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.jpg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FC7D7">
      <w:pPr>
        <w:pStyle w:val="7"/>
        <w:spacing w:before="111"/>
        <w:jc w:val="center"/>
        <w:rPr>
          <w:rFonts w:hint="default"/>
          <w:b/>
          <w:bCs/>
          <w:sz w:val="56"/>
          <w:lang w:val="ru-RU"/>
        </w:rPr>
      </w:pPr>
      <w:r>
        <w:rPr>
          <w:b/>
          <w:bCs/>
          <w:sz w:val="56"/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16256635"/>
            <wp:effectExtent l="0" t="0" r="0" b="0"/>
            <wp:wrapNone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16256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56"/>
          <w:lang w:val="ru-RU"/>
        </w:rPr>
        <w:t>ГБОУ</w:t>
      </w:r>
      <w:r>
        <w:rPr>
          <w:rFonts w:hint="default"/>
          <w:b/>
          <w:bCs/>
          <w:sz w:val="56"/>
          <w:lang w:val="ru-RU"/>
        </w:rPr>
        <w:t xml:space="preserve"> РМЭ « Нартасская школа-интернат»</w:t>
      </w:r>
    </w:p>
    <w:p w14:paraId="0509A4E3">
      <w:pPr>
        <w:pStyle w:val="7"/>
        <w:spacing w:before="582"/>
        <w:rPr>
          <w:b/>
          <w:sz w:val="88"/>
        </w:rPr>
      </w:pPr>
    </w:p>
    <w:p w14:paraId="76177286">
      <w:pPr>
        <w:pStyle w:val="7"/>
        <w:spacing w:before="52"/>
        <w:rPr>
          <w:sz w:val="88"/>
        </w:rPr>
      </w:pPr>
    </w:p>
    <w:p w14:paraId="6F585E68">
      <w:pPr>
        <w:pStyle w:val="8"/>
        <w:spacing w:line="249" w:lineRule="auto"/>
      </w:pPr>
      <w:r>
        <w:rPr>
          <w:color w:val="990000"/>
        </w:rPr>
        <w:t>Выявление признаков сексуальной эксплуатации и совершения сексуального насилия</w:t>
      </w:r>
      <w:r>
        <w:rPr>
          <w:color w:val="990000"/>
          <w:spacing w:val="-29"/>
        </w:rPr>
        <w:t xml:space="preserve"> </w:t>
      </w:r>
      <w:r>
        <w:rPr>
          <w:color w:val="990000"/>
        </w:rPr>
        <w:t>в</w:t>
      </w:r>
      <w:r>
        <w:rPr>
          <w:color w:val="990000"/>
          <w:spacing w:val="-25"/>
        </w:rPr>
        <w:t xml:space="preserve"> </w:t>
      </w:r>
      <w:r>
        <w:rPr>
          <w:color w:val="990000"/>
        </w:rPr>
        <w:t>отношении</w:t>
      </w:r>
      <w:r>
        <w:rPr>
          <w:color w:val="990000"/>
          <w:spacing w:val="-29"/>
        </w:rPr>
        <w:t xml:space="preserve"> </w:t>
      </w:r>
      <w:r>
        <w:rPr>
          <w:color w:val="990000"/>
        </w:rPr>
        <w:t>несовершеннолетнего</w:t>
      </w:r>
    </w:p>
    <w:p w14:paraId="7019C57E">
      <w:pPr>
        <w:pStyle w:val="10"/>
        <w:numPr>
          <w:ilvl w:val="0"/>
          <w:numId w:val="1"/>
        </w:numPr>
        <w:tabs>
          <w:tab w:val="left" w:pos="1489"/>
        </w:tabs>
        <w:spacing w:before="965" w:after="0" w:line="268" w:lineRule="auto"/>
        <w:ind w:left="1489" w:right="511" w:hanging="900"/>
        <w:jc w:val="both"/>
        <w:rPr>
          <w:sz w:val="80"/>
        </w:rPr>
      </w:pPr>
      <w:r>
        <w:rPr>
          <w:color w:val="001F5F"/>
          <w:sz w:val="80"/>
        </w:rPr>
        <w:t xml:space="preserve">Сексуальное насилие - это вовлечение ребенка в сексуальные действия, когда ребенок </w:t>
      </w:r>
      <w:r>
        <w:rPr>
          <w:b/>
          <w:color w:val="001F5F"/>
          <w:sz w:val="80"/>
        </w:rPr>
        <w:t>не полностью понимает суть таких действий</w:t>
      </w:r>
      <w:r>
        <w:rPr>
          <w:color w:val="001F5F"/>
          <w:sz w:val="80"/>
        </w:rPr>
        <w:t xml:space="preserve">, либо не готов к ним с точки зрения достигнутого уровня развития и </w:t>
      </w:r>
      <w:r>
        <w:rPr>
          <w:b/>
          <w:color w:val="001F5F"/>
          <w:sz w:val="80"/>
        </w:rPr>
        <w:t>не может дать свое осознанное согласие на них</w:t>
      </w:r>
      <w:r>
        <w:rPr>
          <w:color w:val="001F5F"/>
          <w:sz w:val="80"/>
        </w:rPr>
        <w:t>.</w:t>
      </w:r>
    </w:p>
    <w:p w14:paraId="207BCA21">
      <w:pPr>
        <w:pStyle w:val="7"/>
        <w:spacing w:before="89"/>
        <w:rPr>
          <w:sz w:val="80"/>
        </w:rPr>
      </w:pPr>
    </w:p>
    <w:p w14:paraId="29CCD501">
      <w:pPr>
        <w:pStyle w:val="3"/>
        <w:numPr>
          <w:ilvl w:val="0"/>
          <w:numId w:val="1"/>
        </w:numPr>
        <w:tabs>
          <w:tab w:val="left" w:pos="1489"/>
        </w:tabs>
        <w:spacing w:before="0" w:after="0" w:line="268" w:lineRule="auto"/>
        <w:ind w:left="1489" w:right="511" w:hanging="900"/>
        <w:jc w:val="both"/>
      </w:pPr>
      <w:r>
        <w:rPr>
          <w:color w:val="001F5F"/>
        </w:rPr>
        <w:t>Сексуальная эксплуатация в отношении несовершеннолетнего – это использование несовершеннолетнего в сексуальных целях, приносящее выгоду взрослому или другому лицу, а ребенку причиняющее вред.</w:t>
      </w:r>
    </w:p>
    <w:p w14:paraId="47952334">
      <w:pPr>
        <w:pStyle w:val="7"/>
        <w:spacing w:before="111"/>
        <w:rPr>
          <w:b/>
          <w:sz w:val="80"/>
        </w:rPr>
      </w:pPr>
    </w:p>
    <w:p w14:paraId="0718105D">
      <w:pPr>
        <w:pStyle w:val="7"/>
        <w:spacing w:before="111"/>
        <w:rPr>
          <w:b/>
          <w:sz w:val="80"/>
        </w:rPr>
      </w:pPr>
    </w:p>
    <w:p w14:paraId="3713B561">
      <w:pPr>
        <w:pStyle w:val="7"/>
        <w:spacing w:before="111"/>
        <w:rPr>
          <w:b/>
          <w:sz w:val="80"/>
        </w:rPr>
      </w:pPr>
      <w:r>
        <w:rPr>
          <w:sz w:val="56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-63500</wp:posOffset>
            </wp:positionH>
            <wp:positionV relativeFrom="page">
              <wp:posOffset>-52705</wp:posOffset>
            </wp:positionV>
            <wp:extent cx="12192000" cy="16256635"/>
            <wp:effectExtent l="0" t="0" r="0" b="0"/>
            <wp:wrapNone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16256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1F742F">
      <w:pPr>
        <w:pStyle w:val="7"/>
        <w:rPr>
          <w:b/>
          <w:sz w:val="80"/>
        </w:rPr>
      </w:pPr>
    </w:p>
    <w:p w14:paraId="7E2D768E">
      <w:pPr>
        <w:pStyle w:val="7"/>
        <w:spacing w:before="57"/>
        <w:rPr>
          <w:b/>
          <w:sz w:val="80"/>
        </w:rPr>
      </w:pPr>
    </w:p>
    <w:p w14:paraId="43E601E0">
      <w:pPr>
        <w:pStyle w:val="2"/>
        <w:spacing w:line="268" w:lineRule="auto"/>
        <w:ind w:right="314" w:firstLine="6"/>
        <w:jc w:val="center"/>
      </w:pPr>
      <w:r>
        <w:rPr>
          <w:color w:val="C00000"/>
          <w:u w:val="single" w:color="C00000"/>
        </w:rPr>
        <w:t>Задачи системы образования при выявлении</w:t>
      </w:r>
      <w:r>
        <w:rPr>
          <w:color w:val="C00000"/>
        </w:rPr>
        <w:t xml:space="preserve"> </w:t>
      </w:r>
      <w:r>
        <w:rPr>
          <w:color w:val="C00000"/>
          <w:u w:val="single" w:color="C00000"/>
        </w:rPr>
        <w:t>фактов</w:t>
      </w:r>
      <w:r>
        <w:rPr>
          <w:color w:val="C00000"/>
          <w:spacing w:val="-31"/>
          <w:u w:val="single" w:color="C00000"/>
        </w:rPr>
        <w:t xml:space="preserve"> </w:t>
      </w:r>
      <w:r>
        <w:rPr>
          <w:color w:val="C00000"/>
          <w:u w:val="single" w:color="C00000"/>
        </w:rPr>
        <w:t>сексуальной</w:t>
      </w:r>
      <w:r>
        <w:rPr>
          <w:color w:val="C00000"/>
          <w:spacing w:val="-33"/>
          <w:u w:val="single" w:color="C00000"/>
        </w:rPr>
        <w:t xml:space="preserve"> </w:t>
      </w:r>
      <w:r>
        <w:rPr>
          <w:color w:val="C00000"/>
          <w:u w:val="single" w:color="C00000"/>
        </w:rPr>
        <w:t>эксплуатации</w:t>
      </w:r>
      <w:r>
        <w:rPr>
          <w:color w:val="C00000"/>
          <w:spacing w:val="-34"/>
          <w:u w:val="single" w:color="C00000"/>
        </w:rPr>
        <w:t xml:space="preserve"> </w:t>
      </w:r>
      <w:r>
        <w:rPr>
          <w:color w:val="C00000"/>
          <w:u w:val="single" w:color="C00000"/>
        </w:rPr>
        <w:t>или</w:t>
      </w:r>
      <w:r>
        <w:rPr>
          <w:color w:val="C00000"/>
          <w:spacing w:val="-26"/>
          <w:u w:val="single" w:color="C00000"/>
        </w:rPr>
        <w:t xml:space="preserve"> </w:t>
      </w:r>
      <w:r>
        <w:rPr>
          <w:color w:val="C00000"/>
          <w:u w:val="single" w:color="C00000"/>
        </w:rPr>
        <w:t>насилия</w:t>
      </w:r>
      <w:r>
        <w:rPr>
          <w:color w:val="C00000"/>
          <w:spacing w:val="-31"/>
          <w:u w:val="single" w:color="C00000"/>
        </w:rPr>
        <w:t xml:space="preserve"> </w:t>
      </w:r>
      <w:r>
        <w:rPr>
          <w:color w:val="C00000"/>
          <w:u w:val="single" w:color="C00000"/>
        </w:rPr>
        <w:t>в</w:t>
      </w:r>
      <w:r>
        <w:rPr>
          <w:color w:val="C00000"/>
        </w:rPr>
        <w:t xml:space="preserve"> </w:t>
      </w:r>
      <w:r>
        <w:rPr>
          <w:color w:val="C00000"/>
          <w:u w:val="single" w:color="C00000"/>
        </w:rPr>
        <w:t>отношении ребенка включают в себя:</w:t>
      </w:r>
    </w:p>
    <w:p w14:paraId="0225DDFE">
      <w:pPr>
        <w:pStyle w:val="7"/>
        <w:spacing w:before="72"/>
        <w:rPr>
          <w:b/>
        </w:rPr>
      </w:pPr>
    </w:p>
    <w:p w14:paraId="611C6476">
      <w:pPr>
        <w:pStyle w:val="10"/>
        <w:numPr>
          <w:ilvl w:val="0"/>
          <w:numId w:val="2"/>
        </w:numPr>
        <w:tabs>
          <w:tab w:val="left" w:pos="772"/>
        </w:tabs>
        <w:spacing w:before="0" w:after="0" w:line="240" w:lineRule="auto"/>
        <w:ind w:left="772" w:right="0" w:hanging="719"/>
        <w:jc w:val="left"/>
        <w:rPr>
          <w:b/>
          <w:sz w:val="64"/>
        </w:rPr>
      </w:pPr>
      <w:r>
        <w:rPr>
          <w:b/>
          <w:color w:val="001F5F"/>
          <w:sz w:val="64"/>
        </w:rPr>
        <w:t>выявление</w:t>
      </w:r>
      <w:r>
        <w:rPr>
          <w:b/>
          <w:color w:val="001F5F"/>
          <w:spacing w:val="-15"/>
          <w:sz w:val="64"/>
        </w:rPr>
        <w:t xml:space="preserve"> </w:t>
      </w:r>
      <w:r>
        <w:rPr>
          <w:b/>
          <w:color w:val="001F5F"/>
          <w:sz w:val="64"/>
        </w:rPr>
        <w:t>признаков</w:t>
      </w:r>
      <w:r>
        <w:rPr>
          <w:b/>
          <w:color w:val="001F5F"/>
          <w:spacing w:val="-21"/>
          <w:sz w:val="64"/>
        </w:rPr>
        <w:t xml:space="preserve"> </w:t>
      </w:r>
      <w:r>
        <w:rPr>
          <w:b/>
          <w:color w:val="001F5F"/>
          <w:sz w:val="64"/>
        </w:rPr>
        <w:t>травмирующего</w:t>
      </w:r>
      <w:r>
        <w:rPr>
          <w:b/>
          <w:color w:val="001F5F"/>
          <w:spacing w:val="-19"/>
          <w:sz w:val="64"/>
        </w:rPr>
        <w:t xml:space="preserve"> </w:t>
      </w:r>
      <w:r>
        <w:rPr>
          <w:b/>
          <w:color w:val="001F5F"/>
          <w:sz w:val="64"/>
        </w:rPr>
        <w:t>опыта</w:t>
      </w:r>
      <w:r>
        <w:rPr>
          <w:b/>
          <w:color w:val="001F5F"/>
          <w:spacing w:val="-17"/>
          <w:sz w:val="64"/>
        </w:rPr>
        <w:t xml:space="preserve"> </w:t>
      </w:r>
      <w:r>
        <w:rPr>
          <w:b/>
          <w:color w:val="001F5F"/>
          <w:sz w:val="64"/>
        </w:rPr>
        <w:t>у</w:t>
      </w:r>
      <w:r>
        <w:rPr>
          <w:b/>
          <w:color w:val="001F5F"/>
          <w:spacing w:val="-18"/>
          <w:sz w:val="64"/>
        </w:rPr>
        <w:t xml:space="preserve"> </w:t>
      </w:r>
      <w:r>
        <w:rPr>
          <w:b/>
          <w:color w:val="001F5F"/>
          <w:spacing w:val="-2"/>
          <w:sz w:val="64"/>
        </w:rPr>
        <w:t>ребёнка;</w:t>
      </w:r>
    </w:p>
    <w:p w14:paraId="5A5F498C">
      <w:pPr>
        <w:pStyle w:val="7"/>
        <w:spacing w:before="172"/>
        <w:rPr>
          <w:b/>
        </w:rPr>
      </w:pPr>
    </w:p>
    <w:p w14:paraId="1F5EE354">
      <w:pPr>
        <w:pStyle w:val="10"/>
        <w:numPr>
          <w:ilvl w:val="0"/>
          <w:numId w:val="2"/>
        </w:numPr>
        <w:tabs>
          <w:tab w:val="left" w:pos="772"/>
        </w:tabs>
        <w:spacing w:before="0" w:after="0" w:line="240" w:lineRule="auto"/>
        <w:ind w:left="772" w:right="0" w:hanging="719"/>
        <w:jc w:val="left"/>
        <w:rPr>
          <w:b/>
          <w:sz w:val="64"/>
        </w:rPr>
      </w:pPr>
      <w:r>
        <w:rPr>
          <w:b/>
          <w:color w:val="001F5F"/>
          <w:sz w:val="64"/>
        </w:rPr>
        <w:t>первичное</w:t>
      </w:r>
      <w:r>
        <w:rPr>
          <w:b/>
          <w:color w:val="001F5F"/>
          <w:spacing w:val="-6"/>
          <w:sz w:val="64"/>
        </w:rPr>
        <w:t xml:space="preserve"> </w:t>
      </w:r>
      <w:r>
        <w:rPr>
          <w:b/>
          <w:color w:val="001F5F"/>
          <w:sz w:val="64"/>
        </w:rPr>
        <w:t>определение</w:t>
      </w:r>
      <w:r>
        <w:rPr>
          <w:b/>
          <w:color w:val="001F5F"/>
          <w:spacing w:val="-6"/>
          <w:sz w:val="64"/>
        </w:rPr>
        <w:t xml:space="preserve"> </w:t>
      </w:r>
      <w:r>
        <w:rPr>
          <w:b/>
          <w:color w:val="001F5F"/>
          <w:sz w:val="64"/>
        </w:rPr>
        <w:t>характера</w:t>
      </w:r>
      <w:r>
        <w:rPr>
          <w:b/>
          <w:color w:val="001F5F"/>
          <w:spacing w:val="-11"/>
          <w:sz w:val="64"/>
        </w:rPr>
        <w:t xml:space="preserve"> </w:t>
      </w:r>
      <w:r>
        <w:rPr>
          <w:b/>
          <w:color w:val="001F5F"/>
          <w:sz w:val="64"/>
        </w:rPr>
        <w:t>и</w:t>
      </w:r>
      <w:r>
        <w:rPr>
          <w:b/>
          <w:color w:val="001F5F"/>
          <w:spacing w:val="-6"/>
          <w:sz w:val="64"/>
        </w:rPr>
        <w:t xml:space="preserve"> </w:t>
      </w:r>
      <w:r>
        <w:rPr>
          <w:b/>
          <w:color w:val="001F5F"/>
          <w:sz w:val="64"/>
        </w:rPr>
        <w:t xml:space="preserve">тяжести </w:t>
      </w:r>
      <w:r>
        <w:rPr>
          <w:b/>
          <w:color w:val="001F5F"/>
          <w:spacing w:val="-2"/>
          <w:sz w:val="64"/>
        </w:rPr>
        <w:t>проблемы;</w:t>
      </w:r>
    </w:p>
    <w:p w14:paraId="6802A7B2">
      <w:pPr>
        <w:pStyle w:val="7"/>
        <w:spacing w:before="172"/>
        <w:rPr>
          <w:b/>
        </w:rPr>
      </w:pPr>
    </w:p>
    <w:p w14:paraId="25FD1B93">
      <w:pPr>
        <w:pStyle w:val="10"/>
        <w:numPr>
          <w:ilvl w:val="0"/>
          <w:numId w:val="2"/>
        </w:numPr>
        <w:tabs>
          <w:tab w:val="left" w:pos="772"/>
        </w:tabs>
        <w:spacing w:before="0" w:after="0" w:line="240" w:lineRule="auto"/>
        <w:ind w:left="772" w:right="0" w:hanging="719"/>
        <w:jc w:val="left"/>
        <w:rPr>
          <w:b/>
          <w:sz w:val="64"/>
        </w:rPr>
      </w:pPr>
      <w:r>
        <w:rPr>
          <w:b/>
          <w:color w:val="001F5F"/>
          <w:sz w:val="64"/>
        </w:rPr>
        <w:t>оказание</w:t>
      </w:r>
      <w:r>
        <w:rPr>
          <w:b/>
          <w:color w:val="001F5F"/>
          <w:spacing w:val="-22"/>
          <w:sz w:val="64"/>
        </w:rPr>
        <w:t xml:space="preserve"> </w:t>
      </w:r>
      <w:r>
        <w:rPr>
          <w:b/>
          <w:color w:val="001F5F"/>
          <w:sz w:val="64"/>
        </w:rPr>
        <w:t>первой</w:t>
      </w:r>
      <w:r>
        <w:rPr>
          <w:b/>
          <w:color w:val="001F5F"/>
          <w:spacing w:val="-18"/>
          <w:sz w:val="64"/>
        </w:rPr>
        <w:t xml:space="preserve"> </w:t>
      </w:r>
      <w:r>
        <w:rPr>
          <w:b/>
          <w:color w:val="001F5F"/>
          <w:sz w:val="64"/>
        </w:rPr>
        <w:t>психологической</w:t>
      </w:r>
      <w:r>
        <w:rPr>
          <w:b/>
          <w:color w:val="001F5F"/>
          <w:spacing w:val="-22"/>
          <w:sz w:val="64"/>
        </w:rPr>
        <w:t xml:space="preserve"> </w:t>
      </w:r>
      <w:r>
        <w:rPr>
          <w:b/>
          <w:color w:val="001F5F"/>
          <w:spacing w:val="-2"/>
          <w:sz w:val="64"/>
        </w:rPr>
        <w:t>помощи;</w:t>
      </w:r>
    </w:p>
    <w:p w14:paraId="4668226A">
      <w:pPr>
        <w:pStyle w:val="7"/>
        <w:spacing w:before="172"/>
        <w:rPr>
          <w:b/>
        </w:rPr>
      </w:pPr>
    </w:p>
    <w:p w14:paraId="2664A99F">
      <w:pPr>
        <w:pStyle w:val="10"/>
        <w:numPr>
          <w:ilvl w:val="0"/>
          <w:numId w:val="2"/>
        </w:numPr>
        <w:tabs>
          <w:tab w:val="left" w:pos="773"/>
        </w:tabs>
        <w:spacing w:before="1" w:after="0" w:line="268" w:lineRule="auto"/>
        <w:ind w:left="773" w:right="93" w:hanging="720"/>
        <w:jc w:val="both"/>
        <w:rPr>
          <w:b/>
          <w:sz w:val="64"/>
        </w:rPr>
      </w:pPr>
      <w:r>
        <w:rPr>
          <w:b/>
          <w:color w:val="001F5F"/>
          <w:sz w:val="64"/>
        </w:rPr>
        <w:t>информирование правоохранительных органов, органов опеки и попечительства;</w:t>
      </w:r>
    </w:p>
    <w:p w14:paraId="03FAEC29">
      <w:pPr>
        <w:pStyle w:val="7"/>
        <w:spacing w:before="80"/>
        <w:rPr>
          <w:b/>
        </w:rPr>
      </w:pPr>
    </w:p>
    <w:p w14:paraId="39220402">
      <w:pPr>
        <w:pStyle w:val="10"/>
        <w:numPr>
          <w:ilvl w:val="0"/>
          <w:numId w:val="2"/>
        </w:numPr>
        <w:tabs>
          <w:tab w:val="left" w:pos="773"/>
        </w:tabs>
        <w:spacing w:before="1" w:after="0" w:line="268" w:lineRule="auto"/>
        <w:ind w:left="773" w:right="93" w:hanging="720"/>
        <w:jc w:val="both"/>
        <w:rPr>
          <w:b/>
          <w:sz w:val="64"/>
        </w:rPr>
      </w:pPr>
      <w:r>
        <w:rPr>
          <w:b/>
          <w:color w:val="001F5F"/>
          <w:sz w:val="64"/>
        </w:rPr>
        <w:t>взаимодействие с соответствующими органами и организациями для последующего психолого- педагогического сопровождения ребенка.</w:t>
      </w:r>
    </w:p>
    <w:p w14:paraId="458279BD">
      <w:pPr>
        <w:pStyle w:val="7"/>
        <w:spacing w:before="111"/>
        <w:rPr>
          <w:b/>
        </w:rPr>
      </w:pPr>
    </w:p>
    <w:p w14:paraId="5B14AF5B">
      <w:pPr>
        <w:pStyle w:val="7"/>
        <w:spacing w:before="111"/>
        <w:rPr>
          <w:b/>
        </w:rPr>
      </w:pPr>
    </w:p>
    <w:p w14:paraId="7C10CBE8">
      <w:pPr>
        <w:pStyle w:val="7"/>
        <w:spacing w:before="111"/>
        <w:rPr>
          <w:b/>
        </w:rPr>
      </w:pPr>
      <w:r>
        <w:rPr>
          <w:b/>
          <w:sz w:val="6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3300730</wp:posOffset>
            </wp:positionH>
            <wp:positionV relativeFrom="paragraph">
              <wp:posOffset>23495</wp:posOffset>
            </wp:positionV>
            <wp:extent cx="5638800" cy="3869690"/>
            <wp:effectExtent l="0" t="0" r="0" b="0"/>
            <wp:wrapNone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8799" cy="3869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25C6D5">
      <w:pPr>
        <w:pStyle w:val="7"/>
        <w:spacing w:before="111"/>
        <w:rPr>
          <w:b/>
        </w:rPr>
      </w:pPr>
    </w:p>
    <w:p w14:paraId="0829508A">
      <w:pPr>
        <w:pStyle w:val="7"/>
        <w:spacing w:before="111"/>
        <w:rPr>
          <w:b/>
        </w:rPr>
      </w:pPr>
    </w:p>
    <w:p w14:paraId="290E8725">
      <w:pPr>
        <w:pStyle w:val="7"/>
        <w:spacing w:before="111"/>
        <w:rPr>
          <w:b/>
        </w:rPr>
      </w:pPr>
    </w:p>
    <w:p w14:paraId="4403F7A7">
      <w:pPr>
        <w:pStyle w:val="7"/>
        <w:spacing w:before="111"/>
        <w:rPr>
          <w:b/>
        </w:rPr>
      </w:pPr>
    </w:p>
    <w:p w14:paraId="02BB6CCF">
      <w:pPr>
        <w:pStyle w:val="7"/>
        <w:spacing w:before="111"/>
        <w:rPr>
          <w:b/>
        </w:rPr>
      </w:pPr>
      <w:r>
        <w:rPr>
          <w:b/>
          <w:sz w:val="56"/>
        </w:rP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16256635"/>
            <wp:effectExtent l="0" t="0" r="0" b="0"/>
            <wp:wrapNone/>
            <wp:docPr id="6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16256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20447C">
      <w:pPr>
        <w:pStyle w:val="7"/>
        <w:rPr>
          <w:b/>
        </w:rPr>
      </w:pPr>
    </w:p>
    <w:p w14:paraId="53CE04E1">
      <w:pPr>
        <w:pStyle w:val="7"/>
        <w:rPr>
          <w:b/>
        </w:rPr>
      </w:pPr>
    </w:p>
    <w:p w14:paraId="58E58B37">
      <w:pPr>
        <w:pStyle w:val="7"/>
        <w:rPr>
          <w:b/>
        </w:rPr>
      </w:pPr>
    </w:p>
    <w:p w14:paraId="69F480A8">
      <w:pPr>
        <w:pStyle w:val="7"/>
        <w:spacing w:before="11"/>
        <w:rPr>
          <w:b/>
        </w:rPr>
      </w:pPr>
    </w:p>
    <w:p w14:paraId="482715C2">
      <w:pPr>
        <w:pStyle w:val="10"/>
        <w:numPr>
          <w:ilvl w:val="1"/>
          <w:numId w:val="2"/>
        </w:numPr>
        <w:tabs>
          <w:tab w:val="left" w:pos="1344"/>
          <w:tab w:val="left" w:pos="6953"/>
          <w:tab w:val="left" w:pos="10606"/>
        </w:tabs>
        <w:spacing w:before="0" w:after="0" w:line="268" w:lineRule="auto"/>
        <w:ind w:left="1344" w:right="477" w:hanging="720"/>
        <w:jc w:val="both"/>
        <w:rPr>
          <w:sz w:val="64"/>
        </w:rPr>
      </w:pPr>
      <w:r>
        <w:rPr>
          <w:b/>
          <w:color w:val="001F5F"/>
          <w:sz w:val="64"/>
        </w:rPr>
        <w:t xml:space="preserve">Задача педагогических работников </w:t>
      </w:r>
      <w:r>
        <w:rPr>
          <w:color w:val="001F5F"/>
          <w:sz w:val="64"/>
        </w:rPr>
        <w:t xml:space="preserve">образовательной организации – постараться заметить признаки перенесенного ребенком сексуального насилия и, по возможности, провести с ним первичную беседу, цель которой – оценить необходимость и способствовать общению ребенка со специалистом, имеющим соответствующую психологическую квалификацию – педагогом-психологом образовательной организации или </w:t>
      </w:r>
      <w:r>
        <w:rPr>
          <w:color w:val="001F5F"/>
          <w:spacing w:val="-2"/>
          <w:sz w:val="64"/>
        </w:rPr>
        <w:t>специалистом</w:t>
      </w:r>
      <w:r>
        <w:rPr>
          <w:color w:val="001F5F"/>
          <w:sz w:val="64"/>
        </w:rPr>
        <w:tab/>
      </w:r>
      <w:r>
        <w:rPr>
          <w:color w:val="001F5F"/>
          <w:spacing w:val="-2"/>
          <w:sz w:val="64"/>
        </w:rPr>
        <w:t>центра</w:t>
      </w:r>
      <w:r>
        <w:rPr>
          <w:color w:val="001F5F"/>
          <w:sz w:val="64"/>
        </w:rPr>
        <w:tab/>
      </w:r>
      <w:r>
        <w:rPr>
          <w:color w:val="001F5F"/>
          <w:spacing w:val="-4"/>
          <w:sz w:val="64"/>
        </w:rPr>
        <w:t xml:space="preserve">психолого-педагогической, </w:t>
      </w:r>
      <w:r>
        <w:rPr>
          <w:color w:val="001F5F"/>
          <w:sz w:val="64"/>
        </w:rPr>
        <w:t>медицинской и социальной помощи (далее – ППМС центр).</w:t>
      </w:r>
    </w:p>
    <w:p w14:paraId="7D0A3857">
      <w:pPr>
        <w:pStyle w:val="7"/>
        <w:spacing w:before="61"/>
      </w:pPr>
    </w:p>
    <w:p w14:paraId="7A9F93C3">
      <w:pPr>
        <w:pStyle w:val="10"/>
        <w:numPr>
          <w:ilvl w:val="1"/>
          <w:numId w:val="2"/>
        </w:numPr>
        <w:tabs>
          <w:tab w:val="left" w:pos="1344"/>
        </w:tabs>
        <w:spacing w:before="0" w:after="0" w:line="268" w:lineRule="auto"/>
        <w:ind w:left="1344" w:right="478" w:hanging="720"/>
        <w:jc w:val="both"/>
        <w:rPr>
          <w:sz w:val="64"/>
        </w:rPr>
      </w:pPr>
      <w:r>
        <w:rPr>
          <w:color w:val="001F5F"/>
          <w:sz w:val="64"/>
        </w:rPr>
        <w:t>Наличие одного или нескольких признаков не является однозначным подтверждением насилия, но требует повышенного внимания и дальнейшего наблюдения.</w:t>
      </w:r>
    </w:p>
    <w:p w14:paraId="606AFF57">
      <w:pPr>
        <w:pStyle w:val="7"/>
        <w:spacing w:before="79"/>
      </w:pPr>
    </w:p>
    <w:p w14:paraId="4020FAE7">
      <w:pPr>
        <w:pStyle w:val="10"/>
        <w:numPr>
          <w:ilvl w:val="1"/>
          <w:numId w:val="2"/>
        </w:numPr>
        <w:tabs>
          <w:tab w:val="left" w:pos="1344"/>
        </w:tabs>
        <w:spacing w:before="0" w:after="0" w:line="268" w:lineRule="auto"/>
        <w:ind w:left="1344" w:right="478" w:hanging="720"/>
        <w:jc w:val="both"/>
        <w:rPr>
          <w:b/>
          <w:sz w:val="64"/>
        </w:rPr>
      </w:pPr>
      <w:r>
        <w:rPr>
          <w:b/>
          <w:color w:val="001F5F"/>
          <w:sz w:val="64"/>
        </w:rPr>
        <w:t>Если</w:t>
      </w:r>
      <w:r>
        <w:rPr>
          <w:b/>
          <w:color w:val="001F5F"/>
          <w:spacing w:val="-17"/>
          <w:sz w:val="64"/>
        </w:rPr>
        <w:t xml:space="preserve"> </w:t>
      </w:r>
      <w:r>
        <w:rPr>
          <w:b/>
          <w:color w:val="001F5F"/>
          <w:sz w:val="64"/>
        </w:rPr>
        <w:t>у</w:t>
      </w:r>
      <w:r>
        <w:rPr>
          <w:b/>
          <w:color w:val="001F5F"/>
          <w:spacing w:val="-17"/>
          <w:sz w:val="64"/>
        </w:rPr>
        <w:t xml:space="preserve"> </w:t>
      </w:r>
      <w:r>
        <w:rPr>
          <w:b/>
          <w:color w:val="001F5F"/>
          <w:sz w:val="64"/>
        </w:rPr>
        <w:t>вас</w:t>
      </w:r>
      <w:r>
        <w:rPr>
          <w:b/>
          <w:color w:val="001F5F"/>
          <w:spacing w:val="-16"/>
          <w:sz w:val="64"/>
        </w:rPr>
        <w:t xml:space="preserve"> </w:t>
      </w:r>
      <w:r>
        <w:rPr>
          <w:b/>
          <w:color w:val="001F5F"/>
          <w:sz w:val="64"/>
        </w:rPr>
        <w:t>есть</w:t>
      </w:r>
      <w:r>
        <w:rPr>
          <w:b/>
          <w:color w:val="001F5F"/>
          <w:spacing w:val="-19"/>
          <w:sz w:val="64"/>
        </w:rPr>
        <w:t xml:space="preserve"> </w:t>
      </w:r>
      <w:r>
        <w:rPr>
          <w:b/>
          <w:color w:val="001F5F"/>
          <w:sz w:val="64"/>
        </w:rPr>
        <w:t>подозрения,</w:t>
      </w:r>
      <w:r>
        <w:rPr>
          <w:b/>
          <w:color w:val="001F5F"/>
          <w:spacing w:val="-18"/>
          <w:sz w:val="64"/>
        </w:rPr>
        <w:t xml:space="preserve"> </w:t>
      </w:r>
      <w:r>
        <w:rPr>
          <w:b/>
          <w:color w:val="001F5F"/>
          <w:sz w:val="64"/>
        </w:rPr>
        <w:t>необходимо</w:t>
      </w:r>
      <w:r>
        <w:rPr>
          <w:b/>
          <w:color w:val="001F5F"/>
          <w:spacing w:val="-18"/>
          <w:sz w:val="64"/>
        </w:rPr>
        <w:t xml:space="preserve"> </w:t>
      </w:r>
      <w:r>
        <w:rPr>
          <w:b/>
          <w:color w:val="001F5F"/>
          <w:sz w:val="64"/>
        </w:rPr>
        <w:t>незамедлительно обратиться в соответствующие органы (полиция, органы опеки и попечительства) и/или к специалистам (педагог-психолог,</w:t>
      </w:r>
      <w:r>
        <w:rPr>
          <w:b/>
          <w:color w:val="001F5F"/>
          <w:spacing w:val="-1"/>
          <w:sz w:val="64"/>
        </w:rPr>
        <w:t xml:space="preserve"> </w:t>
      </w:r>
      <w:r>
        <w:rPr>
          <w:b/>
          <w:color w:val="001F5F"/>
          <w:sz w:val="64"/>
        </w:rPr>
        <w:t>социальный педагог)</w:t>
      </w:r>
    </w:p>
    <w:p w14:paraId="1541FA4E">
      <w:pPr>
        <w:pStyle w:val="10"/>
        <w:spacing w:after="0" w:line="268" w:lineRule="auto"/>
        <w:jc w:val="both"/>
        <w:rPr>
          <w:b/>
          <w:sz w:val="64"/>
        </w:rPr>
        <w:sectPr>
          <w:pgSz w:w="19200" w:h="25610"/>
          <w:pgMar w:top="660" w:right="425" w:bottom="280" w:left="283" w:header="720" w:footer="720" w:gutter="0"/>
          <w:cols w:space="720" w:num="1"/>
        </w:sectPr>
      </w:pPr>
    </w:p>
    <w:p w14:paraId="00D74129">
      <w:pPr>
        <w:pStyle w:val="7"/>
        <w:spacing w:before="111"/>
        <w:rPr>
          <w:b/>
          <w:sz w:val="80"/>
        </w:rPr>
      </w:pPr>
      <w:r>
        <w:rPr>
          <w:b/>
          <w:sz w:val="56"/>
        </w:rP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16256635"/>
            <wp:effectExtent l="0" t="0" r="0" b="0"/>
            <wp:wrapNone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16256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56"/>
        </w:rP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11812270</wp:posOffset>
            </wp:positionV>
            <wp:extent cx="4107180" cy="4067810"/>
            <wp:effectExtent l="0" t="0" r="0" b="0"/>
            <wp:wrapNone/>
            <wp:docPr id="9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7179" cy="4067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E8D338">
      <w:pPr>
        <w:pStyle w:val="2"/>
        <w:ind w:left="939"/>
      </w:pPr>
      <w:r>
        <w:rPr>
          <w:color w:val="C00000"/>
          <w:spacing w:val="-2"/>
          <w:u w:val="single" w:color="C00000"/>
        </w:rPr>
        <w:t>Физические</w:t>
      </w:r>
      <w:r>
        <w:rPr>
          <w:color w:val="C00000"/>
          <w:spacing w:val="-38"/>
          <w:u w:val="single" w:color="C00000"/>
        </w:rPr>
        <w:t xml:space="preserve"> </w:t>
      </w:r>
      <w:r>
        <w:rPr>
          <w:color w:val="C00000"/>
          <w:spacing w:val="-2"/>
          <w:u w:val="single" w:color="C00000"/>
        </w:rPr>
        <w:t>признаки</w:t>
      </w:r>
      <w:r>
        <w:rPr>
          <w:color w:val="C00000"/>
          <w:spacing w:val="-37"/>
          <w:u w:val="single" w:color="C00000"/>
        </w:rPr>
        <w:t xml:space="preserve"> </w:t>
      </w:r>
      <w:r>
        <w:rPr>
          <w:color w:val="C00000"/>
          <w:spacing w:val="-2"/>
          <w:u w:val="single" w:color="C00000"/>
        </w:rPr>
        <w:t>сексуального</w:t>
      </w:r>
      <w:r>
        <w:rPr>
          <w:color w:val="C00000"/>
          <w:spacing w:val="-41"/>
          <w:u w:val="single" w:color="C00000"/>
        </w:rPr>
        <w:t xml:space="preserve"> </w:t>
      </w:r>
      <w:r>
        <w:rPr>
          <w:color w:val="C00000"/>
          <w:spacing w:val="-2"/>
          <w:u w:val="single" w:color="C00000"/>
        </w:rPr>
        <w:t>насилия:</w:t>
      </w:r>
    </w:p>
    <w:p w14:paraId="45B7C979">
      <w:pPr>
        <w:pStyle w:val="7"/>
        <w:spacing w:before="76"/>
        <w:rPr>
          <w:b/>
          <w:sz w:val="80"/>
        </w:rPr>
      </w:pPr>
    </w:p>
    <w:p w14:paraId="06E40D18">
      <w:pPr>
        <w:pStyle w:val="10"/>
        <w:numPr>
          <w:ilvl w:val="0"/>
          <w:numId w:val="3"/>
        </w:numPr>
        <w:tabs>
          <w:tab w:val="left" w:pos="1219"/>
        </w:tabs>
        <w:spacing w:before="0" w:after="0" w:line="249" w:lineRule="auto"/>
        <w:ind w:left="1219" w:right="600" w:hanging="720"/>
        <w:jc w:val="both"/>
        <w:rPr>
          <w:sz w:val="64"/>
        </w:rPr>
      </w:pPr>
      <w:r>
        <w:rPr>
          <w:b/>
          <w:i/>
          <w:color w:val="001F5F"/>
          <w:sz w:val="64"/>
          <w:u w:val="single" w:color="001F5F"/>
        </w:rPr>
        <w:t xml:space="preserve">Оральные симптомы: </w:t>
      </w:r>
      <w:r>
        <w:rPr>
          <w:color w:val="001F5F"/>
          <w:sz w:val="64"/>
        </w:rPr>
        <w:t>экзема, дерматит, герпес на лице, губах, в ротовой полости, кроме этого, может быть отказ от еды (анорексия) или, наоборот, переедание (булимия).</w:t>
      </w:r>
    </w:p>
    <w:p w14:paraId="42F380F1">
      <w:pPr>
        <w:pStyle w:val="7"/>
        <w:spacing w:before="40"/>
      </w:pPr>
    </w:p>
    <w:p w14:paraId="3DAC289C">
      <w:pPr>
        <w:pStyle w:val="10"/>
        <w:numPr>
          <w:ilvl w:val="0"/>
          <w:numId w:val="3"/>
        </w:numPr>
        <w:tabs>
          <w:tab w:val="left" w:pos="1219"/>
        </w:tabs>
        <w:spacing w:before="0" w:after="0" w:line="249" w:lineRule="auto"/>
        <w:ind w:left="1219" w:right="602" w:hanging="720"/>
        <w:jc w:val="both"/>
        <w:rPr>
          <w:sz w:val="64"/>
        </w:rPr>
      </w:pPr>
      <w:r>
        <w:rPr>
          <w:b/>
          <w:i/>
          <w:color w:val="001F5F"/>
          <w:sz w:val="64"/>
          <w:u w:val="single" w:color="001F5F"/>
        </w:rPr>
        <w:t xml:space="preserve">Анальные симптомы: </w:t>
      </w:r>
      <w:r>
        <w:rPr>
          <w:color w:val="001F5F"/>
          <w:sz w:val="64"/>
        </w:rPr>
        <w:t>повреждения в прямой кишке, покраснение ануса, варикозные изменения, ослабление сфинктера, запоры.</w:t>
      </w:r>
    </w:p>
    <w:p w14:paraId="648FBAA0">
      <w:pPr>
        <w:pStyle w:val="7"/>
        <w:spacing w:before="40"/>
      </w:pPr>
    </w:p>
    <w:p w14:paraId="5C9D7E36">
      <w:pPr>
        <w:pStyle w:val="10"/>
        <w:numPr>
          <w:ilvl w:val="0"/>
          <w:numId w:val="3"/>
        </w:numPr>
        <w:tabs>
          <w:tab w:val="left" w:pos="1219"/>
        </w:tabs>
        <w:spacing w:before="0" w:after="0" w:line="249" w:lineRule="auto"/>
        <w:ind w:left="1219" w:right="600" w:hanging="720"/>
        <w:jc w:val="both"/>
        <w:rPr>
          <w:sz w:val="64"/>
        </w:rPr>
      </w:pPr>
      <w:r>
        <w:rPr>
          <w:b/>
          <w:i/>
          <w:color w:val="001F5F"/>
          <w:sz w:val="64"/>
          <w:u w:val="single" w:color="001F5F"/>
        </w:rPr>
        <w:t xml:space="preserve">Вагинальные симптомы: </w:t>
      </w:r>
      <w:r>
        <w:rPr>
          <w:color w:val="001F5F"/>
          <w:sz w:val="64"/>
        </w:rPr>
        <w:t>нарушение девственной плевы, расширение влагалища, свежие повреждения (раны, ссадины), сопутствующие инфекции.</w:t>
      </w:r>
    </w:p>
    <w:p w14:paraId="3E7C2D86">
      <w:pPr>
        <w:pStyle w:val="7"/>
        <w:spacing w:before="40"/>
      </w:pPr>
    </w:p>
    <w:p w14:paraId="083ADBA4">
      <w:pPr>
        <w:pStyle w:val="10"/>
        <w:numPr>
          <w:ilvl w:val="0"/>
          <w:numId w:val="3"/>
        </w:numPr>
        <w:tabs>
          <w:tab w:val="left" w:pos="1219"/>
        </w:tabs>
        <w:spacing w:before="1" w:after="0" w:line="249" w:lineRule="auto"/>
        <w:ind w:left="1219" w:right="600" w:hanging="720"/>
        <w:jc w:val="both"/>
        <w:rPr>
          <w:sz w:val="64"/>
        </w:rPr>
      </w:pPr>
      <w:r>
        <w:rPr>
          <w:b/>
          <w:i/>
          <w:color w:val="001F5F"/>
          <w:sz w:val="64"/>
          <w:u w:val="single" w:color="001F5F"/>
        </w:rPr>
        <w:t>Кроме этого</w:t>
      </w:r>
      <w:r>
        <w:rPr>
          <w:color w:val="001F5F"/>
          <w:sz w:val="64"/>
        </w:rPr>
        <w:t>, признаками сексуального насилия над ребенком являются: порванное, запачканное или окровавленное нижнее белье; гематомы (синяки) в области половых органов; кровотечения, необъяснимые выделения из половых органов.</w:t>
      </w:r>
    </w:p>
    <w:p w14:paraId="73669089">
      <w:pPr>
        <w:spacing w:before="132"/>
        <w:ind w:left="3590" w:right="105" w:firstLine="0"/>
        <w:jc w:val="center"/>
        <w:rPr>
          <w:b/>
          <w:sz w:val="64"/>
        </w:rPr>
      </w:pPr>
      <w:r>
        <w:rPr>
          <w:b/>
          <w:color w:val="C00000"/>
          <w:sz w:val="64"/>
        </w:rPr>
        <w:t>В</w:t>
      </w:r>
      <w:r>
        <w:rPr>
          <w:b/>
          <w:color w:val="C00000"/>
          <w:spacing w:val="-5"/>
          <w:sz w:val="64"/>
        </w:rPr>
        <w:t xml:space="preserve"> </w:t>
      </w:r>
      <w:r>
        <w:rPr>
          <w:b/>
          <w:color w:val="C00000"/>
          <w:sz w:val="64"/>
        </w:rPr>
        <w:t>случае</w:t>
      </w:r>
      <w:r>
        <w:rPr>
          <w:b/>
          <w:color w:val="C00000"/>
          <w:spacing w:val="-9"/>
          <w:sz w:val="64"/>
        </w:rPr>
        <w:t xml:space="preserve"> </w:t>
      </w:r>
      <w:r>
        <w:rPr>
          <w:b/>
          <w:color w:val="C00000"/>
          <w:sz w:val="64"/>
        </w:rPr>
        <w:t>выявления</w:t>
      </w:r>
      <w:r>
        <w:rPr>
          <w:b/>
          <w:color w:val="C00000"/>
          <w:spacing w:val="-4"/>
          <w:sz w:val="64"/>
        </w:rPr>
        <w:t xml:space="preserve"> </w:t>
      </w:r>
      <w:r>
        <w:rPr>
          <w:b/>
          <w:color w:val="C00000"/>
          <w:sz w:val="64"/>
        </w:rPr>
        <w:t>явных</w:t>
      </w:r>
      <w:r>
        <w:rPr>
          <w:b/>
          <w:color w:val="C00000"/>
          <w:spacing w:val="-4"/>
          <w:sz w:val="64"/>
        </w:rPr>
        <w:t xml:space="preserve"> </w:t>
      </w:r>
      <w:r>
        <w:rPr>
          <w:b/>
          <w:color w:val="C00000"/>
          <w:spacing w:val="-2"/>
          <w:sz w:val="64"/>
        </w:rPr>
        <w:t>признаков</w:t>
      </w:r>
    </w:p>
    <w:p w14:paraId="12FAB861">
      <w:pPr>
        <w:spacing w:before="85" w:line="268" w:lineRule="auto"/>
        <w:ind w:left="3596" w:right="105" w:firstLine="0"/>
        <w:jc w:val="center"/>
        <w:rPr>
          <w:b/>
          <w:sz w:val="64"/>
        </w:rPr>
      </w:pPr>
      <w:r>
        <w:rPr>
          <w:b/>
          <w:color w:val="C00000"/>
          <w:sz w:val="64"/>
        </w:rPr>
        <w:t>перенесенного</w:t>
      </w:r>
      <w:r>
        <w:rPr>
          <w:b/>
          <w:color w:val="C00000"/>
          <w:spacing w:val="-24"/>
          <w:sz w:val="64"/>
        </w:rPr>
        <w:t xml:space="preserve"> </w:t>
      </w:r>
      <w:r>
        <w:rPr>
          <w:b/>
          <w:color w:val="C00000"/>
          <w:sz w:val="64"/>
        </w:rPr>
        <w:t>ребенком</w:t>
      </w:r>
      <w:r>
        <w:rPr>
          <w:b/>
          <w:color w:val="C00000"/>
          <w:spacing w:val="-28"/>
          <w:sz w:val="64"/>
        </w:rPr>
        <w:t xml:space="preserve"> </w:t>
      </w:r>
      <w:r>
        <w:rPr>
          <w:b/>
          <w:color w:val="C00000"/>
          <w:sz w:val="64"/>
        </w:rPr>
        <w:t>сексуального</w:t>
      </w:r>
      <w:r>
        <w:rPr>
          <w:b/>
          <w:color w:val="C00000"/>
          <w:spacing w:val="-29"/>
          <w:sz w:val="64"/>
        </w:rPr>
        <w:t xml:space="preserve"> </w:t>
      </w:r>
      <w:r>
        <w:rPr>
          <w:b/>
          <w:color w:val="C00000"/>
          <w:sz w:val="64"/>
        </w:rPr>
        <w:t>насилия, информация незамедлительно передается в правоохранительные органы.</w:t>
      </w:r>
    </w:p>
    <w:p w14:paraId="32E3D971">
      <w:pPr>
        <w:spacing w:before="0" w:line="268" w:lineRule="auto"/>
        <w:ind w:left="4086" w:right="597" w:hanging="3"/>
        <w:jc w:val="center"/>
        <w:rPr>
          <w:b/>
          <w:sz w:val="64"/>
        </w:rPr>
      </w:pPr>
      <w:r>
        <w:rPr>
          <w:b/>
          <w:color w:val="C00000"/>
          <w:sz w:val="64"/>
        </w:rPr>
        <w:t>В данном случае решение об информировании родителей (законных представителей) принимается</w:t>
      </w:r>
      <w:r>
        <w:rPr>
          <w:b/>
          <w:color w:val="C00000"/>
          <w:spacing w:val="-17"/>
          <w:sz w:val="64"/>
        </w:rPr>
        <w:t xml:space="preserve"> </w:t>
      </w:r>
      <w:r>
        <w:rPr>
          <w:b/>
          <w:color w:val="C00000"/>
          <w:sz w:val="64"/>
        </w:rPr>
        <w:t>правоохранительными</w:t>
      </w:r>
      <w:r>
        <w:rPr>
          <w:b/>
          <w:color w:val="C00000"/>
          <w:spacing w:val="-23"/>
          <w:sz w:val="64"/>
        </w:rPr>
        <w:t xml:space="preserve"> </w:t>
      </w:r>
      <w:r>
        <w:rPr>
          <w:b/>
          <w:color w:val="C00000"/>
          <w:sz w:val="64"/>
        </w:rPr>
        <w:t>органами.</w:t>
      </w:r>
    </w:p>
    <w:p w14:paraId="6C132B65">
      <w:pPr>
        <w:spacing w:after="0" w:line="268" w:lineRule="auto"/>
        <w:jc w:val="center"/>
        <w:rPr>
          <w:b/>
          <w:sz w:val="64"/>
        </w:rPr>
        <w:sectPr>
          <w:pgSz w:w="19200" w:h="25610"/>
          <w:pgMar w:top="660" w:right="425" w:bottom="280" w:left="283" w:header="720" w:footer="720" w:gutter="0"/>
          <w:cols w:space="720" w:num="1"/>
        </w:sectPr>
      </w:pPr>
    </w:p>
    <w:p w14:paraId="72E49933">
      <w:pPr>
        <w:pStyle w:val="7"/>
        <w:spacing w:before="111"/>
        <w:rPr>
          <w:b/>
          <w:sz w:val="72"/>
        </w:rPr>
      </w:pPr>
      <w:r>
        <w:rPr>
          <w:b/>
          <w:sz w:val="56"/>
        </w:rP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16256635"/>
            <wp:effectExtent l="0" t="0" r="0" b="0"/>
            <wp:wrapNone/>
            <wp:docPr id="11" name="Imag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16256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3F0B24">
      <w:pPr>
        <w:pStyle w:val="4"/>
        <w:spacing w:before="1"/>
        <w:ind w:right="188"/>
        <w:rPr>
          <w:u w:val="none"/>
        </w:rPr>
      </w:pPr>
      <w:r>
        <w:rPr>
          <w:color w:val="C00000"/>
          <w:u w:val="single" w:color="C00000"/>
        </w:rPr>
        <w:t>Поведенческие</w:t>
      </w:r>
      <w:r>
        <w:rPr>
          <w:color w:val="C00000"/>
          <w:spacing w:val="-24"/>
          <w:u w:val="single" w:color="C00000"/>
        </w:rPr>
        <w:t xml:space="preserve"> </w:t>
      </w:r>
      <w:r>
        <w:rPr>
          <w:color w:val="C00000"/>
          <w:u w:val="single" w:color="C00000"/>
        </w:rPr>
        <w:t>признаки</w:t>
      </w:r>
      <w:r>
        <w:rPr>
          <w:color w:val="C00000"/>
          <w:spacing w:val="-24"/>
          <w:u w:val="single" w:color="C00000"/>
        </w:rPr>
        <w:t xml:space="preserve"> </w:t>
      </w:r>
      <w:r>
        <w:rPr>
          <w:color w:val="C00000"/>
          <w:u w:val="single" w:color="C00000"/>
        </w:rPr>
        <w:t>сексуального</w:t>
      </w:r>
      <w:r>
        <w:rPr>
          <w:color w:val="C00000"/>
          <w:spacing w:val="-22"/>
          <w:u w:val="single" w:color="C00000"/>
        </w:rPr>
        <w:t xml:space="preserve"> </w:t>
      </w:r>
      <w:r>
        <w:rPr>
          <w:color w:val="C00000"/>
          <w:spacing w:val="-2"/>
          <w:u w:val="single" w:color="C00000"/>
        </w:rPr>
        <w:t>насилия:</w:t>
      </w:r>
    </w:p>
    <w:p w14:paraId="29E29BF1">
      <w:pPr>
        <w:pStyle w:val="10"/>
        <w:numPr>
          <w:ilvl w:val="0"/>
          <w:numId w:val="4"/>
        </w:numPr>
        <w:tabs>
          <w:tab w:val="left" w:pos="992"/>
        </w:tabs>
        <w:spacing w:before="514" w:after="0" w:line="240" w:lineRule="auto"/>
        <w:ind w:left="992" w:right="0" w:hanging="720"/>
        <w:jc w:val="left"/>
        <w:rPr>
          <w:sz w:val="64"/>
        </w:rPr>
      </w:pPr>
      <w:r>
        <w:rPr>
          <w:color w:val="001F5F"/>
          <w:sz w:val="64"/>
        </w:rPr>
        <w:t>Чрезвычайный</w:t>
      </w:r>
      <w:r>
        <w:rPr>
          <w:color w:val="001F5F"/>
          <w:spacing w:val="-8"/>
          <w:sz w:val="64"/>
        </w:rPr>
        <w:t xml:space="preserve"> </w:t>
      </w:r>
      <w:r>
        <w:rPr>
          <w:color w:val="001F5F"/>
          <w:sz w:val="64"/>
        </w:rPr>
        <w:t>интерес</w:t>
      </w:r>
      <w:r>
        <w:rPr>
          <w:color w:val="001F5F"/>
          <w:spacing w:val="-8"/>
          <w:sz w:val="64"/>
        </w:rPr>
        <w:t xml:space="preserve"> </w:t>
      </w:r>
      <w:r>
        <w:rPr>
          <w:color w:val="001F5F"/>
          <w:sz w:val="64"/>
        </w:rPr>
        <w:t>к</w:t>
      </w:r>
      <w:r>
        <w:rPr>
          <w:color w:val="001F5F"/>
          <w:spacing w:val="-3"/>
          <w:sz w:val="64"/>
        </w:rPr>
        <w:t xml:space="preserve"> </w:t>
      </w:r>
      <w:r>
        <w:rPr>
          <w:color w:val="001F5F"/>
          <w:sz w:val="64"/>
        </w:rPr>
        <w:t>играм</w:t>
      </w:r>
      <w:r>
        <w:rPr>
          <w:color w:val="001F5F"/>
          <w:spacing w:val="-10"/>
          <w:sz w:val="64"/>
        </w:rPr>
        <w:t xml:space="preserve"> </w:t>
      </w:r>
      <w:r>
        <w:rPr>
          <w:color w:val="001F5F"/>
          <w:sz w:val="64"/>
        </w:rPr>
        <w:t>сексуального</w:t>
      </w:r>
      <w:r>
        <w:rPr>
          <w:color w:val="001F5F"/>
          <w:spacing w:val="-7"/>
          <w:sz w:val="64"/>
        </w:rPr>
        <w:t xml:space="preserve"> </w:t>
      </w:r>
      <w:r>
        <w:rPr>
          <w:color w:val="001F5F"/>
          <w:spacing w:val="-2"/>
          <w:sz w:val="64"/>
        </w:rPr>
        <w:t>содержания;</w:t>
      </w:r>
    </w:p>
    <w:p w14:paraId="36DC53AE">
      <w:pPr>
        <w:pStyle w:val="10"/>
        <w:numPr>
          <w:ilvl w:val="0"/>
          <w:numId w:val="4"/>
        </w:numPr>
        <w:tabs>
          <w:tab w:val="left" w:pos="993"/>
          <w:tab w:val="left" w:pos="5652"/>
          <w:tab w:val="left" w:pos="7034"/>
          <w:tab w:val="left" w:pos="8909"/>
          <w:tab w:val="left" w:pos="11684"/>
          <w:tab w:val="left" w:pos="13983"/>
          <w:tab w:val="left" w:pos="14744"/>
        </w:tabs>
        <w:spacing w:before="32" w:after="0" w:line="249" w:lineRule="auto"/>
        <w:ind w:left="993" w:right="379" w:hanging="721"/>
        <w:jc w:val="left"/>
        <w:rPr>
          <w:sz w:val="64"/>
        </w:rPr>
      </w:pPr>
      <w:r>
        <w:rPr>
          <w:color w:val="001F5F"/>
          <w:spacing w:val="-2"/>
          <w:sz w:val="64"/>
        </w:rPr>
        <w:t>Поразительные</w:t>
      </w:r>
      <w:r>
        <w:rPr>
          <w:color w:val="001F5F"/>
          <w:sz w:val="64"/>
        </w:rPr>
        <w:tab/>
      </w:r>
      <w:r>
        <w:rPr>
          <w:color w:val="001F5F"/>
          <w:spacing w:val="-4"/>
          <w:sz w:val="64"/>
        </w:rPr>
        <w:t>для</w:t>
      </w:r>
      <w:r>
        <w:rPr>
          <w:color w:val="001F5F"/>
          <w:sz w:val="64"/>
        </w:rPr>
        <w:tab/>
      </w:r>
      <w:r>
        <w:rPr>
          <w:color w:val="001F5F"/>
          <w:spacing w:val="-2"/>
          <w:sz w:val="64"/>
        </w:rPr>
        <w:t>этого</w:t>
      </w:r>
      <w:r>
        <w:rPr>
          <w:color w:val="001F5F"/>
          <w:sz w:val="64"/>
        </w:rPr>
        <w:tab/>
      </w:r>
      <w:r>
        <w:rPr>
          <w:color w:val="001F5F"/>
          <w:spacing w:val="-2"/>
          <w:sz w:val="64"/>
        </w:rPr>
        <w:t>возраста</w:t>
      </w:r>
      <w:r>
        <w:rPr>
          <w:color w:val="001F5F"/>
          <w:sz w:val="64"/>
        </w:rPr>
        <w:tab/>
      </w:r>
      <w:r>
        <w:rPr>
          <w:color w:val="001F5F"/>
          <w:spacing w:val="-2"/>
          <w:sz w:val="64"/>
        </w:rPr>
        <w:t>знания</w:t>
      </w:r>
      <w:r>
        <w:rPr>
          <w:color w:val="001F5F"/>
          <w:sz w:val="64"/>
        </w:rPr>
        <w:tab/>
      </w:r>
      <w:r>
        <w:rPr>
          <w:color w:val="001F5F"/>
          <w:spacing w:val="-10"/>
          <w:sz w:val="64"/>
        </w:rPr>
        <w:t>о</w:t>
      </w:r>
      <w:r>
        <w:rPr>
          <w:color w:val="001F5F"/>
          <w:sz w:val="64"/>
        </w:rPr>
        <w:tab/>
      </w:r>
      <w:r>
        <w:rPr>
          <w:color w:val="001F5F"/>
          <w:spacing w:val="-4"/>
          <w:sz w:val="64"/>
        </w:rPr>
        <w:t xml:space="preserve">сексуальной </w:t>
      </w:r>
      <w:r>
        <w:rPr>
          <w:color w:val="001F5F"/>
          <w:spacing w:val="-2"/>
          <w:sz w:val="64"/>
        </w:rPr>
        <w:t>жизни;</w:t>
      </w:r>
    </w:p>
    <w:p w14:paraId="74E9C49D">
      <w:pPr>
        <w:pStyle w:val="10"/>
        <w:numPr>
          <w:ilvl w:val="0"/>
          <w:numId w:val="4"/>
        </w:numPr>
        <w:tabs>
          <w:tab w:val="left" w:pos="993"/>
        </w:tabs>
        <w:spacing w:before="5" w:after="0" w:line="249" w:lineRule="auto"/>
        <w:ind w:left="993" w:right="372" w:hanging="721"/>
        <w:jc w:val="left"/>
        <w:rPr>
          <w:sz w:val="64"/>
        </w:rPr>
      </w:pPr>
      <w:r>
        <w:rPr>
          <w:color w:val="001F5F"/>
          <w:sz w:val="64"/>
        </w:rPr>
        <w:t>Соблазняющее, особо завлекающее поведение по отношению к противоположному полу и взрослым;</w:t>
      </w:r>
    </w:p>
    <w:p w14:paraId="04A84B95">
      <w:pPr>
        <w:pStyle w:val="10"/>
        <w:numPr>
          <w:ilvl w:val="0"/>
          <w:numId w:val="4"/>
        </w:numPr>
        <w:tabs>
          <w:tab w:val="left" w:pos="993"/>
        </w:tabs>
        <w:spacing w:before="6" w:after="0" w:line="249" w:lineRule="auto"/>
        <w:ind w:left="993" w:right="377" w:hanging="721"/>
        <w:jc w:val="left"/>
        <w:rPr>
          <w:sz w:val="64"/>
        </w:rPr>
      </w:pPr>
      <w:r>
        <w:rPr>
          <w:color w:val="001F5F"/>
          <w:sz w:val="64"/>
        </w:rPr>
        <w:t>Сексуальные действия</w:t>
      </w:r>
      <w:r>
        <w:rPr>
          <w:color w:val="001F5F"/>
          <w:spacing w:val="-2"/>
          <w:sz w:val="64"/>
        </w:rPr>
        <w:t xml:space="preserve"> </w:t>
      </w:r>
      <w:r>
        <w:rPr>
          <w:color w:val="001F5F"/>
          <w:sz w:val="64"/>
        </w:rPr>
        <w:t>с</w:t>
      </w:r>
      <w:r>
        <w:rPr>
          <w:color w:val="001F5F"/>
          <w:spacing w:val="-2"/>
          <w:sz w:val="64"/>
        </w:rPr>
        <w:t xml:space="preserve"> </w:t>
      </w:r>
      <w:r>
        <w:rPr>
          <w:color w:val="001F5F"/>
          <w:sz w:val="64"/>
        </w:rPr>
        <w:t>другими</w:t>
      </w:r>
      <w:r>
        <w:rPr>
          <w:color w:val="001F5F"/>
          <w:spacing w:val="-2"/>
          <w:sz w:val="64"/>
        </w:rPr>
        <w:t xml:space="preserve"> </w:t>
      </w:r>
      <w:r>
        <w:rPr>
          <w:color w:val="001F5F"/>
          <w:sz w:val="64"/>
        </w:rPr>
        <w:t>детьми</w:t>
      </w:r>
      <w:r>
        <w:rPr>
          <w:color w:val="001F5F"/>
          <w:spacing w:val="-1"/>
          <w:sz w:val="64"/>
        </w:rPr>
        <w:t xml:space="preserve"> </w:t>
      </w:r>
      <w:r>
        <w:rPr>
          <w:color w:val="001F5F"/>
          <w:sz w:val="64"/>
        </w:rPr>
        <w:t>(начиная</w:t>
      </w:r>
      <w:r>
        <w:rPr>
          <w:color w:val="001F5F"/>
          <w:spacing w:val="-2"/>
          <w:sz w:val="64"/>
        </w:rPr>
        <w:t xml:space="preserve"> </w:t>
      </w:r>
      <w:r>
        <w:rPr>
          <w:color w:val="001F5F"/>
          <w:sz w:val="64"/>
        </w:rPr>
        <w:t>с младшего школьного возраста);</w:t>
      </w:r>
    </w:p>
    <w:p w14:paraId="67E127F2">
      <w:pPr>
        <w:pStyle w:val="10"/>
        <w:numPr>
          <w:ilvl w:val="0"/>
          <w:numId w:val="4"/>
        </w:numPr>
        <w:tabs>
          <w:tab w:val="left" w:pos="993"/>
          <w:tab w:val="left" w:pos="5469"/>
          <w:tab w:val="left" w:pos="10164"/>
          <w:tab w:val="left" w:pos="14794"/>
        </w:tabs>
        <w:spacing w:before="5" w:after="0" w:line="249" w:lineRule="auto"/>
        <w:ind w:left="993" w:right="378" w:hanging="721"/>
        <w:jc w:val="left"/>
        <w:rPr>
          <w:sz w:val="64"/>
        </w:rPr>
      </w:pPr>
      <w:r>
        <w:rPr>
          <w:color w:val="001F5F"/>
          <w:spacing w:val="-2"/>
          <w:sz w:val="64"/>
        </w:rPr>
        <w:t>Необычная</w:t>
      </w:r>
      <w:r>
        <w:rPr>
          <w:color w:val="001F5F"/>
          <w:sz w:val="64"/>
        </w:rPr>
        <w:tab/>
      </w:r>
      <w:r>
        <w:rPr>
          <w:color w:val="001F5F"/>
          <w:spacing w:val="-2"/>
          <w:sz w:val="64"/>
        </w:rPr>
        <w:t>сексуальная</w:t>
      </w:r>
      <w:r>
        <w:rPr>
          <w:color w:val="001F5F"/>
          <w:sz w:val="64"/>
        </w:rPr>
        <w:tab/>
      </w:r>
      <w:r>
        <w:rPr>
          <w:color w:val="001F5F"/>
          <w:spacing w:val="-2"/>
          <w:sz w:val="64"/>
        </w:rPr>
        <w:t>активность:</w:t>
      </w:r>
      <w:r>
        <w:rPr>
          <w:color w:val="001F5F"/>
          <w:sz w:val="64"/>
        </w:rPr>
        <w:tab/>
      </w:r>
      <w:r>
        <w:rPr>
          <w:color w:val="001F5F"/>
          <w:spacing w:val="-2"/>
          <w:sz w:val="64"/>
        </w:rPr>
        <w:t xml:space="preserve">сексуальное </w:t>
      </w:r>
      <w:r>
        <w:rPr>
          <w:color w:val="001F5F"/>
          <w:sz w:val="64"/>
        </w:rPr>
        <w:t>использованием младших детей.</w:t>
      </w:r>
    </w:p>
    <w:p w14:paraId="501CCA28">
      <w:pPr>
        <w:pStyle w:val="7"/>
        <w:spacing w:before="40"/>
      </w:pPr>
    </w:p>
    <w:p w14:paraId="706BB3D0">
      <w:pPr>
        <w:pStyle w:val="4"/>
        <w:ind w:right="187"/>
        <w:rPr>
          <w:u w:val="none"/>
        </w:rPr>
      </w:pPr>
      <w:r>
        <w:rPr>
          <w:color w:val="C00000"/>
          <w:u w:val="single" w:color="C00000"/>
        </w:rPr>
        <w:t>Вербальные</w:t>
      </w:r>
      <w:r>
        <w:rPr>
          <w:color w:val="C00000"/>
          <w:spacing w:val="-18"/>
          <w:u w:val="single" w:color="C00000"/>
        </w:rPr>
        <w:t xml:space="preserve"> </w:t>
      </w:r>
      <w:r>
        <w:rPr>
          <w:color w:val="C00000"/>
          <w:u w:val="single" w:color="C00000"/>
        </w:rPr>
        <w:t>признаки</w:t>
      </w:r>
      <w:r>
        <w:rPr>
          <w:color w:val="C00000"/>
          <w:spacing w:val="-15"/>
          <w:u w:val="single" w:color="C00000"/>
        </w:rPr>
        <w:t xml:space="preserve"> </w:t>
      </w:r>
      <w:r>
        <w:rPr>
          <w:color w:val="C00000"/>
          <w:u w:val="single" w:color="C00000"/>
        </w:rPr>
        <w:t>сексуального</w:t>
      </w:r>
      <w:r>
        <w:rPr>
          <w:color w:val="C00000"/>
          <w:spacing w:val="-15"/>
          <w:u w:val="single" w:color="C00000"/>
        </w:rPr>
        <w:t xml:space="preserve"> </w:t>
      </w:r>
      <w:r>
        <w:rPr>
          <w:color w:val="C00000"/>
          <w:spacing w:val="-2"/>
          <w:u w:val="single" w:color="C00000"/>
        </w:rPr>
        <w:t>насилия:</w:t>
      </w:r>
    </w:p>
    <w:p w14:paraId="7928BBF5">
      <w:pPr>
        <w:pStyle w:val="10"/>
        <w:numPr>
          <w:ilvl w:val="0"/>
          <w:numId w:val="4"/>
        </w:numPr>
        <w:tabs>
          <w:tab w:val="left" w:pos="993"/>
        </w:tabs>
        <w:spacing w:before="514" w:after="0" w:line="249" w:lineRule="auto"/>
        <w:ind w:left="993" w:right="376" w:hanging="721"/>
        <w:jc w:val="both"/>
        <w:rPr>
          <w:sz w:val="64"/>
        </w:rPr>
      </w:pPr>
      <w:r>
        <w:rPr>
          <w:color w:val="001F5F"/>
          <w:sz w:val="64"/>
        </w:rPr>
        <w:t>Ребёнок использует сексуальные слова или фразы, рассказывает о сексуальных действиях, в которых он участвовал или был свидетелем, используя терминологию, не соответствующую его возрасту, или описывая действия, о которых он не мог узнать самостоятельно;</w:t>
      </w:r>
    </w:p>
    <w:p w14:paraId="3ED20B45">
      <w:pPr>
        <w:pStyle w:val="10"/>
        <w:numPr>
          <w:ilvl w:val="0"/>
          <w:numId w:val="4"/>
        </w:numPr>
        <w:tabs>
          <w:tab w:val="left" w:pos="991"/>
          <w:tab w:val="left" w:pos="993"/>
        </w:tabs>
        <w:spacing w:before="13" w:after="0" w:line="249" w:lineRule="auto"/>
        <w:ind w:left="993" w:right="374" w:hanging="721"/>
        <w:jc w:val="both"/>
        <w:rPr>
          <w:sz w:val="64"/>
        </w:rPr>
      </w:pPr>
      <w:r>
        <w:rPr>
          <w:color w:val="001F5F"/>
          <w:sz w:val="64"/>
        </w:rPr>
        <w:t>Проявляет резкие, беспричинные перемены в отношении конкретного</w:t>
      </w:r>
      <w:r>
        <w:rPr>
          <w:color w:val="001F5F"/>
          <w:spacing w:val="80"/>
          <w:sz w:val="64"/>
        </w:rPr>
        <w:t xml:space="preserve"> </w:t>
      </w:r>
      <w:r>
        <w:rPr>
          <w:color w:val="001F5F"/>
          <w:sz w:val="64"/>
        </w:rPr>
        <w:t>человека</w:t>
      </w:r>
      <w:r>
        <w:rPr>
          <w:color w:val="001F5F"/>
          <w:spacing w:val="80"/>
          <w:sz w:val="64"/>
        </w:rPr>
        <w:t xml:space="preserve"> </w:t>
      </w:r>
      <w:r>
        <w:rPr>
          <w:color w:val="001F5F"/>
          <w:sz w:val="64"/>
        </w:rPr>
        <w:t>или</w:t>
      </w:r>
      <w:r>
        <w:rPr>
          <w:color w:val="001F5F"/>
          <w:spacing w:val="80"/>
          <w:sz w:val="64"/>
        </w:rPr>
        <w:t xml:space="preserve"> </w:t>
      </w:r>
      <w:r>
        <w:rPr>
          <w:color w:val="001F5F"/>
          <w:sz w:val="64"/>
        </w:rPr>
        <w:t>места</w:t>
      </w:r>
      <w:r>
        <w:rPr>
          <w:color w:val="001F5F"/>
          <w:spacing w:val="77"/>
          <w:sz w:val="64"/>
        </w:rPr>
        <w:t xml:space="preserve"> </w:t>
      </w:r>
      <w:r>
        <w:rPr>
          <w:color w:val="001F5F"/>
          <w:sz w:val="64"/>
        </w:rPr>
        <w:t>(«Я</w:t>
      </w:r>
      <w:r>
        <w:rPr>
          <w:color w:val="001F5F"/>
          <w:spacing w:val="78"/>
          <w:sz w:val="64"/>
        </w:rPr>
        <w:t xml:space="preserve"> </w:t>
      </w:r>
      <w:r>
        <w:rPr>
          <w:color w:val="001F5F"/>
          <w:sz w:val="64"/>
        </w:rPr>
        <w:t>ненавижу</w:t>
      </w:r>
      <w:r>
        <w:rPr>
          <w:color w:val="001F5F"/>
          <w:spacing w:val="76"/>
          <w:sz w:val="64"/>
        </w:rPr>
        <w:t xml:space="preserve"> </w:t>
      </w:r>
      <w:r>
        <w:rPr>
          <w:color w:val="001F5F"/>
          <w:sz w:val="64"/>
        </w:rPr>
        <w:t>дядю</w:t>
      </w:r>
      <w:r>
        <w:rPr>
          <w:color w:val="001F5F"/>
          <w:spacing w:val="77"/>
          <w:sz w:val="64"/>
        </w:rPr>
        <w:t xml:space="preserve"> </w:t>
      </w:r>
      <w:r>
        <w:rPr>
          <w:color w:val="001F5F"/>
          <w:sz w:val="64"/>
        </w:rPr>
        <w:t>Петю»,</w:t>
      </w:r>
    </w:p>
    <w:p w14:paraId="154428D9">
      <w:pPr>
        <w:pStyle w:val="7"/>
        <w:spacing w:before="6" w:line="249" w:lineRule="auto"/>
        <w:ind w:left="993" w:right="373"/>
        <w:jc w:val="both"/>
      </w:pPr>
      <w:r>
        <w:rPr>
          <w:color w:val="001F5F"/>
        </w:rPr>
        <w:t>«Я не могу ездить в лифте», «Я больше не пойду на футбол») или, наоборот, чрезмерную зависимость от кого-то;</w:t>
      </w:r>
    </w:p>
    <w:p w14:paraId="64C589F0">
      <w:pPr>
        <w:pStyle w:val="10"/>
        <w:numPr>
          <w:ilvl w:val="0"/>
          <w:numId w:val="4"/>
        </w:numPr>
        <w:tabs>
          <w:tab w:val="left" w:pos="993"/>
        </w:tabs>
        <w:spacing w:before="5" w:after="0" w:line="249" w:lineRule="auto"/>
        <w:ind w:left="993" w:right="375" w:hanging="721"/>
        <w:jc w:val="both"/>
        <w:rPr>
          <w:sz w:val="64"/>
        </w:rPr>
      </w:pPr>
      <w:r>
        <w:rPr>
          <w:color w:val="001F5F"/>
          <w:sz w:val="64"/>
        </w:rPr>
        <w:t>Демонстрирует диссипативные реакции: «Я стою рядом и смотрю, как что-то происходит со мной…» или «Я нахожусь далеко от места действия…», «Я смотрю фильм про себя…»;</w:t>
      </w:r>
    </w:p>
    <w:p w14:paraId="6441B198">
      <w:pPr>
        <w:pStyle w:val="10"/>
        <w:numPr>
          <w:ilvl w:val="0"/>
          <w:numId w:val="4"/>
        </w:numPr>
        <w:tabs>
          <w:tab w:val="left" w:pos="991"/>
          <w:tab w:val="left" w:pos="993"/>
        </w:tabs>
        <w:spacing w:before="8" w:after="0" w:line="249" w:lineRule="auto"/>
        <w:ind w:left="993" w:right="376" w:hanging="721"/>
        <w:jc w:val="both"/>
        <w:rPr>
          <w:sz w:val="64"/>
        </w:rPr>
      </w:pPr>
      <w:r>
        <w:rPr>
          <w:color w:val="001F5F"/>
          <w:sz w:val="64"/>
        </w:rPr>
        <w:t xml:space="preserve">Строит повествование в третьем лице: «Я знаю одну девочку, </w:t>
      </w:r>
      <w:r>
        <w:rPr>
          <w:color w:val="001F5F"/>
          <w:spacing w:val="-2"/>
          <w:sz w:val="64"/>
        </w:rPr>
        <w:t>она…»</w:t>
      </w:r>
    </w:p>
    <w:p w14:paraId="736D7A26">
      <w:pPr>
        <w:pStyle w:val="10"/>
        <w:spacing w:after="0" w:line="249" w:lineRule="auto"/>
        <w:jc w:val="both"/>
        <w:rPr>
          <w:sz w:val="64"/>
        </w:rPr>
        <w:sectPr>
          <w:pgSz w:w="19200" w:h="25610"/>
          <w:pgMar w:top="660" w:right="425" w:bottom="280" w:left="283" w:header="720" w:footer="720" w:gutter="0"/>
          <w:cols w:space="720" w:num="1"/>
        </w:sectPr>
      </w:pPr>
    </w:p>
    <w:p w14:paraId="702A6709">
      <w:pPr>
        <w:pStyle w:val="7"/>
        <w:spacing w:before="111"/>
        <w:rPr>
          <w:sz w:val="56"/>
        </w:rPr>
      </w:pPr>
      <w:r>
        <w:rPr>
          <w:sz w:val="56"/>
        </w:rP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16256635"/>
            <wp:effectExtent l="0" t="0" r="0" b="0"/>
            <wp:wrapNone/>
            <wp:docPr id="13" name="Imag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16256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360FFB">
      <w:pPr>
        <w:pStyle w:val="4"/>
        <w:ind w:left="175"/>
        <w:rPr>
          <w:u w:val="none"/>
        </w:rPr>
      </w:pPr>
      <w:r>
        <w:rPr>
          <w:color w:val="C00000"/>
          <w:u w:val="single" w:color="C00000"/>
        </w:rPr>
        <w:t>Социальные</w:t>
      </w:r>
      <w:r>
        <w:rPr>
          <w:color w:val="C00000"/>
          <w:spacing w:val="-17"/>
          <w:u w:val="single" w:color="C00000"/>
        </w:rPr>
        <w:t xml:space="preserve"> </w:t>
      </w:r>
      <w:r>
        <w:rPr>
          <w:color w:val="C00000"/>
          <w:u w:val="single" w:color="C00000"/>
        </w:rPr>
        <w:t>признаки</w:t>
      </w:r>
      <w:r>
        <w:rPr>
          <w:color w:val="C00000"/>
          <w:spacing w:val="-15"/>
          <w:u w:val="single" w:color="C00000"/>
        </w:rPr>
        <w:t xml:space="preserve"> </w:t>
      </w:r>
      <w:r>
        <w:rPr>
          <w:color w:val="C00000"/>
          <w:u w:val="single" w:color="C00000"/>
        </w:rPr>
        <w:t>сексуального</w:t>
      </w:r>
      <w:r>
        <w:rPr>
          <w:color w:val="C00000"/>
          <w:spacing w:val="-14"/>
          <w:u w:val="single" w:color="C00000"/>
        </w:rPr>
        <w:t xml:space="preserve"> </w:t>
      </w:r>
      <w:r>
        <w:rPr>
          <w:color w:val="C00000"/>
          <w:spacing w:val="-2"/>
          <w:u w:val="single" w:color="C00000"/>
        </w:rPr>
        <w:t>насилия:</w:t>
      </w:r>
    </w:p>
    <w:p w14:paraId="292269CF">
      <w:pPr>
        <w:pStyle w:val="10"/>
        <w:numPr>
          <w:ilvl w:val="1"/>
          <w:numId w:val="4"/>
        </w:numPr>
        <w:tabs>
          <w:tab w:val="left" w:pos="1083"/>
        </w:tabs>
        <w:spacing w:before="514" w:after="0" w:line="249" w:lineRule="auto"/>
        <w:ind w:left="1083" w:right="287" w:hanging="720"/>
        <w:jc w:val="both"/>
        <w:rPr>
          <w:sz w:val="64"/>
        </w:rPr>
      </w:pPr>
      <w:r>
        <w:rPr>
          <w:color w:val="001F5F"/>
          <w:sz w:val="64"/>
        </w:rPr>
        <w:t>Неспособность защитить себя, непротивление насилию и издевательству над собой, смирение;</w:t>
      </w:r>
    </w:p>
    <w:p w14:paraId="5E3E0EB3">
      <w:pPr>
        <w:pStyle w:val="10"/>
        <w:numPr>
          <w:ilvl w:val="1"/>
          <w:numId w:val="4"/>
        </w:numPr>
        <w:tabs>
          <w:tab w:val="left" w:pos="1082"/>
        </w:tabs>
        <w:spacing w:before="6" w:after="0" w:line="240" w:lineRule="auto"/>
        <w:ind w:left="1082" w:right="0" w:hanging="719"/>
        <w:jc w:val="both"/>
        <w:rPr>
          <w:sz w:val="64"/>
        </w:rPr>
      </w:pPr>
      <w:r>
        <w:rPr>
          <w:color w:val="001F5F"/>
          <w:sz w:val="64"/>
        </w:rPr>
        <w:t>Резкое</w:t>
      </w:r>
      <w:r>
        <w:rPr>
          <w:color w:val="001F5F"/>
          <w:spacing w:val="-20"/>
          <w:sz w:val="64"/>
        </w:rPr>
        <w:t xml:space="preserve"> </w:t>
      </w:r>
      <w:r>
        <w:rPr>
          <w:color w:val="001F5F"/>
          <w:sz w:val="64"/>
        </w:rPr>
        <w:t>изменение</w:t>
      </w:r>
      <w:r>
        <w:rPr>
          <w:color w:val="001F5F"/>
          <w:spacing w:val="-20"/>
          <w:sz w:val="64"/>
        </w:rPr>
        <w:t xml:space="preserve"> </w:t>
      </w:r>
      <w:r>
        <w:rPr>
          <w:color w:val="001F5F"/>
          <w:sz w:val="64"/>
        </w:rPr>
        <w:t>успеваемости</w:t>
      </w:r>
      <w:r>
        <w:rPr>
          <w:color w:val="001F5F"/>
          <w:spacing w:val="-21"/>
          <w:sz w:val="64"/>
        </w:rPr>
        <w:t xml:space="preserve"> </w:t>
      </w:r>
      <w:r>
        <w:rPr>
          <w:color w:val="001F5F"/>
          <w:sz w:val="64"/>
        </w:rPr>
        <w:t>(хуже</w:t>
      </w:r>
      <w:r>
        <w:rPr>
          <w:color w:val="001F5F"/>
          <w:spacing w:val="-23"/>
          <w:sz w:val="64"/>
        </w:rPr>
        <w:t xml:space="preserve"> </w:t>
      </w:r>
      <w:r>
        <w:rPr>
          <w:color w:val="001F5F"/>
          <w:sz w:val="64"/>
        </w:rPr>
        <w:t>или</w:t>
      </w:r>
      <w:r>
        <w:rPr>
          <w:color w:val="001F5F"/>
          <w:spacing w:val="-18"/>
          <w:sz w:val="64"/>
        </w:rPr>
        <w:t xml:space="preserve"> </w:t>
      </w:r>
      <w:r>
        <w:rPr>
          <w:color w:val="001F5F"/>
          <w:sz w:val="64"/>
        </w:rPr>
        <w:t>гораздо</w:t>
      </w:r>
      <w:r>
        <w:rPr>
          <w:color w:val="001F5F"/>
          <w:spacing w:val="-23"/>
          <w:sz w:val="64"/>
        </w:rPr>
        <w:t xml:space="preserve"> </w:t>
      </w:r>
      <w:r>
        <w:rPr>
          <w:color w:val="001F5F"/>
          <w:spacing w:val="-2"/>
          <w:sz w:val="64"/>
        </w:rPr>
        <w:t>лучше);</w:t>
      </w:r>
    </w:p>
    <w:p w14:paraId="3BA8D508">
      <w:pPr>
        <w:pStyle w:val="10"/>
        <w:numPr>
          <w:ilvl w:val="1"/>
          <w:numId w:val="4"/>
        </w:numPr>
        <w:tabs>
          <w:tab w:val="left" w:pos="1083"/>
        </w:tabs>
        <w:spacing w:before="32" w:after="0" w:line="249" w:lineRule="auto"/>
        <w:ind w:left="1083" w:right="285" w:hanging="720"/>
        <w:jc w:val="both"/>
        <w:rPr>
          <w:sz w:val="64"/>
        </w:rPr>
      </w:pPr>
      <w:r>
        <w:rPr>
          <w:color w:val="001F5F"/>
          <w:sz w:val="64"/>
        </w:rPr>
        <w:t xml:space="preserve">Прогулы в школе, отказ и уклонение от обучения, посещения учреждения дополнительного образования, спортивной </w:t>
      </w:r>
      <w:r>
        <w:rPr>
          <w:color w:val="001F5F"/>
          <w:spacing w:val="-2"/>
          <w:sz w:val="64"/>
        </w:rPr>
        <w:t>секции;</w:t>
      </w:r>
    </w:p>
    <w:p w14:paraId="4D487B91">
      <w:pPr>
        <w:pStyle w:val="10"/>
        <w:numPr>
          <w:ilvl w:val="1"/>
          <w:numId w:val="4"/>
        </w:numPr>
        <w:tabs>
          <w:tab w:val="left" w:pos="1083"/>
        </w:tabs>
        <w:spacing w:before="8" w:after="0" w:line="249" w:lineRule="auto"/>
        <w:ind w:left="1083" w:right="287" w:hanging="720"/>
        <w:jc w:val="both"/>
        <w:rPr>
          <w:sz w:val="64"/>
        </w:rPr>
      </w:pPr>
      <w:r>
        <w:rPr>
          <w:color w:val="001F5F"/>
          <w:sz w:val="64"/>
        </w:rPr>
        <w:t>Принятие на себя родительской роли в семье (по приготовлению еды, стирке, мытью, ухаживанию за младшими и их воспитанию);</w:t>
      </w:r>
    </w:p>
    <w:p w14:paraId="7D857E1B">
      <w:pPr>
        <w:pStyle w:val="10"/>
        <w:numPr>
          <w:ilvl w:val="1"/>
          <w:numId w:val="4"/>
        </w:numPr>
        <w:tabs>
          <w:tab w:val="left" w:pos="1083"/>
        </w:tabs>
        <w:spacing w:before="8" w:after="0" w:line="249" w:lineRule="auto"/>
        <w:ind w:left="1083" w:right="288" w:hanging="720"/>
        <w:jc w:val="both"/>
        <w:rPr>
          <w:sz w:val="64"/>
        </w:rPr>
      </w:pPr>
      <w:r>
        <w:rPr>
          <w:color w:val="001F5F"/>
          <w:sz w:val="64"/>
        </w:rPr>
        <w:t>Отрицание традиций своей семьи вследствие несформированной социальных ролей и своей роли в ней, вплоть до ухода из дома (характерно</w:t>
      </w:r>
      <w:r>
        <w:rPr>
          <w:color w:val="001F5F"/>
          <w:spacing w:val="-1"/>
          <w:sz w:val="64"/>
        </w:rPr>
        <w:t xml:space="preserve"> </w:t>
      </w:r>
      <w:r>
        <w:rPr>
          <w:color w:val="001F5F"/>
          <w:sz w:val="64"/>
        </w:rPr>
        <w:t>для подростков).</w:t>
      </w:r>
    </w:p>
    <w:p w14:paraId="05FF4151">
      <w:pPr>
        <w:pStyle w:val="4"/>
        <w:spacing w:before="490" w:line="249" w:lineRule="auto"/>
        <w:ind w:left="188"/>
        <w:rPr>
          <w:u w:val="none"/>
        </w:rPr>
      </w:pPr>
      <w:r>
        <w:rPr>
          <w:color w:val="C00000"/>
          <w:u w:val="single" w:color="C00000"/>
        </w:rPr>
        <w:t>Онлайн-признаки</w:t>
      </w:r>
      <w:r>
        <w:rPr>
          <w:color w:val="C00000"/>
          <w:spacing w:val="-36"/>
          <w:u w:val="single" w:color="C00000"/>
        </w:rPr>
        <w:t xml:space="preserve"> </w:t>
      </w:r>
      <w:r>
        <w:rPr>
          <w:color w:val="C00000"/>
          <w:u w:val="single" w:color="C00000"/>
        </w:rPr>
        <w:t>вовлечения</w:t>
      </w:r>
      <w:r>
        <w:rPr>
          <w:color w:val="C00000"/>
          <w:spacing w:val="-32"/>
          <w:u w:val="single" w:color="C00000"/>
        </w:rPr>
        <w:t xml:space="preserve"> </w:t>
      </w:r>
      <w:r>
        <w:rPr>
          <w:color w:val="C00000"/>
          <w:u w:val="single" w:color="C00000"/>
        </w:rPr>
        <w:t>несовершеннолетнего</w:t>
      </w:r>
      <w:r>
        <w:rPr>
          <w:color w:val="C00000"/>
          <w:spacing w:val="-35"/>
          <w:u w:val="single" w:color="C00000"/>
        </w:rPr>
        <w:t xml:space="preserve"> </w:t>
      </w:r>
      <w:r>
        <w:rPr>
          <w:color w:val="C00000"/>
          <w:u w:val="single" w:color="C00000"/>
        </w:rPr>
        <w:t>в</w:t>
      </w:r>
      <w:r>
        <w:rPr>
          <w:color w:val="C00000"/>
          <w:u w:val="none"/>
        </w:rPr>
        <w:t xml:space="preserve"> </w:t>
      </w:r>
      <w:r>
        <w:rPr>
          <w:color w:val="C00000"/>
          <w:u w:val="single" w:color="C00000"/>
        </w:rPr>
        <w:t>сексуальную эксплуатацию:</w:t>
      </w:r>
    </w:p>
    <w:p w14:paraId="23F4787B">
      <w:pPr>
        <w:pStyle w:val="7"/>
        <w:spacing w:before="37"/>
        <w:rPr>
          <w:b/>
        </w:rPr>
      </w:pPr>
    </w:p>
    <w:p w14:paraId="6BEAD70B">
      <w:pPr>
        <w:pStyle w:val="10"/>
        <w:numPr>
          <w:ilvl w:val="1"/>
          <w:numId w:val="4"/>
        </w:numPr>
        <w:tabs>
          <w:tab w:val="left" w:pos="1082"/>
        </w:tabs>
        <w:spacing w:before="0" w:after="0" w:line="240" w:lineRule="auto"/>
        <w:ind w:left="1082" w:right="0" w:hanging="719"/>
        <w:jc w:val="left"/>
        <w:rPr>
          <w:sz w:val="64"/>
        </w:rPr>
      </w:pPr>
      <w:r>
        <w:rPr>
          <w:color w:val="001F5F"/>
          <w:sz w:val="64"/>
        </w:rPr>
        <w:t>Частые</w:t>
      </w:r>
      <w:r>
        <w:rPr>
          <w:color w:val="001F5F"/>
          <w:spacing w:val="-15"/>
          <w:sz w:val="64"/>
        </w:rPr>
        <w:t xml:space="preserve"> </w:t>
      </w:r>
      <w:r>
        <w:rPr>
          <w:color w:val="001F5F"/>
          <w:sz w:val="64"/>
        </w:rPr>
        <w:t>разговоры</w:t>
      </w:r>
      <w:r>
        <w:rPr>
          <w:color w:val="001F5F"/>
          <w:spacing w:val="-19"/>
          <w:sz w:val="64"/>
        </w:rPr>
        <w:t xml:space="preserve"> </w:t>
      </w:r>
      <w:r>
        <w:rPr>
          <w:color w:val="001F5F"/>
          <w:sz w:val="64"/>
        </w:rPr>
        <w:t>с</w:t>
      </w:r>
      <w:r>
        <w:rPr>
          <w:color w:val="001F5F"/>
          <w:spacing w:val="-12"/>
          <w:sz w:val="64"/>
        </w:rPr>
        <w:t xml:space="preserve"> </w:t>
      </w:r>
      <w:r>
        <w:rPr>
          <w:color w:val="001F5F"/>
          <w:sz w:val="64"/>
        </w:rPr>
        <w:t>незнакомцами</w:t>
      </w:r>
      <w:r>
        <w:rPr>
          <w:color w:val="001F5F"/>
          <w:spacing w:val="-16"/>
          <w:sz w:val="64"/>
        </w:rPr>
        <w:t xml:space="preserve"> </w:t>
      </w:r>
      <w:r>
        <w:rPr>
          <w:color w:val="001F5F"/>
          <w:sz w:val="64"/>
        </w:rPr>
        <w:t>в</w:t>
      </w:r>
      <w:r>
        <w:rPr>
          <w:color w:val="001F5F"/>
          <w:spacing w:val="-12"/>
          <w:sz w:val="64"/>
        </w:rPr>
        <w:t xml:space="preserve"> </w:t>
      </w:r>
      <w:r>
        <w:rPr>
          <w:color w:val="001F5F"/>
          <w:spacing w:val="-2"/>
          <w:sz w:val="64"/>
        </w:rPr>
        <w:t>интернете.</w:t>
      </w:r>
    </w:p>
    <w:p w14:paraId="69549738">
      <w:pPr>
        <w:pStyle w:val="10"/>
        <w:numPr>
          <w:ilvl w:val="1"/>
          <w:numId w:val="4"/>
        </w:numPr>
        <w:tabs>
          <w:tab w:val="left" w:pos="1083"/>
          <w:tab w:val="left" w:pos="4189"/>
          <w:tab w:val="left" w:pos="7863"/>
          <w:tab w:val="left" w:pos="11735"/>
          <w:tab w:val="left" w:pos="13120"/>
          <w:tab w:val="left" w:pos="13823"/>
        </w:tabs>
        <w:spacing w:before="32" w:after="0" w:line="249" w:lineRule="auto"/>
        <w:ind w:left="1083" w:right="284" w:hanging="720"/>
        <w:jc w:val="left"/>
        <w:rPr>
          <w:sz w:val="64"/>
        </w:rPr>
      </w:pPr>
      <w:r>
        <w:rPr>
          <w:color w:val="001F5F"/>
          <w:spacing w:val="-2"/>
          <w:sz w:val="64"/>
        </w:rPr>
        <w:t>Открытое</w:t>
      </w:r>
      <w:r>
        <w:rPr>
          <w:color w:val="001F5F"/>
          <w:sz w:val="64"/>
        </w:rPr>
        <w:tab/>
      </w:r>
      <w:r>
        <w:rPr>
          <w:color w:val="001F5F"/>
          <w:spacing w:val="-2"/>
          <w:sz w:val="64"/>
        </w:rPr>
        <w:t>обсуждение</w:t>
      </w:r>
      <w:r>
        <w:rPr>
          <w:color w:val="001F5F"/>
          <w:sz w:val="64"/>
        </w:rPr>
        <w:tab/>
      </w:r>
      <w:r>
        <w:rPr>
          <w:color w:val="001F5F"/>
          <w:spacing w:val="-2"/>
          <w:sz w:val="64"/>
        </w:rPr>
        <w:t>сексуальных</w:t>
      </w:r>
      <w:r>
        <w:rPr>
          <w:color w:val="001F5F"/>
          <w:sz w:val="64"/>
        </w:rPr>
        <w:tab/>
      </w:r>
      <w:r>
        <w:rPr>
          <w:color w:val="001F5F"/>
          <w:spacing w:val="-4"/>
          <w:sz w:val="64"/>
        </w:rPr>
        <w:t>тем</w:t>
      </w:r>
      <w:r>
        <w:rPr>
          <w:color w:val="001F5F"/>
          <w:sz w:val="64"/>
        </w:rPr>
        <w:tab/>
      </w:r>
      <w:r>
        <w:rPr>
          <w:color w:val="001F5F"/>
          <w:spacing w:val="-10"/>
          <w:sz w:val="64"/>
        </w:rPr>
        <w:t>с</w:t>
      </w:r>
      <w:r>
        <w:rPr>
          <w:color w:val="001F5F"/>
          <w:sz w:val="64"/>
        </w:rPr>
        <w:tab/>
      </w:r>
      <w:r>
        <w:rPr>
          <w:color w:val="001F5F"/>
          <w:spacing w:val="-4"/>
          <w:sz w:val="64"/>
        </w:rPr>
        <w:t xml:space="preserve">малознакомыми </w:t>
      </w:r>
      <w:r>
        <w:rPr>
          <w:color w:val="001F5F"/>
          <w:spacing w:val="-2"/>
          <w:sz w:val="64"/>
        </w:rPr>
        <w:t>людьми.</w:t>
      </w:r>
    </w:p>
    <w:p w14:paraId="4CA92B28">
      <w:pPr>
        <w:pStyle w:val="10"/>
        <w:numPr>
          <w:ilvl w:val="1"/>
          <w:numId w:val="4"/>
        </w:numPr>
        <w:tabs>
          <w:tab w:val="left" w:pos="1083"/>
          <w:tab w:val="left" w:pos="4909"/>
          <w:tab w:val="left" w:pos="6032"/>
          <w:tab w:val="left" w:pos="9887"/>
          <w:tab w:val="left" w:pos="12995"/>
          <w:tab w:val="left" w:pos="17196"/>
        </w:tabs>
        <w:spacing w:before="5" w:after="0" w:line="249" w:lineRule="auto"/>
        <w:ind w:left="1083" w:right="288" w:hanging="720"/>
        <w:jc w:val="left"/>
        <w:rPr>
          <w:sz w:val="64"/>
        </w:rPr>
      </w:pPr>
      <w:r>
        <w:rPr>
          <w:color w:val="001F5F"/>
          <w:spacing w:val="-2"/>
          <w:sz w:val="64"/>
        </w:rPr>
        <w:t>Изменения</w:t>
      </w:r>
      <w:r>
        <w:rPr>
          <w:color w:val="001F5F"/>
          <w:sz w:val="64"/>
        </w:rPr>
        <w:tab/>
      </w:r>
      <w:r>
        <w:rPr>
          <w:color w:val="001F5F"/>
          <w:spacing w:val="-10"/>
          <w:sz w:val="64"/>
        </w:rPr>
        <w:t>в</w:t>
      </w:r>
      <w:r>
        <w:rPr>
          <w:color w:val="001F5F"/>
          <w:sz w:val="64"/>
        </w:rPr>
        <w:tab/>
      </w:r>
      <w:r>
        <w:rPr>
          <w:color w:val="001F5F"/>
          <w:spacing w:val="-2"/>
          <w:sz w:val="64"/>
        </w:rPr>
        <w:t>поведении,</w:t>
      </w:r>
      <w:r>
        <w:rPr>
          <w:color w:val="001F5F"/>
          <w:sz w:val="64"/>
        </w:rPr>
        <w:tab/>
      </w:r>
      <w:r>
        <w:rPr>
          <w:color w:val="001F5F"/>
          <w:spacing w:val="-2"/>
          <w:sz w:val="64"/>
        </w:rPr>
        <w:t>включая</w:t>
      </w:r>
      <w:r>
        <w:rPr>
          <w:color w:val="001F5F"/>
          <w:sz w:val="64"/>
        </w:rPr>
        <w:tab/>
      </w:r>
      <w:r>
        <w:rPr>
          <w:color w:val="001F5F"/>
          <w:spacing w:val="-2"/>
          <w:sz w:val="64"/>
        </w:rPr>
        <w:t>замкнутость</w:t>
      </w:r>
      <w:r>
        <w:rPr>
          <w:color w:val="001F5F"/>
          <w:sz w:val="64"/>
        </w:rPr>
        <w:tab/>
      </w:r>
      <w:r>
        <w:rPr>
          <w:color w:val="001F5F"/>
          <w:spacing w:val="-4"/>
          <w:sz w:val="64"/>
        </w:rPr>
        <w:t xml:space="preserve">или </w:t>
      </w:r>
      <w:r>
        <w:rPr>
          <w:color w:val="001F5F"/>
          <w:spacing w:val="-2"/>
          <w:sz w:val="64"/>
        </w:rPr>
        <w:t>тревожность.</w:t>
      </w:r>
    </w:p>
    <w:p w14:paraId="7AAE2BC2">
      <w:pPr>
        <w:pStyle w:val="10"/>
        <w:numPr>
          <w:ilvl w:val="1"/>
          <w:numId w:val="4"/>
        </w:numPr>
        <w:tabs>
          <w:tab w:val="left" w:pos="1082"/>
        </w:tabs>
        <w:spacing w:before="5" w:after="0" w:line="240" w:lineRule="auto"/>
        <w:ind w:left="1082" w:right="0" w:hanging="719"/>
        <w:jc w:val="left"/>
        <w:rPr>
          <w:sz w:val="64"/>
        </w:rPr>
      </w:pPr>
      <w:r>
        <w:rPr>
          <w:color w:val="001F5F"/>
          <w:sz w:val="64"/>
        </w:rPr>
        <w:t>Получение</w:t>
      </w:r>
      <w:r>
        <w:rPr>
          <w:color w:val="001F5F"/>
          <w:spacing w:val="-22"/>
          <w:sz w:val="64"/>
        </w:rPr>
        <w:t xml:space="preserve"> </w:t>
      </w:r>
      <w:r>
        <w:rPr>
          <w:color w:val="001F5F"/>
          <w:sz w:val="64"/>
        </w:rPr>
        <w:t>подарков</w:t>
      </w:r>
      <w:r>
        <w:rPr>
          <w:color w:val="001F5F"/>
          <w:spacing w:val="-21"/>
          <w:sz w:val="64"/>
        </w:rPr>
        <w:t xml:space="preserve"> </w:t>
      </w:r>
      <w:r>
        <w:rPr>
          <w:color w:val="001F5F"/>
          <w:sz w:val="64"/>
        </w:rPr>
        <w:t>или</w:t>
      </w:r>
      <w:r>
        <w:rPr>
          <w:color w:val="001F5F"/>
          <w:spacing w:val="-16"/>
          <w:sz w:val="64"/>
        </w:rPr>
        <w:t xml:space="preserve"> </w:t>
      </w:r>
      <w:r>
        <w:rPr>
          <w:color w:val="001F5F"/>
          <w:sz w:val="64"/>
        </w:rPr>
        <w:t>денег</w:t>
      </w:r>
      <w:r>
        <w:rPr>
          <w:color w:val="001F5F"/>
          <w:spacing w:val="-15"/>
          <w:sz w:val="64"/>
        </w:rPr>
        <w:t xml:space="preserve"> </w:t>
      </w:r>
      <w:r>
        <w:rPr>
          <w:color w:val="001F5F"/>
          <w:sz w:val="64"/>
        </w:rPr>
        <w:t>от</w:t>
      </w:r>
      <w:r>
        <w:rPr>
          <w:color w:val="001F5F"/>
          <w:spacing w:val="-18"/>
          <w:sz w:val="64"/>
        </w:rPr>
        <w:t xml:space="preserve"> </w:t>
      </w:r>
      <w:r>
        <w:rPr>
          <w:color w:val="001F5F"/>
          <w:spacing w:val="-2"/>
          <w:sz w:val="64"/>
        </w:rPr>
        <w:t>незнакомцев.</w:t>
      </w:r>
    </w:p>
    <w:p w14:paraId="32BCCAE1">
      <w:pPr>
        <w:pStyle w:val="10"/>
        <w:numPr>
          <w:ilvl w:val="1"/>
          <w:numId w:val="4"/>
        </w:numPr>
        <w:tabs>
          <w:tab w:val="left" w:pos="1082"/>
        </w:tabs>
        <w:spacing w:before="33" w:after="0" w:line="240" w:lineRule="auto"/>
        <w:ind w:left="1082" w:right="0" w:hanging="719"/>
        <w:jc w:val="left"/>
        <w:rPr>
          <w:sz w:val="64"/>
        </w:rPr>
      </w:pPr>
      <w:r>
        <w:rPr>
          <w:color w:val="001F5F"/>
          <w:sz w:val="64"/>
        </w:rPr>
        <w:t>Публикация</w:t>
      </w:r>
      <w:r>
        <w:rPr>
          <w:color w:val="001F5F"/>
          <w:spacing w:val="-17"/>
          <w:sz w:val="64"/>
        </w:rPr>
        <w:t xml:space="preserve"> </w:t>
      </w:r>
      <w:r>
        <w:rPr>
          <w:color w:val="001F5F"/>
          <w:sz w:val="64"/>
        </w:rPr>
        <w:t>откровенных</w:t>
      </w:r>
      <w:r>
        <w:rPr>
          <w:color w:val="001F5F"/>
          <w:spacing w:val="-16"/>
          <w:sz w:val="64"/>
        </w:rPr>
        <w:t xml:space="preserve"> </w:t>
      </w:r>
      <w:r>
        <w:rPr>
          <w:color w:val="001F5F"/>
          <w:sz w:val="64"/>
        </w:rPr>
        <w:t>фото</w:t>
      </w:r>
      <w:r>
        <w:rPr>
          <w:color w:val="001F5F"/>
          <w:spacing w:val="-13"/>
          <w:sz w:val="64"/>
        </w:rPr>
        <w:t xml:space="preserve"> </w:t>
      </w:r>
      <w:r>
        <w:rPr>
          <w:color w:val="001F5F"/>
          <w:sz w:val="64"/>
        </w:rPr>
        <w:t>или</w:t>
      </w:r>
      <w:r>
        <w:rPr>
          <w:color w:val="001F5F"/>
          <w:spacing w:val="-6"/>
          <w:sz w:val="64"/>
        </w:rPr>
        <w:t xml:space="preserve"> </w:t>
      </w:r>
      <w:r>
        <w:rPr>
          <w:color w:val="001F5F"/>
          <w:sz w:val="64"/>
        </w:rPr>
        <w:t>видео</w:t>
      </w:r>
      <w:r>
        <w:rPr>
          <w:color w:val="001F5F"/>
          <w:spacing w:val="-10"/>
          <w:sz w:val="64"/>
        </w:rPr>
        <w:t xml:space="preserve"> </w:t>
      </w:r>
      <w:r>
        <w:rPr>
          <w:color w:val="001F5F"/>
          <w:sz w:val="64"/>
        </w:rPr>
        <w:t>в</w:t>
      </w:r>
      <w:r>
        <w:rPr>
          <w:color w:val="001F5F"/>
          <w:spacing w:val="-9"/>
          <w:sz w:val="64"/>
        </w:rPr>
        <w:t xml:space="preserve"> </w:t>
      </w:r>
      <w:r>
        <w:rPr>
          <w:color w:val="001F5F"/>
          <w:sz w:val="64"/>
        </w:rPr>
        <w:t>социальных</w:t>
      </w:r>
      <w:r>
        <w:rPr>
          <w:color w:val="001F5F"/>
          <w:spacing w:val="-10"/>
          <w:sz w:val="64"/>
        </w:rPr>
        <w:t xml:space="preserve"> </w:t>
      </w:r>
      <w:r>
        <w:rPr>
          <w:color w:val="001F5F"/>
          <w:spacing w:val="-2"/>
          <w:sz w:val="64"/>
        </w:rPr>
        <w:t>сетях.</w:t>
      </w:r>
    </w:p>
    <w:p w14:paraId="502E23D6">
      <w:pPr>
        <w:pStyle w:val="10"/>
        <w:numPr>
          <w:ilvl w:val="1"/>
          <w:numId w:val="4"/>
        </w:numPr>
        <w:tabs>
          <w:tab w:val="left" w:pos="1082"/>
        </w:tabs>
        <w:spacing w:before="32" w:after="0" w:line="240" w:lineRule="auto"/>
        <w:ind w:left="1082" w:right="0" w:hanging="719"/>
        <w:jc w:val="left"/>
        <w:rPr>
          <w:sz w:val="64"/>
        </w:rPr>
      </w:pPr>
      <w:r>
        <w:rPr>
          <w:color w:val="001F5F"/>
          <w:sz w:val="64"/>
        </w:rPr>
        <w:t>Участие</w:t>
      </w:r>
      <w:r>
        <w:rPr>
          <w:color w:val="001F5F"/>
          <w:spacing w:val="-7"/>
          <w:sz w:val="64"/>
        </w:rPr>
        <w:t xml:space="preserve"> </w:t>
      </w:r>
      <w:r>
        <w:rPr>
          <w:color w:val="001F5F"/>
          <w:sz w:val="64"/>
        </w:rPr>
        <w:t>в</w:t>
      </w:r>
      <w:r>
        <w:rPr>
          <w:color w:val="001F5F"/>
          <w:spacing w:val="-4"/>
          <w:sz w:val="64"/>
        </w:rPr>
        <w:t xml:space="preserve"> </w:t>
      </w:r>
      <w:r>
        <w:rPr>
          <w:color w:val="001F5F"/>
          <w:sz w:val="64"/>
        </w:rPr>
        <w:t>онлайн-группах</w:t>
      </w:r>
      <w:r>
        <w:rPr>
          <w:color w:val="001F5F"/>
          <w:spacing w:val="-10"/>
          <w:sz w:val="64"/>
        </w:rPr>
        <w:t xml:space="preserve"> </w:t>
      </w:r>
      <w:r>
        <w:rPr>
          <w:color w:val="001F5F"/>
          <w:sz w:val="64"/>
        </w:rPr>
        <w:t>с</w:t>
      </w:r>
      <w:r>
        <w:rPr>
          <w:color w:val="001F5F"/>
          <w:spacing w:val="-5"/>
          <w:sz w:val="64"/>
        </w:rPr>
        <w:t xml:space="preserve"> </w:t>
      </w:r>
      <w:r>
        <w:rPr>
          <w:color w:val="001F5F"/>
          <w:sz w:val="64"/>
        </w:rPr>
        <w:t>сомнительной</w:t>
      </w:r>
      <w:r>
        <w:rPr>
          <w:color w:val="001F5F"/>
          <w:spacing w:val="-9"/>
          <w:sz w:val="64"/>
        </w:rPr>
        <w:t xml:space="preserve"> </w:t>
      </w:r>
      <w:r>
        <w:rPr>
          <w:color w:val="001F5F"/>
          <w:spacing w:val="-2"/>
          <w:sz w:val="64"/>
        </w:rPr>
        <w:t>тематикой.</w:t>
      </w:r>
    </w:p>
    <w:p w14:paraId="3D88B439">
      <w:pPr>
        <w:pStyle w:val="10"/>
        <w:numPr>
          <w:ilvl w:val="1"/>
          <w:numId w:val="4"/>
        </w:numPr>
        <w:tabs>
          <w:tab w:val="left" w:pos="1083"/>
          <w:tab w:val="left" w:pos="1243"/>
        </w:tabs>
        <w:spacing w:before="32" w:after="0" w:line="249" w:lineRule="auto"/>
        <w:ind w:left="1083" w:right="285" w:hanging="720"/>
        <w:jc w:val="left"/>
        <w:rPr>
          <w:sz w:val="64"/>
        </w:rPr>
      </w:pPr>
      <w:r>
        <w:rPr>
          <w:color w:val="001F5F"/>
          <w:sz w:val="64"/>
        </w:rPr>
        <w:tab/>
      </w:r>
      <w:r>
        <w:rPr>
          <w:color w:val="001F5F"/>
          <w:sz w:val="64"/>
        </w:rPr>
        <w:t>Изменение</w:t>
      </w:r>
      <w:r>
        <w:rPr>
          <w:color w:val="001F5F"/>
          <w:spacing w:val="-2"/>
          <w:sz w:val="64"/>
        </w:rPr>
        <w:t xml:space="preserve"> </w:t>
      </w:r>
      <w:r>
        <w:rPr>
          <w:color w:val="001F5F"/>
          <w:sz w:val="64"/>
        </w:rPr>
        <w:t>привычек</w:t>
      </w:r>
      <w:r>
        <w:rPr>
          <w:color w:val="001F5F"/>
          <w:spacing w:val="-3"/>
          <w:sz w:val="64"/>
        </w:rPr>
        <w:t xml:space="preserve"> </w:t>
      </w:r>
      <w:r>
        <w:rPr>
          <w:color w:val="001F5F"/>
          <w:sz w:val="64"/>
        </w:rPr>
        <w:t>в</w:t>
      </w:r>
      <w:r>
        <w:rPr>
          <w:color w:val="001F5F"/>
          <w:spacing w:val="-4"/>
          <w:sz w:val="64"/>
        </w:rPr>
        <w:t xml:space="preserve"> </w:t>
      </w:r>
      <w:r>
        <w:rPr>
          <w:color w:val="001F5F"/>
          <w:sz w:val="64"/>
        </w:rPr>
        <w:t>использовании</w:t>
      </w:r>
      <w:r>
        <w:rPr>
          <w:color w:val="001F5F"/>
          <w:spacing w:val="-2"/>
          <w:sz w:val="64"/>
        </w:rPr>
        <w:t xml:space="preserve"> </w:t>
      </w:r>
      <w:r>
        <w:rPr>
          <w:color w:val="001F5F"/>
          <w:sz w:val="64"/>
        </w:rPr>
        <w:t>технологий,</w:t>
      </w:r>
      <w:r>
        <w:rPr>
          <w:color w:val="001F5F"/>
          <w:spacing w:val="-4"/>
          <w:sz w:val="64"/>
        </w:rPr>
        <w:t xml:space="preserve"> </w:t>
      </w:r>
      <w:r>
        <w:rPr>
          <w:color w:val="001F5F"/>
          <w:sz w:val="64"/>
        </w:rPr>
        <w:t>например, использование скрытых приложений.</w:t>
      </w:r>
    </w:p>
    <w:p w14:paraId="1FFCB30A">
      <w:pPr>
        <w:pStyle w:val="10"/>
        <w:spacing w:after="0" w:line="249" w:lineRule="auto"/>
        <w:jc w:val="left"/>
        <w:rPr>
          <w:sz w:val="64"/>
        </w:rPr>
        <w:sectPr>
          <w:pgSz w:w="19200" w:h="25610"/>
          <w:pgMar w:top="660" w:right="425" w:bottom="280" w:left="283" w:header="720" w:footer="720" w:gutter="0"/>
          <w:cols w:space="720" w:num="1"/>
        </w:sectPr>
      </w:pPr>
    </w:p>
    <w:p w14:paraId="31313140">
      <w:pPr>
        <w:pStyle w:val="7"/>
        <w:spacing w:before="111"/>
        <w:rPr>
          <w:b/>
          <w:sz w:val="56"/>
        </w:rPr>
      </w:pPr>
      <w:r>
        <w:rPr>
          <w:sz w:val="56"/>
        </w:rP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16256635"/>
            <wp:effectExtent l="0" t="0" r="0" b="0"/>
            <wp:wrapNone/>
            <wp:docPr id="15" name="Imag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16256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56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-195580</wp:posOffset>
            </wp:positionH>
            <wp:positionV relativeFrom="paragraph">
              <wp:posOffset>101600</wp:posOffset>
            </wp:positionV>
            <wp:extent cx="12192000" cy="6858000"/>
            <wp:effectExtent l="0" t="0" r="0" b="0"/>
            <wp:wrapNone/>
            <wp:docPr id="17" name="Imag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1080135"/>
                      <a:ext cx="12192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2E45CC">
      <w:pPr>
        <w:pStyle w:val="7"/>
        <w:rPr>
          <w:b/>
          <w:sz w:val="80"/>
        </w:rPr>
      </w:pPr>
    </w:p>
    <w:p w14:paraId="293528EC">
      <w:pPr>
        <w:pStyle w:val="7"/>
        <w:rPr>
          <w:b/>
          <w:sz w:val="80"/>
        </w:rPr>
      </w:pPr>
    </w:p>
    <w:p w14:paraId="676D0918">
      <w:pPr>
        <w:pStyle w:val="7"/>
        <w:rPr>
          <w:b/>
          <w:sz w:val="80"/>
        </w:rPr>
      </w:pPr>
    </w:p>
    <w:p w14:paraId="0F166C15">
      <w:pPr>
        <w:pStyle w:val="7"/>
        <w:rPr>
          <w:b/>
          <w:sz w:val="80"/>
        </w:rPr>
      </w:pPr>
    </w:p>
    <w:p w14:paraId="23E58A12">
      <w:pPr>
        <w:pStyle w:val="7"/>
        <w:rPr>
          <w:b/>
          <w:sz w:val="80"/>
        </w:rPr>
      </w:pPr>
    </w:p>
    <w:p w14:paraId="38F76D5E">
      <w:pPr>
        <w:pStyle w:val="7"/>
        <w:rPr>
          <w:b/>
          <w:sz w:val="80"/>
        </w:rPr>
      </w:pPr>
    </w:p>
    <w:p w14:paraId="03282590">
      <w:pPr>
        <w:pStyle w:val="7"/>
        <w:rPr>
          <w:b/>
          <w:sz w:val="80"/>
        </w:rPr>
      </w:pPr>
    </w:p>
    <w:p w14:paraId="212D2352">
      <w:pPr>
        <w:pStyle w:val="7"/>
        <w:spacing w:before="252"/>
        <w:rPr>
          <w:b/>
          <w:sz w:val="80"/>
        </w:rPr>
      </w:pPr>
    </w:p>
    <w:p w14:paraId="142CAB6B">
      <w:pPr>
        <w:pStyle w:val="3"/>
        <w:spacing w:line="249" w:lineRule="auto"/>
        <w:ind w:left="933" w:right="480"/>
      </w:pPr>
      <w:r>
        <w:rPr>
          <w:b/>
          <w:color w:val="001F5F"/>
          <w:u w:val="single" w:color="001F5F"/>
        </w:rPr>
        <w:t>Любой</w:t>
      </w:r>
      <w:r>
        <w:rPr>
          <w:b/>
          <w:color w:val="001F5F"/>
          <w:spacing w:val="-13"/>
          <w:u w:val="single" w:color="001F5F"/>
        </w:rPr>
        <w:t xml:space="preserve"> </w:t>
      </w:r>
      <w:r>
        <w:rPr>
          <w:b/>
          <w:color w:val="001F5F"/>
          <w:u w:val="single" w:color="001F5F"/>
        </w:rPr>
        <w:t>сотрудник</w:t>
      </w:r>
      <w:r>
        <w:rPr>
          <w:b/>
          <w:color w:val="001F5F"/>
          <w:spacing w:val="-18"/>
          <w:u w:val="single" w:color="001F5F"/>
        </w:rPr>
        <w:t xml:space="preserve"> </w:t>
      </w:r>
      <w:r>
        <w:rPr>
          <w:color w:val="001F5F"/>
        </w:rPr>
        <w:t>образовательной</w:t>
      </w:r>
      <w:r>
        <w:rPr>
          <w:color w:val="001F5F"/>
          <w:spacing w:val="-11"/>
        </w:rPr>
        <w:t xml:space="preserve"> </w:t>
      </w:r>
      <w:r>
        <w:rPr>
          <w:color w:val="001F5F"/>
        </w:rPr>
        <w:t>организации, заметив возможные признаки сексуального насилия в отношении ребенка, может обратиться напрямую</w:t>
      </w:r>
      <w:r>
        <w:rPr>
          <w:color w:val="001F5F"/>
          <w:spacing w:val="-15"/>
        </w:rPr>
        <w:t xml:space="preserve"> </w:t>
      </w:r>
      <w:r>
        <w:rPr>
          <w:color w:val="001F5F"/>
        </w:rPr>
        <w:t>к</w:t>
      </w:r>
      <w:r>
        <w:rPr>
          <w:color w:val="001F5F"/>
          <w:spacing w:val="-17"/>
        </w:rPr>
        <w:t xml:space="preserve"> </w:t>
      </w:r>
      <w:r>
        <w:rPr>
          <w:color w:val="001F5F"/>
        </w:rPr>
        <w:t>своему</w:t>
      </w:r>
      <w:r>
        <w:rPr>
          <w:color w:val="001F5F"/>
          <w:spacing w:val="-15"/>
        </w:rPr>
        <w:t xml:space="preserve"> </w:t>
      </w:r>
      <w:r>
        <w:rPr>
          <w:color w:val="001F5F"/>
        </w:rPr>
        <w:t>руководству.</w:t>
      </w:r>
    </w:p>
    <w:p w14:paraId="1B753AAA">
      <w:pPr>
        <w:pStyle w:val="7"/>
        <w:spacing w:before="53"/>
        <w:rPr>
          <w:sz w:val="80"/>
        </w:rPr>
      </w:pPr>
    </w:p>
    <w:p w14:paraId="4142DDD1">
      <w:pPr>
        <w:spacing w:before="0" w:line="249" w:lineRule="auto"/>
        <w:ind w:left="933" w:right="476" w:firstLine="0"/>
        <w:jc w:val="both"/>
        <w:rPr>
          <w:sz w:val="80"/>
        </w:rPr>
      </w:pPr>
      <w:r>
        <w:rPr>
          <w:color w:val="001F5F"/>
          <w:sz w:val="80"/>
        </w:rPr>
        <w:t xml:space="preserve">В экстренных случаях, при явных признаках перенесенного ребенком насилия, это необходимо сделать </w:t>
      </w:r>
      <w:r>
        <w:rPr>
          <w:b/>
          <w:color w:val="001F5F"/>
          <w:sz w:val="80"/>
          <w:u w:val="single" w:color="001F5F"/>
        </w:rPr>
        <w:t>незамедлительно</w:t>
      </w:r>
      <w:r>
        <w:rPr>
          <w:b/>
          <w:color w:val="001F5F"/>
          <w:sz w:val="80"/>
        </w:rPr>
        <w:t xml:space="preserve"> </w:t>
      </w:r>
      <w:r>
        <w:rPr>
          <w:color w:val="001F5F"/>
          <w:sz w:val="80"/>
        </w:rPr>
        <w:t>для обеспечения медицинской помощи и информирования правоохранительных органов.</w:t>
      </w:r>
    </w:p>
    <w:p w14:paraId="620FA2D4">
      <w:pPr>
        <w:spacing w:after="0" w:line="249" w:lineRule="auto"/>
        <w:jc w:val="both"/>
        <w:rPr>
          <w:sz w:val="80"/>
        </w:rPr>
        <w:sectPr>
          <w:pgSz w:w="19200" w:h="25610"/>
          <w:pgMar w:top="660" w:right="425" w:bottom="280" w:left="283" w:header="720" w:footer="720" w:gutter="0"/>
          <w:cols w:space="720" w:num="1"/>
        </w:sectPr>
      </w:pPr>
    </w:p>
    <w:p w14:paraId="4C46E85C">
      <w:pPr>
        <w:pStyle w:val="7"/>
        <w:spacing w:before="111"/>
        <w:rPr>
          <w:sz w:val="56"/>
        </w:rPr>
      </w:pPr>
    </w:p>
    <w:p w14:paraId="7096B8FE">
      <w:pPr>
        <w:tabs>
          <w:tab w:val="left" w:pos="10192"/>
          <w:tab w:val="left" w:pos="13361"/>
        </w:tabs>
        <w:spacing w:before="0" w:line="249" w:lineRule="auto"/>
        <w:ind w:left="656" w:leftChars="200" w:right="478" w:hanging="216" w:hangingChars="27"/>
        <w:jc w:val="both"/>
        <w:rPr>
          <w:sz w:val="80"/>
        </w:rPr>
      </w:pPr>
      <w:r>
        <w:rPr>
          <w:color w:val="001F5F"/>
          <w:sz w:val="80"/>
        </w:rPr>
        <w:t xml:space="preserve">Вашему вниманию предлагаются методические материалы по алгоритмам действий специалистов в ситуациях выявления тревожных факторов поведения несовершеннолетних обучающихся, </w:t>
      </w:r>
      <w:r>
        <w:rPr>
          <w:color w:val="001F5F"/>
          <w:spacing w:val="-2"/>
          <w:sz w:val="80"/>
        </w:rPr>
        <w:t>свидетельствующих</w:t>
      </w:r>
      <w:r>
        <w:rPr>
          <w:color w:val="001F5F"/>
          <w:sz w:val="80"/>
        </w:rPr>
        <w:tab/>
      </w:r>
      <w:r>
        <w:rPr>
          <w:color w:val="001F5F"/>
          <w:spacing w:val="-10"/>
          <w:sz w:val="80"/>
        </w:rPr>
        <w:t>о</w:t>
      </w:r>
      <w:r>
        <w:rPr>
          <w:color w:val="001F5F"/>
          <w:sz w:val="80"/>
        </w:rPr>
        <w:tab/>
      </w:r>
      <w:r>
        <w:rPr>
          <w:color w:val="001F5F"/>
          <w:spacing w:val="-2"/>
          <w:sz w:val="80"/>
        </w:rPr>
        <w:t xml:space="preserve">совершаемых </w:t>
      </w:r>
      <w:r>
        <w:rPr>
          <w:color w:val="001F5F"/>
          <w:sz w:val="80"/>
        </w:rPr>
        <w:t>противоправных посягательствах в их отношении, в</w:t>
      </w:r>
      <w:r>
        <w:rPr>
          <w:color w:val="001F5F"/>
          <w:spacing w:val="-7"/>
          <w:w w:val="150"/>
          <w:sz w:val="80"/>
        </w:rPr>
        <w:t xml:space="preserve"> </w:t>
      </w:r>
      <w:r>
        <w:rPr>
          <w:color w:val="001F5F"/>
          <w:sz w:val="80"/>
        </w:rPr>
        <w:t>том</w:t>
      </w:r>
      <w:r>
        <w:rPr>
          <w:color w:val="001F5F"/>
          <w:spacing w:val="-5"/>
          <w:w w:val="150"/>
          <w:sz w:val="80"/>
        </w:rPr>
        <w:t xml:space="preserve"> </w:t>
      </w:r>
      <w:r>
        <w:rPr>
          <w:color w:val="001F5F"/>
          <w:sz w:val="80"/>
        </w:rPr>
        <w:t>числе</w:t>
      </w:r>
      <w:r>
        <w:rPr>
          <w:color w:val="001F5F"/>
          <w:spacing w:val="-3"/>
          <w:w w:val="150"/>
          <w:sz w:val="80"/>
        </w:rPr>
        <w:t xml:space="preserve"> </w:t>
      </w:r>
      <w:r>
        <w:rPr>
          <w:color w:val="001F5F"/>
          <w:sz w:val="80"/>
        </w:rPr>
        <w:t>против</w:t>
      </w:r>
      <w:r>
        <w:rPr>
          <w:color w:val="001F5F"/>
          <w:spacing w:val="-9"/>
          <w:w w:val="150"/>
          <w:sz w:val="80"/>
        </w:rPr>
        <w:t xml:space="preserve"> </w:t>
      </w:r>
      <w:r>
        <w:rPr>
          <w:color w:val="001F5F"/>
          <w:sz w:val="80"/>
        </w:rPr>
        <w:t>половой</w:t>
      </w:r>
      <w:r>
        <w:rPr>
          <w:color w:val="001F5F"/>
          <w:spacing w:val="-4"/>
          <w:w w:val="150"/>
          <w:sz w:val="80"/>
        </w:rPr>
        <w:t xml:space="preserve"> </w:t>
      </w:r>
      <w:r>
        <w:rPr>
          <w:color w:val="001F5F"/>
          <w:spacing w:val="-2"/>
          <w:sz w:val="80"/>
        </w:rPr>
        <w:t>неприкосновенности</w:t>
      </w:r>
    </w:p>
    <w:p w14:paraId="62373FB7">
      <w:pPr>
        <w:pStyle w:val="2"/>
        <w:tabs>
          <w:tab w:val="left" w:pos="7886"/>
          <w:tab w:val="left" w:pos="14506"/>
        </w:tabs>
        <w:spacing w:before="24" w:line="249" w:lineRule="auto"/>
        <w:ind w:left="536" w:right="475"/>
        <w:jc w:val="both"/>
      </w:pPr>
      <w: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1466215</wp:posOffset>
                </wp:positionH>
                <wp:positionV relativeFrom="paragraph">
                  <wp:posOffset>543560</wp:posOffset>
                </wp:positionV>
                <wp:extent cx="10148570" cy="48895"/>
                <wp:effectExtent l="0" t="0" r="0" b="0"/>
                <wp:wrapNone/>
                <wp:docPr id="21" name="Graphic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48570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48570" h="48895">
                              <a:moveTo>
                                <a:pt x="10148316" y="0"/>
                              </a:moveTo>
                              <a:lnTo>
                                <a:pt x="0" y="0"/>
                              </a:lnTo>
                              <a:lnTo>
                                <a:pt x="0" y="48767"/>
                              </a:lnTo>
                              <a:lnTo>
                                <a:pt x="10148316" y="48767"/>
                              </a:lnTo>
                              <a:lnTo>
                                <a:pt x="101483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F5F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1" o:spid="_x0000_s1026" o:spt="100" style="position:absolute;left:0pt;margin-left:115.45pt;margin-top:42.8pt;height:3.85pt;width:799.1pt;mso-position-horizontal-relative:page;z-index:-251646976;mso-width-relative:page;mso-height-relative:page;" fillcolor="#001F5F" filled="t" stroked="f" coordsize="10148570,48895" o:gfxdata="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0LkgmNoAAAAKAQAADwAAAAAAAAABACAAAAAiAAAAZHJzL2Rvd25yZXYueG1sUEsBAhQA&#10;FAAAAAgAh07iQGAxkPIpAgAA5wQAAA4AAAAAAAAAAQAgAAAAKQEAAGRycy9lMm9Eb2MueG1sUEsF&#10;BgAAAAAGAAYAWQEAAMQFAAAAAA==&#10;" path="m10148316,0l0,0,0,48767,10148316,48767,10148316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520065</wp:posOffset>
                </wp:positionH>
                <wp:positionV relativeFrom="paragraph">
                  <wp:posOffset>1153160</wp:posOffset>
                </wp:positionV>
                <wp:extent cx="11094720" cy="48895"/>
                <wp:effectExtent l="0" t="0" r="0" b="0"/>
                <wp:wrapNone/>
                <wp:docPr id="22" name="Graphic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94720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094720" h="48895">
                              <a:moveTo>
                                <a:pt x="11094707" y="0"/>
                              </a:moveTo>
                              <a:lnTo>
                                <a:pt x="0" y="0"/>
                              </a:lnTo>
                              <a:lnTo>
                                <a:pt x="0" y="48767"/>
                              </a:lnTo>
                              <a:lnTo>
                                <a:pt x="11094707" y="48767"/>
                              </a:lnTo>
                              <a:lnTo>
                                <a:pt x="110947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F5F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2" o:spid="_x0000_s1026" o:spt="100" style="position:absolute;left:0pt;margin-left:40.95pt;margin-top:90.8pt;height:3.85pt;width:873.6pt;mso-position-horizontal-relative:page;z-index:-251646976;mso-width-relative:page;mso-height-relative:page;" fillcolor="#001F5F" filled="t" stroked="f" coordsize="11094720,48895" o:gfxdata="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2jiqk2gAAAAsBAAAPAAAAAAAAAAEAIAAAACIAAABkcnMvZG93bnJldi54bWxQSwECFAAU&#10;AAAACACHTuJA97CQBygCAADnBAAADgAAAAAAAAABACAAAAApAQAAZHJzL2Uyb0RvYy54bWxQSwUG&#10;AAAAAAYABgBZAQAAwwUAAAAA&#10;" path="m11094707,0l0,0,0,48767,11094707,48767,11094707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520065</wp:posOffset>
                </wp:positionH>
                <wp:positionV relativeFrom="paragraph">
                  <wp:posOffset>1762760</wp:posOffset>
                </wp:positionV>
                <wp:extent cx="11094720" cy="48895"/>
                <wp:effectExtent l="0" t="0" r="0" b="0"/>
                <wp:wrapNone/>
                <wp:docPr id="23" name="Graphic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94720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094720" h="48895">
                              <a:moveTo>
                                <a:pt x="11094707" y="0"/>
                              </a:moveTo>
                              <a:lnTo>
                                <a:pt x="0" y="0"/>
                              </a:lnTo>
                              <a:lnTo>
                                <a:pt x="0" y="48767"/>
                              </a:lnTo>
                              <a:lnTo>
                                <a:pt x="11094707" y="48767"/>
                              </a:lnTo>
                              <a:lnTo>
                                <a:pt x="110947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F5F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3" o:spid="_x0000_s1026" o:spt="100" style="position:absolute;left:0pt;margin-left:40.95pt;margin-top:138.8pt;height:3.85pt;width:873.6pt;mso-position-horizontal-relative:page;z-index:-251645952;mso-width-relative:page;mso-height-relative:page;" fillcolor="#001F5F" filled="t" stroked="f" coordsize="11094720,48895" o:gfxdata="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KDkJFHcAAAACwEAAA8AAAAAAAAAAQAgAAAAIgAAAGRycy9kb3ducmV2LnhtbFBLAQIU&#10;ABQAAAAIAIdO4kCQohrXKAIAAOcEAAAOAAAAAAAAAAEAIAAAACsBAABkcnMvZTJvRG9jLnhtbFBL&#10;BQYAAAAABgAGAFkBAADFBQAAAAA=&#10;" path="m11094707,0l0,0,0,48767,11094707,48767,11094707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b w:val="0"/>
          <w:color w:val="001F5F"/>
        </w:rPr>
        <w:t xml:space="preserve">— </w:t>
      </w:r>
      <w:r>
        <w:rPr>
          <w:color w:val="001F5F"/>
        </w:rPr>
        <w:t xml:space="preserve">Навигатор профилактики виктимизации детей и подростков для педагогов-психологов, </w:t>
      </w:r>
      <w:r>
        <w:rPr>
          <w:color w:val="001F5F"/>
          <w:spacing w:val="-2"/>
        </w:rPr>
        <w:t>социальных</w:t>
      </w:r>
      <w:r>
        <w:rPr>
          <w:color w:val="001F5F"/>
        </w:rPr>
        <w:tab/>
      </w:r>
      <w:r>
        <w:rPr>
          <w:color w:val="001F5F"/>
          <w:spacing w:val="-2"/>
        </w:rPr>
        <w:t>педагогов,</w:t>
      </w:r>
      <w:r>
        <w:rPr>
          <w:color w:val="001F5F"/>
        </w:rPr>
        <w:tab/>
      </w:r>
      <w:r>
        <w:rPr>
          <w:color w:val="001F5F"/>
          <w:spacing w:val="-2"/>
        </w:rPr>
        <w:t xml:space="preserve">классных </w:t>
      </w:r>
      <w:r>
        <w:rPr>
          <w:color w:val="001F5F"/>
          <w:u w:val="single" w:color="001F5F"/>
        </w:rPr>
        <w:t>руководителей, иных педагогов и специалистов</w:t>
      </w:r>
      <w:r>
        <w:rPr>
          <w:color w:val="001F5F"/>
        </w:rPr>
        <w:t xml:space="preserve"> </w:t>
      </w:r>
      <w:r>
        <w:rPr>
          <w:color w:val="001F5F"/>
          <w:u w:val="single" w:color="001F5F"/>
        </w:rPr>
        <w:t>образовательных организаций.</w:t>
      </w:r>
    </w:p>
    <w:p w14:paraId="527C3CB2">
      <w:pPr>
        <w:pStyle w:val="7"/>
        <w:spacing w:before="57"/>
        <w:rPr>
          <w:b/>
          <w:sz w:val="80"/>
        </w:rPr>
      </w:pPr>
    </w:p>
    <w:p w14:paraId="28FA332B">
      <w:pPr>
        <w:pStyle w:val="3"/>
        <w:spacing w:line="249" w:lineRule="auto"/>
      </w:pPr>
      <w:r>
        <w:rPr>
          <w:color w:val="001F5F"/>
        </w:rPr>
        <w:t>Навигатор профилактики виктимизации детей и подростков помогут Вам в практике оказания помощи ОБУЧАЮЩИМСЯ, а также в решении сложных или нестандартных ситуаций.</w:t>
      </w:r>
    </w:p>
    <w:p w14:paraId="4B3CDFF8">
      <w:pPr>
        <w:pStyle w:val="3"/>
        <w:spacing w:after="0" w:line="249" w:lineRule="auto"/>
        <w:sectPr>
          <w:pgSz w:w="19200" w:h="25610"/>
          <w:pgMar w:top="660" w:right="425" w:bottom="280" w:left="283" w:header="720" w:footer="720" w:gutter="0"/>
          <w:cols w:space="720" w:num="1"/>
        </w:sectPr>
      </w:pPr>
    </w:p>
    <w:p w14:paraId="7E01D50C">
      <w:pPr>
        <w:pStyle w:val="7"/>
        <w:spacing w:before="111"/>
        <w:rPr>
          <w:sz w:val="56"/>
        </w:rPr>
      </w:pPr>
      <w:r>
        <w:rPr>
          <w:sz w:val="56"/>
        </w:rP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16256635"/>
            <wp:effectExtent l="0" t="0" r="0" b="0"/>
            <wp:wrapNone/>
            <wp:docPr id="24" name="Imag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16256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F3E6DF">
      <w:pPr>
        <w:pStyle w:val="7"/>
        <w:rPr>
          <w:b/>
          <w:sz w:val="20"/>
        </w:rPr>
      </w:pPr>
    </w:p>
    <w:p w14:paraId="3D29A443">
      <w:pPr>
        <w:pStyle w:val="7"/>
        <w:rPr>
          <w:b/>
          <w:sz w:val="20"/>
        </w:rPr>
      </w:pPr>
    </w:p>
    <w:p w14:paraId="63B71059">
      <w:pPr>
        <w:pStyle w:val="7"/>
        <w:rPr>
          <w:b/>
          <w:sz w:val="20"/>
        </w:rPr>
      </w:pPr>
    </w:p>
    <w:p w14:paraId="0075B787">
      <w:pPr>
        <w:pStyle w:val="7"/>
        <w:rPr>
          <w:b/>
          <w:sz w:val="20"/>
        </w:rPr>
      </w:pPr>
    </w:p>
    <w:tbl>
      <w:tblPr>
        <w:tblStyle w:val="6"/>
        <w:tblpPr w:leftFromText="180" w:rightFromText="180" w:vertAnchor="text" w:horzAnchor="page" w:tblpX="786" w:tblpY="49"/>
        <w:tblOverlap w:val="never"/>
        <w:tblW w:w="0" w:type="auto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6"/>
        <w:gridCol w:w="12103"/>
        <w:gridCol w:w="3965"/>
      </w:tblGrid>
      <w:tr w14:paraId="14AF03F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0" w:hRule="atLeast"/>
        </w:trPr>
        <w:tc>
          <w:tcPr>
            <w:tcW w:w="1606" w:type="dxa"/>
            <w:tcBorders>
              <w:bottom w:val="single" w:color="FFFFFF" w:sz="24" w:space="0"/>
            </w:tcBorders>
            <w:shd w:val="clear" w:color="auto" w:fill="57B6C0"/>
          </w:tcPr>
          <w:p w14:paraId="76D47982">
            <w:pPr>
              <w:pStyle w:val="11"/>
              <w:spacing w:before="84" w:line="249" w:lineRule="auto"/>
              <w:ind w:left="343" w:right="319" w:firstLine="136"/>
              <w:rPr>
                <w:b/>
                <w:sz w:val="64"/>
              </w:rPr>
            </w:pPr>
            <w:r>
              <w:rPr>
                <w:b/>
                <w:color w:val="FFFFFF"/>
                <w:spacing w:val="-10"/>
                <w:sz w:val="64"/>
              </w:rPr>
              <w:t xml:space="preserve">№ </w:t>
            </w:r>
            <w:r>
              <w:rPr>
                <w:b/>
                <w:color w:val="FFFFFF"/>
                <w:spacing w:val="-4"/>
                <w:sz w:val="64"/>
              </w:rPr>
              <w:t>п/п</w:t>
            </w:r>
          </w:p>
        </w:tc>
        <w:tc>
          <w:tcPr>
            <w:tcW w:w="12103" w:type="dxa"/>
            <w:tcBorders>
              <w:bottom w:val="single" w:color="FFFFFF" w:sz="24" w:space="0"/>
            </w:tcBorders>
            <w:shd w:val="clear" w:color="auto" w:fill="57B6C0"/>
          </w:tcPr>
          <w:p w14:paraId="1EFCC0AA">
            <w:pPr>
              <w:pStyle w:val="11"/>
              <w:spacing w:before="84"/>
              <w:ind w:left="74" w:right="56"/>
              <w:jc w:val="center"/>
              <w:rPr>
                <w:b/>
                <w:sz w:val="64"/>
              </w:rPr>
            </w:pPr>
            <w:r>
              <w:rPr>
                <w:b/>
                <w:color w:val="FFFFFF"/>
                <w:sz w:val="64"/>
              </w:rPr>
              <w:t>Название</w:t>
            </w:r>
            <w:r>
              <w:rPr>
                <w:b/>
                <w:color w:val="FFFFFF"/>
                <w:spacing w:val="-7"/>
                <w:sz w:val="64"/>
              </w:rPr>
              <w:t xml:space="preserve"> </w:t>
            </w:r>
            <w:r>
              <w:rPr>
                <w:b/>
                <w:color w:val="FFFFFF"/>
                <w:spacing w:val="-2"/>
                <w:sz w:val="64"/>
              </w:rPr>
              <w:t>памятки</w:t>
            </w:r>
          </w:p>
        </w:tc>
        <w:tc>
          <w:tcPr>
            <w:tcW w:w="3965" w:type="dxa"/>
            <w:tcBorders>
              <w:bottom w:val="single" w:color="FFFFFF" w:sz="24" w:space="0"/>
            </w:tcBorders>
            <w:shd w:val="clear" w:color="auto" w:fill="57B6C0"/>
          </w:tcPr>
          <w:p w14:paraId="4982634D">
            <w:pPr>
              <w:pStyle w:val="11"/>
              <w:spacing w:before="84" w:line="249" w:lineRule="auto"/>
              <w:ind w:left="936" w:right="770" w:hanging="147"/>
              <w:rPr>
                <w:b/>
                <w:sz w:val="64"/>
              </w:rPr>
            </w:pPr>
            <w:r>
              <w:rPr>
                <w:b/>
                <w:color w:val="FFFFFF"/>
                <w:spacing w:val="-2"/>
                <w:sz w:val="64"/>
              </w:rPr>
              <w:t xml:space="preserve"> </w:t>
            </w:r>
          </w:p>
        </w:tc>
      </w:tr>
      <w:tr w14:paraId="514CA92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1606" w:type="dxa"/>
            <w:tcBorders>
              <w:top w:val="single" w:color="FFFFFF" w:sz="24" w:space="0"/>
            </w:tcBorders>
            <w:shd w:val="clear" w:color="auto" w:fill="D1E4E8"/>
          </w:tcPr>
          <w:p w14:paraId="70C2223D">
            <w:pPr>
              <w:pStyle w:val="11"/>
              <w:spacing w:before="59"/>
              <w:ind w:left="23"/>
              <w:jc w:val="center"/>
              <w:rPr>
                <w:sz w:val="52"/>
              </w:rPr>
            </w:pPr>
            <w:r>
              <w:rPr>
                <w:spacing w:val="-5"/>
                <w:sz w:val="52"/>
              </w:rPr>
              <w:t>1.</w:t>
            </w:r>
          </w:p>
        </w:tc>
        <w:tc>
          <w:tcPr>
            <w:tcW w:w="12103" w:type="dxa"/>
            <w:tcBorders>
              <w:top w:val="single" w:color="FFFFFF" w:sz="24" w:space="0"/>
            </w:tcBorders>
            <w:shd w:val="clear" w:color="auto" w:fill="D1E4E8"/>
          </w:tcPr>
          <w:p w14:paraId="3046FDBA">
            <w:pPr>
              <w:pStyle w:val="11"/>
              <w:tabs>
                <w:tab w:val="left" w:pos="440"/>
              </w:tabs>
              <w:spacing w:before="59" w:line="249" w:lineRule="auto"/>
              <w:ind w:left="4" w:leftChars="0" w:right="560" w:hanging="4" w:firstLineChars="0"/>
              <w:jc w:val="both"/>
              <w:rPr>
                <w:sz w:val="52"/>
              </w:rPr>
            </w:pPr>
            <w:r>
              <w:rPr>
                <w:sz w:val="52"/>
              </w:rPr>
              <w:t>Алгоритм действий специалиста, когда ребенок сообщает</w:t>
            </w:r>
            <w:r>
              <w:rPr>
                <w:spacing w:val="-19"/>
                <w:sz w:val="52"/>
              </w:rPr>
              <w:t xml:space="preserve"> </w:t>
            </w:r>
            <w:r>
              <w:rPr>
                <w:sz w:val="52"/>
              </w:rPr>
              <w:t>о</w:t>
            </w:r>
            <w:r>
              <w:rPr>
                <w:spacing w:val="-14"/>
                <w:sz w:val="52"/>
              </w:rPr>
              <w:t xml:space="preserve"> </w:t>
            </w:r>
            <w:r>
              <w:rPr>
                <w:sz w:val="52"/>
              </w:rPr>
              <w:t>ситуации</w:t>
            </w:r>
            <w:r>
              <w:rPr>
                <w:spacing w:val="-24"/>
                <w:sz w:val="52"/>
              </w:rPr>
              <w:t xml:space="preserve"> </w:t>
            </w:r>
            <w:r>
              <w:rPr>
                <w:sz w:val="52"/>
              </w:rPr>
              <w:t>физического</w:t>
            </w:r>
            <w:r>
              <w:rPr>
                <w:spacing w:val="-20"/>
                <w:sz w:val="52"/>
              </w:rPr>
              <w:t xml:space="preserve"> </w:t>
            </w:r>
            <w:r>
              <w:rPr>
                <w:sz w:val="52"/>
              </w:rPr>
              <w:t>насилия</w:t>
            </w:r>
            <w:r>
              <w:rPr>
                <w:spacing w:val="-17"/>
                <w:sz w:val="52"/>
              </w:rPr>
              <w:t xml:space="preserve"> </w:t>
            </w:r>
            <w:r>
              <w:rPr>
                <w:sz w:val="52"/>
              </w:rPr>
              <w:t>и/или пренебрежения/оставления в опасности.</w:t>
            </w:r>
          </w:p>
        </w:tc>
        <w:tc>
          <w:tcPr>
            <w:tcW w:w="3965" w:type="dxa"/>
            <w:vMerge w:val="restart"/>
            <w:tcBorders>
              <w:top w:val="single" w:color="FFFFFF" w:sz="24" w:space="0"/>
            </w:tcBorders>
            <w:shd w:val="clear" w:color="auto" w:fill="D1E4E8"/>
          </w:tcPr>
          <w:p w14:paraId="6339C01C">
            <w:pPr>
              <w:pStyle w:val="11"/>
              <w:rPr>
                <w:b/>
                <w:sz w:val="48"/>
              </w:rPr>
            </w:pPr>
          </w:p>
          <w:p w14:paraId="4EB7C9DA">
            <w:pPr>
              <w:pStyle w:val="11"/>
              <w:rPr>
                <w:b/>
                <w:sz w:val="48"/>
              </w:rPr>
            </w:pPr>
          </w:p>
          <w:p w14:paraId="647FFB72">
            <w:pPr>
              <w:pStyle w:val="11"/>
              <w:rPr>
                <w:b/>
                <w:sz w:val="48"/>
              </w:rPr>
            </w:pPr>
          </w:p>
          <w:p w14:paraId="7512465B">
            <w:pPr>
              <w:pStyle w:val="11"/>
              <w:spacing w:before="140"/>
              <w:rPr>
                <w:b/>
                <w:sz w:val="48"/>
              </w:rPr>
            </w:pPr>
          </w:p>
          <w:p w14:paraId="4A99B4BA">
            <w:pPr>
              <w:pStyle w:val="11"/>
              <w:rPr>
                <w:b/>
                <w:sz w:val="20"/>
              </w:rPr>
            </w:pPr>
          </w:p>
          <w:p w14:paraId="6EBD25F0">
            <w:pPr>
              <w:pStyle w:val="11"/>
              <w:rPr>
                <w:b/>
                <w:sz w:val="20"/>
              </w:rPr>
            </w:pPr>
          </w:p>
          <w:p w14:paraId="2DD8F9C0">
            <w:pPr>
              <w:pStyle w:val="11"/>
              <w:rPr>
                <w:b/>
                <w:sz w:val="20"/>
              </w:rPr>
            </w:pPr>
          </w:p>
          <w:p w14:paraId="4D9E8679">
            <w:pPr>
              <w:pStyle w:val="11"/>
              <w:spacing w:after="1"/>
              <w:rPr>
                <w:b/>
                <w:sz w:val="20"/>
              </w:rPr>
            </w:pPr>
          </w:p>
          <w:p w14:paraId="4631F73D">
            <w:pPr>
              <w:pStyle w:val="11"/>
              <w:ind w:left="465"/>
              <w:rPr>
                <w:sz w:val="20"/>
              </w:rPr>
            </w:pPr>
          </w:p>
          <w:p w14:paraId="6C0C5E7E">
            <w:pPr>
              <w:pStyle w:val="11"/>
              <w:rPr>
                <w:b/>
                <w:sz w:val="20"/>
              </w:rPr>
            </w:pPr>
          </w:p>
          <w:p w14:paraId="3B2D2B72">
            <w:pPr>
              <w:pStyle w:val="11"/>
              <w:rPr>
                <w:b/>
                <w:sz w:val="20"/>
              </w:rPr>
            </w:pPr>
          </w:p>
          <w:p w14:paraId="0F9E4D87">
            <w:pPr>
              <w:pStyle w:val="11"/>
              <w:rPr>
                <w:b/>
                <w:sz w:val="20"/>
              </w:rPr>
            </w:pPr>
          </w:p>
          <w:p w14:paraId="3705DF9A">
            <w:pPr>
              <w:pStyle w:val="11"/>
              <w:rPr>
                <w:b/>
                <w:sz w:val="20"/>
              </w:rPr>
            </w:pPr>
          </w:p>
          <w:p w14:paraId="199977E9">
            <w:pPr>
              <w:pStyle w:val="11"/>
              <w:rPr>
                <w:b/>
                <w:sz w:val="20"/>
              </w:rPr>
            </w:pPr>
          </w:p>
          <w:p w14:paraId="354E75DD">
            <w:pPr>
              <w:pStyle w:val="11"/>
              <w:rPr>
                <w:b/>
                <w:sz w:val="20"/>
              </w:rPr>
            </w:pPr>
          </w:p>
          <w:p w14:paraId="7AD198CC">
            <w:pPr>
              <w:pStyle w:val="11"/>
              <w:rPr>
                <w:b/>
                <w:sz w:val="20"/>
              </w:rPr>
            </w:pPr>
          </w:p>
          <w:p w14:paraId="39926BAF">
            <w:pPr>
              <w:pStyle w:val="11"/>
              <w:rPr>
                <w:b/>
                <w:sz w:val="20"/>
              </w:rPr>
            </w:pPr>
          </w:p>
          <w:p w14:paraId="2B6E0B26">
            <w:pPr>
              <w:pStyle w:val="11"/>
              <w:rPr>
                <w:b/>
                <w:sz w:val="20"/>
              </w:rPr>
            </w:pPr>
          </w:p>
          <w:p w14:paraId="1F04A914">
            <w:pPr>
              <w:pStyle w:val="11"/>
              <w:rPr>
                <w:b/>
                <w:sz w:val="20"/>
              </w:rPr>
            </w:pPr>
          </w:p>
          <w:p w14:paraId="21A88C8A">
            <w:pPr>
              <w:pStyle w:val="11"/>
              <w:rPr>
                <w:b/>
                <w:sz w:val="20"/>
              </w:rPr>
            </w:pPr>
          </w:p>
          <w:p w14:paraId="2DEA0C28">
            <w:pPr>
              <w:pStyle w:val="11"/>
              <w:rPr>
                <w:b/>
                <w:sz w:val="20"/>
              </w:rPr>
            </w:pPr>
          </w:p>
          <w:p w14:paraId="6E2D3B36">
            <w:pPr>
              <w:pStyle w:val="11"/>
              <w:rPr>
                <w:b/>
                <w:sz w:val="20"/>
              </w:rPr>
            </w:pPr>
          </w:p>
          <w:p w14:paraId="0C04E700">
            <w:pPr>
              <w:pStyle w:val="11"/>
              <w:rPr>
                <w:b/>
                <w:sz w:val="20"/>
              </w:rPr>
            </w:pPr>
          </w:p>
          <w:p w14:paraId="613F4317">
            <w:pPr>
              <w:pStyle w:val="11"/>
              <w:rPr>
                <w:b/>
                <w:sz w:val="20"/>
              </w:rPr>
            </w:pPr>
          </w:p>
          <w:p w14:paraId="51C670BF">
            <w:pPr>
              <w:pStyle w:val="11"/>
              <w:rPr>
                <w:b/>
                <w:sz w:val="20"/>
              </w:rPr>
            </w:pPr>
          </w:p>
          <w:p w14:paraId="6E32D2CD">
            <w:pPr>
              <w:pStyle w:val="11"/>
              <w:rPr>
                <w:b/>
                <w:sz w:val="20"/>
              </w:rPr>
            </w:pPr>
          </w:p>
          <w:p w14:paraId="51B9B5B5">
            <w:pPr>
              <w:pStyle w:val="11"/>
              <w:rPr>
                <w:b/>
                <w:sz w:val="20"/>
              </w:rPr>
            </w:pPr>
          </w:p>
          <w:p w14:paraId="36A94D70">
            <w:pPr>
              <w:pStyle w:val="11"/>
              <w:rPr>
                <w:b/>
                <w:sz w:val="20"/>
              </w:rPr>
            </w:pPr>
          </w:p>
          <w:p w14:paraId="247B807A">
            <w:pPr>
              <w:pStyle w:val="11"/>
              <w:rPr>
                <w:b/>
                <w:sz w:val="20"/>
              </w:rPr>
            </w:pPr>
          </w:p>
          <w:p w14:paraId="31802653">
            <w:pPr>
              <w:pStyle w:val="11"/>
              <w:rPr>
                <w:b/>
                <w:sz w:val="20"/>
              </w:rPr>
            </w:pPr>
          </w:p>
          <w:p w14:paraId="37D58DBC">
            <w:pPr>
              <w:pStyle w:val="11"/>
              <w:rPr>
                <w:b/>
                <w:sz w:val="20"/>
              </w:rPr>
            </w:pPr>
          </w:p>
          <w:p w14:paraId="0380B2D8">
            <w:pPr>
              <w:pStyle w:val="11"/>
              <w:rPr>
                <w:b/>
                <w:sz w:val="20"/>
              </w:rPr>
            </w:pPr>
          </w:p>
          <w:p w14:paraId="7BC8DE0A">
            <w:pPr>
              <w:pStyle w:val="11"/>
              <w:rPr>
                <w:b/>
                <w:sz w:val="20"/>
              </w:rPr>
            </w:pPr>
          </w:p>
          <w:p w14:paraId="2BF912A1">
            <w:pPr>
              <w:pStyle w:val="11"/>
              <w:rPr>
                <w:b/>
                <w:sz w:val="20"/>
              </w:rPr>
            </w:pPr>
          </w:p>
          <w:p w14:paraId="252DE26D">
            <w:pPr>
              <w:pStyle w:val="11"/>
              <w:rPr>
                <w:b/>
                <w:sz w:val="20"/>
              </w:rPr>
            </w:pPr>
          </w:p>
          <w:p w14:paraId="784293E9">
            <w:pPr>
              <w:pStyle w:val="11"/>
              <w:rPr>
                <w:b/>
                <w:sz w:val="20"/>
              </w:rPr>
            </w:pPr>
          </w:p>
          <w:p w14:paraId="0FFB7080">
            <w:pPr>
              <w:pStyle w:val="11"/>
              <w:rPr>
                <w:b/>
                <w:sz w:val="20"/>
              </w:rPr>
            </w:pPr>
          </w:p>
          <w:p w14:paraId="41AE5BA7">
            <w:pPr>
              <w:pStyle w:val="11"/>
              <w:rPr>
                <w:b/>
                <w:sz w:val="20"/>
              </w:rPr>
            </w:pPr>
          </w:p>
          <w:p w14:paraId="0DAF49C2">
            <w:pPr>
              <w:pStyle w:val="11"/>
              <w:rPr>
                <w:b/>
                <w:sz w:val="20"/>
              </w:rPr>
            </w:pPr>
          </w:p>
          <w:p w14:paraId="161ED688">
            <w:pPr>
              <w:pStyle w:val="11"/>
              <w:rPr>
                <w:b/>
                <w:sz w:val="20"/>
              </w:rPr>
            </w:pPr>
          </w:p>
          <w:p w14:paraId="47ED1661">
            <w:pPr>
              <w:pStyle w:val="11"/>
              <w:rPr>
                <w:b/>
                <w:sz w:val="20"/>
              </w:rPr>
            </w:pPr>
          </w:p>
          <w:p w14:paraId="496954CA">
            <w:pPr>
              <w:pStyle w:val="11"/>
              <w:rPr>
                <w:b/>
                <w:sz w:val="20"/>
              </w:rPr>
            </w:pPr>
          </w:p>
          <w:p w14:paraId="67881372">
            <w:pPr>
              <w:pStyle w:val="11"/>
              <w:rPr>
                <w:b/>
                <w:sz w:val="20"/>
              </w:rPr>
            </w:pPr>
          </w:p>
          <w:p w14:paraId="02198639">
            <w:pPr>
              <w:pStyle w:val="11"/>
              <w:rPr>
                <w:b/>
                <w:sz w:val="20"/>
              </w:rPr>
            </w:pPr>
          </w:p>
          <w:p w14:paraId="19E3494A">
            <w:pPr>
              <w:pStyle w:val="11"/>
              <w:rPr>
                <w:b/>
                <w:sz w:val="20"/>
              </w:rPr>
            </w:pPr>
          </w:p>
          <w:p w14:paraId="27AF5557">
            <w:pPr>
              <w:pStyle w:val="11"/>
              <w:rPr>
                <w:b/>
                <w:sz w:val="20"/>
              </w:rPr>
            </w:pPr>
          </w:p>
          <w:p w14:paraId="264488EC">
            <w:pPr>
              <w:pStyle w:val="11"/>
              <w:spacing w:before="72"/>
              <w:rPr>
                <w:b/>
                <w:sz w:val="20"/>
              </w:rPr>
            </w:pPr>
            <w:bookmarkStart w:id="0" w:name="_GoBack"/>
            <w:bookmarkEnd w:id="0"/>
          </w:p>
        </w:tc>
      </w:tr>
      <w:tr w14:paraId="23D8173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0" w:hRule="atLeast"/>
        </w:trPr>
        <w:tc>
          <w:tcPr>
            <w:tcW w:w="1606" w:type="dxa"/>
            <w:shd w:val="clear" w:color="auto" w:fill="EAF3F4"/>
          </w:tcPr>
          <w:p w14:paraId="770E0E0C">
            <w:pPr>
              <w:pStyle w:val="11"/>
              <w:spacing w:before="79"/>
              <w:ind w:left="23"/>
              <w:jc w:val="center"/>
              <w:rPr>
                <w:sz w:val="52"/>
              </w:rPr>
            </w:pPr>
            <w:r>
              <w:rPr>
                <w:spacing w:val="-5"/>
                <w:sz w:val="52"/>
              </w:rPr>
              <w:t>2.</w:t>
            </w:r>
          </w:p>
        </w:tc>
        <w:tc>
          <w:tcPr>
            <w:tcW w:w="12103" w:type="dxa"/>
            <w:shd w:val="clear" w:color="auto" w:fill="EAF3F4"/>
          </w:tcPr>
          <w:p w14:paraId="3FBF5C31">
            <w:pPr>
              <w:pStyle w:val="11"/>
              <w:spacing w:before="79" w:line="249" w:lineRule="auto"/>
              <w:ind w:left="74" w:right="52"/>
              <w:jc w:val="both"/>
              <w:rPr>
                <w:sz w:val="52"/>
              </w:rPr>
            </w:pPr>
            <w:r>
              <w:rPr>
                <w:spacing w:val="-2"/>
                <w:sz w:val="52"/>
              </w:rPr>
              <w:t>Алгоритм</w:t>
            </w:r>
            <w:r>
              <w:rPr>
                <w:spacing w:val="-21"/>
                <w:sz w:val="52"/>
              </w:rPr>
              <w:t xml:space="preserve"> </w:t>
            </w:r>
            <w:r>
              <w:rPr>
                <w:spacing w:val="-2"/>
                <w:sz w:val="52"/>
              </w:rPr>
              <w:t>действий,</w:t>
            </w:r>
            <w:r>
              <w:rPr>
                <w:spacing w:val="-15"/>
                <w:sz w:val="52"/>
              </w:rPr>
              <w:t xml:space="preserve"> </w:t>
            </w:r>
            <w:r>
              <w:rPr>
                <w:spacing w:val="-2"/>
                <w:sz w:val="52"/>
              </w:rPr>
              <w:t>когда</w:t>
            </w:r>
            <w:r>
              <w:rPr>
                <w:spacing w:val="-18"/>
                <w:sz w:val="52"/>
              </w:rPr>
              <w:t xml:space="preserve"> </w:t>
            </w:r>
            <w:r>
              <w:rPr>
                <w:spacing w:val="-2"/>
                <w:sz w:val="52"/>
              </w:rPr>
              <w:t>специалист</w:t>
            </w:r>
            <w:r>
              <w:rPr>
                <w:spacing w:val="-19"/>
                <w:sz w:val="52"/>
              </w:rPr>
              <w:t xml:space="preserve"> </w:t>
            </w:r>
            <w:r>
              <w:rPr>
                <w:spacing w:val="-2"/>
                <w:sz w:val="52"/>
              </w:rPr>
              <w:t xml:space="preserve">предполагает, </w:t>
            </w:r>
            <w:r>
              <w:rPr>
                <w:sz w:val="52"/>
              </w:rPr>
              <w:t>что в отношении ребенка было совершено</w:t>
            </w:r>
            <w:r>
              <w:rPr>
                <w:rFonts w:hint="default"/>
                <w:sz w:val="52"/>
                <w:lang w:val="ru-RU"/>
              </w:rPr>
              <w:t xml:space="preserve"> </w:t>
            </w:r>
            <w:r>
              <w:rPr>
                <w:sz w:val="52"/>
              </w:rPr>
              <w:t>физическое</w:t>
            </w:r>
            <w:r>
              <w:rPr>
                <w:spacing w:val="-18"/>
                <w:sz w:val="52"/>
              </w:rPr>
              <w:t xml:space="preserve"> </w:t>
            </w:r>
            <w:r>
              <w:rPr>
                <w:sz w:val="52"/>
              </w:rPr>
              <w:t>насилие,</w:t>
            </w:r>
            <w:r>
              <w:rPr>
                <w:spacing w:val="-17"/>
                <w:sz w:val="52"/>
              </w:rPr>
              <w:t xml:space="preserve"> </w:t>
            </w:r>
            <w:r>
              <w:rPr>
                <w:sz w:val="52"/>
              </w:rPr>
              <w:t>пренебрежение/оставление</w:t>
            </w:r>
            <w:r>
              <w:rPr>
                <w:spacing w:val="-17"/>
                <w:sz w:val="52"/>
              </w:rPr>
              <w:t xml:space="preserve"> </w:t>
            </w:r>
            <w:r>
              <w:rPr>
                <w:sz w:val="52"/>
              </w:rPr>
              <w:t xml:space="preserve">в </w:t>
            </w:r>
            <w:r>
              <w:rPr>
                <w:spacing w:val="-2"/>
                <w:sz w:val="52"/>
              </w:rPr>
              <w:t>опасности.</w:t>
            </w:r>
          </w:p>
        </w:tc>
        <w:tc>
          <w:tcPr>
            <w:tcW w:w="3965" w:type="dxa"/>
            <w:vMerge w:val="continue"/>
            <w:tcBorders>
              <w:top w:val="nil"/>
            </w:tcBorders>
            <w:shd w:val="clear" w:color="auto" w:fill="D1E4E8"/>
          </w:tcPr>
          <w:p w14:paraId="24FEAD0E">
            <w:pPr>
              <w:rPr>
                <w:sz w:val="2"/>
                <w:szCs w:val="2"/>
              </w:rPr>
            </w:pPr>
          </w:p>
        </w:tc>
      </w:tr>
      <w:tr w14:paraId="63AFFE2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</w:trPr>
        <w:tc>
          <w:tcPr>
            <w:tcW w:w="1606" w:type="dxa"/>
            <w:shd w:val="clear" w:color="auto" w:fill="D1E4E8"/>
          </w:tcPr>
          <w:p w14:paraId="6CDB36B8">
            <w:pPr>
              <w:pStyle w:val="11"/>
              <w:spacing w:before="79"/>
              <w:ind w:left="23" w:right="1"/>
              <w:jc w:val="center"/>
              <w:rPr>
                <w:sz w:val="52"/>
              </w:rPr>
            </w:pPr>
            <w:r>
              <w:rPr>
                <w:spacing w:val="-5"/>
                <w:sz w:val="52"/>
              </w:rPr>
              <w:t>3.</w:t>
            </w:r>
          </w:p>
        </w:tc>
        <w:tc>
          <w:tcPr>
            <w:tcW w:w="12103" w:type="dxa"/>
            <w:shd w:val="clear" w:color="auto" w:fill="D1E4E8"/>
          </w:tcPr>
          <w:p w14:paraId="36421EFB">
            <w:pPr>
              <w:pStyle w:val="11"/>
              <w:spacing w:before="79"/>
              <w:ind w:left="74" w:right="54"/>
              <w:jc w:val="both"/>
              <w:rPr>
                <w:sz w:val="52"/>
              </w:rPr>
            </w:pPr>
            <w:r>
              <w:rPr>
                <w:sz w:val="52"/>
              </w:rPr>
              <w:t>Алгоритм</w:t>
            </w:r>
            <w:r>
              <w:rPr>
                <w:spacing w:val="-35"/>
                <w:sz w:val="52"/>
              </w:rPr>
              <w:t xml:space="preserve"> </w:t>
            </w:r>
            <w:r>
              <w:rPr>
                <w:sz w:val="52"/>
              </w:rPr>
              <w:t>действий,</w:t>
            </w:r>
            <w:r>
              <w:rPr>
                <w:spacing w:val="-28"/>
                <w:sz w:val="52"/>
              </w:rPr>
              <w:t xml:space="preserve"> </w:t>
            </w:r>
            <w:r>
              <w:rPr>
                <w:sz w:val="52"/>
              </w:rPr>
              <w:t>когда</w:t>
            </w:r>
            <w:r>
              <w:rPr>
                <w:spacing w:val="-30"/>
                <w:sz w:val="52"/>
              </w:rPr>
              <w:t xml:space="preserve"> </w:t>
            </w:r>
            <w:r>
              <w:rPr>
                <w:sz w:val="52"/>
              </w:rPr>
              <w:t>родитель</w:t>
            </w:r>
            <w:r>
              <w:rPr>
                <w:spacing w:val="-28"/>
                <w:sz w:val="52"/>
              </w:rPr>
              <w:t xml:space="preserve"> </w:t>
            </w:r>
            <w:r>
              <w:rPr>
                <w:spacing w:val="-2"/>
                <w:sz w:val="52"/>
              </w:rPr>
              <w:t>ребенка</w:t>
            </w:r>
            <w:r>
              <w:rPr>
                <w:rFonts w:hint="default"/>
                <w:spacing w:val="-2"/>
                <w:sz w:val="52"/>
                <w:lang w:val="ru-RU"/>
              </w:rPr>
              <w:t xml:space="preserve"> </w:t>
            </w:r>
            <w:r>
              <w:rPr>
                <w:sz w:val="52"/>
              </w:rPr>
              <w:t>обращается</w:t>
            </w:r>
            <w:r>
              <w:rPr>
                <w:spacing w:val="-12"/>
                <w:sz w:val="52"/>
              </w:rPr>
              <w:t xml:space="preserve"> </w:t>
            </w:r>
            <w:r>
              <w:rPr>
                <w:sz w:val="52"/>
              </w:rPr>
              <w:t>к</w:t>
            </w:r>
            <w:r>
              <w:rPr>
                <w:spacing w:val="-8"/>
                <w:sz w:val="52"/>
              </w:rPr>
              <w:t xml:space="preserve"> </w:t>
            </w:r>
            <w:r>
              <w:rPr>
                <w:sz w:val="52"/>
              </w:rPr>
              <w:t>специалисту</w:t>
            </w:r>
            <w:r>
              <w:rPr>
                <w:spacing w:val="-4"/>
                <w:sz w:val="52"/>
              </w:rPr>
              <w:t xml:space="preserve"> </w:t>
            </w:r>
            <w:r>
              <w:rPr>
                <w:sz w:val="52"/>
              </w:rPr>
              <w:t>и</w:t>
            </w:r>
            <w:r>
              <w:rPr>
                <w:spacing w:val="-16"/>
                <w:sz w:val="52"/>
              </w:rPr>
              <w:t xml:space="preserve"> </w:t>
            </w:r>
            <w:r>
              <w:rPr>
                <w:sz w:val="52"/>
              </w:rPr>
              <w:t>сообщает</w:t>
            </w:r>
            <w:r>
              <w:rPr>
                <w:spacing w:val="-10"/>
                <w:sz w:val="52"/>
              </w:rPr>
              <w:t xml:space="preserve"> </w:t>
            </w:r>
            <w:r>
              <w:rPr>
                <w:sz w:val="52"/>
              </w:rPr>
              <w:t>о</w:t>
            </w:r>
            <w:r>
              <w:rPr>
                <w:spacing w:val="-8"/>
                <w:sz w:val="52"/>
              </w:rPr>
              <w:t xml:space="preserve"> </w:t>
            </w:r>
            <w:r>
              <w:rPr>
                <w:sz w:val="52"/>
              </w:rPr>
              <w:t>ситуации физического насилия.</w:t>
            </w:r>
          </w:p>
        </w:tc>
        <w:tc>
          <w:tcPr>
            <w:tcW w:w="3965" w:type="dxa"/>
            <w:vMerge w:val="continue"/>
            <w:tcBorders>
              <w:top w:val="nil"/>
            </w:tcBorders>
            <w:shd w:val="clear" w:color="auto" w:fill="D1E4E8"/>
          </w:tcPr>
          <w:p w14:paraId="5ECFF4D6">
            <w:pPr>
              <w:rPr>
                <w:sz w:val="2"/>
                <w:szCs w:val="2"/>
              </w:rPr>
            </w:pPr>
          </w:p>
        </w:tc>
      </w:tr>
      <w:tr w14:paraId="67BE50D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6" w:hRule="atLeast"/>
        </w:trPr>
        <w:tc>
          <w:tcPr>
            <w:tcW w:w="1606" w:type="dxa"/>
            <w:shd w:val="clear" w:color="auto" w:fill="EAF3F4"/>
          </w:tcPr>
          <w:p w14:paraId="729C15D4">
            <w:pPr>
              <w:pStyle w:val="11"/>
              <w:spacing w:before="79"/>
              <w:ind w:left="23"/>
              <w:jc w:val="center"/>
              <w:rPr>
                <w:sz w:val="52"/>
              </w:rPr>
            </w:pPr>
            <w:r>
              <w:rPr>
                <w:spacing w:val="-5"/>
                <w:sz w:val="52"/>
              </w:rPr>
              <w:t>4.</w:t>
            </w:r>
          </w:p>
        </w:tc>
        <w:tc>
          <w:tcPr>
            <w:tcW w:w="12103" w:type="dxa"/>
            <w:shd w:val="clear" w:color="auto" w:fill="EAF3F4"/>
          </w:tcPr>
          <w:p w14:paraId="02B1A31E">
            <w:pPr>
              <w:pStyle w:val="11"/>
              <w:spacing w:before="79" w:line="249" w:lineRule="auto"/>
              <w:ind w:left="74" w:right="50"/>
              <w:jc w:val="both"/>
              <w:rPr>
                <w:sz w:val="52"/>
              </w:rPr>
            </w:pPr>
            <w:r>
              <w:rPr>
                <w:sz w:val="52"/>
              </w:rPr>
              <w:t>Алгоритм</w:t>
            </w:r>
            <w:r>
              <w:rPr>
                <w:spacing w:val="-31"/>
                <w:sz w:val="52"/>
              </w:rPr>
              <w:t xml:space="preserve"> </w:t>
            </w:r>
            <w:r>
              <w:rPr>
                <w:sz w:val="52"/>
              </w:rPr>
              <w:t>действий</w:t>
            </w:r>
            <w:r>
              <w:rPr>
                <w:spacing w:val="-23"/>
                <w:sz w:val="52"/>
              </w:rPr>
              <w:t xml:space="preserve"> </w:t>
            </w:r>
            <w:r>
              <w:rPr>
                <w:sz w:val="52"/>
              </w:rPr>
              <w:t>специалиста,</w:t>
            </w:r>
            <w:r>
              <w:rPr>
                <w:spacing w:val="-31"/>
                <w:sz w:val="52"/>
              </w:rPr>
              <w:t xml:space="preserve"> </w:t>
            </w:r>
            <w:r>
              <w:rPr>
                <w:sz w:val="52"/>
              </w:rPr>
              <w:t>когда</w:t>
            </w:r>
            <w:r>
              <w:rPr>
                <w:spacing w:val="-25"/>
                <w:sz w:val="52"/>
              </w:rPr>
              <w:t xml:space="preserve"> </w:t>
            </w:r>
            <w:r>
              <w:rPr>
                <w:sz w:val="52"/>
              </w:rPr>
              <w:t>ребенок является свидетелем ситуации насилия или жестокого обращения.</w:t>
            </w:r>
          </w:p>
        </w:tc>
        <w:tc>
          <w:tcPr>
            <w:tcW w:w="3965" w:type="dxa"/>
            <w:vMerge w:val="continue"/>
            <w:tcBorders>
              <w:top w:val="nil"/>
            </w:tcBorders>
            <w:shd w:val="clear" w:color="auto" w:fill="D1E4E8"/>
          </w:tcPr>
          <w:p w14:paraId="4BA4D66B">
            <w:pPr>
              <w:rPr>
                <w:sz w:val="2"/>
                <w:szCs w:val="2"/>
              </w:rPr>
            </w:pPr>
          </w:p>
        </w:tc>
      </w:tr>
      <w:tr w14:paraId="12DDDB3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</w:trPr>
        <w:tc>
          <w:tcPr>
            <w:tcW w:w="1606" w:type="dxa"/>
            <w:shd w:val="clear" w:color="auto" w:fill="D1E4E8"/>
          </w:tcPr>
          <w:p w14:paraId="643121E6">
            <w:pPr>
              <w:pStyle w:val="11"/>
              <w:spacing w:before="79"/>
              <w:ind w:left="23"/>
              <w:jc w:val="center"/>
              <w:rPr>
                <w:sz w:val="52"/>
              </w:rPr>
            </w:pPr>
            <w:r>
              <w:rPr>
                <w:spacing w:val="-5"/>
                <w:sz w:val="52"/>
              </w:rPr>
              <w:t>5.</w:t>
            </w:r>
          </w:p>
        </w:tc>
        <w:tc>
          <w:tcPr>
            <w:tcW w:w="12103" w:type="dxa"/>
            <w:shd w:val="clear" w:color="auto" w:fill="D1E4E8"/>
          </w:tcPr>
          <w:p w14:paraId="212635B4">
            <w:pPr>
              <w:pStyle w:val="11"/>
              <w:spacing w:before="79" w:line="249" w:lineRule="auto"/>
              <w:ind w:left="74" w:right="50"/>
              <w:jc w:val="both"/>
              <w:rPr>
                <w:sz w:val="52"/>
              </w:rPr>
            </w:pPr>
            <w:r>
              <w:rPr>
                <w:sz w:val="52"/>
              </w:rPr>
              <w:t>Алгоритм действий специалиста, когда ребенок сообщает</w:t>
            </w:r>
            <w:r>
              <w:rPr>
                <w:spacing w:val="-15"/>
                <w:sz w:val="52"/>
              </w:rPr>
              <w:t xml:space="preserve"> </w:t>
            </w:r>
            <w:r>
              <w:rPr>
                <w:sz w:val="52"/>
              </w:rPr>
              <w:t>о</w:t>
            </w:r>
            <w:r>
              <w:rPr>
                <w:spacing w:val="-9"/>
                <w:sz w:val="52"/>
              </w:rPr>
              <w:t xml:space="preserve"> </w:t>
            </w:r>
            <w:r>
              <w:rPr>
                <w:sz w:val="52"/>
              </w:rPr>
              <w:t>ситуации</w:t>
            </w:r>
            <w:r>
              <w:rPr>
                <w:spacing w:val="-19"/>
                <w:sz w:val="52"/>
              </w:rPr>
              <w:t xml:space="preserve"> </w:t>
            </w:r>
            <w:r>
              <w:rPr>
                <w:sz w:val="52"/>
              </w:rPr>
              <w:t>травли</w:t>
            </w:r>
            <w:r>
              <w:rPr>
                <w:spacing w:val="-14"/>
                <w:sz w:val="52"/>
              </w:rPr>
              <w:t xml:space="preserve"> </w:t>
            </w:r>
            <w:r>
              <w:rPr>
                <w:sz w:val="52"/>
              </w:rPr>
              <w:t>или</w:t>
            </w:r>
            <w:r>
              <w:rPr>
                <w:spacing w:val="-8"/>
                <w:sz w:val="52"/>
              </w:rPr>
              <w:t xml:space="preserve"> </w:t>
            </w:r>
            <w:r>
              <w:rPr>
                <w:sz w:val="52"/>
              </w:rPr>
              <w:t>кибертравли</w:t>
            </w:r>
            <w:r>
              <w:rPr>
                <w:spacing w:val="-13"/>
                <w:sz w:val="52"/>
              </w:rPr>
              <w:t xml:space="preserve"> </w:t>
            </w:r>
            <w:r>
              <w:rPr>
                <w:sz w:val="52"/>
              </w:rPr>
              <w:t>либо находится в такой ситуации.</w:t>
            </w:r>
          </w:p>
        </w:tc>
        <w:tc>
          <w:tcPr>
            <w:tcW w:w="3965" w:type="dxa"/>
            <w:vMerge w:val="continue"/>
            <w:tcBorders>
              <w:top w:val="nil"/>
            </w:tcBorders>
            <w:shd w:val="clear" w:color="auto" w:fill="D1E4E8"/>
          </w:tcPr>
          <w:p w14:paraId="5BB5F755">
            <w:pPr>
              <w:rPr>
                <w:sz w:val="2"/>
                <w:szCs w:val="2"/>
              </w:rPr>
            </w:pPr>
          </w:p>
        </w:tc>
      </w:tr>
      <w:tr w14:paraId="503E114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6" w:hRule="atLeast"/>
        </w:trPr>
        <w:tc>
          <w:tcPr>
            <w:tcW w:w="1606" w:type="dxa"/>
            <w:shd w:val="clear" w:color="auto" w:fill="EAF3F4"/>
          </w:tcPr>
          <w:p w14:paraId="7D0A7C8A">
            <w:pPr>
              <w:pStyle w:val="11"/>
              <w:spacing w:before="79"/>
              <w:ind w:left="23" w:right="1"/>
              <w:jc w:val="center"/>
              <w:rPr>
                <w:sz w:val="52"/>
              </w:rPr>
            </w:pPr>
            <w:r>
              <w:rPr>
                <w:spacing w:val="-5"/>
                <w:sz w:val="52"/>
              </w:rPr>
              <w:t>6.</w:t>
            </w:r>
          </w:p>
        </w:tc>
        <w:tc>
          <w:tcPr>
            <w:tcW w:w="12103" w:type="dxa"/>
            <w:shd w:val="clear" w:color="auto" w:fill="EAF3F4"/>
          </w:tcPr>
          <w:p w14:paraId="19DF5D9E">
            <w:pPr>
              <w:pStyle w:val="11"/>
              <w:spacing w:before="79"/>
              <w:ind w:left="74" w:right="51"/>
              <w:jc w:val="both"/>
              <w:rPr>
                <w:sz w:val="52"/>
              </w:rPr>
            </w:pPr>
            <w:r>
              <w:rPr>
                <w:sz w:val="52"/>
              </w:rPr>
              <w:t>Алгоритм</w:t>
            </w:r>
            <w:r>
              <w:rPr>
                <w:spacing w:val="-31"/>
                <w:sz w:val="52"/>
              </w:rPr>
              <w:t xml:space="preserve"> </w:t>
            </w:r>
            <w:r>
              <w:rPr>
                <w:sz w:val="52"/>
              </w:rPr>
              <w:t>действий,</w:t>
            </w:r>
            <w:r>
              <w:rPr>
                <w:spacing w:val="-24"/>
                <w:sz w:val="52"/>
              </w:rPr>
              <w:t xml:space="preserve"> </w:t>
            </w:r>
            <w:r>
              <w:rPr>
                <w:sz w:val="52"/>
              </w:rPr>
              <w:t>когда</w:t>
            </w:r>
            <w:r>
              <w:rPr>
                <w:spacing w:val="-28"/>
                <w:sz w:val="52"/>
              </w:rPr>
              <w:t xml:space="preserve"> </w:t>
            </w:r>
            <w:r>
              <w:rPr>
                <w:sz w:val="52"/>
              </w:rPr>
              <w:t>ребенок</w:t>
            </w:r>
            <w:r>
              <w:rPr>
                <w:spacing w:val="-27"/>
                <w:sz w:val="52"/>
              </w:rPr>
              <w:t xml:space="preserve"> </w:t>
            </w:r>
            <w:r>
              <w:rPr>
                <w:spacing w:val="-2"/>
                <w:sz w:val="52"/>
              </w:rPr>
              <w:t>сообщил</w:t>
            </w:r>
            <w:r>
              <w:rPr>
                <w:rFonts w:hint="default"/>
                <w:spacing w:val="-2"/>
                <w:sz w:val="52"/>
                <w:lang w:val="ru-RU"/>
              </w:rPr>
              <w:t xml:space="preserve">  </w:t>
            </w:r>
            <w:r>
              <w:rPr>
                <w:sz w:val="52"/>
              </w:rPr>
              <w:t>специалисту</w:t>
            </w:r>
            <w:r>
              <w:rPr>
                <w:spacing w:val="-8"/>
                <w:sz w:val="52"/>
              </w:rPr>
              <w:t xml:space="preserve"> </w:t>
            </w:r>
            <w:r>
              <w:rPr>
                <w:sz w:val="52"/>
              </w:rPr>
              <w:t>о</w:t>
            </w:r>
            <w:r>
              <w:rPr>
                <w:spacing w:val="-18"/>
                <w:sz w:val="52"/>
              </w:rPr>
              <w:t xml:space="preserve"> </w:t>
            </w:r>
            <w:r>
              <w:rPr>
                <w:sz w:val="52"/>
              </w:rPr>
              <w:t>случае</w:t>
            </w:r>
            <w:r>
              <w:rPr>
                <w:spacing w:val="-18"/>
                <w:sz w:val="52"/>
              </w:rPr>
              <w:t xml:space="preserve"> </w:t>
            </w:r>
            <w:r>
              <w:rPr>
                <w:sz w:val="52"/>
              </w:rPr>
              <w:t>совершенного</w:t>
            </w:r>
            <w:r>
              <w:rPr>
                <w:spacing w:val="-13"/>
                <w:sz w:val="52"/>
              </w:rPr>
              <w:t xml:space="preserve"> </w:t>
            </w:r>
            <w:r>
              <w:rPr>
                <w:sz w:val="52"/>
              </w:rPr>
              <w:t>в</w:t>
            </w:r>
            <w:r>
              <w:rPr>
                <w:spacing w:val="-17"/>
                <w:sz w:val="52"/>
              </w:rPr>
              <w:t xml:space="preserve"> </w:t>
            </w:r>
            <w:r>
              <w:rPr>
                <w:sz w:val="52"/>
              </w:rPr>
              <w:t>отношении него сексуального</w:t>
            </w:r>
            <w:r>
              <w:rPr>
                <w:spacing w:val="-5"/>
                <w:sz w:val="52"/>
              </w:rPr>
              <w:t xml:space="preserve"> </w:t>
            </w:r>
            <w:r>
              <w:rPr>
                <w:sz w:val="52"/>
              </w:rPr>
              <w:t>насилия или злоупотребления.</w:t>
            </w:r>
          </w:p>
        </w:tc>
        <w:tc>
          <w:tcPr>
            <w:tcW w:w="3965" w:type="dxa"/>
            <w:vMerge w:val="continue"/>
            <w:tcBorders>
              <w:top w:val="nil"/>
            </w:tcBorders>
            <w:shd w:val="clear" w:color="auto" w:fill="D1E4E8"/>
          </w:tcPr>
          <w:p w14:paraId="22908BF4">
            <w:pPr>
              <w:rPr>
                <w:sz w:val="2"/>
                <w:szCs w:val="2"/>
              </w:rPr>
            </w:pPr>
          </w:p>
        </w:tc>
      </w:tr>
      <w:tr w14:paraId="3E90AEF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6" w:hRule="atLeast"/>
        </w:trPr>
        <w:tc>
          <w:tcPr>
            <w:tcW w:w="1606" w:type="dxa"/>
            <w:shd w:val="clear" w:color="auto" w:fill="D1E4E8"/>
          </w:tcPr>
          <w:p w14:paraId="7A5F5EF6">
            <w:pPr>
              <w:pStyle w:val="11"/>
              <w:spacing w:before="80"/>
              <w:ind w:left="23"/>
              <w:jc w:val="center"/>
              <w:rPr>
                <w:sz w:val="52"/>
              </w:rPr>
            </w:pPr>
            <w:r>
              <w:rPr>
                <w:spacing w:val="-5"/>
                <w:sz w:val="52"/>
              </w:rPr>
              <w:t>7.</w:t>
            </w:r>
          </w:p>
        </w:tc>
        <w:tc>
          <w:tcPr>
            <w:tcW w:w="12103" w:type="dxa"/>
            <w:shd w:val="clear" w:color="auto" w:fill="D1E4E8"/>
          </w:tcPr>
          <w:p w14:paraId="24174160">
            <w:pPr>
              <w:pStyle w:val="11"/>
              <w:spacing w:before="80" w:line="249" w:lineRule="auto"/>
              <w:ind w:left="224" w:right="202" w:firstLine="2"/>
              <w:jc w:val="both"/>
              <w:rPr>
                <w:sz w:val="52"/>
              </w:rPr>
            </w:pPr>
            <w:r>
              <w:rPr>
                <w:sz w:val="52"/>
              </w:rPr>
              <w:t>Алгоритм действий, если специалист обнаружил признаки, предполагающие возможное сексуальное насилие</w:t>
            </w:r>
            <w:r>
              <w:rPr>
                <w:spacing w:val="-21"/>
                <w:sz w:val="52"/>
              </w:rPr>
              <w:t xml:space="preserve"> </w:t>
            </w:r>
            <w:r>
              <w:rPr>
                <w:sz w:val="52"/>
              </w:rPr>
              <w:t>или</w:t>
            </w:r>
            <w:r>
              <w:rPr>
                <w:spacing w:val="-19"/>
                <w:sz w:val="52"/>
              </w:rPr>
              <w:t xml:space="preserve"> </w:t>
            </w:r>
            <w:r>
              <w:rPr>
                <w:sz w:val="52"/>
              </w:rPr>
              <w:t>злоупотребление</w:t>
            </w:r>
            <w:r>
              <w:rPr>
                <w:spacing w:val="-25"/>
                <w:sz w:val="52"/>
              </w:rPr>
              <w:t xml:space="preserve"> </w:t>
            </w:r>
            <w:r>
              <w:rPr>
                <w:sz w:val="52"/>
              </w:rPr>
              <w:t>в</w:t>
            </w:r>
            <w:r>
              <w:rPr>
                <w:spacing w:val="-19"/>
                <w:sz w:val="52"/>
              </w:rPr>
              <w:t xml:space="preserve"> </w:t>
            </w:r>
            <w:r>
              <w:rPr>
                <w:sz w:val="52"/>
              </w:rPr>
              <w:t>отношении</w:t>
            </w:r>
            <w:r>
              <w:rPr>
                <w:spacing w:val="-25"/>
                <w:sz w:val="52"/>
              </w:rPr>
              <w:t xml:space="preserve"> </w:t>
            </w:r>
            <w:r>
              <w:rPr>
                <w:sz w:val="52"/>
              </w:rPr>
              <w:t>ребенка.</w:t>
            </w:r>
          </w:p>
        </w:tc>
        <w:tc>
          <w:tcPr>
            <w:tcW w:w="3965" w:type="dxa"/>
            <w:vMerge w:val="continue"/>
            <w:tcBorders>
              <w:top w:val="nil"/>
            </w:tcBorders>
            <w:shd w:val="clear" w:color="auto" w:fill="D1E4E8"/>
          </w:tcPr>
          <w:p w14:paraId="7F08BBFF">
            <w:pPr>
              <w:rPr>
                <w:sz w:val="2"/>
                <w:szCs w:val="2"/>
              </w:rPr>
            </w:pPr>
          </w:p>
        </w:tc>
      </w:tr>
      <w:tr w14:paraId="09F5B07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0" w:hRule="atLeast"/>
        </w:trPr>
        <w:tc>
          <w:tcPr>
            <w:tcW w:w="1606" w:type="dxa"/>
            <w:shd w:val="clear" w:color="auto" w:fill="EAF3F4"/>
          </w:tcPr>
          <w:p w14:paraId="0913C18C">
            <w:pPr>
              <w:pStyle w:val="11"/>
              <w:spacing w:before="80"/>
              <w:ind w:left="23"/>
              <w:jc w:val="center"/>
              <w:rPr>
                <w:sz w:val="52"/>
              </w:rPr>
            </w:pPr>
            <w:r>
              <w:rPr>
                <w:spacing w:val="-5"/>
                <w:sz w:val="52"/>
              </w:rPr>
              <w:t>8.</w:t>
            </w:r>
          </w:p>
        </w:tc>
        <w:tc>
          <w:tcPr>
            <w:tcW w:w="12103" w:type="dxa"/>
            <w:shd w:val="clear" w:color="auto" w:fill="EAF3F4"/>
          </w:tcPr>
          <w:p w14:paraId="1E1E1FC8">
            <w:pPr>
              <w:pStyle w:val="11"/>
              <w:spacing w:before="80" w:line="249" w:lineRule="auto"/>
              <w:ind w:left="226" w:right="203"/>
              <w:jc w:val="both"/>
              <w:rPr>
                <w:sz w:val="52"/>
              </w:rPr>
            </w:pPr>
            <w:r>
              <w:rPr>
                <w:sz w:val="52"/>
              </w:rPr>
              <w:t>Алгоритм</w:t>
            </w:r>
            <w:r>
              <w:rPr>
                <w:spacing w:val="-21"/>
                <w:sz w:val="52"/>
              </w:rPr>
              <w:t xml:space="preserve"> </w:t>
            </w:r>
            <w:r>
              <w:rPr>
                <w:sz w:val="52"/>
              </w:rPr>
              <w:t>действий</w:t>
            </w:r>
            <w:r>
              <w:rPr>
                <w:spacing w:val="-13"/>
                <w:sz w:val="52"/>
              </w:rPr>
              <w:t xml:space="preserve"> </w:t>
            </w:r>
            <w:r>
              <w:rPr>
                <w:sz w:val="52"/>
              </w:rPr>
              <w:t>родителя</w:t>
            </w:r>
            <w:r>
              <w:rPr>
                <w:spacing w:val="-19"/>
                <w:sz w:val="52"/>
              </w:rPr>
              <w:t xml:space="preserve"> </w:t>
            </w:r>
            <w:r>
              <w:rPr>
                <w:sz w:val="52"/>
              </w:rPr>
              <w:t>или</w:t>
            </w:r>
            <w:r>
              <w:rPr>
                <w:spacing w:val="-15"/>
                <w:sz w:val="52"/>
              </w:rPr>
              <w:t xml:space="preserve"> </w:t>
            </w:r>
            <w:r>
              <w:rPr>
                <w:sz w:val="52"/>
              </w:rPr>
              <w:t>иного</w:t>
            </w:r>
            <w:r>
              <w:rPr>
                <w:spacing w:val="-20"/>
                <w:sz w:val="52"/>
              </w:rPr>
              <w:t xml:space="preserve"> </w:t>
            </w:r>
            <w:r>
              <w:rPr>
                <w:sz w:val="52"/>
              </w:rPr>
              <w:t>члена семьи, когда ребенок сообщил о случае</w:t>
            </w:r>
          </w:p>
          <w:p w14:paraId="7D893E37">
            <w:pPr>
              <w:pStyle w:val="11"/>
              <w:spacing w:before="4" w:line="249" w:lineRule="auto"/>
              <w:ind w:left="74" w:right="53"/>
              <w:jc w:val="both"/>
              <w:rPr>
                <w:sz w:val="52"/>
              </w:rPr>
            </w:pPr>
            <w:r>
              <w:rPr>
                <w:sz w:val="52"/>
              </w:rPr>
              <w:t>совершенного</w:t>
            </w:r>
            <w:r>
              <w:rPr>
                <w:spacing w:val="-29"/>
                <w:sz w:val="52"/>
              </w:rPr>
              <w:t xml:space="preserve"> </w:t>
            </w:r>
            <w:r>
              <w:rPr>
                <w:sz w:val="52"/>
              </w:rPr>
              <w:t>в</w:t>
            </w:r>
            <w:r>
              <w:rPr>
                <w:spacing w:val="-25"/>
                <w:sz w:val="52"/>
              </w:rPr>
              <w:t xml:space="preserve"> </w:t>
            </w:r>
            <w:r>
              <w:rPr>
                <w:sz w:val="52"/>
              </w:rPr>
              <w:t>отношении</w:t>
            </w:r>
            <w:r>
              <w:rPr>
                <w:spacing w:val="-31"/>
                <w:sz w:val="52"/>
              </w:rPr>
              <w:t xml:space="preserve"> </w:t>
            </w:r>
            <w:r>
              <w:rPr>
                <w:sz w:val="52"/>
              </w:rPr>
              <w:t>него</w:t>
            </w:r>
            <w:r>
              <w:rPr>
                <w:spacing w:val="-28"/>
                <w:sz w:val="52"/>
              </w:rPr>
              <w:t xml:space="preserve"> </w:t>
            </w:r>
            <w:r>
              <w:rPr>
                <w:sz w:val="52"/>
              </w:rPr>
              <w:t>сексуального насилия или злоупотребления.</w:t>
            </w:r>
          </w:p>
        </w:tc>
        <w:tc>
          <w:tcPr>
            <w:tcW w:w="3965" w:type="dxa"/>
            <w:vMerge w:val="continue"/>
            <w:tcBorders>
              <w:top w:val="nil"/>
            </w:tcBorders>
            <w:shd w:val="clear" w:color="auto" w:fill="D1E4E8"/>
          </w:tcPr>
          <w:p w14:paraId="24972F78">
            <w:pPr>
              <w:rPr>
                <w:sz w:val="2"/>
                <w:szCs w:val="2"/>
              </w:rPr>
            </w:pPr>
          </w:p>
        </w:tc>
      </w:tr>
    </w:tbl>
    <w:p w14:paraId="6E2CFC48">
      <w:pPr>
        <w:pStyle w:val="7"/>
        <w:rPr>
          <w:b/>
          <w:sz w:val="20"/>
        </w:rPr>
      </w:pPr>
    </w:p>
    <w:p w14:paraId="2724C93E">
      <w:pPr>
        <w:pStyle w:val="7"/>
        <w:rPr>
          <w:b/>
          <w:sz w:val="20"/>
        </w:rPr>
      </w:pPr>
    </w:p>
    <w:p w14:paraId="376671ED">
      <w:pPr>
        <w:pStyle w:val="7"/>
        <w:rPr>
          <w:b/>
          <w:sz w:val="20"/>
        </w:rPr>
      </w:pPr>
    </w:p>
    <w:p w14:paraId="45863680">
      <w:pPr>
        <w:pStyle w:val="7"/>
        <w:rPr>
          <w:b/>
          <w:sz w:val="20"/>
        </w:rPr>
      </w:pPr>
    </w:p>
    <w:p w14:paraId="56E88794">
      <w:pPr>
        <w:pStyle w:val="7"/>
        <w:rPr>
          <w:b/>
          <w:sz w:val="20"/>
        </w:rPr>
      </w:pPr>
    </w:p>
    <w:p w14:paraId="10544F25">
      <w:pPr>
        <w:pStyle w:val="7"/>
        <w:rPr>
          <w:b/>
          <w:sz w:val="20"/>
        </w:rPr>
      </w:pPr>
    </w:p>
    <w:p w14:paraId="2EF1B47B">
      <w:pPr>
        <w:pStyle w:val="7"/>
        <w:rPr>
          <w:b/>
          <w:sz w:val="20"/>
        </w:rPr>
      </w:pPr>
    </w:p>
    <w:p w14:paraId="2AD9496C">
      <w:pPr>
        <w:pStyle w:val="7"/>
        <w:rPr>
          <w:b/>
          <w:sz w:val="20"/>
        </w:rPr>
      </w:pPr>
    </w:p>
    <w:p w14:paraId="18085CBA">
      <w:pPr>
        <w:pStyle w:val="7"/>
        <w:spacing w:before="213"/>
        <w:rPr>
          <w:b/>
          <w:sz w:val="20"/>
        </w:rPr>
      </w:pPr>
    </w:p>
    <w:p w14:paraId="1AB7233D">
      <w:pPr>
        <w:spacing w:after="0"/>
        <w:rPr>
          <w:sz w:val="2"/>
          <w:szCs w:val="2"/>
        </w:rPr>
        <w:sectPr>
          <w:pgSz w:w="19200" w:h="25610"/>
          <w:pgMar w:top="660" w:right="425" w:bottom="280" w:left="283" w:header="720" w:footer="720" w:gutter="0"/>
          <w:cols w:space="720" w:num="1"/>
        </w:sectPr>
      </w:pPr>
    </w:p>
    <w:p w14:paraId="0F032CA4">
      <w:pPr>
        <w:pStyle w:val="7"/>
        <w:spacing w:before="111"/>
        <w:rPr>
          <w:b/>
          <w:sz w:val="56"/>
        </w:rPr>
      </w:pPr>
      <w:r>
        <w:rPr>
          <w:b/>
          <w:sz w:val="56"/>
        </w:rP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16256635"/>
            <wp:effectExtent l="0" t="0" r="0" b="0"/>
            <wp:wrapNone/>
            <wp:docPr id="27" name="Imag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16256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56"/>
        </w:rP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4033520</wp:posOffset>
            </wp:positionV>
            <wp:extent cx="3272155" cy="4067810"/>
            <wp:effectExtent l="0" t="0" r="0" b="0"/>
            <wp:wrapNone/>
            <wp:docPr id="28" name="Imag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2028" cy="4067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870762">
      <w:pPr>
        <w:pStyle w:val="7"/>
        <w:rPr>
          <w:b/>
          <w:sz w:val="80"/>
        </w:rPr>
      </w:pPr>
    </w:p>
    <w:p w14:paraId="3F97085E">
      <w:pPr>
        <w:pStyle w:val="7"/>
        <w:spacing w:before="110"/>
        <w:rPr>
          <w:b/>
          <w:sz w:val="80"/>
        </w:rPr>
      </w:pPr>
    </w:p>
    <w:p w14:paraId="092739B8">
      <w:pPr>
        <w:spacing w:before="0" w:line="249" w:lineRule="auto"/>
        <w:ind w:left="3345" w:right="479" w:firstLine="0"/>
        <w:jc w:val="both"/>
        <w:rPr>
          <w:b/>
          <w:sz w:val="80"/>
        </w:rPr>
      </w:pPr>
      <w:r>
        <w:rPr>
          <w:b/>
          <w:color w:val="C00000"/>
          <w:sz w:val="80"/>
        </w:rPr>
        <w:t>Важно</w:t>
      </w:r>
      <w:r>
        <w:rPr>
          <w:color w:val="001F5F"/>
          <w:sz w:val="80"/>
        </w:rPr>
        <w:t xml:space="preserve">, чтобы дети знали о возможности обратиться в экстренных ситуациях, включая любые виды насилия, в службу </w:t>
      </w:r>
      <w:r>
        <w:rPr>
          <w:b/>
          <w:color w:val="C00000"/>
          <w:sz w:val="80"/>
          <w:u w:val="single" w:color="C00000"/>
        </w:rPr>
        <w:t>Детского телефона доверия.</w:t>
      </w:r>
    </w:p>
    <w:p w14:paraId="704BB9A9">
      <w:pPr>
        <w:pStyle w:val="7"/>
        <w:spacing w:before="54"/>
        <w:rPr>
          <w:b/>
          <w:sz w:val="80"/>
        </w:rPr>
      </w:pPr>
    </w:p>
    <w:p w14:paraId="105B10CB">
      <w:pPr>
        <w:pStyle w:val="3"/>
        <w:spacing w:line="249" w:lineRule="auto"/>
        <w:ind w:left="3345" w:right="477"/>
      </w:pPr>
      <w: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484505</wp:posOffset>
                </wp:positionH>
                <wp:positionV relativeFrom="paragraph">
                  <wp:posOffset>3338195</wp:posOffset>
                </wp:positionV>
                <wp:extent cx="11431905" cy="4359275"/>
                <wp:effectExtent l="0" t="0" r="0" b="0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31905" cy="4359275"/>
                          <a:chOff x="0" y="0"/>
                          <a:chExt cx="11431905" cy="435927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893699" y="4343906"/>
                            <a:ext cx="56515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15240">
                                <a:moveTo>
                                  <a:pt x="563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1"/>
                                </a:lnTo>
                                <a:lnTo>
                                  <a:pt x="56387" y="15241"/>
                                </a:lnTo>
                                <a:lnTo>
                                  <a:pt x="563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0000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1524" cy="430987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" name="Image 33" descr="logo-new-small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043" y="277368"/>
                            <a:ext cx="5301996" cy="38679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30" o:spid="_x0000_s1026" o:spt="203" style="position:absolute;left:0pt;margin-left:38.15pt;margin-top:262.85pt;height:343.25pt;width:900.15pt;mso-position-horizontal-relative:page;z-index:251660288;mso-width-relative:page;mso-height-relative:page;" coordsize="11431905,4359275" o:gfxdata="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">
                <o:lock v:ext="edit" aspectratio="f"/>
                <v:shape id="Graphic 31" o:spid="_x0000_s1026" o:spt="100" style="position:absolute;left:893699;top:4343906;height:15240;width:56515;" fillcolor="#C00000" filled="t" stroked="f" coordsize="56515,15240" o:gfxdata="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8PKzRL4A&#10;AADbAAAADwAAAAAAAAABACAAAAAiAAAAZHJzL2Rvd25yZXYueG1sUEsBAhQAFAAAAAgAh07iQDMv&#10;BZ47AAAAOQAAABAAAAAAAAAAAQAgAAAADQEAAGRycy9zaGFwZXhtbC54bWxQSwUGAAAAAAYABgBb&#10;AQAAtwMAAAAA&#10;" path="m56387,0l0,0,0,15241,56387,15241,56387,0xe">
                  <v:fill on="t" focussize="0,0"/>
                  <v:stroke on="f"/>
                  <v:imagedata o:title=""/>
                  <o:lock v:ext="edit" aspectratio="f"/>
                  <v:textbox inset="0mm,0mm,0mm,0mm"/>
                </v:shape>
                <v:shape id="Image 32" o:spid="_x0000_s1026" o:spt="75" type="#_x0000_t75" style="position:absolute;left:0;top:0;height:4309872;width:11431524;" filled="f" o:preferrelative="t" stroked="f" coordsize="21600,21600" o:gfxdata="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qyaQG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1" o:title=""/>
                  <o:lock v:ext="edit" aspectratio="f"/>
                </v:shape>
                <v:shape id="Image 33" o:spid="_x0000_s1026" o:spt="75" alt="logo-new-small" type="#_x0000_t75" style="position:absolute;left:352043;top:277368;height:3867912;width:5301996;" filled="f" o:preferrelative="t" stroked="f" coordsize="21600,21600" o:gfxdata="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MDYsG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2" o:title=""/>
                  <o:lock v:ext="edit" aspectratio="f"/>
                </v:shape>
              </v:group>
            </w:pict>
          </mc:Fallback>
        </mc:AlternateContent>
      </w:r>
      <w:r>
        <w:rPr>
          <w:color w:val="001F5F"/>
        </w:rPr>
        <w:t xml:space="preserve">Номера детских телефонов доверия (как общероссийские, так и региональные) должны быть размещены в каждой образовательной организации и известны </w:t>
      </w:r>
      <w:r>
        <w:rPr>
          <w:color w:val="001F5F"/>
          <w:spacing w:val="-2"/>
        </w:rPr>
        <w:t>детям.</w:t>
      </w:r>
    </w:p>
    <w:p w14:paraId="7C6B5BFA">
      <w:pPr>
        <w:pStyle w:val="3"/>
        <w:spacing w:after="0" w:line="249" w:lineRule="auto"/>
        <w:sectPr>
          <w:pgSz w:w="19200" w:h="25610"/>
          <w:pgMar w:top="660" w:right="425" w:bottom="280" w:left="283" w:header="720" w:footer="720" w:gutter="0"/>
          <w:cols w:space="720" w:num="1"/>
        </w:sectPr>
      </w:pPr>
    </w:p>
    <w:p w14:paraId="3C94DE32">
      <w:pPr>
        <w:pStyle w:val="7"/>
        <w:spacing w:before="111"/>
        <w:rPr>
          <w:b/>
          <w:sz w:val="80"/>
        </w:rPr>
      </w:pPr>
      <w:r>
        <w:rPr>
          <w:sz w:val="56"/>
        </w:rP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16256635"/>
            <wp:effectExtent l="0" t="0" r="0" b="0"/>
            <wp:wrapNone/>
            <wp:docPr id="34" name="Image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16256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7152FD">
      <w:pPr>
        <w:pStyle w:val="7"/>
        <w:spacing w:before="110"/>
        <w:rPr>
          <w:b/>
          <w:sz w:val="80"/>
        </w:rPr>
      </w:pPr>
    </w:p>
    <w:p w14:paraId="25A833AD">
      <w:pPr>
        <w:pStyle w:val="2"/>
        <w:spacing w:line="249" w:lineRule="auto"/>
        <w:ind w:left="624" w:right="474"/>
        <w:jc w:val="both"/>
      </w:pPr>
      <w:r>
        <w:rPr>
          <w:color w:val="001F5F"/>
        </w:rPr>
        <w:t>За каждым случаем сексуальной эксплуатации ребенка или сексуального насилия в отношении него, как правило, кроется сочетание множества различных факторов. Выявление, изучение этих факторов направлено как на помощь конкретному пострадавшему ребенку, так и на профилактическую работу со всеми группами детей и их родителями (законными представителями) с целью предупреждения подобного риска.</w:t>
      </w:r>
    </w:p>
    <w:p w14:paraId="41A75BD9">
      <w:pPr>
        <w:pStyle w:val="7"/>
        <w:spacing w:before="3"/>
        <w:rPr>
          <w:b/>
          <w:sz w:val="6"/>
        </w:rPr>
      </w:pPr>
      <w:r>
        <w:rPr>
          <w:b/>
          <w:sz w:val="6"/>
        </w:rP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1377950</wp:posOffset>
                </wp:positionH>
                <wp:positionV relativeFrom="paragraph">
                  <wp:posOffset>4048125</wp:posOffset>
                </wp:positionV>
                <wp:extent cx="56515" cy="15240"/>
                <wp:effectExtent l="0" t="0" r="0" b="0"/>
                <wp:wrapTopAndBottom/>
                <wp:docPr id="36" name="Graphic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515" h="15240">
                              <a:moveTo>
                                <a:pt x="56387" y="0"/>
                              </a:moveTo>
                              <a:lnTo>
                                <a:pt x="0" y="0"/>
                              </a:lnTo>
                              <a:lnTo>
                                <a:pt x="0" y="15241"/>
                              </a:lnTo>
                              <a:lnTo>
                                <a:pt x="56387" y="15241"/>
                              </a:lnTo>
                              <a:lnTo>
                                <a:pt x="563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6" o:spid="_x0000_s1026" o:spt="100" style="position:absolute;left:0pt;margin-left:108.5pt;margin-top:318.75pt;height:1.2pt;width:4.45pt;mso-position-horizontal-relative:page;mso-wrap-distance-bottom:0pt;mso-wrap-distance-top:0pt;z-index:-251638784;mso-width-relative:page;mso-height-relative:page;" fillcolor="#C00000" filled="t" stroked="f" coordsize="56515,15240" o:gfxdata="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Yf/dA9wAAAALAQAADwAAAAAAAAABACAAAAAiAAAAZHJzL2Rvd25yZXYueG1sUEsBAhQAFAAAAAgA&#10;h07iQPHJYishAgAA2AQAAA4AAAAAAAAAAQAgAAAAKwEAAGRycy9lMm9Eb2MueG1sUEsFBgAAAAAG&#10;AAYAWQEAAL4FAAAAAA==&#10;" path="m56387,0l0,0,0,15241,56387,15241,56387,0xe">
                <v:fill on="t" focussize="0,0"/>
                <v:stroke on="f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b/>
          <w:sz w:val="6"/>
        </w:rP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3044825</wp:posOffset>
            </wp:positionH>
            <wp:positionV relativeFrom="paragraph">
              <wp:posOffset>60960</wp:posOffset>
            </wp:positionV>
            <wp:extent cx="6438900" cy="5825490"/>
            <wp:effectExtent l="0" t="0" r="0" b="0"/>
            <wp:wrapTopAndBottom/>
            <wp:docPr id="37" name="Imag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9100" cy="5825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BC306B">
      <w:pPr>
        <w:pStyle w:val="7"/>
        <w:spacing w:after="0"/>
        <w:rPr>
          <w:b/>
          <w:sz w:val="6"/>
        </w:rPr>
        <w:sectPr>
          <w:pgSz w:w="19200" w:h="25610"/>
          <w:pgMar w:top="660" w:right="425" w:bottom="0" w:left="283" w:header="720" w:footer="720" w:gutter="0"/>
          <w:cols w:space="720" w:num="1"/>
        </w:sectPr>
      </w:pPr>
    </w:p>
    <w:p w14:paraId="4CA6A2DF">
      <w:pPr>
        <w:pStyle w:val="7"/>
        <w:spacing w:before="111"/>
        <w:rPr>
          <w:b/>
          <w:sz w:val="56"/>
        </w:rPr>
      </w:pPr>
      <w:r>
        <w:rPr>
          <w:b/>
          <w:sz w:val="56"/>
        </w:rP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16256635"/>
            <wp:effectExtent l="0" t="0" r="0" b="0"/>
            <wp:wrapNone/>
            <wp:docPr id="38" name="Imag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16256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D5EC48">
      <w:pPr>
        <w:pStyle w:val="7"/>
        <w:rPr>
          <w:b/>
          <w:sz w:val="80"/>
        </w:rPr>
      </w:pPr>
    </w:p>
    <w:p w14:paraId="16A1E7F9">
      <w:pPr>
        <w:pStyle w:val="7"/>
        <w:spacing w:before="493"/>
        <w:rPr>
          <w:b/>
          <w:sz w:val="80"/>
        </w:rPr>
      </w:pPr>
    </w:p>
    <w:p w14:paraId="1A070883">
      <w:pPr>
        <w:pStyle w:val="2"/>
        <w:spacing w:line="249" w:lineRule="auto"/>
        <w:ind w:left="4176" w:hanging="2144"/>
      </w:pPr>
      <w:r>
        <w:rPr>
          <w:color w:val="C00000"/>
          <w:u w:val="single" w:color="C00000"/>
        </w:rPr>
        <w:t>Куда</w:t>
      </w:r>
      <w:r>
        <w:rPr>
          <w:color w:val="C00000"/>
          <w:spacing w:val="-45"/>
          <w:u w:val="single" w:color="C00000"/>
        </w:rPr>
        <w:t xml:space="preserve"> </w:t>
      </w:r>
      <w:r>
        <w:rPr>
          <w:color w:val="C00000"/>
          <w:u w:val="single" w:color="C00000"/>
        </w:rPr>
        <w:t>МОЖНО</w:t>
      </w:r>
      <w:r>
        <w:rPr>
          <w:color w:val="C00000"/>
          <w:spacing w:val="-42"/>
          <w:u w:val="single" w:color="C00000"/>
        </w:rPr>
        <w:t xml:space="preserve"> </w:t>
      </w:r>
      <w:r>
        <w:rPr>
          <w:color w:val="C00000"/>
          <w:u w:val="single" w:color="C00000"/>
        </w:rPr>
        <w:t>РЕБЕНКУ</w:t>
      </w:r>
      <w:r>
        <w:rPr>
          <w:color w:val="C00000"/>
          <w:spacing w:val="-41"/>
          <w:u w:val="single" w:color="C00000"/>
        </w:rPr>
        <w:t xml:space="preserve"> </w:t>
      </w:r>
      <w:r>
        <w:rPr>
          <w:color w:val="C00000"/>
          <w:u w:val="single" w:color="C00000"/>
        </w:rPr>
        <w:t>обратиться</w:t>
      </w:r>
      <w:r>
        <w:rPr>
          <w:color w:val="C00000"/>
          <w:spacing w:val="-47"/>
          <w:u w:val="single" w:color="C00000"/>
        </w:rPr>
        <w:t xml:space="preserve"> </w:t>
      </w:r>
      <w:r>
        <w:rPr>
          <w:color w:val="C00000"/>
          <w:u w:val="single" w:color="C00000"/>
        </w:rPr>
        <w:t>за</w:t>
      </w:r>
      <w:r>
        <w:rPr>
          <w:color w:val="C00000"/>
        </w:rPr>
        <w:t xml:space="preserve"> </w:t>
      </w:r>
      <w:r>
        <w:rPr>
          <w:color w:val="C00000"/>
          <w:u w:val="single" w:color="C00000"/>
        </w:rPr>
        <w:t>психологической помощью?</w:t>
      </w:r>
    </w:p>
    <w:p w14:paraId="45A5D5AE">
      <w:pPr>
        <w:pStyle w:val="7"/>
        <w:spacing w:before="35"/>
        <w:rPr>
          <w:b/>
        </w:rPr>
      </w:pPr>
    </w:p>
    <w:p w14:paraId="6EB87C99">
      <w:pPr>
        <w:pStyle w:val="7"/>
        <w:spacing w:before="40"/>
      </w:pPr>
    </w:p>
    <w:p w14:paraId="64ED72A2">
      <w:pPr>
        <w:pStyle w:val="10"/>
        <w:numPr>
          <w:ilvl w:val="0"/>
          <w:numId w:val="5"/>
        </w:numPr>
        <w:tabs>
          <w:tab w:val="left" w:pos="1344"/>
        </w:tabs>
        <w:spacing w:before="0" w:after="0" w:line="249" w:lineRule="auto"/>
        <w:ind w:left="1344" w:right="475" w:hanging="720"/>
        <w:jc w:val="both"/>
        <w:rPr>
          <w:sz w:val="64"/>
        </w:rPr>
      </w:pPr>
      <w:r>
        <w:rPr>
          <w:sz w:val="64"/>
        </w:rP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3044825</wp:posOffset>
            </wp:positionH>
            <wp:positionV relativeFrom="paragraph">
              <wp:posOffset>3429000</wp:posOffset>
            </wp:positionV>
            <wp:extent cx="6445250" cy="5830570"/>
            <wp:effectExtent l="0" t="0" r="0" b="0"/>
            <wp:wrapNone/>
            <wp:docPr id="40" name="Image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996" cy="58308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1F5F"/>
          <w:sz w:val="64"/>
        </w:rPr>
        <w:t xml:space="preserve">Телефонная линия «Ребенок в опасности» Следственного комитета РФ: </w:t>
      </w:r>
      <w:r>
        <w:rPr>
          <w:color w:val="001F5F"/>
          <w:sz w:val="64"/>
        </w:rPr>
        <w:t xml:space="preserve">8–800–200-19-10 8-800-100- 12-60#1 Дети, их родители, а также все неравнодушные граждане, обладающие информацией о совершенном или готовящемся преступлении против несовершеннолетнего или малолетнего ребенка, могут позвонить по бесплатному круглосуточному номеру телефона. Бесплатно. Работает </w:t>
      </w:r>
      <w:r>
        <w:rPr>
          <w:color w:val="001F5F"/>
          <w:spacing w:val="-2"/>
          <w:sz w:val="64"/>
        </w:rPr>
        <w:t>круглосуточно.</w:t>
      </w:r>
    </w:p>
    <w:p w14:paraId="7C75A204">
      <w:pPr>
        <w:pStyle w:val="7"/>
        <w:rPr>
          <w:sz w:val="20"/>
        </w:rPr>
      </w:pPr>
    </w:p>
    <w:p w14:paraId="75865C44">
      <w:pPr>
        <w:pStyle w:val="7"/>
        <w:rPr>
          <w:sz w:val="20"/>
        </w:rPr>
      </w:pPr>
    </w:p>
    <w:p w14:paraId="05A952C0">
      <w:pPr>
        <w:pStyle w:val="7"/>
        <w:rPr>
          <w:sz w:val="20"/>
        </w:rPr>
      </w:pPr>
    </w:p>
    <w:p w14:paraId="33E86363">
      <w:pPr>
        <w:pStyle w:val="7"/>
        <w:rPr>
          <w:sz w:val="20"/>
        </w:rPr>
      </w:pPr>
    </w:p>
    <w:p w14:paraId="6CF51178">
      <w:pPr>
        <w:pStyle w:val="7"/>
        <w:rPr>
          <w:sz w:val="20"/>
        </w:rPr>
      </w:pPr>
    </w:p>
    <w:p w14:paraId="2F7DF6A3">
      <w:pPr>
        <w:pStyle w:val="7"/>
        <w:rPr>
          <w:sz w:val="20"/>
        </w:rPr>
      </w:pPr>
    </w:p>
    <w:p w14:paraId="7695CBE9">
      <w:pPr>
        <w:pStyle w:val="7"/>
        <w:rPr>
          <w:sz w:val="20"/>
        </w:rPr>
      </w:pPr>
    </w:p>
    <w:p w14:paraId="3CE77867">
      <w:pPr>
        <w:pStyle w:val="7"/>
        <w:rPr>
          <w:sz w:val="20"/>
        </w:rPr>
      </w:pPr>
    </w:p>
    <w:p w14:paraId="3C8DF505">
      <w:pPr>
        <w:pStyle w:val="7"/>
        <w:rPr>
          <w:sz w:val="20"/>
        </w:rPr>
      </w:pPr>
    </w:p>
    <w:p w14:paraId="6CB91399">
      <w:pPr>
        <w:pStyle w:val="7"/>
        <w:rPr>
          <w:sz w:val="20"/>
        </w:rPr>
      </w:pPr>
    </w:p>
    <w:p w14:paraId="1B5EDDF7">
      <w:pPr>
        <w:pStyle w:val="7"/>
        <w:rPr>
          <w:sz w:val="20"/>
        </w:rPr>
      </w:pPr>
    </w:p>
    <w:p w14:paraId="54164390">
      <w:pPr>
        <w:pStyle w:val="7"/>
        <w:rPr>
          <w:sz w:val="20"/>
        </w:rPr>
      </w:pPr>
    </w:p>
    <w:p w14:paraId="31C49D70">
      <w:pPr>
        <w:pStyle w:val="7"/>
        <w:rPr>
          <w:sz w:val="20"/>
        </w:rPr>
      </w:pPr>
    </w:p>
    <w:p w14:paraId="67F91046">
      <w:pPr>
        <w:pStyle w:val="7"/>
        <w:rPr>
          <w:sz w:val="20"/>
        </w:rPr>
      </w:pPr>
    </w:p>
    <w:p w14:paraId="392C71D4">
      <w:pPr>
        <w:pStyle w:val="7"/>
        <w:rPr>
          <w:sz w:val="20"/>
        </w:rPr>
      </w:pPr>
    </w:p>
    <w:p w14:paraId="5D12BC0A">
      <w:pPr>
        <w:pStyle w:val="7"/>
        <w:rPr>
          <w:sz w:val="20"/>
        </w:rPr>
      </w:pPr>
    </w:p>
    <w:p w14:paraId="07BEDCE8">
      <w:pPr>
        <w:pStyle w:val="7"/>
        <w:rPr>
          <w:sz w:val="20"/>
        </w:rPr>
      </w:pPr>
    </w:p>
    <w:p w14:paraId="7606DB76">
      <w:pPr>
        <w:pStyle w:val="7"/>
        <w:rPr>
          <w:sz w:val="20"/>
        </w:rPr>
      </w:pPr>
    </w:p>
    <w:p w14:paraId="37E89252">
      <w:pPr>
        <w:pStyle w:val="7"/>
        <w:rPr>
          <w:sz w:val="20"/>
        </w:rPr>
      </w:pPr>
    </w:p>
    <w:p w14:paraId="16B9C67C">
      <w:pPr>
        <w:pStyle w:val="7"/>
        <w:rPr>
          <w:sz w:val="20"/>
        </w:rPr>
      </w:pPr>
    </w:p>
    <w:p w14:paraId="58315B15">
      <w:pPr>
        <w:pStyle w:val="7"/>
        <w:rPr>
          <w:sz w:val="20"/>
        </w:rPr>
      </w:pPr>
    </w:p>
    <w:p w14:paraId="59B6B7BB">
      <w:pPr>
        <w:pStyle w:val="7"/>
        <w:rPr>
          <w:sz w:val="20"/>
        </w:rPr>
      </w:pPr>
    </w:p>
    <w:p w14:paraId="6DF50507">
      <w:pPr>
        <w:pStyle w:val="7"/>
        <w:rPr>
          <w:sz w:val="20"/>
        </w:rPr>
      </w:pPr>
    </w:p>
    <w:p w14:paraId="56F2AB28">
      <w:pPr>
        <w:pStyle w:val="7"/>
        <w:spacing w:before="1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9744" behindDoc="1" locked="0" layoutInCell="1" allowOverlap="1">
                <wp:simplePos x="0" y="0"/>
                <wp:positionH relativeFrom="page">
                  <wp:posOffset>1377950</wp:posOffset>
                </wp:positionH>
                <wp:positionV relativeFrom="paragraph">
                  <wp:posOffset>169545</wp:posOffset>
                </wp:positionV>
                <wp:extent cx="56515" cy="15240"/>
                <wp:effectExtent l="0" t="0" r="0" b="0"/>
                <wp:wrapTopAndBottom/>
                <wp:docPr id="41" name="Graphic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515" h="15240">
                              <a:moveTo>
                                <a:pt x="56387" y="0"/>
                              </a:moveTo>
                              <a:lnTo>
                                <a:pt x="0" y="0"/>
                              </a:lnTo>
                              <a:lnTo>
                                <a:pt x="0" y="15241"/>
                              </a:lnTo>
                              <a:lnTo>
                                <a:pt x="56387" y="15241"/>
                              </a:lnTo>
                              <a:lnTo>
                                <a:pt x="563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1" o:spid="_x0000_s1026" o:spt="100" style="position:absolute;left:0pt;margin-left:108.5pt;margin-top:13.35pt;height:1.2pt;width:4.45pt;mso-position-horizontal-relative:page;mso-wrap-distance-bottom:0pt;mso-wrap-distance-top:0pt;z-index:-251636736;mso-width-relative:page;mso-height-relative:page;" fillcolor="#C00000" filled="t" stroked="f" coordsize="56515,15240" o:gfxdata="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36vasdoAAAAJAQAADwAAAAAAAAABACAAAAAiAAAAZHJzL2Rvd25yZXYueG1sUEsBAhQAFAAAAAgA&#10;h07iQMunwcsjAgAA2AQAAA4AAAAAAAAAAQAgAAAAKQEAAGRycy9lMm9Eb2MueG1sUEsFBgAAAAAG&#10;AAYAWQEAAL4FAAAAAA==&#10;" path="m56387,0l0,0,0,15241,56387,15241,56387,0xe">
                <v:fill on="t" focussize="0,0"/>
                <v:stroke on="f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7B5D09D2">
      <w:pPr>
        <w:pStyle w:val="7"/>
        <w:spacing w:before="111"/>
        <w:rPr>
          <w:b/>
          <w:sz w:val="80"/>
        </w:rPr>
      </w:pPr>
    </w:p>
    <w:p w14:paraId="36A062BC">
      <w:pPr>
        <w:pStyle w:val="7"/>
        <w:spacing w:before="111"/>
        <w:rPr>
          <w:b/>
          <w:sz w:val="80"/>
        </w:rPr>
      </w:pPr>
    </w:p>
    <w:p w14:paraId="488C301B">
      <w:pPr>
        <w:pStyle w:val="7"/>
        <w:spacing w:before="111"/>
        <w:rPr>
          <w:b/>
          <w:sz w:val="80"/>
        </w:rPr>
      </w:pPr>
    </w:p>
    <w:p w14:paraId="31B4E061">
      <w:pPr>
        <w:pStyle w:val="7"/>
        <w:spacing w:before="111"/>
        <w:rPr>
          <w:b/>
          <w:sz w:val="80"/>
        </w:rPr>
      </w:pPr>
      <w:r>
        <w:rPr>
          <w:sz w:val="56"/>
        </w:rP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2192000" cy="16256635"/>
            <wp:effectExtent l="0" t="0" r="0" b="0"/>
            <wp:wrapNone/>
            <wp:docPr id="42" name="Image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0" cy="162565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99BF55">
      <w:pPr>
        <w:pStyle w:val="7"/>
        <w:rPr>
          <w:b/>
          <w:sz w:val="80"/>
        </w:rPr>
      </w:pPr>
    </w:p>
    <w:p w14:paraId="50797F9A">
      <w:pPr>
        <w:pStyle w:val="7"/>
        <w:spacing w:before="110"/>
        <w:rPr>
          <w:b/>
          <w:sz w:val="80"/>
        </w:rPr>
      </w:pPr>
    </w:p>
    <w:p w14:paraId="70A5903C">
      <w:pPr>
        <w:pStyle w:val="2"/>
        <w:ind w:left="1250"/>
      </w:pPr>
      <w:r>
        <w:rPr>
          <w:color w:val="C00000"/>
          <w:spacing w:val="-12"/>
          <w:u w:val="single" w:color="C00000"/>
        </w:rPr>
        <w:t>Куда</w:t>
      </w:r>
      <w:r>
        <w:rPr>
          <w:color w:val="C00000"/>
          <w:spacing w:val="-37"/>
          <w:u w:val="single" w:color="C00000"/>
        </w:rPr>
        <w:t xml:space="preserve"> </w:t>
      </w:r>
      <w:r>
        <w:rPr>
          <w:color w:val="C00000"/>
          <w:spacing w:val="-12"/>
          <w:u w:val="single" w:color="C00000"/>
        </w:rPr>
        <w:t>МОЖНО</w:t>
      </w:r>
      <w:r>
        <w:rPr>
          <w:color w:val="C00000"/>
          <w:spacing w:val="-32"/>
          <w:u w:val="single" w:color="C00000"/>
        </w:rPr>
        <w:t xml:space="preserve"> </w:t>
      </w:r>
      <w:r>
        <w:rPr>
          <w:color w:val="C00000"/>
          <w:spacing w:val="1"/>
          <w:u w:val="single" w:color="C00000"/>
        </w:rPr>
        <w:t>Н</w:t>
      </w:r>
      <w:r>
        <w:rPr>
          <w:color w:val="C00000"/>
          <w:spacing w:val="-19"/>
          <w:u w:val="single" w:color="C00000"/>
        </w:rPr>
        <w:t>А</w:t>
      </w:r>
      <w:r>
        <w:rPr>
          <w:color w:val="C00000"/>
          <w:spacing w:val="2"/>
          <w:u w:val="single" w:color="C00000"/>
        </w:rPr>
        <w:t>П</w:t>
      </w:r>
      <w:r>
        <w:rPr>
          <w:color w:val="C00000"/>
          <w:spacing w:val="-103"/>
          <w:u w:val="single" w:color="C00000"/>
        </w:rPr>
        <w:t>Р</w:t>
      </w:r>
      <w:r>
        <w:rPr>
          <w:color w:val="C00000"/>
          <w:spacing w:val="1"/>
          <w:u w:val="single" w:color="C00000"/>
        </w:rPr>
        <w:t>АВИТ</w:t>
      </w:r>
      <w:r>
        <w:rPr>
          <w:color w:val="C00000"/>
          <w:spacing w:val="2"/>
          <w:u w:val="single" w:color="C00000"/>
        </w:rPr>
        <w:t>Ь</w:t>
      </w:r>
      <w:r>
        <w:rPr>
          <w:color w:val="C00000"/>
          <w:spacing w:val="-31"/>
          <w:u w:val="single" w:color="C00000"/>
        </w:rPr>
        <w:t xml:space="preserve"> </w:t>
      </w:r>
      <w:r>
        <w:rPr>
          <w:color w:val="C00000"/>
          <w:spacing w:val="-12"/>
          <w:u w:val="single" w:color="C00000"/>
        </w:rPr>
        <w:t>РОДИТЕЛЕЙ?</w:t>
      </w:r>
    </w:p>
    <w:p w14:paraId="1928C964">
      <w:pPr>
        <w:pStyle w:val="10"/>
        <w:numPr>
          <w:ilvl w:val="0"/>
          <w:numId w:val="5"/>
        </w:numPr>
        <w:tabs>
          <w:tab w:val="left" w:pos="1344"/>
        </w:tabs>
        <w:spacing w:before="804" w:after="0" w:line="249" w:lineRule="auto"/>
        <w:ind w:left="1344" w:right="476" w:hanging="720"/>
        <w:jc w:val="both"/>
        <w:rPr>
          <w:sz w:val="64"/>
        </w:rPr>
      </w:pPr>
      <w:r>
        <w:rPr>
          <w:b/>
          <w:color w:val="001F5F"/>
          <w:sz w:val="64"/>
        </w:rPr>
        <w:t>Горячая</w:t>
      </w:r>
      <w:r>
        <w:rPr>
          <w:b/>
          <w:color w:val="001F5F"/>
          <w:spacing w:val="80"/>
          <w:w w:val="150"/>
          <w:sz w:val="64"/>
        </w:rPr>
        <w:t xml:space="preserve">  </w:t>
      </w:r>
      <w:r>
        <w:rPr>
          <w:b/>
          <w:color w:val="001F5F"/>
          <w:sz w:val="64"/>
        </w:rPr>
        <w:t>линия</w:t>
      </w:r>
      <w:r>
        <w:rPr>
          <w:b/>
          <w:color w:val="001F5F"/>
          <w:spacing w:val="80"/>
          <w:w w:val="150"/>
          <w:sz w:val="64"/>
        </w:rPr>
        <w:t xml:space="preserve">  </w:t>
      </w:r>
      <w:r>
        <w:rPr>
          <w:b/>
          <w:color w:val="001F5F"/>
          <w:sz w:val="64"/>
        </w:rPr>
        <w:t>по</w:t>
      </w:r>
      <w:r>
        <w:rPr>
          <w:b/>
          <w:color w:val="001F5F"/>
          <w:spacing w:val="80"/>
          <w:w w:val="150"/>
          <w:sz w:val="64"/>
        </w:rPr>
        <w:t xml:space="preserve">  </w:t>
      </w:r>
      <w:r>
        <w:rPr>
          <w:b/>
          <w:color w:val="001F5F"/>
          <w:sz w:val="64"/>
        </w:rPr>
        <w:t>оказанию</w:t>
      </w:r>
      <w:r>
        <w:rPr>
          <w:b/>
          <w:color w:val="001F5F"/>
          <w:spacing w:val="80"/>
          <w:w w:val="150"/>
          <w:sz w:val="64"/>
        </w:rPr>
        <w:t xml:space="preserve">  </w:t>
      </w:r>
      <w:r>
        <w:rPr>
          <w:b/>
          <w:color w:val="001F5F"/>
          <w:sz w:val="64"/>
        </w:rPr>
        <w:t>помощи</w:t>
      </w:r>
      <w:r>
        <w:rPr>
          <w:b/>
          <w:color w:val="001F5F"/>
          <w:spacing w:val="80"/>
          <w:w w:val="150"/>
          <w:sz w:val="64"/>
        </w:rPr>
        <w:t xml:space="preserve">  </w:t>
      </w:r>
      <w:r>
        <w:rPr>
          <w:b/>
          <w:color w:val="001F5F"/>
          <w:sz w:val="64"/>
        </w:rPr>
        <w:t xml:space="preserve">родителям </w:t>
      </w:r>
      <w:r>
        <w:rPr>
          <w:color w:val="001F5F"/>
          <w:sz w:val="64"/>
        </w:rPr>
        <w:t>8 (800) 444-22-32 (бесплатно). Работает с 08:00 до 20:00 по рабочим дням.</w:t>
      </w:r>
    </w:p>
    <w:p w14:paraId="620959BE">
      <w:pPr>
        <w:pStyle w:val="7"/>
        <w:spacing w:before="40"/>
      </w:pPr>
    </w:p>
    <w:p w14:paraId="10D942D4">
      <w:pPr>
        <w:pStyle w:val="10"/>
        <w:numPr>
          <w:ilvl w:val="0"/>
          <w:numId w:val="5"/>
        </w:numPr>
        <w:tabs>
          <w:tab w:val="left" w:pos="1344"/>
        </w:tabs>
        <w:spacing w:before="0" w:after="0" w:line="249" w:lineRule="auto"/>
        <w:ind w:left="1344" w:right="1061" w:hanging="720"/>
        <w:jc w:val="left"/>
        <w:rPr>
          <w:sz w:val="64"/>
        </w:rPr>
      </w:pPr>
      <w:r>
        <w:rPr>
          <w:b/>
          <w:color w:val="001F5F"/>
          <w:sz w:val="64"/>
        </w:rPr>
        <w:t xml:space="preserve">Портал Растимдетей.рф </w:t>
      </w:r>
      <w:r>
        <w:rPr>
          <w:color w:val="001F5F"/>
          <w:sz w:val="64"/>
        </w:rPr>
        <w:t>- бесплатная консультационная помощь родителям по вопросам развития, воспитания и образования</w:t>
      </w:r>
      <w:r>
        <w:rPr>
          <w:color w:val="001F5F"/>
          <w:spacing w:val="-16"/>
          <w:sz w:val="64"/>
        </w:rPr>
        <w:t xml:space="preserve"> </w:t>
      </w:r>
      <w:r>
        <w:rPr>
          <w:color w:val="001F5F"/>
          <w:sz w:val="64"/>
        </w:rPr>
        <w:t>детей</w:t>
      </w:r>
      <w:r>
        <w:rPr>
          <w:color w:val="001F5F"/>
          <w:spacing w:val="-13"/>
          <w:sz w:val="64"/>
        </w:rPr>
        <w:t xml:space="preserve"> </w:t>
      </w:r>
      <w:r>
        <w:rPr>
          <w:color w:val="001F5F"/>
          <w:sz w:val="64"/>
        </w:rPr>
        <w:t>в</w:t>
      </w:r>
      <w:r>
        <w:rPr>
          <w:color w:val="001F5F"/>
          <w:spacing w:val="-10"/>
          <w:sz w:val="64"/>
        </w:rPr>
        <w:t xml:space="preserve"> </w:t>
      </w:r>
      <w:r>
        <w:rPr>
          <w:color w:val="001F5F"/>
          <w:sz w:val="64"/>
        </w:rPr>
        <w:t>возрасте</w:t>
      </w:r>
      <w:r>
        <w:rPr>
          <w:color w:val="001F5F"/>
          <w:spacing w:val="-14"/>
          <w:sz w:val="64"/>
        </w:rPr>
        <w:t xml:space="preserve"> </w:t>
      </w:r>
      <w:r>
        <w:rPr>
          <w:color w:val="001F5F"/>
          <w:sz w:val="64"/>
        </w:rPr>
        <w:t>от</w:t>
      </w:r>
      <w:r>
        <w:rPr>
          <w:color w:val="001F5F"/>
          <w:spacing w:val="-10"/>
          <w:sz w:val="64"/>
        </w:rPr>
        <w:t xml:space="preserve"> </w:t>
      </w:r>
      <w:r>
        <w:rPr>
          <w:color w:val="001F5F"/>
          <w:sz w:val="64"/>
        </w:rPr>
        <w:t>0</w:t>
      </w:r>
      <w:r>
        <w:rPr>
          <w:color w:val="001F5F"/>
          <w:spacing w:val="-10"/>
          <w:sz w:val="64"/>
        </w:rPr>
        <w:t xml:space="preserve"> </w:t>
      </w:r>
      <w:r>
        <w:rPr>
          <w:color w:val="001F5F"/>
          <w:sz w:val="64"/>
        </w:rPr>
        <w:t>до</w:t>
      </w:r>
      <w:r>
        <w:rPr>
          <w:color w:val="001F5F"/>
          <w:spacing w:val="-15"/>
          <w:sz w:val="64"/>
        </w:rPr>
        <w:t xml:space="preserve"> </w:t>
      </w:r>
      <w:r>
        <w:rPr>
          <w:color w:val="001F5F"/>
          <w:sz w:val="64"/>
        </w:rPr>
        <w:t>18</w:t>
      </w:r>
      <w:r>
        <w:rPr>
          <w:color w:val="001F5F"/>
          <w:spacing w:val="-13"/>
          <w:sz w:val="64"/>
        </w:rPr>
        <w:t xml:space="preserve"> </w:t>
      </w:r>
      <w:r>
        <w:rPr>
          <w:color w:val="001F5F"/>
          <w:sz w:val="64"/>
        </w:rPr>
        <w:t>лет,</w:t>
      </w:r>
      <w:r>
        <w:rPr>
          <w:color w:val="001F5F"/>
          <w:spacing w:val="-10"/>
          <w:sz w:val="64"/>
        </w:rPr>
        <w:t xml:space="preserve"> </w:t>
      </w:r>
      <w:r>
        <w:rPr>
          <w:color w:val="001F5F"/>
          <w:sz w:val="64"/>
        </w:rPr>
        <w:t>профилактики социального сиротства.</w:t>
      </w:r>
    </w:p>
    <w:p w14:paraId="4691D809">
      <w:pPr>
        <w:pStyle w:val="7"/>
        <w:spacing w:before="43"/>
      </w:pPr>
    </w:p>
    <w:p w14:paraId="30318C12">
      <w:pPr>
        <w:pStyle w:val="10"/>
        <w:numPr>
          <w:ilvl w:val="0"/>
          <w:numId w:val="5"/>
        </w:numPr>
        <w:tabs>
          <w:tab w:val="left" w:pos="1344"/>
        </w:tabs>
        <w:spacing w:before="1" w:after="0" w:line="249" w:lineRule="auto"/>
        <w:ind w:left="1344" w:right="1846" w:hanging="720"/>
        <w:jc w:val="left"/>
        <w:rPr>
          <w:b/>
          <w:sz w:val="64"/>
        </w:rPr>
      </w:pPr>
      <w:r>
        <w:rPr>
          <w:b/>
          <w:color w:val="001F5F"/>
          <w:sz w:val="64"/>
        </w:rPr>
        <w:t>Психологический</w:t>
      </w:r>
      <w:r>
        <w:rPr>
          <w:b/>
          <w:color w:val="001F5F"/>
          <w:spacing w:val="-17"/>
          <w:sz w:val="64"/>
        </w:rPr>
        <w:t xml:space="preserve"> </w:t>
      </w:r>
      <w:r>
        <w:rPr>
          <w:b/>
          <w:color w:val="001F5F"/>
          <w:sz w:val="64"/>
        </w:rPr>
        <w:t>университет</w:t>
      </w:r>
      <w:r>
        <w:rPr>
          <w:b/>
          <w:color w:val="001F5F"/>
          <w:spacing w:val="-15"/>
          <w:sz w:val="64"/>
        </w:rPr>
        <w:t xml:space="preserve"> </w:t>
      </w:r>
      <w:r>
        <w:rPr>
          <w:b/>
          <w:color w:val="001F5F"/>
          <w:sz w:val="64"/>
        </w:rPr>
        <w:t>для</w:t>
      </w:r>
      <w:r>
        <w:rPr>
          <w:b/>
          <w:color w:val="001F5F"/>
          <w:spacing w:val="-12"/>
          <w:sz w:val="64"/>
        </w:rPr>
        <w:t xml:space="preserve"> </w:t>
      </w:r>
      <w:r>
        <w:rPr>
          <w:b/>
          <w:color w:val="001F5F"/>
          <w:sz w:val="64"/>
        </w:rPr>
        <w:t>родителей</w:t>
      </w:r>
      <w:r>
        <w:rPr>
          <w:b/>
          <w:color w:val="001F5F"/>
          <w:spacing w:val="-13"/>
          <w:sz w:val="64"/>
        </w:rPr>
        <w:t xml:space="preserve"> </w:t>
      </w:r>
      <w:r>
        <w:rPr>
          <w:b/>
          <w:color w:val="001F5F"/>
          <w:sz w:val="64"/>
        </w:rPr>
        <w:t>«Быть родителем» - бытьродителем.рф</w:t>
      </w:r>
    </w:p>
    <w:p w14:paraId="30CD353C">
      <w:pPr>
        <w:pStyle w:val="7"/>
        <w:spacing w:before="197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page">
                  <wp:posOffset>1377950</wp:posOffset>
                </wp:positionH>
                <wp:positionV relativeFrom="paragraph">
                  <wp:posOffset>4273550</wp:posOffset>
                </wp:positionV>
                <wp:extent cx="56515" cy="15240"/>
                <wp:effectExtent l="0" t="0" r="0" b="0"/>
                <wp:wrapTopAndBottom/>
                <wp:docPr id="44" name="Graphic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15" cy="152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515" h="15240">
                              <a:moveTo>
                                <a:pt x="56387" y="0"/>
                              </a:moveTo>
                              <a:lnTo>
                                <a:pt x="0" y="0"/>
                              </a:lnTo>
                              <a:lnTo>
                                <a:pt x="0" y="15241"/>
                              </a:lnTo>
                              <a:lnTo>
                                <a:pt x="56387" y="15241"/>
                              </a:lnTo>
                              <a:lnTo>
                                <a:pt x="5638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4" o:spid="_x0000_s1026" o:spt="100" style="position:absolute;left:0pt;margin-left:108.5pt;margin-top:336.5pt;height:1.2pt;width:4.45pt;mso-position-horizontal-relative:page;mso-wrap-distance-bottom:0pt;mso-wrap-distance-top:0pt;z-index:-251635712;mso-width-relative:page;mso-height-relative:page;" fillcolor="#C00000" filled="t" stroked="f" coordsize="56515,15240" o:gfxdata="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A&#10;wn+h2wAAAAsBAAAPAAAAAAAAAAEAIAAAACIAAABkcnMvZG93bnJldi54bWxQSwECFAAUAAAACACH&#10;TuJAVTwVfCECAADYBAAADgAAAAAAAAABACAAAAAqAQAAZHJzL2Uyb0RvYy54bWxQSwUGAAAAAAYA&#10;BgBZAQAAvQUAAAAA&#10;" path="m56387,0l0,0,0,15241,56387,15241,56387,0xe">
                <v:fill on="t" focussize="0,0"/>
                <v:stroke on="f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b/>
          <w:sz w:val="20"/>
        </w:rP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3044825</wp:posOffset>
            </wp:positionH>
            <wp:positionV relativeFrom="paragraph">
              <wp:posOffset>285750</wp:posOffset>
            </wp:positionV>
            <wp:extent cx="6438900" cy="5825490"/>
            <wp:effectExtent l="0" t="0" r="0" b="0"/>
            <wp:wrapTopAndBottom/>
            <wp:docPr id="45" name="Image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9100" cy="5825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9200" w:h="25610"/>
      <w:pgMar w:top="660" w:right="425" w:bottom="0" w:left="283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1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0"/>
      <w:numFmt w:val="bullet"/>
      <w:lvlText w:val=""/>
      <w:lvlJc w:val="left"/>
      <w:pPr>
        <w:ind w:left="1344" w:hanging="720"/>
      </w:pPr>
      <w:rPr>
        <w:rFonts w:hint="default" w:ascii="Wingdings" w:hAnsi="Wingdings" w:eastAsia="Wingdings" w:cs="Wingdings"/>
        <w:b w:val="0"/>
        <w:bCs w:val="0"/>
        <w:i w:val="0"/>
        <w:iCs w:val="0"/>
        <w:color w:val="001F5F"/>
        <w:spacing w:val="0"/>
        <w:w w:val="100"/>
        <w:sz w:val="64"/>
        <w:szCs w:val="6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055" w:hanging="72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770" w:hanging="72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6485" w:hanging="72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8200" w:hanging="72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9916" w:hanging="72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1631" w:hanging="72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3346" w:hanging="72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5061" w:hanging="720"/>
      </w:pPr>
      <w:rPr>
        <w:rFonts w:hint="default"/>
        <w:lang w:val="ru-RU" w:eastAsia="en-US" w:bidi="ar-SA"/>
      </w:rPr>
    </w:lvl>
  </w:abstractNum>
  <w:abstractNum w:abstractNumId="1">
    <w:nsid w:val="BF205925"/>
    <w:multiLevelType w:val="multilevel"/>
    <w:tmpl w:val="BF205925"/>
    <w:lvl w:ilvl="0" w:tentative="0">
      <w:start w:val="0"/>
      <w:numFmt w:val="bullet"/>
      <w:lvlText w:val=""/>
      <w:lvlJc w:val="left"/>
      <w:pPr>
        <w:ind w:left="993" w:hanging="721"/>
      </w:pPr>
      <w:rPr>
        <w:rFonts w:hint="default" w:ascii="Wingdings" w:hAnsi="Wingdings" w:eastAsia="Wingdings" w:cs="Wingdings"/>
        <w:b w:val="0"/>
        <w:bCs w:val="0"/>
        <w:i w:val="0"/>
        <w:iCs w:val="0"/>
        <w:color w:val="001F5F"/>
        <w:spacing w:val="0"/>
        <w:w w:val="100"/>
        <w:sz w:val="64"/>
        <w:szCs w:val="64"/>
        <w:lang w:val="ru-RU" w:eastAsia="en-US" w:bidi="ar-SA"/>
      </w:rPr>
    </w:lvl>
    <w:lvl w:ilvl="1" w:tentative="0">
      <w:start w:val="0"/>
      <w:numFmt w:val="bullet"/>
      <w:lvlText w:val=""/>
      <w:lvlJc w:val="left"/>
      <w:pPr>
        <w:ind w:left="1083" w:hanging="720"/>
      </w:pPr>
      <w:rPr>
        <w:rFonts w:hint="default" w:ascii="Wingdings" w:hAnsi="Wingdings" w:eastAsia="Wingdings" w:cs="Wingdings"/>
        <w:b w:val="0"/>
        <w:bCs w:val="0"/>
        <w:i w:val="0"/>
        <w:iCs w:val="0"/>
        <w:color w:val="001F5F"/>
        <w:spacing w:val="0"/>
        <w:w w:val="100"/>
        <w:sz w:val="64"/>
        <w:szCs w:val="6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014" w:hanging="72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949" w:hanging="72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6884" w:hanging="72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8818" w:hanging="72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0753" w:hanging="72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2688" w:hanging="72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4622" w:hanging="720"/>
      </w:pPr>
      <w:rPr>
        <w:rFonts w:hint="default"/>
        <w:lang w:val="ru-RU" w:eastAsia="en-US" w:bidi="ar-SA"/>
      </w:rPr>
    </w:lvl>
  </w:abstractNum>
  <w:abstractNum w:abstractNumId="2">
    <w:nsid w:val="CF092B84"/>
    <w:multiLevelType w:val="multilevel"/>
    <w:tmpl w:val="CF092B84"/>
    <w:lvl w:ilvl="0" w:tentative="0">
      <w:start w:val="0"/>
      <w:numFmt w:val="bullet"/>
      <w:lvlText w:val=""/>
      <w:lvlJc w:val="left"/>
      <w:pPr>
        <w:ind w:left="773" w:hanging="720"/>
      </w:pPr>
      <w:rPr>
        <w:rFonts w:hint="default" w:ascii="Wingdings" w:hAnsi="Wingdings" w:eastAsia="Wingdings" w:cs="Wingdings"/>
        <w:b w:val="0"/>
        <w:bCs w:val="0"/>
        <w:i w:val="0"/>
        <w:iCs w:val="0"/>
        <w:color w:val="001F5F"/>
        <w:spacing w:val="0"/>
        <w:w w:val="100"/>
        <w:sz w:val="64"/>
        <w:szCs w:val="64"/>
        <w:lang w:val="ru-RU" w:eastAsia="en-US" w:bidi="ar-SA"/>
      </w:rPr>
    </w:lvl>
    <w:lvl w:ilvl="1" w:tentative="0">
      <w:start w:val="0"/>
      <w:numFmt w:val="bullet"/>
      <w:lvlText w:val=""/>
      <w:lvlJc w:val="left"/>
      <w:pPr>
        <w:ind w:left="1344" w:hanging="720"/>
      </w:pPr>
      <w:rPr>
        <w:rFonts w:hint="default" w:ascii="Wingdings" w:hAnsi="Wingdings" w:eastAsia="Wingdings" w:cs="Wingdings"/>
        <w:b w:val="0"/>
        <w:bCs w:val="0"/>
        <w:i w:val="0"/>
        <w:iCs w:val="0"/>
        <w:color w:val="001F5F"/>
        <w:spacing w:val="0"/>
        <w:w w:val="100"/>
        <w:sz w:val="64"/>
        <w:szCs w:val="6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45" w:hanging="72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5151" w:hanging="72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7057" w:hanging="72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8963" w:hanging="72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0868" w:hanging="72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2774" w:hanging="72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4680" w:hanging="720"/>
      </w:pPr>
      <w:rPr>
        <w:rFonts w:hint="default"/>
        <w:lang w:val="ru-RU" w:eastAsia="en-US" w:bidi="ar-SA"/>
      </w:rPr>
    </w:lvl>
  </w:abstractNum>
  <w:abstractNum w:abstractNumId="3">
    <w:nsid w:val="0053208E"/>
    <w:multiLevelType w:val="multilevel"/>
    <w:tmpl w:val="0053208E"/>
    <w:lvl w:ilvl="0" w:tentative="0">
      <w:start w:val="0"/>
      <w:numFmt w:val="bullet"/>
      <w:lvlText w:val=""/>
      <w:lvlJc w:val="left"/>
      <w:pPr>
        <w:ind w:left="1489" w:hanging="900"/>
      </w:pPr>
      <w:rPr>
        <w:rFonts w:hint="default" w:ascii="Wingdings" w:hAnsi="Wingdings" w:eastAsia="Wingdings" w:cs="Wingdings"/>
        <w:b w:val="0"/>
        <w:bCs w:val="0"/>
        <w:i w:val="0"/>
        <w:iCs w:val="0"/>
        <w:color w:val="001F5F"/>
        <w:spacing w:val="0"/>
        <w:w w:val="99"/>
        <w:sz w:val="80"/>
        <w:szCs w:val="8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3181" w:hanging="90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882" w:hanging="90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6583" w:hanging="90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8284" w:hanging="90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9986" w:hanging="90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1687" w:hanging="90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3388" w:hanging="90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5089" w:hanging="900"/>
      </w:pPr>
      <w:rPr>
        <w:rFonts w:hint="default"/>
        <w:lang w:val="ru-RU" w:eastAsia="en-US" w:bidi="ar-SA"/>
      </w:rPr>
    </w:lvl>
  </w:abstractNum>
  <w:abstractNum w:abstractNumId="4">
    <w:nsid w:val="59ADCABA"/>
    <w:multiLevelType w:val="multilevel"/>
    <w:tmpl w:val="59ADCABA"/>
    <w:lvl w:ilvl="0" w:tentative="0">
      <w:start w:val="0"/>
      <w:numFmt w:val="bullet"/>
      <w:lvlText w:val=""/>
      <w:lvlJc w:val="left"/>
      <w:pPr>
        <w:ind w:left="1219" w:hanging="720"/>
      </w:pPr>
      <w:rPr>
        <w:rFonts w:hint="default" w:ascii="Wingdings" w:hAnsi="Wingdings" w:eastAsia="Wingdings" w:cs="Wingdings"/>
        <w:b w:val="0"/>
        <w:bCs w:val="0"/>
        <w:i w:val="0"/>
        <w:iCs w:val="0"/>
        <w:color w:val="001F5F"/>
        <w:spacing w:val="0"/>
        <w:w w:val="100"/>
        <w:sz w:val="64"/>
        <w:szCs w:val="6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947" w:hanging="72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4674" w:hanging="72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6401" w:hanging="72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8128" w:hanging="72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9856" w:hanging="72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11583" w:hanging="72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13310" w:hanging="72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15037" w:hanging="72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9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55B616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ind w:left="262"/>
      <w:outlineLvl w:val="1"/>
    </w:pPr>
    <w:rPr>
      <w:rFonts w:ascii="Times New Roman" w:hAnsi="Times New Roman" w:eastAsia="Times New Roman" w:cs="Times New Roman"/>
      <w:b/>
      <w:bCs/>
      <w:sz w:val="80"/>
      <w:szCs w:val="80"/>
      <w:lang w:val="ru-RU" w:eastAsia="en-US" w:bidi="ar-SA"/>
    </w:rPr>
  </w:style>
  <w:style w:type="paragraph" w:styleId="3">
    <w:name w:val="heading 2"/>
    <w:basedOn w:val="1"/>
    <w:qFormat/>
    <w:uiPriority w:val="1"/>
    <w:pPr>
      <w:ind w:left="536" w:right="475"/>
      <w:jc w:val="both"/>
      <w:outlineLvl w:val="2"/>
    </w:pPr>
    <w:rPr>
      <w:rFonts w:ascii="Times New Roman" w:hAnsi="Times New Roman" w:eastAsia="Times New Roman" w:cs="Times New Roman"/>
      <w:sz w:val="80"/>
      <w:szCs w:val="80"/>
      <w:lang w:val="ru-RU" w:eastAsia="en-US" w:bidi="ar-SA"/>
    </w:rPr>
  </w:style>
  <w:style w:type="paragraph" w:styleId="4">
    <w:name w:val="heading 3"/>
    <w:basedOn w:val="1"/>
    <w:qFormat/>
    <w:uiPriority w:val="1"/>
    <w:pPr>
      <w:ind w:left="83" w:right="105"/>
      <w:jc w:val="center"/>
      <w:outlineLvl w:val="3"/>
    </w:pPr>
    <w:rPr>
      <w:rFonts w:ascii="Times New Roman" w:hAnsi="Times New Roman" w:eastAsia="Times New Roman" w:cs="Times New Roman"/>
      <w:b/>
      <w:bCs/>
      <w:sz w:val="72"/>
      <w:szCs w:val="72"/>
      <w:u w:val="single" w:color="000000"/>
      <w:lang w:val="ru-RU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qFormat/>
    <w:uiPriority w:val="1"/>
    <w:rPr>
      <w:rFonts w:ascii="Times New Roman" w:hAnsi="Times New Roman" w:eastAsia="Times New Roman" w:cs="Times New Roman"/>
      <w:sz w:val="64"/>
      <w:szCs w:val="64"/>
      <w:lang w:val="ru-RU" w:eastAsia="en-US" w:bidi="ar-SA"/>
    </w:rPr>
  </w:style>
  <w:style w:type="paragraph" w:styleId="8">
    <w:name w:val="Title"/>
    <w:basedOn w:val="1"/>
    <w:qFormat/>
    <w:uiPriority w:val="1"/>
    <w:pPr>
      <w:ind w:left="479" w:right="399" w:hanging="5"/>
      <w:jc w:val="center"/>
    </w:pPr>
    <w:rPr>
      <w:rFonts w:ascii="Times New Roman" w:hAnsi="Times New Roman" w:eastAsia="Times New Roman" w:cs="Times New Roman"/>
      <w:b/>
      <w:bCs/>
      <w:sz w:val="88"/>
      <w:szCs w:val="88"/>
      <w:lang w:val="ru-RU" w:eastAsia="en-US" w:bidi="ar-SA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993" w:hanging="720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11">
    <w:name w:val="Table Paragraph"/>
    <w:basedOn w:val="1"/>
    <w:qFormat/>
    <w:uiPriority w:val="1"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customXml" Target="../customXml/item3.xml"/><Relationship Id="rId3" Type="http://schemas.openxmlformats.org/officeDocument/2006/relationships/footnotes" Target="footnot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customXml" Target="../customXml/item2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5" Type="http://schemas.openxmlformats.org/officeDocument/2006/relationships/numbering" Target="numbering.xml"/><Relationship Id="rId10" Type="http://schemas.openxmlformats.org/officeDocument/2006/relationships/image" Target="media/image5.png"/><Relationship Id="rId19" Type="http://schemas.openxmlformats.org/officeDocument/2006/relationships/customXml" Target="../customXml/item4.xml"/><Relationship Id="rId9" Type="http://schemas.openxmlformats.org/officeDocument/2006/relationships/image" Target="media/image4.png"/><Relationship Id="rId4" Type="http://schemas.openxmlformats.org/officeDocument/2006/relationships/endnotes" Target="endnotes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AC1F89877FD6A478FDFBCB6133BB236" ma:contentTypeVersion="0" ma:contentTypeDescription="Создание документа." ma:contentTypeScope="" ma:versionID="2160bc6c93c4e557e57733471cfca13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977F7D-205B-4081-913C-38D41E755F92}"/>
</file>

<file path=customXml/itemProps2.xml><?xml version="1.0" encoding="utf-8"?>
<ds:datastoreItem xmlns:ds="http://schemas.openxmlformats.org/officeDocument/2006/customXml" ds:itemID="{2F1F013D-F982-49DB-8E9D-7185A1DC1C32}"/>
</file>

<file path=customXml/itemProps3.xml><?xml version="1.0" encoding="utf-8"?>
<ds:datastoreItem xmlns:ds="http://schemas.openxmlformats.org/officeDocument/2006/customXml" ds:itemID="{A660B674-25DF-4C9F-9031-D1CFF1042D23}"/>
</file>

<file path=customXml/itemProps4.xml><?xml version="1.0" encoding="utf-8"?>
<ds:datastoreItem xmlns:ds="http://schemas.openxmlformats.org/officeDocument/2006/customXml" ds:itemID="{E9CD6A36-68B6-499E-B7B3-A29E080A1A6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TotalTime>10</TotalTime>
  <ScaleCrop>false</ScaleCrop>
  <LinksUpToDate>false</LinksUpToDate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Презентация PowerPoint</dc:title>
  <dc:creator>UKonstantinova</dc:creator>
  <cp:lastModifiedBy>Admin</cp:lastModifiedBy>
  <dcterms:created xsi:type="dcterms:W3CDTF">2025-11-23T13:06:00Z</dcterms:created>
  <dcterms:modified xsi:type="dcterms:W3CDTF">2025-11-23T13:17:59Z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2025-02-26T00:00:00Z</vt:filetime>
  </property>
  <property fmtid="{D5CDD505-2E9C-101B-9397-08002B2CF9AE}" pid="3" name="Creator">
    <vt:lpwstr>Microsoft® PowerPoint® 2013</vt:lpwstr>
  </property>
  <property fmtid="{D5CDD505-2E9C-101B-9397-08002B2CF9AE}" pid="4" name="LastSaved">
    <vt:filetime>2025-11-23T00:00:00Z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KSOProductBuildVer">
    <vt:lpwstr>1049-12.2.0.23155</vt:lpwstr>
  </property>
  <property fmtid="{D5CDD505-2E9C-101B-9397-08002B2CF9AE}" pid="7" name="ICV">
    <vt:lpwstr>5A27C30C51154DF189ADCFD53D04CBA4_12</vt:lpwstr>
  </property>
  <property fmtid="{D5CDD505-2E9C-101B-9397-08002B2CF9AE}" pid="8" name="ContentTypeId">
    <vt:lpwstr>0x010100BAC1F89877FD6A478FDFBCB6133BB236</vt:lpwstr>
  </property>
</Properties>
</file>