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C94" w:rsidRDefault="00C92A4D">
      <w:pPr>
        <w:pStyle w:val="a4"/>
        <w:spacing w:before="62"/>
      </w:pPr>
      <w:r>
        <w:rPr>
          <w:spacing w:val="-2"/>
        </w:rPr>
        <w:t>Перечень</w:t>
      </w:r>
      <w:r>
        <w:rPr>
          <w:spacing w:val="-12"/>
        </w:rPr>
        <w:t xml:space="preserve"> </w:t>
      </w:r>
      <w:r>
        <w:rPr>
          <w:spacing w:val="-2"/>
        </w:rPr>
        <w:t>документов,</w:t>
      </w:r>
    </w:p>
    <w:p w:rsidR="00D24C94" w:rsidRDefault="00C92A4D">
      <w:pPr>
        <w:pStyle w:val="a4"/>
        <w:ind w:right="146"/>
      </w:pPr>
      <w:proofErr w:type="gramStart"/>
      <w:r>
        <w:rPr>
          <w:spacing w:val="-2"/>
        </w:rPr>
        <w:t>необходимых</w:t>
      </w:r>
      <w:proofErr w:type="gramEnd"/>
      <w:r>
        <w:rPr>
          <w:spacing w:val="-13"/>
        </w:rPr>
        <w:t xml:space="preserve"> </w:t>
      </w:r>
      <w:r>
        <w:rPr>
          <w:spacing w:val="-2"/>
        </w:rPr>
        <w:t>при</w:t>
      </w:r>
      <w:r>
        <w:rPr>
          <w:spacing w:val="-17"/>
        </w:rPr>
        <w:t xml:space="preserve"> </w:t>
      </w:r>
      <w:r>
        <w:rPr>
          <w:spacing w:val="-2"/>
        </w:rPr>
        <w:t>представлении</w:t>
      </w:r>
      <w:r>
        <w:rPr>
          <w:spacing w:val="-8"/>
        </w:rPr>
        <w:t xml:space="preserve"> </w:t>
      </w:r>
      <w:r>
        <w:rPr>
          <w:spacing w:val="-2"/>
        </w:rPr>
        <w:t>ребенка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5"/>
        </w:rPr>
        <w:t xml:space="preserve"> </w:t>
      </w:r>
      <w:r>
        <w:rPr>
          <w:spacing w:val="-15"/>
        </w:rPr>
        <w:t>Т</w:t>
      </w:r>
      <w:r>
        <w:rPr>
          <w:spacing w:val="-2"/>
        </w:rPr>
        <w:t>ПМПК:</w:t>
      </w:r>
    </w:p>
    <w:p w:rsidR="00D24C94" w:rsidRDefault="00D24C94">
      <w:pPr>
        <w:pStyle w:val="a3"/>
        <w:rPr>
          <w:b/>
          <w:sz w:val="32"/>
        </w:rPr>
      </w:pPr>
    </w:p>
    <w:p w:rsidR="00D24C94" w:rsidRDefault="00C92A4D">
      <w:pPr>
        <w:pStyle w:val="a5"/>
        <w:numPr>
          <w:ilvl w:val="0"/>
          <w:numId w:val="1"/>
        </w:numPr>
        <w:tabs>
          <w:tab w:val="left" w:pos="784"/>
          <w:tab w:val="left" w:pos="787"/>
        </w:tabs>
        <w:spacing w:line="223" w:lineRule="auto"/>
        <w:ind w:right="574" w:hanging="363"/>
        <w:rPr>
          <w:sz w:val="28"/>
        </w:rPr>
      </w:pPr>
      <w:r>
        <w:rPr>
          <w:sz w:val="28"/>
        </w:rPr>
        <w:t xml:space="preserve">Заявление о проведении обследования в психолого-медико-педагогической комиссии. </w:t>
      </w:r>
      <w:r>
        <w:rPr>
          <w:sz w:val="28"/>
          <w:u w:val="single"/>
        </w:rPr>
        <w:t>Приложение</w:t>
      </w:r>
      <w:r>
        <w:rPr>
          <w:spacing w:val="40"/>
          <w:sz w:val="28"/>
          <w:u w:val="single"/>
        </w:rPr>
        <w:t xml:space="preserve"> </w:t>
      </w:r>
      <w:r>
        <w:rPr>
          <w:sz w:val="28"/>
          <w:u w:val="single"/>
        </w:rPr>
        <w:t>1.</w:t>
      </w:r>
    </w:p>
    <w:p w:rsidR="00D24C94" w:rsidRDefault="00D24C94">
      <w:pPr>
        <w:pStyle w:val="a3"/>
        <w:spacing w:before="56"/>
        <w:rPr>
          <w:sz w:val="28"/>
        </w:rPr>
      </w:pPr>
    </w:p>
    <w:p w:rsidR="00D24C94" w:rsidRDefault="00C92A4D">
      <w:pPr>
        <w:pStyle w:val="a5"/>
        <w:numPr>
          <w:ilvl w:val="0"/>
          <w:numId w:val="1"/>
        </w:numPr>
        <w:tabs>
          <w:tab w:val="left" w:pos="784"/>
          <w:tab w:val="left" w:pos="787"/>
        </w:tabs>
        <w:spacing w:before="1" w:line="220" w:lineRule="auto"/>
        <w:ind w:right="573" w:hanging="363"/>
        <w:rPr>
          <w:sz w:val="28"/>
        </w:rPr>
      </w:pPr>
      <w:r>
        <w:rPr>
          <w:sz w:val="28"/>
        </w:rPr>
        <w:t>Согласие</w:t>
      </w:r>
      <w:r>
        <w:rPr>
          <w:spacing w:val="40"/>
          <w:sz w:val="28"/>
        </w:rPr>
        <w:t xml:space="preserve"> </w:t>
      </w:r>
      <w:r>
        <w:rPr>
          <w:sz w:val="28"/>
        </w:rPr>
        <w:t>субъекта персональных данных (заявителя) на обработку персональных данных.</w:t>
      </w:r>
      <w:r>
        <w:rPr>
          <w:spacing w:val="55"/>
          <w:sz w:val="28"/>
        </w:rPr>
        <w:t xml:space="preserve"> </w:t>
      </w:r>
      <w:r>
        <w:rPr>
          <w:spacing w:val="55"/>
          <w:sz w:val="28"/>
          <w:u w:val="single"/>
        </w:rPr>
        <w:t xml:space="preserve">  </w:t>
      </w:r>
      <w:r>
        <w:rPr>
          <w:sz w:val="28"/>
          <w:u w:val="single"/>
        </w:rPr>
        <w:t>Приложение</w:t>
      </w:r>
      <w:r>
        <w:rPr>
          <w:spacing w:val="40"/>
          <w:sz w:val="28"/>
          <w:u w:val="single"/>
        </w:rPr>
        <w:t xml:space="preserve"> </w:t>
      </w:r>
      <w:r>
        <w:rPr>
          <w:sz w:val="28"/>
          <w:u w:val="single"/>
        </w:rPr>
        <w:t>2</w:t>
      </w:r>
      <w:r>
        <w:rPr>
          <w:spacing w:val="40"/>
          <w:sz w:val="28"/>
        </w:rPr>
        <w:t xml:space="preserve"> </w:t>
      </w:r>
      <w:r>
        <w:rPr>
          <w:sz w:val="28"/>
        </w:rPr>
        <w:t>(для</w:t>
      </w:r>
      <w:r>
        <w:rPr>
          <w:spacing w:val="40"/>
          <w:sz w:val="28"/>
        </w:rPr>
        <w:t xml:space="preserve"> </w:t>
      </w:r>
      <w:r>
        <w:rPr>
          <w:sz w:val="28"/>
        </w:rPr>
        <w:t>несовершеннолетнего</w:t>
      </w:r>
      <w:r>
        <w:rPr>
          <w:spacing w:val="40"/>
          <w:sz w:val="28"/>
        </w:rPr>
        <w:t xml:space="preserve"> </w:t>
      </w:r>
      <w:r>
        <w:rPr>
          <w:sz w:val="28"/>
        </w:rPr>
        <w:t>обследуемого),</w:t>
      </w:r>
      <w:r>
        <w:rPr>
          <w:spacing w:val="40"/>
          <w:sz w:val="28"/>
        </w:rPr>
        <w:t xml:space="preserve"> </w:t>
      </w:r>
      <w:r>
        <w:rPr>
          <w:sz w:val="28"/>
          <w:u w:val="single"/>
        </w:rPr>
        <w:t>Приложение</w:t>
      </w:r>
    </w:p>
    <w:p w:rsidR="00D24C94" w:rsidRDefault="00C92A4D">
      <w:pPr>
        <w:spacing w:line="312" w:lineRule="exact"/>
        <w:ind w:left="787"/>
        <w:rPr>
          <w:sz w:val="28"/>
        </w:rPr>
      </w:pPr>
      <w:r>
        <w:rPr>
          <w:sz w:val="28"/>
          <w:u w:val="single"/>
        </w:rPr>
        <w:t>2.1.</w:t>
      </w:r>
      <w:r>
        <w:rPr>
          <w:spacing w:val="-7"/>
          <w:sz w:val="28"/>
          <w:u w:val="single"/>
        </w:rPr>
        <w:t xml:space="preserve"> </w:t>
      </w:r>
      <w:r>
        <w:rPr>
          <w:sz w:val="28"/>
        </w:rPr>
        <w:t>(для</w:t>
      </w:r>
      <w:r>
        <w:rPr>
          <w:spacing w:val="-6"/>
          <w:sz w:val="28"/>
        </w:rPr>
        <w:t xml:space="preserve"> </w:t>
      </w:r>
      <w:r>
        <w:rPr>
          <w:sz w:val="28"/>
        </w:rPr>
        <w:t>совершеннолетнего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обследуемого).</w:t>
      </w:r>
    </w:p>
    <w:p w:rsidR="00D24C94" w:rsidRDefault="00D24C94">
      <w:pPr>
        <w:pStyle w:val="a3"/>
        <w:spacing w:before="23"/>
        <w:rPr>
          <w:sz w:val="28"/>
        </w:rPr>
      </w:pPr>
    </w:p>
    <w:p w:rsidR="00D24C94" w:rsidRDefault="00C92A4D">
      <w:pPr>
        <w:pStyle w:val="a5"/>
        <w:numPr>
          <w:ilvl w:val="0"/>
          <w:numId w:val="1"/>
        </w:numPr>
        <w:tabs>
          <w:tab w:val="left" w:pos="784"/>
          <w:tab w:val="left" w:pos="787"/>
        </w:tabs>
        <w:spacing w:line="225" w:lineRule="auto"/>
        <w:ind w:right="552" w:hanging="363"/>
        <w:rPr>
          <w:sz w:val="28"/>
        </w:rPr>
      </w:pPr>
      <w:r>
        <w:rPr>
          <w:sz w:val="28"/>
        </w:rPr>
        <w:t xml:space="preserve">Копия документа, удостоверяющего личность родителя (законного представителя) обследуемого (предоставляются с предъявлением оригинала или заверенной </w:t>
      </w:r>
      <w:r>
        <w:rPr>
          <w:sz w:val="28"/>
        </w:rPr>
        <w:t>в установленном порядке копии).</w:t>
      </w:r>
    </w:p>
    <w:p w:rsidR="00D24C94" w:rsidRDefault="00D24C94">
      <w:pPr>
        <w:pStyle w:val="a3"/>
        <w:spacing w:before="3"/>
        <w:rPr>
          <w:sz w:val="28"/>
        </w:rPr>
      </w:pPr>
    </w:p>
    <w:p w:rsidR="00D24C94" w:rsidRDefault="00C92A4D">
      <w:pPr>
        <w:pStyle w:val="a5"/>
        <w:numPr>
          <w:ilvl w:val="0"/>
          <w:numId w:val="1"/>
        </w:numPr>
        <w:tabs>
          <w:tab w:val="left" w:pos="784"/>
          <w:tab w:val="left" w:pos="787"/>
        </w:tabs>
        <w:spacing w:line="225" w:lineRule="auto"/>
        <w:ind w:right="551" w:hanging="363"/>
        <w:rPr>
          <w:sz w:val="28"/>
        </w:rPr>
      </w:pPr>
      <w:r>
        <w:rPr>
          <w:spacing w:val="-2"/>
          <w:sz w:val="28"/>
        </w:rPr>
        <w:t>Копия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документа,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удостоверяющего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личность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обследуемого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возрасте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старше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14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 xml:space="preserve">лет; </w:t>
      </w:r>
      <w:r>
        <w:rPr>
          <w:sz w:val="28"/>
        </w:rPr>
        <w:t>(предоставляются с предъявлением оригинала или заверенной в установленном порядке копии).</w:t>
      </w:r>
    </w:p>
    <w:p w:rsidR="00D24C94" w:rsidRDefault="00C92A4D">
      <w:pPr>
        <w:pStyle w:val="a5"/>
        <w:numPr>
          <w:ilvl w:val="0"/>
          <w:numId w:val="1"/>
        </w:numPr>
        <w:tabs>
          <w:tab w:val="left" w:pos="784"/>
          <w:tab w:val="left" w:pos="787"/>
        </w:tabs>
        <w:spacing w:before="310" w:line="225" w:lineRule="auto"/>
        <w:ind w:right="547" w:hanging="363"/>
        <w:rPr>
          <w:sz w:val="28"/>
        </w:rPr>
      </w:pPr>
      <w:r>
        <w:rPr>
          <w:sz w:val="28"/>
        </w:rPr>
        <w:t xml:space="preserve">Копия свидетельства о рождении обследуемого или </w:t>
      </w:r>
      <w:r>
        <w:rPr>
          <w:sz w:val="28"/>
        </w:rPr>
        <w:t>документа, подтверждающего родство заявителя (предоставляются с предъявлением оригинала или заверенной в установленном</w:t>
      </w:r>
      <w:r>
        <w:rPr>
          <w:spacing w:val="-9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-11"/>
          <w:sz w:val="28"/>
        </w:rPr>
        <w:t xml:space="preserve"> </w:t>
      </w:r>
      <w:r>
        <w:rPr>
          <w:sz w:val="28"/>
        </w:rPr>
        <w:t>копии).</w:t>
      </w:r>
    </w:p>
    <w:p w:rsidR="00D24C94" w:rsidRDefault="00C92A4D">
      <w:pPr>
        <w:pStyle w:val="a5"/>
        <w:numPr>
          <w:ilvl w:val="0"/>
          <w:numId w:val="1"/>
        </w:numPr>
        <w:tabs>
          <w:tab w:val="left" w:pos="784"/>
          <w:tab w:val="left" w:pos="787"/>
        </w:tabs>
        <w:spacing w:before="314" w:line="223" w:lineRule="auto"/>
        <w:ind w:right="547" w:hanging="363"/>
        <w:rPr>
          <w:sz w:val="28"/>
        </w:rPr>
      </w:pPr>
      <w:r>
        <w:rPr>
          <w:sz w:val="28"/>
        </w:rPr>
        <w:t xml:space="preserve">Копия документа, подтверждающего установление опеки или попечительства (при </w:t>
      </w:r>
      <w:r>
        <w:rPr>
          <w:spacing w:val="-2"/>
          <w:sz w:val="28"/>
        </w:rPr>
        <w:t>наличии).</w:t>
      </w:r>
    </w:p>
    <w:p w:rsidR="00D24C94" w:rsidRDefault="00D24C94">
      <w:pPr>
        <w:pStyle w:val="a3"/>
        <w:spacing w:before="13"/>
        <w:rPr>
          <w:sz w:val="28"/>
        </w:rPr>
      </w:pPr>
    </w:p>
    <w:p w:rsidR="00D24C94" w:rsidRDefault="00C92A4D">
      <w:pPr>
        <w:pStyle w:val="a5"/>
        <w:numPr>
          <w:ilvl w:val="0"/>
          <w:numId w:val="1"/>
        </w:numPr>
        <w:tabs>
          <w:tab w:val="left" w:pos="784"/>
          <w:tab w:val="left" w:pos="787"/>
        </w:tabs>
        <w:spacing w:line="228" w:lineRule="auto"/>
        <w:ind w:right="559" w:hanging="363"/>
        <w:rPr>
          <w:sz w:val="28"/>
        </w:rPr>
      </w:pPr>
      <w:r>
        <w:rPr>
          <w:sz w:val="28"/>
        </w:rPr>
        <w:t>Направление ТПМПК, образовательной</w:t>
      </w:r>
      <w:r>
        <w:rPr>
          <w:sz w:val="28"/>
        </w:rPr>
        <w:t xml:space="preserve"> организации, организации, осуществляющей социальное обслуживание, медицинской организации, другой организации.</w:t>
      </w:r>
      <w:r>
        <w:rPr>
          <w:sz w:val="28"/>
          <w:u w:val="single"/>
        </w:rPr>
        <w:t xml:space="preserve"> Приложение 3.</w:t>
      </w:r>
    </w:p>
    <w:p w:rsidR="00D24C94" w:rsidRDefault="00D24C94">
      <w:pPr>
        <w:pStyle w:val="a3"/>
        <w:spacing w:before="9"/>
        <w:rPr>
          <w:sz w:val="28"/>
        </w:rPr>
      </w:pPr>
    </w:p>
    <w:p w:rsidR="00D24C94" w:rsidRDefault="00C92A4D">
      <w:pPr>
        <w:pStyle w:val="a5"/>
        <w:numPr>
          <w:ilvl w:val="0"/>
          <w:numId w:val="1"/>
        </w:numPr>
        <w:tabs>
          <w:tab w:val="left" w:pos="784"/>
          <w:tab w:val="left" w:pos="787"/>
        </w:tabs>
        <w:spacing w:line="223" w:lineRule="auto"/>
        <w:ind w:right="571" w:hanging="363"/>
        <w:rPr>
          <w:sz w:val="28"/>
        </w:rPr>
      </w:pPr>
      <w:r>
        <w:rPr>
          <w:sz w:val="28"/>
        </w:rPr>
        <w:t>Постановление комиссии по делам несовершеннолетних и защите их прав о направлении на комиссию (при наличии).</w:t>
      </w:r>
    </w:p>
    <w:p w:rsidR="00D24C94" w:rsidRDefault="00D24C94">
      <w:pPr>
        <w:pStyle w:val="a3"/>
        <w:spacing w:before="13"/>
        <w:rPr>
          <w:sz w:val="28"/>
        </w:rPr>
      </w:pPr>
    </w:p>
    <w:p w:rsidR="00D24C94" w:rsidRDefault="00C92A4D">
      <w:pPr>
        <w:pStyle w:val="a5"/>
        <w:numPr>
          <w:ilvl w:val="0"/>
          <w:numId w:val="1"/>
        </w:numPr>
        <w:tabs>
          <w:tab w:val="left" w:pos="784"/>
          <w:tab w:val="left" w:pos="787"/>
        </w:tabs>
        <w:spacing w:line="228" w:lineRule="auto"/>
        <w:ind w:right="549" w:hanging="363"/>
        <w:rPr>
          <w:sz w:val="28"/>
        </w:rPr>
      </w:pPr>
      <w:r>
        <w:rPr>
          <w:spacing w:val="-4"/>
          <w:sz w:val="28"/>
        </w:rPr>
        <w:t>Представление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психо</w:t>
      </w:r>
      <w:r>
        <w:rPr>
          <w:spacing w:val="-4"/>
          <w:sz w:val="28"/>
        </w:rPr>
        <w:t>лого-педагогического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консилиума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организации,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 xml:space="preserve">осуществляющей </w:t>
      </w:r>
      <w:r>
        <w:rPr>
          <w:sz w:val="28"/>
        </w:rPr>
        <w:t xml:space="preserve">образовательную деятельность (специалиста (специалистов), осуществляющего </w:t>
      </w:r>
      <w:r>
        <w:rPr>
          <w:spacing w:val="-4"/>
          <w:sz w:val="28"/>
        </w:rPr>
        <w:t>психолого-педагогическое сопровождение обучающегося) (при наличии).</w:t>
      </w:r>
    </w:p>
    <w:p w:rsidR="00D24C94" w:rsidRDefault="00C92A4D">
      <w:pPr>
        <w:spacing w:line="316" w:lineRule="exact"/>
        <w:ind w:left="857"/>
        <w:jc w:val="both"/>
        <w:rPr>
          <w:sz w:val="28"/>
        </w:rPr>
      </w:pPr>
      <w:r>
        <w:rPr>
          <w:sz w:val="28"/>
          <w:u w:val="single"/>
        </w:rPr>
        <w:t>Приложение</w:t>
      </w:r>
      <w:r>
        <w:rPr>
          <w:spacing w:val="-13"/>
          <w:sz w:val="28"/>
          <w:u w:val="single"/>
        </w:rPr>
        <w:t xml:space="preserve"> </w:t>
      </w:r>
      <w:r>
        <w:rPr>
          <w:spacing w:val="-5"/>
          <w:sz w:val="28"/>
          <w:u w:val="single"/>
        </w:rPr>
        <w:t>4.</w:t>
      </w:r>
    </w:p>
    <w:p w:rsidR="00D24C94" w:rsidRDefault="00D24C94">
      <w:pPr>
        <w:pStyle w:val="a3"/>
        <w:spacing w:before="16"/>
        <w:rPr>
          <w:sz w:val="28"/>
        </w:rPr>
      </w:pPr>
    </w:p>
    <w:p w:rsidR="00D24C94" w:rsidRDefault="00C92A4D">
      <w:pPr>
        <w:pStyle w:val="a5"/>
        <w:numPr>
          <w:ilvl w:val="0"/>
          <w:numId w:val="1"/>
        </w:numPr>
        <w:tabs>
          <w:tab w:val="left" w:pos="787"/>
          <w:tab w:val="left" w:pos="853"/>
        </w:tabs>
        <w:spacing w:line="225" w:lineRule="auto"/>
        <w:ind w:right="553" w:hanging="363"/>
        <w:rPr>
          <w:sz w:val="28"/>
        </w:rPr>
      </w:pPr>
      <w:r>
        <w:rPr>
          <w:sz w:val="28"/>
        </w:rPr>
        <w:tab/>
        <w:t xml:space="preserve">Характеристика </w:t>
      </w:r>
      <w:proofErr w:type="gramStart"/>
      <w:r>
        <w:rPr>
          <w:sz w:val="28"/>
        </w:rPr>
        <w:t>обучающегося</w:t>
      </w:r>
      <w:proofErr w:type="gramEnd"/>
      <w:r>
        <w:rPr>
          <w:sz w:val="28"/>
        </w:rPr>
        <w:t xml:space="preserve">, выданная </w:t>
      </w:r>
      <w:r>
        <w:rPr>
          <w:sz w:val="28"/>
        </w:rPr>
        <w:t>образовательной организацией (для обучающихся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образовательных организаций) (при</w:t>
      </w:r>
      <w:r>
        <w:rPr>
          <w:spacing w:val="-6"/>
          <w:sz w:val="28"/>
        </w:rPr>
        <w:t xml:space="preserve"> </w:t>
      </w:r>
      <w:r>
        <w:rPr>
          <w:sz w:val="28"/>
        </w:rPr>
        <w:t>наличии).</w:t>
      </w:r>
      <w:r>
        <w:rPr>
          <w:sz w:val="28"/>
          <w:u w:val="single"/>
        </w:rPr>
        <w:t xml:space="preserve"> Приложение 5</w:t>
      </w:r>
      <w:r>
        <w:rPr>
          <w:sz w:val="28"/>
        </w:rPr>
        <w:t>.</w:t>
      </w:r>
    </w:p>
    <w:p w:rsidR="00D24C94" w:rsidRDefault="00D24C94">
      <w:pPr>
        <w:pStyle w:val="a3"/>
        <w:spacing w:before="25"/>
        <w:rPr>
          <w:sz w:val="28"/>
        </w:rPr>
      </w:pPr>
    </w:p>
    <w:p w:rsidR="00D24C94" w:rsidRDefault="00C92A4D">
      <w:pPr>
        <w:pStyle w:val="a5"/>
        <w:numPr>
          <w:ilvl w:val="0"/>
          <w:numId w:val="1"/>
        </w:numPr>
        <w:tabs>
          <w:tab w:val="left" w:pos="784"/>
          <w:tab w:val="left" w:pos="787"/>
        </w:tabs>
        <w:spacing w:line="225" w:lineRule="auto"/>
        <w:ind w:right="574" w:hanging="363"/>
        <w:rPr>
          <w:sz w:val="28"/>
        </w:rPr>
      </w:pPr>
      <w:r>
        <w:rPr>
          <w:sz w:val="28"/>
        </w:rPr>
        <w:t>Заключение (заключения) ЦПМПК и (или) ТПМПК о результатах ранее проведенного обследования ребенка (при наличии).</w:t>
      </w:r>
    </w:p>
    <w:p w:rsidR="00D24C94" w:rsidRDefault="00D24C94">
      <w:pPr>
        <w:pStyle w:val="a3"/>
        <w:spacing w:before="6"/>
        <w:rPr>
          <w:sz w:val="28"/>
        </w:rPr>
      </w:pPr>
    </w:p>
    <w:p w:rsidR="00D24C94" w:rsidRDefault="00C92A4D">
      <w:pPr>
        <w:pStyle w:val="a5"/>
        <w:numPr>
          <w:ilvl w:val="0"/>
          <w:numId w:val="1"/>
        </w:numPr>
        <w:tabs>
          <w:tab w:val="left" w:pos="784"/>
          <w:tab w:val="left" w:pos="787"/>
        </w:tabs>
        <w:spacing w:line="223" w:lineRule="auto"/>
        <w:ind w:right="561" w:hanging="363"/>
        <w:rPr>
          <w:sz w:val="28"/>
        </w:rPr>
      </w:pPr>
      <w:r>
        <w:rPr>
          <w:sz w:val="28"/>
        </w:rPr>
        <w:t xml:space="preserve">Копия справки, подтверждающей факт установления инвалидности, и ИПРА (при </w:t>
      </w:r>
      <w:proofErr w:type="spellStart"/>
      <w:r>
        <w:rPr>
          <w:spacing w:val="-2"/>
          <w:sz w:val="28"/>
        </w:rPr>
        <w:t>н</w:t>
      </w:r>
      <w:proofErr w:type="gramStart"/>
      <w:r>
        <w:rPr>
          <w:spacing w:val="-2"/>
          <w:sz w:val="28"/>
        </w:rPr>
        <w:t>a</w:t>
      </w:r>
      <w:proofErr w:type="gramEnd"/>
      <w:r>
        <w:rPr>
          <w:spacing w:val="-2"/>
          <w:sz w:val="28"/>
        </w:rPr>
        <w:t>личии</w:t>
      </w:r>
      <w:proofErr w:type="spellEnd"/>
      <w:r>
        <w:rPr>
          <w:spacing w:val="-2"/>
          <w:sz w:val="28"/>
        </w:rPr>
        <w:t>).</w:t>
      </w:r>
    </w:p>
    <w:p w:rsidR="00D24C94" w:rsidRDefault="00D24C94">
      <w:pPr>
        <w:pStyle w:val="a5"/>
        <w:spacing w:line="223" w:lineRule="auto"/>
        <w:rPr>
          <w:sz w:val="28"/>
        </w:rPr>
        <w:sectPr w:rsidR="00D24C94">
          <w:type w:val="continuous"/>
          <w:pgSz w:w="11910" w:h="16840"/>
          <w:pgMar w:top="900" w:right="0" w:bottom="280" w:left="425" w:header="720" w:footer="720" w:gutter="0"/>
          <w:cols w:space="720"/>
        </w:sectPr>
      </w:pPr>
    </w:p>
    <w:p w:rsidR="00D24C94" w:rsidRDefault="00C92A4D">
      <w:pPr>
        <w:pStyle w:val="a5"/>
        <w:numPr>
          <w:ilvl w:val="0"/>
          <w:numId w:val="1"/>
        </w:numPr>
        <w:tabs>
          <w:tab w:val="left" w:pos="784"/>
          <w:tab w:val="left" w:pos="787"/>
        </w:tabs>
        <w:spacing w:before="96" w:line="230" w:lineRule="auto"/>
        <w:ind w:right="546" w:hanging="363"/>
        <w:rPr>
          <w:sz w:val="28"/>
        </w:rPr>
      </w:pPr>
      <w:r>
        <w:rPr>
          <w:sz w:val="28"/>
        </w:rPr>
        <w:lastRenderedPageBreak/>
        <w:t xml:space="preserve">Медицинское заключение, содержащее информацию о состоянии здоровья обследуемого, результатах медицинских обследований и (или) лечения, выданное медицинской </w:t>
      </w:r>
      <w:r>
        <w:rPr>
          <w:sz w:val="28"/>
        </w:rPr>
        <w:t xml:space="preserve">организацией по месту жительства (регистрации) обследуемого. </w:t>
      </w:r>
      <w:r>
        <w:rPr>
          <w:sz w:val="28"/>
          <w:u w:val="single"/>
        </w:rPr>
        <w:t>Приложение 6.</w:t>
      </w:r>
    </w:p>
    <w:p w:rsidR="00D24C94" w:rsidRDefault="00D24C94">
      <w:pPr>
        <w:pStyle w:val="a3"/>
        <w:spacing w:before="13"/>
        <w:rPr>
          <w:sz w:val="28"/>
        </w:rPr>
      </w:pPr>
    </w:p>
    <w:p w:rsidR="00D24C94" w:rsidRDefault="00C92A4D">
      <w:pPr>
        <w:pStyle w:val="a5"/>
        <w:numPr>
          <w:ilvl w:val="0"/>
          <w:numId w:val="1"/>
        </w:numPr>
        <w:tabs>
          <w:tab w:val="left" w:pos="787"/>
        </w:tabs>
        <w:spacing w:before="1"/>
        <w:ind w:hanging="363"/>
        <w:jc w:val="left"/>
        <w:rPr>
          <w:sz w:val="28"/>
        </w:rPr>
      </w:pPr>
      <w:r>
        <w:rPr>
          <w:sz w:val="28"/>
        </w:rPr>
        <w:t>Амбулаторная</w:t>
      </w:r>
      <w:r>
        <w:rPr>
          <w:spacing w:val="-18"/>
          <w:sz w:val="28"/>
        </w:rPr>
        <w:t xml:space="preserve"> </w:t>
      </w:r>
      <w:r>
        <w:rPr>
          <w:sz w:val="28"/>
        </w:rPr>
        <w:t>карта</w:t>
      </w:r>
      <w:r>
        <w:rPr>
          <w:spacing w:val="-17"/>
          <w:sz w:val="28"/>
        </w:rPr>
        <w:t xml:space="preserve"> </w:t>
      </w:r>
      <w:r>
        <w:rPr>
          <w:sz w:val="28"/>
        </w:rPr>
        <w:t>(при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наличии).</w:t>
      </w:r>
    </w:p>
    <w:p w:rsidR="00D24C94" w:rsidRDefault="00C92A4D">
      <w:pPr>
        <w:pStyle w:val="a5"/>
        <w:numPr>
          <w:ilvl w:val="0"/>
          <w:numId w:val="1"/>
        </w:numPr>
        <w:tabs>
          <w:tab w:val="left" w:pos="787"/>
        </w:tabs>
        <w:spacing w:before="316" w:line="237" w:lineRule="auto"/>
        <w:ind w:right="655" w:hanging="363"/>
        <w:jc w:val="left"/>
        <w:rPr>
          <w:sz w:val="28"/>
        </w:rPr>
      </w:pPr>
      <w:r>
        <w:rPr>
          <w:sz w:val="28"/>
        </w:rPr>
        <w:t>Копии диагностических и (или) контрольных работ обследуемого обучающегося, заверенные</w:t>
      </w:r>
      <w:r>
        <w:rPr>
          <w:spacing w:val="-8"/>
          <w:sz w:val="28"/>
        </w:rPr>
        <w:t xml:space="preserve"> </w:t>
      </w:r>
      <w:r>
        <w:rPr>
          <w:sz w:val="28"/>
        </w:rPr>
        <w:t>руководителем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6"/>
          <w:sz w:val="28"/>
        </w:rPr>
        <w:t xml:space="preserve"> </w:t>
      </w:r>
      <w:r>
        <w:rPr>
          <w:sz w:val="28"/>
        </w:rPr>
        <w:t>оригиналы</w:t>
      </w:r>
      <w:r>
        <w:rPr>
          <w:spacing w:val="-5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4"/>
          <w:sz w:val="28"/>
        </w:rPr>
        <w:t xml:space="preserve"> </w:t>
      </w:r>
      <w:r>
        <w:rPr>
          <w:sz w:val="28"/>
        </w:rPr>
        <w:t>тетрадей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русскому языку и математике, а для детей дошкольного возраста — результаты самостоятельной продуктивной деятельности.</w:t>
      </w:r>
    </w:p>
    <w:p w:rsidR="00D24C94" w:rsidRDefault="00D24C94">
      <w:pPr>
        <w:pStyle w:val="a5"/>
        <w:spacing w:line="237" w:lineRule="auto"/>
        <w:jc w:val="left"/>
        <w:rPr>
          <w:sz w:val="28"/>
        </w:rPr>
        <w:sectPr w:rsidR="00D24C94">
          <w:pgSz w:w="11910" w:h="16840"/>
          <w:pgMar w:top="800" w:right="0" w:bottom="280" w:left="425" w:header="720" w:footer="720" w:gutter="0"/>
          <w:cols w:space="720"/>
        </w:sectPr>
      </w:pPr>
    </w:p>
    <w:p w:rsidR="00D24C94" w:rsidRDefault="00C92A4D">
      <w:pPr>
        <w:pStyle w:val="a3"/>
        <w:spacing w:before="71"/>
        <w:ind w:right="1051"/>
        <w:jc w:val="right"/>
      </w:pPr>
      <w:r>
        <w:rPr>
          <w:spacing w:val="-8"/>
          <w:u w:val="single"/>
        </w:rPr>
        <w:lastRenderedPageBreak/>
        <w:t xml:space="preserve"> </w:t>
      </w:r>
      <w:r>
        <w:rPr>
          <w:u w:val="single"/>
        </w:rPr>
        <w:t>Приложение</w:t>
      </w:r>
      <w:r>
        <w:rPr>
          <w:spacing w:val="48"/>
          <w:u w:val="single"/>
        </w:rPr>
        <w:t xml:space="preserve"> </w:t>
      </w:r>
      <w:r>
        <w:rPr>
          <w:spacing w:val="-5"/>
          <w:u w:val="single"/>
        </w:rPr>
        <w:t>1</w:t>
      </w:r>
      <w:r>
        <w:rPr>
          <w:spacing w:val="-5"/>
        </w:rPr>
        <w:t>.</w:t>
      </w:r>
    </w:p>
    <w:p w:rsidR="00D24C94" w:rsidRDefault="00D24C94">
      <w:pPr>
        <w:pStyle w:val="a3"/>
      </w:pPr>
    </w:p>
    <w:p w:rsidR="00D24C94" w:rsidRDefault="00D24C94">
      <w:pPr>
        <w:pStyle w:val="a3"/>
        <w:spacing w:before="43"/>
      </w:pPr>
    </w:p>
    <w:p w:rsidR="00D24C94" w:rsidRDefault="00C92A4D">
      <w:pPr>
        <w:ind w:left="221" w:right="1162"/>
        <w:jc w:val="center"/>
        <w:rPr>
          <w:b/>
          <w:sz w:val="24"/>
        </w:rPr>
      </w:pPr>
      <w:r>
        <w:rPr>
          <w:b/>
          <w:spacing w:val="-2"/>
          <w:sz w:val="24"/>
        </w:rPr>
        <w:t>Заявление</w:t>
      </w:r>
    </w:p>
    <w:p w:rsidR="00D24C94" w:rsidRDefault="00C92A4D">
      <w:pPr>
        <w:pStyle w:val="a3"/>
        <w:spacing w:before="46" w:line="280" w:lineRule="auto"/>
        <w:ind w:left="221" w:right="1166"/>
        <w:jc w:val="center"/>
      </w:pPr>
      <w:r>
        <w:rPr>
          <w:spacing w:val="-2"/>
        </w:rPr>
        <w:t>о</w:t>
      </w:r>
      <w:r>
        <w:rPr>
          <w:spacing w:val="-13"/>
        </w:rPr>
        <w:t xml:space="preserve"> </w:t>
      </w:r>
      <w:r>
        <w:rPr>
          <w:spacing w:val="-2"/>
        </w:rPr>
        <w:t>проведении</w:t>
      </w:r>
      <w:r>
        <w:rPr>
          <w:spacing w:val="36"/>
        </w:rPr>
        <w:t xml:space="preserve"> </w:t>
      </w:r>
      <w:r>
        <w:rPr>
          <w:spacing w:val="-2"/>
        </w:rPr>
        <w:t>обследования</w:t>
      </w:r>
      <w:r>
        <w:rPr>
          <w:spacing w:val="38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Территори</w:t>
      </w:r>
      <w:r>
        <w:rPr>
          <w:spacing w:val="-2"/>
        </w:rPr>
        <w:t>альной</w:t>
      </w:r>
      <w:r>
        <w:rPr>
          <w:spacing w:val="-37"/>
        </w:rPr>
        <w:t xml:space="preserve"> </w:t>
      </w:r>
      <w:r>
        <w:rPr>
          <w:spacing w:val="-2"/>
        </w:rPr>
        <w:t>психолого-медико-педагогической</w:t>
      </w:r>
      <w:r>
        <w:rPr>
          <w:spacing w:val="-10"/>
        </w:rPr>
        <w:t xml:space="preserve"> </w:t>
      </w:r>
      <w:r>
        <w:rPr>
          <w:spacing w:val="-2"/>
        </w:rPr>
        <w:t xml:space="preserve">комиссии </w:t>
      </w:r>
      <w:r>
        <w:t xml:space="preserve">Республики </w:t>
      </w:r>
      <w:r>
        <w:t>Марий Эл</w:t>
      </w:r>
    </w:p>
    <w:p w:rsidR="00D24C94" w:rsidRDefault="00C92A4D">
      <w:pPr>
        <w:pStyle w:val="a3"/>
        <w:spacing w:before="230"/>
        <w:ind w:left="5919"/>
      </w:pPr>
      <w:r>
        <w:rPr>
          <w:spacing w:val="-2"/>
        </w:rPr>
        <w:t>Руководителю</w:t>
      </w:r>
      <w:r>
        <w:rPr>
          <w:spacing w:val="-14"/>
        </w:rPr>
        <w:t xml:space="preserve"> </w:t>
      </w:r>
      <w:r>
        <w:rPr>
          <w:spacing w:val="-14"/>
        </w:rPr>
        <w:t>Т</w:t>
      </w:r>
      <w:r>
        <w:rPr>
          <w:spacing w:val="-4"/>
        </w:rPr>
        <w:t>ПМПК</w:t>
      </w:r>
    </w:p>
    <w:p w:rsidR="00D24C94" w:rsidRDefault="00C92A4D">
      <w:pPr>
        <w:pStyle w:val="a3"/>
        <w:spacing w:before="17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3240405</wp:posOffset>
                </wp:positionH>
                <wp:positionV relativeFrom="paragraph">
                  <wp:posOffset>172085</wp:posOffset>
                </wp:positionV>
                <wp:extent cx="3747135" cy="1270"/>
                <wp:effectExtent l="0" t="0" r="0" b="0"/>
                <wp:wrapTopAndBottom/>
                <wp:docPr id="1" name="Graphic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471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47135">
                              <a:moveTo>
                                <a:pt x="0" y="0"/>
                              </a:moveTo>
                              <a:lnTo>
                                <a:pt x="3746881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1" o:spid="_x0000_s1026" o:spt="100" style="position:absolute;left:0pt;margin-left:255.15pt;margin-top:13.55pt;height:0.1pt;width:295.05pt;mso-position-horizontal-relative:page;mso-wrap-distance-bottom:0pt;mso-wrap-distance-top:0pt;z-index:-251646976;mso-width-relative:page;mso-height-relative:page;" filled="f" stroked="t" coordsize="3747135,1" o:gfxdata="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lIigh2QAAAAoBAAAPAAAA&#10;AAAAAAEAIAAAACIAAABkcnMvZG93bnJldi54bWxQSwECFAAUAAAACACHTuJAKslylBQCAAB6BAAA&#10;DgAAAAAAAAABACAAAAAoAQAAZHJzL2Uyb0RvYy54bWxQSwUGAAAAAAYABgBZAQAArgUAAAAA&#10;" path="m0,0l3746881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:rsidR="00D24C94" w:rsidRDefault="00C92A4D">
      <w:pPr>
        <w:pStyle w:val="a3"/>
        <w:tabs>
          <w:tab w:val="left" w:pos="10747"/>
        </w:tabs>
        <w:spacing w:before="230"/>
        <w:ind w:left="4887"/>
      </w:pPr>
      <w:r>
        <w:t xml:space="preserve">от </w:t>
      </w:r>
      <w:r>
        <w:rPr>
          <w:u w:val="single"/>
        </w:rPr>
        <w:tab/>
      </w:r>
    </w:p>
    <w:p w:rsidR="00D24C94" w:rsidRDefault="00C92A4D">
      <w:pPr>
        <w:pStyle w:val="a3"/>
        <w:spacing w:before="17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3325495</wp:posOffset>
                </wp:positionH>
                <wp:positionV relativeFrom="paragraph">
                  <wp:posOffset>172085</wp:posOffset>
                </wp:positionV>
                <wp:extent cx="3733800" cy="1270"/>
                <wp:effectExtent l="0" t="0" r="0" b="0"/>
                <wp:wrapTopAndBottom/>
                <wp:docPr id="2" name="Graphi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3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33800">
                              <a:moveTo>
                                <a:pt x="0" y="0"/>
                              </a:moveTo>
                              <a:lnTo>
                                <a:pt x="37338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2" o:spid="_x0000_s1026" o:spt="100" style="position:absolute;left:0pt;margin-left:261.85pt;margin-top:13.55pt;height:0.1pt;width:294pt;mso-position-horizontal-relative:page;mso-wrap-distance-bottom:0pt;mso-wrap-distance-top:0pt;z-index:-251646976;mso-width-relative:page;mso-height-relative:page;" filled="f" stroked="t" coordsize="3733800,1" o:gfxdata="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FJdGGtUAAAAKAQAADwAAAAAAAAABACAA&#10;AAAiAAAAZHJzL2Rvd25yZXYueG1sUEsBAhQAFAAAAAgAh07iQJyXqcIQAgAAegQAAA4AAAAAAAAA&#10;AQAgAAAAJAEAAGRycy9lMm9Eb2MueG1sUEsFBgAAAAAGAAYAWQEAAKYFAAAAAA==&#10;" path="m0,0l373380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:rsidR="00D24C94" w:rsidRDefault="00C92A4D">
      <w:pPr>
        <w:spacing w:before="3"/>
        <w:ind w:left="4757"/>
        <w:rPr>
          <w:sz w:val="18"/>
        </w:rPr>
      </w:pPr>
      <w:proofErr w:type="gramStart"/>
      <w:r>
        <w:rPr>
          <w:sz w:val="18"/>
        </w:rPr>
        <w:t>(фамилия,</w:t>
      </w:r>
      <w:r>
        <w:rPr>
          <w:spacing w:val="-5"/>
          <w:sz w:val="18"/>
        </w:rPr>
        <w:t xml:space="preserve"> </w:t>
      </w:r>
      <w:r>
        <w:rPr>
          <w:sz w:val="18"/>
        </w:rPr>
        <w:t>имя,</w:t>
      </w:r>
      <w:r>
        <w:rPr>
          <w:spacing w:val="-3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3"/>
          <w:sz w:val="18"/>
        </w:rPr>
        <w:t xml:space="preserve"> </w:t>
      </w:r>
      <w:r>
        <w:rPr>
          <w:sz w:val="18"/>
        </w:rPr>
        <w:t>(при</w:t>
      </w:r>
      <w:r>
        <w:rPr>
          <w:spacing w:val="-4"/>
          <w:sz w:val="18"/>
        </w:rPr>
        <w:t xml:space="preserve"> </w:t>
      </w:r>
      <w:r>
        <w:rPr>
          <w:sz w:val="18"/>
        </w:rPr>
        <w:t>наличии)</w:t>
      </w:r>
      <w:r>
        <w:rPr>
          <w:spacing w:val="-3"/>
          <w:sz w:val="18"/>
        </w:rPr>
        <w:t xml:space="preserve"> </w:t>
      </w:r>
      <w:r>
        <w:rPr>
          <w:sz w:val="18"/>
        </w:rPr>
        <w:t>родителя</w:t>
      </w:r>
      <w:r>
        <w:rPr>
          <w:spacing w:val="-2"/>
          <w:sz w:val="18"/>
        </w:rPr>
        <w:t xml:space="preserve"> </w:t>
      </w:r>
      <w:r>
        <w:rPr>
          <w:sz w:val="18"/>
        </w:rPr>
        <w:t>(законного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представителя)</w:t>
      </w:r>
      <w:proofErr w:type="gramEnd"/>
    </w:p>
    <w:p w:rsidR="00D24C94" w:rsidRDefault="00C92A4D">
      <w:pPr>
        <w:pStyle w:val="a3"/>
        <w:spacing w:before="1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3240405</wp:posOffset>
                </wp:positionH>
                <wp:positionV relativeFrom="paragraph">
                  <wp:posOffset>169545</wp:posOffset>
                </wp:positionV>
                <wp:extent cx="3810000" cy="1270"/>
                <wp:effectExtent l="0" t="0" r="0" b="0"/>
                <wp:wrapTopAndBottom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00">
                              <a:moveTo>
                                <a:pt x="0" y="0"/>
                              </a:moveTo>
                              <a:lnTo>
                                <a:pt x="38100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3" o:spid="_x0000_s1026" o:spt="100" style="position:absolute;left:0pt;margin-left:255.15pt;margin-top:13.35pt;height:0.1pt;width:300pt;mso-position-horizontal-relative:page;mso-wrap-distance-bottom:0pt;mso-wrap-distance-top:0pt;z-index:-251645952;mso-width-relative:page;mso-height-relative:page;" filled="f" stroked="t" coordsize="3810000,1" o:gfxdata="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Je5z61QAAAAoBAAAPAAAAAAAAAAEAIAAA&#10;ACIAAABkcnMvZG93bnJldi54bWxQSwECFAAUAAAACACHTuJAmqK2rQ8CAAB6BAAADgAAAAAAAAAB&#10;ACAAAAAkAQAAZHJzL2Uyb0RvYy54bWxQSwUGAAAAAAYABgBZAQAApQUAAAAA&#10;" path="m0,0l381000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3240405</wp:posOffset>
                </wp:positionH>
                <wp:positionV relativeFrom="paragraph">
                  <wp:posOffset>344805</wp:posOffset>
                </wp:positionV>
                <wp:extent cx="3658235" cy="1270"/>
                <wp:effectExtent l="0" t="0" r="0" b="0"/>
                <wp:wrapTopAndBottom/>
                <wp:docPr id="4" name="Graphic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82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58235">
                              <a:moveTo>
                                <a:pt x="0" y="0"/>
                              </a:moveTo>
                              <a:lnTo>
                                <a:pt x="3658235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4" o:spid="_x0000_s1026" o:spt="100" style="position:absolute;left:0pt;margin-left:255.15pt;margin-top:27.15pt;height:0.1pt;width:288.05pt;mso-position-horizontal-relative:page;mso-wrap-distance-bottom:0pt;mso-wrap-distance-top:0pt;z-index:-251645952;mso-width-relative:page;mso-height-relative:page;" filled="f" stroked="t" coordsize="3658235,1" o:gfxdata="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Uz9Ba1gAAAAoBAAAPAAAAAAAAAAEA&#10;IAAAACIAAABkcnMvZG93bnJldi54bWxQSwECFAAUAAAACACHTuJASC4RRxECAAB6BAAADgAAAAAA&#10;AAABACAAAAAlAQAAZHJzL2Uyb0RvYy54bWxQSwUGAAAAAAYABgBZAQAAqAUAAAAA&#10;" path="m0,0l3658235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:rsidR="00D24C94" w:rsidRDefault="00D24C94">
      <w:pPr>
        <w:pStyle w:val="a3"/>
        <w:spacing w:before="17"/>
        <w:rPr>
          <w:sz w:val="20"/>
        </w:rPr>
      </w:pPr>
    </w:p>
    <w:p w:rsidR="00D24C94" w:rsidRDefault="00C92A4D">
      <w:pPr>
        <w:spacing w:before="4"/>
        <w:ind w:left="6318"/>
        <w:rPr>
          <w:sz w:val="18"/>
        </w:rPr>
      </w:pPr>
      <w:r>
        <w:rPr>
          <w:sz w:val="18"/>
        </w:rPr>
        <w:t>(ребенка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полностью)</w:t>
      </w:r>
    </w:p>
    <w:p w:rsidR="00D24C94" w:rsidRDefault="00C92A4D">
      <w:pPr>
        <w:pStyle w:val="a3"/>
        <w:spacing w:before="1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3282950</wp:posOffset>
                </wp:positionH>
                <wp:positionV relativeFrom="paragraph">
                  <wp:posOffset>169545</wp:posOffset>
                </wp:positionV>
                <wp:extent cx="3733800" cy="1270"/>
                <wp:effectExtent l="0" t="0" r="0" b="0"/>
                <wp:wrapTopAndBottom/>
                <wp:docPr id="5" name="Graphic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3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33800">
                              <a:moveTo>
                                <a:pt x="0" y="0"/>
                              </a:moveTo>
                              <a:lnTo>
                                <a:pt x="37338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5" o:spid="_x0000_s1026" o:spt="100" style="position:absolute;left:0pt;margin-left:258.5pt;margin-top:13.35pt;height:0.1pt;width:294pt;mso-position-horizontal-relative:page;mso-wrap-distance-bottom:0pt;mso-wrap-distance-top:0pt;z-index:-251644928;mso-width-relative:page;mso-height-relative:page;" filled="f" stroked="t" coordsize="3733800,1" o:gfxdata="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Bb/p8/WAAAACgEAAA8AAAAAAAAAAQAg&#10;AAAAIgAAAGRycy9kb3ducmV2LnhtbFBLAQIUABQAAAAIAIdO4kA7+epREAIAAHoEAAAOAAAAAAAA&#10;AAEAIAAAACUBAABkcnMvZTJvRG9jLnhtbFBLBQYAAAAABgAGAFkBAACnBQAAAAA=&#10;" path="m0,0l373380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:rsidR="00D24C94" w:rsidRDefault="00D24C94">
      <w:pPr>
        <w:pStyle w:val="a3"/>
      </w:pPr>
    </w:p>
    <w:p w:rsidR="00D24C94" w:rsidRDefault="00C92A4D">
      <w:pPr>
        <w:pStyle w:val="a3"/>
        <w:tabs>
          <w:tab w:val="left" w:pos="10592"/>
        </w:tabs>
        <w:ind w:left="4678" w:right="887"/>
      </w:pPr>
      <w:r>
        <w:t>Номер телефона:</w:t>
      </w:r>
      <w:r>
        <w:rPr>
          <w:u w:val="single"/>
        </w:rPr>
        <w:tab/>
      </w:r>
      <w:r>
        <w:t xml:space="preserve"> Адрес электронной почты (при наличии)</w:t>
      </w:r>
    </w:p>
    <w:p w:rsidR="00D24C94" w:rsidRDefault="00C92A4D">
      <w:pPr>
        <w:pStyle w:val="a3"/>
        <w:spacing w:before="17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3240405</wp:posOffset>
                </wp:positionH>
                <wp:positionV relativeFrom="paragraph">
                  <wp:posOffset>172085</wp:posOffset>
                </wp:positionV>
                <wp:extent cx="3657600" cy="1270"/>
                <wp:effectExtent l="0" t="0" r="0" b="0"/>
                <wp:wrapTopAndBottom/>
                <wp:docPr id="6" name="Graphic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57600">
                              <a:moveTo>
                                <a:pt x="0" y="0"/>
                              </a:moveTo>
                              <a:lnTo>
                                <a:pt x="36576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6" o:spid="_x0000_s1026" o:spt="100" style="position:absolute;left:0pt;margin-left:255.15pt;margin-top:13.55pt;height:0.1pt;width:288pt;mso-position-horizontal-relative:page;mso-wrap-distance-bottom:0pt;mso-wrap-distance-top:0pt;z-index:-251644928;mso-width-relative:page;mso-height-relative:page;" filled="f" stroked="t" coordsize="3657600,1" o:gfxdata="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x1+gs1wAAAAoBAAAPAAAAAAAAAAEA&#10;IAAAACIAAABkcnMvZG93bnJldi54bWxQSwECFAAUAAAACACHTuJAY4IriRACAAB6BAAADgAAAAAA&#10;AAABACAAAAAmAQAAZHJzL2Uyb0RvYy54bWxQSwUGAAAAAAYABgBZAQAAqAUAAAAA&#10;" path="m0,0l365760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:rsidR="00D24C94" w:rsidRDefault="00D24C94">
      <w:pPr>
        <w:pStyle w:val="a3"/>
      </w:pPr>
    </w:p>
    <w:p w:rsidR="00D24C94" w:rsidRDefault="00C92A4D">
      <w:pPr>
        <w:pStyle w:val="a3"/>
        <w:ind w:left="652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42880" behindDoc="0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522605</wp:posOffset>
                </wp:positionV>
                <wp:extent cx="6629400" cy="1270"/>
                <wp:effectExtent l="0" t="0" r="0" b="0"/>
                <wp:wrapNone/>
                <wp:docPr id="7" name="Graphic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29400">
                              <a:moveTo>
                                <a:pt x="0" y="0"/>
                              </a:moveTo>
                              <a:lnTo>
                                <a:pt x="66294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7" o:spid="_x0000_s1026" o:spt="100" style="position:absolute;left:0pt;margin-left:28.3pt;margin-top:41.15pt;height:0.1pt;width:522pt;mso-position-horizontal-relative:page;z-index:251660288;mso-width-relative:page;mso-height-relative:page;" filled="f" stroked="t" coordsize="6629400,1" o:gfxdata="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IKV9p1QAAAAkBAAAPAAAAAAAAAAEAIAAA&#10;ACIAAABkcnMvZG93bnJldi54bWxQSwECFAAUAAAACACHTuJA+xE7WA8CAAB6BAAADgAAAAAAAAAB&#10;ACAAAAAkAQAAZHJzL2Uyb0RvYy54bWxQSwUGAAAAAAYABgBZAQAApQUAAAAA&#10;" path="m0,0l662940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t>Прошу</w:t>
      </w:r>
      <w:r>
        <w:rPr>
          <w:spacing w:val="-11"/>
        </w:rPr>
        <w:t xml:space="preserve"> </w:t>
      </w:r>
      <w:r>
        <w:t>провести</w:t>
      </w:r>
      <w:r>
        <w:rPr>
          <w:spacing w:val="-3"/>
        </w:rPr>
        <w:t xml:space="preserve"> </w:t>
      </w:r>
      <w:r>
        <w:t>комплексное</w:t>
      </w:r>
      <w:r>
        <w:rPr>
          <w:spacing w:val="-4"/>
        </w:rPr>
        <w:t xml:space="preserve"> </w:t>
      </w:r>
      <w:r>
        <w:t>психолого-медико-педагогическое</w:t>
      </w:r>
      <w:r>
        <w:rPr>
          <w:spacing w:val="-5"/>
        </w:rPr>
        <w:t xml:space="preserve"> </w:t>
      </w:r>
      <w:r>
        <w:t>обследование</w:t>
      </w:r>
      <w:r>
        <w:rPr>
          <w:spacing w:val="-4"/>
        </w:rPr>
        <w:t xml:space="preserve"> </w:t>
      </w:r>
      <w:r>
        <w:t>моего</w:t>
      </w:r>
      <w:r>
        <w:rPr>
          <w:spacing w:val="-3"/>
        </w:rPr>
        <w:t xml:space="preserve"> </w:t>
      </w:r>
      <w:r>
        <w:rPr>
          <w:spacing w:val="-2"/>
        </w:rPr>
        <w:t>ребенка,</w:t>
      </w:r>
    </w:p>
    <w:p w:rsidR="00D24C94" w:rsidRDefault="00C92A4D">
      <w:pPr>
        <w:pStyle w:val="a3"/>
        <w:spacing w:before="17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172085</wp:posOffset>
                </wp:positionV>
                <wp:extent cx="6629400" cy="1270"/>
                <wp:effectExtent l="0" t="0" r="0" b="0"/>
                <wp:wrapTopAndBottom/>
                <wp:docPr id="8" name="Graphic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29400">
                              <a:moveTo>
                                <a:pt x="0" y="0"/>
                              </a:moveTo>
                              <a:lnTo>
                                <a:pt x="66294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8" o:spid="_x0000_s1026" o:spt="100" style="position:absolute;left:0pt;margin-left:28.3pt;margin-top:13.55pt;height:0.1pt;width:522pt;mso-position-horizontal-relative:page;mso-wrap-distance-bottom:0pt;mso-wrap-distance-top:0pt;z-index:-251643904;mso-width-relative:page;mso-height-relative:page;" filled="f" stroked="t" coordsize="6629400,1" o:gfxdata="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Akl+W1QAAAAkBAAAPAAAAAAAAAAEAIAAA&#10;ACIAAABkcnMvZG93bnJldi54bWxQSwECFAAUAAAACACHTuJAFd5hlQ8CAAB6BAAADgAAAAAAAAAB&#10;ACAAAAAkAQAAZHJzL2Uyb0RvYy54bWxQSwUGAAAAAAYABgBZAQAApQUAAAAA&#10;" path="m0,0l662940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:rsidR="00D24C94" w:rsidRDefault="00C92A4D">
      <w:pPr>
        <w:pStyle w:val="a3"/>
        <w:spacing w:before="2" w:line="550" w:lineRule="atLeast"/>
        <w:ind w:left="141" w:right="1668" w:firstLine="1685"/>
      </w:pPr>
      <w:proofErr w:type="gramStart"/>
      <w:r>
        <w:t>(фамилия,</w:t>
      </w:r>
      <w:r>
        <w:rPr>
          <w:spacing w:val="-5"/>
        </w:rPr>
        <w:t xml:space="preserve"> </w:t>
      </w:r>
      <w:r>
        <w:t>имя,</w:t>
      </w:r>
      <w:r>
        <w:rPr>
          <w:spacing w:val="-4"/>
        </w:rPr>
        <w:t xml:space="preserve"> </w:t>
      </w:r>
      <w:r>
        <w:t>отчество</w:t>
      </w:r>
      <w:r>
        <w:rPr>
          <w:spacing w:val="-5"/>
        </w:rPr>
        <w:t xml:space="preserve"> </w:t>
      </w:r>
      <w:r>
        <w:t>ребенка</w:t>
      </w:r>
      <w:r>
        <w:rPr>
          <w:spacing w:val="-6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t>наличии),</w:t>
      </w:r>
      <w:r>
        <w:rPr>
          <w:spacing w:val="-5"/>
        </w:rPr>
        <w:t xml:space="preserve"> </w:t>
      </w:r>
      <w:r>
        <w:t>дата</w:t>
      </w:r>
      <w:r>
        <w:rPr>
          <w:spacing w:val="-6"/>
        </w:rPr>
        <w:t xml:space="preserve"> </w:t>
      </w:r>
      <w:r>
        <w:t>рождения</w:t>
      </w:r>
      <w:r>
        <w:rPr>
          <w:spacing w:val="-5"/>
        </w:rPr>
        <w:t xml:space="preserve"> </w:t>
      </w:r>
      <w:r>
        <w:t>ребенка,</w:t>
      </w:r>
      <w:r>
        <w:rPr>
          <w:spacing w:val="-5"/>
        </w:rPr>
        <w:t xml:space="preserve"> </w:t>
      </w:r>
      <w:r>
        <w:t>ОО) и предоставить мне заключение (рекомендации) о (</w:t>
      </w:r>
      <w:r>
        <w:rPr>
          <w:i/>
        </w:rPr>
        <w:t>выбрать нужное</w:t>
      </w:r>
      <w:r>
        <w:t>):</w:t>
      </w:r>
      <w:proofErr w:type="gramEnd"/>
    </w:p>
    <w:p w:rsidR="00D24C94" w:rsidRDefault="00C92A4D">
      <w:pPr>
        <w:pStyle w:val="a5"/>
        <w:numPr>
          <w:ilvl w:val="0"/>
          <w:numId w:val="2"/>
        </w:numPr>
        <w:tabs>
          <w:tab w:val="left" w:pos="1031"/>
        </w:tabs>
        <w:spacing w:before="5"/>
        <w:ind w:left="1031" w:hanging="323"/>
        <w:jc w:val="left"/>
        <w:rPr>
          <w:sz w:val="24"/>
        </w:rPr>
      </w:pPr>
      <w:proofErr w:type="gramStart"/>
      <w:r>
        <w:rPr>
          <w:spacing w:val="-6"/>
          <w:sz w:val="24"/>
        </w:rPr>
        <w:t>создании</w:t>
      </w:r>
      <w:proofErr w:type="gramEnd"/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специальных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условий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получения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образования;</w:t>
      </w:r>
    </w:p>
    <w:p w:rsidR="00D24C94" w:rsidRDefault="00D24C94">
      <w:pPr>
        <w:pStyle w:val="a3"/>
        <w:spacing w:before="20"/>
      </w:pPr>
    </w:p>
    <w:p w:rsidR="00D24C94" w:rsidRDefault="00C92A4D">
      <w:pPr>
        <w:pStyle w:val="a5"/>
        <w:numPr>
          <w:ilvl w:val="0"/>
          <w:numId w:val="2"/>
        </w:numPr>
        <w:tabs>
          <w:tab w:val="left" w:pos="1026"/>
        </w:tabs>
        <w:spacing w:before="1" w:line="230" w:lineRule="auto"/>
        <w:ind w:right="839" w:firstLine="0"/>
        <w:rPr>
          <w:sz w:val="24"/>
        </w:rPr>
      </w:pPr>
      <w:proofErr w:type="gramStart"/>
      <w:r>
        <w:rPr>
          <w:sz w:val="24"/>
        </w:rPr>
        <w:t>создании</w:t>
      </w:r>
      <w:proofErr w:type="gramEnd"/>
      <w:r>
        <w:rPr>
          <w:sz w:val="24"/>
        </w:rPr>
        <w:t xml:space="preserve"> условий и (или) специальных условий проведения государственной итоговой </w:t>
      </w:r>
      <w:r>
        <w:rPr>
          <w:spacing w:val="-2"/>
          <w:sz w:val="24"/>
        </w:rPr>
        <w:t>аттестации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образовательным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программам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основного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общего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среднего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образования;</w:t>
      </w:r>
    </w:p>
    <w:p w:rsidR="00D24C94" w:rsidRDefault="00C92A4D">
      <w:pPr>
        <w:pStyle w:val="a5"/>
        <w:numPr>
          <w:ilvl w:val="0"/>
          <w:numId w:val="2"/>
        </w:numPr>
        <w:tabs>
          <w:tab w:val="left" w:pos="1014"/>
        </w:tabs>
        <w:spacing w:before="246"/>
        <w:ind w:left="1014" w:hanging="306"/>
        <w:jc w:val="left"/>
        <w:rPr>
          <w:sz w:val="24"/>
        </w:rPr>
      </w:pPr>
      <w:r>
        <w:rPr>
          <w:spacing w:val="-4"/>
          <w:sz w:val="24"/>
        </w:rPr>
        <w:t>создании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условий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проведения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индивидуальной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профилактической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работы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</w:t>
      </w:r>
      <w:r>
        <w:rPr>
          <w:spacing w:val="-9"/>
          <w:sz w:val="24"/>
        </w:rPr>
        <w:t xml:space="preserve"> </w:t>
      </w:r>
      <w:proofErr w:type="gramStart"/>
      <w:r>
        <w:rPr>
          <w:spacing w:val="-4"/>
          <w:sz w:val="24"/>
        </w:rPr>
        <w:t>обучающимся</w:t>
      </w:r>
      <w:proofErr w:type="gramEnd"/>
      <w:r>
        <w:rPr>
          <w:spacing w:val="-4"/>
          <w:sz w:val="24"/>
        </w:rPr>
        <w:t>;</w:t>
      </w:r>
    </w:p>
    <w:p w:rsidR="00D24C94" w:rsidRDefault="00C92A4D">
      <w:pPr>
        <w:pStyle w:val="a5"/>
        <w:numPr>
          <w:ilvl w:val="0"/>
          <w:numId w:val="2"/>
        </w:numPr>
        <w:tabs>
          <w:tab w:val="left" w:pos="956"/>
        </w:tabs>
        <w:spacing w:before="205" w:line="228" w:lineRule="auto"/>
        <w:ind w:right="843" w:firstLine="0"/>
        <w:rPr>
          <w:sz w:val="24"/>
        </w:rPr>
      </w:pPr>
      <w:r>
        <w:rPr>
          <w:sz w:val="24"/>
        </w:rPr>
        <w:t xml:space="preserve">оказании </w:t>
      </w:r>
      <w:r>
        <w:rPr>
          <w:sz w:val="24"/>
        </w:rPr>
        <w:t xml:space="preserve">психолого-педагогической помощи </w:t>
      </w:r>
      <w:proofErr w:type="gramStart"/>
      <w:r>
        <w:rPr>
          <w:sz w:val="24"/>
        </w:rPr>
        <w:t>обучающемуся</w:t>
      </w:r>
      <w:proofErr w:type="gramEnd"/>
      <w:r>
        <w:rPr>
          <w:sz w:val="24"/>
        </w:rPr>
        <w:t xml:space="preserve">, испытывающему трудности в освоении основных общеобразовательных образовательных программ, развитии социальной </w:t>
      </w:r>
      <w:r>
        <w:rPr>
          <w:spacing w:val="-2"/>
          <w:sz w:val="24"/>
        </w:rPr>
        <w:t>адаптации.</w:t>
      </w:r>
    </w:p>
    <w:p w:rsidR="00D24C94" w:rsidRDefault="00C92A4D">
      <w:pPr>
        <w:pStyle w:val="a5"/>
        <w:numPr>
          <w:ilvl w:val="0"/>
          <w:numId w:val="2"/>
        </w:numPr>
        <w:tabs>
          <w:tab w:val="left" w:pos="851"/>
          <w:tab w:val="left" w:pos="10627"/>
        </w:tabs>
        <w:spacing w:before="199"/>
        <w:ind w:left="851" w:hanging="143"/>
        <w:jc w:val="left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D24C94" w:rsidRDefault="00C92A4D">
      <w:pPr>
        <w:pStyle w:val="a3"/>
        <w:spacing w:before="206" w:line="228" w:lineRule="auto"/>
        <w:ind w:left="141" w:right="842" w:firstLine="566"/>
        <w:jc w:val="both"/>
      </w:pPr>
      <w:r>
        <w:t>Настоящим даю согласие на обработку специалистами психолого-медико-педагогической коми</w:t>
      </w:r>
      <w:r>
        <w:t xml:space="preserve">ссии Республики Марий Эл (далее — </w:t>
      </w:r>
      <w:r>
        <w:t>Т</w:t>
      </w:r>
      <w:r>
        <w:t>ПМПК), моих персональных данных и персональных данных моего ребёнка,</w:t>
      </w:r>
      <w:r>
        <w:rPr>
          <w:spacing w:val="40"/>
        </w:rPr>
        <w:t xml:space="preserve"> </w:t>
      </w:r>
      <w:r>
        <w:t>в соответствии с частью 4 статьи 9 Федерального закона от 27 июля 2006 г.№152-ФЗ «О персональных данных».</w:t>
      </w:r>
    </w:p>
    <w:p w:rsidR="00D24C94" w:rsidRDefault="00D24C94">
      <w:pPr>
        <w:pStyle w:val="a3"/>
        <w:spacing w:before="240"/>
      </w:pPr>
    </w:p>
    <w:p w:rsidR="00D24C94" w:rsidRDefault="00C92A4D">
      <w:pPr>
        <w:pStyle w:val="a3"/>
        <w:spacing w:before="1"/>
        <w:ind w:left="708"/>
      </w:pPr>
      <w:r>
        <w:rPr>
          <w:spacing w:val="-2"/>
        </w:rPr>
        <w:t>Ознакомле</w:t>
      </w:r>
      <w:proofErr w:type="gramStart"/>
      <w:r>
        <w:rPr>
          <w:spacing w:val="-2"/>
        </w:rPr>
        <w:t>н(</w:t>
      </w:r>
      <w:proofErr w:type="gramEnd"/>
      <w:r>
        <w:rPr>
          <w:spacing w:val="-2"/>
        </w:rPr>
        <w:t>а)</w:t>
      </w:r>
      <w:r>
        <w:rPr>
          <w:spacing w:val="-13"/>
        </w:rPr>
        <w:t xml:space="preserve"> </w:t>
      </w:r>
      <w:r>
        <w:rPr>
          <w:spacing w:val="-2"/>
        </w:rPr>
        <w:t>с</w:t>
      </w:r>
      <w:r>
        <w:rPr>
          <w:spacing w:val="-21"/>
        </w:rPr>
        <w:t xml:space="preserve"> </w:t>
      </w:r>
      <w:r>
        <w:rPr>
          <w:spacing w:val="-2"/>
        </w:rPr>
        <w:t>порядком</w:t>
      </w:r>
      <w:r>
        <w:rPr>
          <w:spacing w:val="-20"/>
        </w:rPr>
        <w:t xml:space="preserve"> </w:t>
      </w:r>
      <w:r>
        <w:rPr>
          <w:spacing w:val="-2"/>
        </w:rPr>
        <w:t>проведения</w:t>
      </w:r>
      <w:r>
        <w:rPr>
          <w:spacing w:val="-15"/>
        </w:rPr>
        <w:t xml:space="preserve"> </w:t>
      </w:r>
      <w:r>
        <w:rPr>
          <w:spacing w:val="-2"/>
        </w:rPr>
        <w:t>обследования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20"/>
        </w:rPr>
        <w:t xml:space="preserve"> </w:t>
      </w:r>
      <w:r>
        <w:rPr>
          <w:spacing w:val="-2"/>
        </w:rPr>
        <w:t>комиссии.</w:t>
      </w:r>
    </w:p>
    <w:p w:rsidR="00D24C94" w:rsidRDefault="00D24C94">
      <w:pPr>
        <w:pStyle w:val="a3"/>
        <w:rPr>
          <w:sz w:val="20"/>
        </w:rPr>
      </w:pPr>
    </w:p>
    <w:p w:rsidR="00D24C94" w:rsidRDefault="00D24C94">
      <w:pPr>
        <w:pStyle w:val="a3"/>
        <w:rPr>
          <w:sz w:val="20"/>
        </w:rPr>
      </w:pPr>
    </w:p>
    <w:p w:rsidR="00D24C94" w:rsidRDefault="00C92A4D">
      <w:pPr>
        <w:pStyle w:val="a3"/>
        <w:spacing w:before="222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3491865</wp:posOffset>
                </wp:positionH>
                <wp:positionV relativeFrom="paragraph">
                  <wp:posOffset>302260</wp:posOffset>
                </wp:positionV>
                <wp:extent cx="3124200" cy="1270"/>
                <wp:effectExtent l="0" t="0" r="0" b="0"/>
                <wp:wrapTopAndBottom/>
                <wp:docPr id="9" name="Graphic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24200">
                              <a:moveTo>
                                <a:pt x="0" y="0"/>
                              </a:moveTo>
                              <a:lnTo>
                                <a:pt x="31242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9" o:spid="_x0000_s1026" o:spt="100" style="position:absolute;left:0pt;margin-left:274.95pt;margin-top:23.8pt;height:0.1pt;width:246pt;mso-position-horizontal-relative:page;mso-wrap-distance-bottom:0pt;mso-wrap-distance-top:0pt;z-index:-251643904;mso-width-relative:page;mso-height-relative:page;" filled="f" stroked="t" coordsize="3124200,1" o:gfxdata="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LLdgFLWAAAACgEAAA8AAAAAAAAAAQAg&#10;AAAAIgAAAGRycy9kb3ducmV2LnhtbFBLAQIUABQAAAAIAIdO4kBA+eNlEAIAAHoEAAAOAAAAAAAA&#10;AAEAIAAAACUBAABkcnMvZTJvRG9jLnhtbFBLBQYAAAAABgAGAFkBAACnBQAAAAA=&#10;" path="m0,0l312420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:rsidR="00D24C94" w:rsidRDefault="00C92A4D">
      <w:pPr>
        <w:spacing w:before="1"/>
        <w:ind w:left="6519"/>
        <w:rPr>
          <w:sz w:val="18"/>
        </w:rPr>
      </w:pPr>
      <w:r>
        <w:rPr>
          <w:sz w:val="18"/>
        </w:rPr>
        <w:t>(подпись</w:t>
      </w:r>
      <w:r>
        <w:rPr>
          <w:spacing w:val="-4"/>
          <w:sz w:val="18"/>
        </w:rPr>
        <w:t xml:space="preserve"> </w:t>
      </w:r>
      <w:r>
        <w:rPr>
          <w:sz w:val="18"/>
        </w:rPr>
        <w:t>законного</w:t>
      </w:r>
      <w:r>
        <w:rPr>
          <w:spacing w:val="-2"/>
          <w:sz w:val="18"/>
        </w:rPr>
        <w:t xml:space="preserve"> представителя)</w:t>
      </w:r>
    </w:p>
    <w:p w:rsidR="00D24C94" w:rsidRDefault="00C92A4D">
      <w:pPr>
        <w:pStyle w:val="a3"/>
        <w:spacing w:before="1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3491865</wp:posOffset>
                </wp:positionH>
                <wp:positionV relativeFrom="paragraph">
                  <wp:posOffset>169545</wp:posOffset>
                </wp:positionV>
                <wp:extent cx="3124200" cy="1270"/>
                <wp:effectExtent l="0" t="0" r="0" b="0"/>
                <wp:wrapTopAndBottom/>
                <wp:docPr id="10" name="Graphic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24200">
                              <a:moveTo>
                                <a:pt x="0" y="0"/>
                              </a:moveTo>
                              <a:lnTo>
                                <a:pt x="31242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10" o:spid="_x0000_s1026" o:spt="100" style="position:absolute;left:0pt;margin-left:274.95pt;margin-top:13.35pt;height:0.1pt;width:246pt;mso-position-horizontal-relative:page;mso-wrap-distance-bottom:0pt;mso-wrap-distance-top:0pt;z-index:-251642880;mso-width-relative:page;mso-height-relative:page;" filled="f" stroked="t" coordsize="3124200,1" o:gfxdata="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CC2B2fWAAAACgEAAA8AAAAAAAAAAQAg&#10;AAAAIgAAAGRycy9kb3ducmV2LnhtbFBLAQIUABQAAAAIAIdO4kDSTKFLEAIAAHwEAAAOAAAAAAAA&#10;AAEAIAAAACUBAABkcnMvZTJvRG9jLnhtbFBLBQYAAAAABgAGAFkBAACnBQAAAAA=&#10;" path="m0,0l312420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:rsidR="00D24C94" w:rsidRDefault="00C92A4D">
      <w:pPr>
        <w:spacing w:before="3"/>
        <w:ind w:right="3377"/>
        <w:jc w:val="right"/>
        <w:rPr>
          <w:sz w:val="18"/>
        </w:rPr>
      </w:pPr>
      <w:r>
        <w:rPr>
          <w:spacing w:val="-2"/>
          <w:sz w:val="18"/>
        </w:rPr>
        <w:t>(дата)</w:t>
      </w:r>
    </w:p>
    <w:p w:rsidR="00D24C94" w:rsidRDefault="00D24C94">
      <w:pPr>
        <w:jc w:val="right"/>
        <w:rPr>
          <w:sz w:val="18"/>
        </w:rPr>
        <w:sectPr w:rsidR="00D24C94">
          <w:pgSz w:w="11910" w:h="16840"/>
          <w:pgMar w:top="260" w:right="0" w:bottom="280" w:left="425" w:header="720" w:footer="720" w:gutter="0"/>
          <w:cols w:space="720"/>
        </w:sectPr>
      </w:pPr>
    </w:p>
    <w:p w:rsidR="00D24C94" w:rsidRDefault="00C92A4D">
      <w:pPr>
        <w:pStyle w:val="a3"/>
        <w:spacing w:before="73"/>
        <w:ind w:right="559"/>
        <w:jc w:val="right"/>
      </w:pPr>
      <w:r>
        <w:rPr>
          <w:spacing w:val="-2"/>
          <w:u w:val="single"/>
        </w:rPr>
        <w:lastRenderedPageBreak/>
        <w:t>Приложение</w:t>
      </w:r>
      <w:r>
        <w:rPr>
          <w:spacing w:val="-11"/>
          <w:u w:val="single"/>
        </w:rPr>
        <w:t xml:space="preserve"> </w:t>
      </w:r>
      <w:r>
        <w:rPr>
          <w:spacing w:val="-5"/>
          <w:u w:val="single"/>
        </w:rPr>
        <w:t>2.</w:t>
      </w:r>
    </w:p>
    <w:p w:rsidR="00D24C94" w:rsidRDefault="00C92A4D">
      <w:pPr>
        <w:spacing w:before="257"/>
        <w:ind w:left="221"/>
        <w:jc w:val="center"/>
        <w:rPr>
          <w:b/>
          <w:sz w:val="24"/>
        </w:rPr>
      </w:pPr>
      <w:r>
        <w:rPr>
          <w:b/>
          <w:spacing w:val="-2"/>
          <w:sz w:val="24"/>
        </w:rPr>
        <w:t>СОГЛАСИЕ</w:t>
      </w:r>
    </w:p>
    <w:p w:rsidR="00D24C94" w:rsidRDefault="00C92A4D">
      <w:pPr>
        <w:ind w:left="219"/>
        <w:jc w:val="center"/>
        <w:rPr>
          <w:b/>
          <w:sz w:val="24"/>
        </w:rPr>
      </w:pPr>
      <w:r>
        <w:rPr>
          <w:b/>
          <w:sz w:val="24"/>
        </w:rPr>
        <w:t>субъекта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персональных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данных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(заявителя)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обработку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персональных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данных</w:t>
      </w:r>
    </w:p>
    <w:p w:rsidR="00D24C94" w:rsidRDefault="00C92A4D">
      <w:pPr>
        <w:pStyle w:val="a3"/>
        <w:tabs>
          <w:tab w:val="left" w:pos="10616"/>
        </w:tabs>
        <w:spacing w:before="272"/>
        <w:ind w:left="141"/>
        <w:jc w:val="both"/>
      </w:pPr>
      <w:r>
        <w:t>Я,</w:t>
      </w:r>
      <w:r>
        <w:rPr>
          <w:spacing w:val="40"/>
        </w:rPr>
        <w:t xml:space="preserve"> </w:t>
      </w:r>
      <w:r>
        <w:rPr>
          <w:u w:val="single"/>
        </w:rPr>
        <w:tab/>
      </w:r>
    </w:p>
    <w:p w:rsidR="00D24C94" w:rsidRDefault="00C92A4D">
      <w:pPr>
        <w:spacing w:before="100"/>
        <w:ind w:left="3785"/>
        <w:rPr>
          <w:sz w:val="12"/>
        </w:rPr>
      </w:pPr>
      <w:proofErr w:type="gramStart"/>
      <w:r>
        <w:rPr>
          <w:sz w:val="12"/>
        </w:rPr>
        <w:t>(Ф.И.О.</w:t>
      </w:r>
      <w:r>
        <w:rPr>
          <w:spacing w:val="-6"/>
          <w:sz w:val="12"/>
        </w:rPr>
        <w:t xml:space="preserve"> </w:t>
      </w:r>
      <w:r>
        <w:rPr>
          <w:sz w:val="12"/>
        </w:rPr>
        <w:t>родителя</w:t>
      </w:r>
      <w:r>
        <w:rPr>
          <w:spacing w:val="-4"/>
          <w:sz w:val="12"/>
        </w:rPr>
        <w:t xml:space="preserve"> </w:t>
      </w:r>
      <w:r>
        <w:rPr>
          <w:sz w:val="12"/>
        </w:rPr>
        <w:t>(законного</w:t>
      </w:r>
      <w:r>
        <w:rPr>
          <w:spacing w:val="-1"/>
          <w:sz w:val="12"/>
        </w:rPr>
        <w:t xml:space="preserve"> </w:t>
      </w:r>
      <w:r>
        <w:rPr>
          <w:spacing w:val="-2"/>
          <w:sz w:val="12"/>
        </w:rPr>
        <w:t>представителя)</w:t>
      </w:r>
      <w:proofErr w:type="gramEnd"/>
    </w:p>
    <w:p w:rsidR="00D24C94" w:rsidRDefault="00D24C94">
      <w:pPr>
        <w:pStyle w:val="a3"/>
        <w:spacing w:before="72"/>
        <w:rPr>
          <w:sz w:val="12"/>
        </w:rPr>
      </w:pPr>
    </w:p>
    <w:p w:rsidR="00D24C94" w:rsidRDefault="00C92A4D">
      <w:pPr>
        <w:pStyle w:val="a3"/>
        <w:tabs>
          <w:tab w:val="left" w:pos="4116"/>
          <w:tab w:val="left" w:pos="10568"/>
          <w:tab w:val="left" w:pos="10607"/>
        </w:tabs>
        <w:spacing w:before="1" w:line="343" w:lineRule="auto"/>
        <w:ind w:left="141" w:right="864"/>
        <w:jc w:val="both"/>
      </w:pPr>
      <w:r>
        <w:t xml:space="preserve">паспорт серия: </w:t>
      </w:r>
      <w:r>
        <w:rPr>
          <w:u w:val="single"/>
        </w:rPr>
        <w:tab/>
      </w:r>
      <w:r>
        <w:t xml:space="preserve">, выдан: </w:t>
      </w:r>
      <w:r>
        <w:rPr>
          <w:u w:val="single"/>
        </w:rPr>
        <w:tab/>
      </w:r>
      <w:r>
        <w:t xml:space="preserve"> проживающий по адресу: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являясь родителем (законным представителем) </w:t>
      </w:r>
      <w:r>
        <w:rPr>
          <w:u w:val="single"/>
        </w:rPr>
        <w:tab/>
      </w:r>
      <w:r>
        <w:rPr>
          <w:u w:val="single"/>
        </w:rPr>
        <w:tab/>
      </w:r>
    </w:p>
    <w:p w:rsidR="00D24C94" w:rsidRDefault="00C92A4D">
      <w:pPr>
        <w:spacing w:line="122" w:lineRule="exact"/>
        <w:ind w:left="6066"/>
        <w:rPr>
          <w:sz w:val="12"/>
        </w:rPr>
      </w:pPr>
      <w:r>
        <w:rPr>
          <w:sz w:val="12"/>
        </w:rPr>
        <w:t>(Ф.И.О.</w:t>
      </w:r>
      <w:r>
        <w:rPr>
          <w:spacing w:val="-4"/>
          <w:sz w:val="12"/>
        </w:rPr>
        <w:t xml:space="preserve"> </w:t>
      </w:r>
      <w:r>
        <w:rPr>
          <w:sz w:val="12"/>
        </w:rPr>
        <w:t>несовершеннолетнего,</w:t>
      </w:r>
      <w:r>
        <w:rPr>
          <w:spacing w:val="-3"/>
          <w:sz w:val="12"/>
        </w:rPr>
        <w:t xml:space="preserve"> </w:t>
      </w:r>
      <w:r>
        <w:rPr>
          <w:sz w:val="12"/>
        </w:rPr>
        <w:t>дата</w:t>
      </w:r>
      <w:r>
        <w:rPr>
          <w:spacing w:val="-5"/>
          <w:sz w:val="12"/>
        </w:rPr>
        <w:t xml:space="preserve"> </w:t>
      </w:r>
      <w:r>
        <w:rPr>
          <w:spacing w:val="-2"/>
          <w:sz w:val="12"/>
        </w:rPr>
        <w:t>рождения)</w:t>
      </w:r>
    </w:p>
    <w:p w:rsidR="00D24C94" w:rsidRDefault="00C92A4D">
      <w:pPr>
        <w:pStyle w:val="a3"/>
        <w:spacing w:before="160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262890</wp:posOffset>
                </wp:positionV>
                <wp:extent cx="6403340" cy="1270"/>
                <wp:effectExtent l="0" t="0" r="0" b="0"/>
                <wp:wrapTopAndBottom/>
                <wp:docPr id="11" name="Graphic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33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3340">
                              <a:moveTo>
                                <a:pt x="0" y="0"/>
                              </a:moveTo>
                              <a:lnTo>
                                <a:pt x="6403060" y="0"/>
                              </a:lnTo>
                            </a:path>
                          </a:pathLst>
                        </a:custGeom>
                        <a:ln w="46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11" o:spid="_x0000_s1026" o:spt="100" style="position:absolute;left:0pt;margin-left:28.3pt;margin-top:20.7pt;height:0.1pt;width:504.2pt;mso-position-horizontal-relative:page;mso-wrap-distance-bottom:0pt;mso-wrap-distance-top:0pt;z-index:-251641856;mso-width-relative:page;mso-height-relative:page;" filled="f" stroked="t" coordsize="6403340,1" o:gfxdata="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oXlhH0wAAAAkBAAAPAAAAAAAAAAEA&#10;IAAAACIAAABkcnMvZG93bnJldi54bWxQSwECFAAUAAAACACHTuJAKSD4XxQCAAB8BAAADgAAAAAA&#10;AAABACAAAAAiAQAAZHJzL2Uyb0RvYy54bWxQSwUGAAAAAAYABgBZAQAAqAUAAAAA&#10;" path="m0,0l6403060,0e">
                <v:fill on="f" focussize="0,0"/>
                <v:stroke weight="0.369133858267717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:rsidR="00D24C94" w:rsidRDefault="00C92A4D">
      <w:pPr>
        <w:pStyle w:val="a3"/>
        <w:tabs>
          <w:tab w:val="left" w:pos="4550"/>
          <w:tab w:val="left" w:pos="10643"/>
        </w:tabs>
        <w:spacing w:before="117"/>
        <w:ind w:left="141"/>
      </w:pPr>
      <w:r>
        <w:t xml:space="preserve">свидетельство о рождении: </w:t>
      </w:r>
      <w:r>
        <w:rPr>
          <w:u w:val="single"/>
        </w:rPr>
        <w:tab/>
      </w:r>
      <w:r>
        <w:t xml:space="preserve">, выдано: </w:t>
      </w:r>
      <w:r>
        <w:rPr>
          <w:u w:val="single"/>
        </w:rPr>
        <w:tab/>
      </w:r>
    </w:p>
    <w:p w:rsidR="00D24C94" w:rsidRDefault="00D24C94">
      <w:pPr>
        <w:pStyle w:val="a3"/>
        <w:spacing w:before="119"/>
      </w:pPr>
    </w:p>
    <w:p w:rsidR="00D24C94" w:rsidRDefault="00C92A4D">
      <w:pPr>
        <w:pStyle w:val="a3"/>
        <w:spacing w:before="1"/>
        <w:ind w:left="141" w:right="276"/>
        <w:jc w:val="both"/>
      </w:pPr>
      <w:r>
        <w:t>в соответствии с Федеральным законом от 27.07.2006 г. № 152-ФЗ «О персональных данных»</w:t>
      </w:r>
      <w:r>
        <w:t xml:space="preserve"> свободно, своей волей и в своём интересе даю согласие уполномоченным должностным лицам Государственному бюджетному образовательному учреждению Республики Марий Эл «Центр психолого-педагогической, медицинской и социальной помощи «Детство» зарегистрированно</w:t>
      </w:r>
      <w:r>
        <w:t xml:space="preserve">го по адресу: </w:t>
      </w:r>
      <w:proofErr w:type="gramStart"/>
      <w:r>
        <w:t>Республика Марий Эл,</w:t>
      </w:r>
      <w:r>
        <w:rPr>
          <w:spacing w:val="40"/>
        </w:rPr>
        <w:t xml:space="preserve"> </w:t>
      </w:r>
      <w:r>
        <w:t>г. Йошкар-Ола, ул. Машиностроителей, д.12а (далее — Учреждение), с использованием средств автоматизации и (или) без использования таких средств на обработку моих персональных данных и персональных данных моего несовершенн</w:t>
      </w:r>
      <w:r>
        <w:t>олетнего ребёнка (далее — Согласие).</w:t>
      </w:r>
      <w:proofErr w:type="gramEnd"/>
    </w:p>
    <w:p w:rsidR="00D24C94" w:rsidRDefault="00C92A4D">
      <w:pPr>
        <w:pStyle w:val="a3"/>
        <w:ind w:left="141" w:right="287"/>
        <w:jc w:val="both"/>
      </w:pPr>
      <w:r>
        <w:t xml:space="preserve">Учреждение может обрабатывать персональные данные мои и моего несовершеннолетнего ребёнка с целью осуществления своей деятельности предусмотренной Уставом в части касающейся функций </w:t>
      </w:r>
      <w:r>
        <w:t>территори</w:t>
      </w:r>
      <w:r>
        <w:t>альной психолого-медико-педа</w:t>
      </w:r>
      <w:r>
        <w:t>гогической комиссии.</w:t>
      </w:r>
    </w:p>
    <w:p w:rsidR="00D24C94" w:rsidRDefault="00C92A4D">
      <w:pPr>
        <w:pStyle w:val="a3"/>
        <w:ind w:left="141" w:right="274"/>
        <w:jc w:val="both"/>
      </w:pPr>
      <w:proofErr w:type="gramStart"/>
      <w:r>
        <w:t>Настоящее Согласие распространяется на мою и моего несовершеннолетнего ребёнка следующую информацию: фамилия, имя, отчество (в том числе предыдущей фамилии, имени, отчества, в случае их изменения); число, месяц, год рождения; пол; адре</w:t>
      </w:r>
      <w:r>
        <w:t>с и дата регистрации по месту жительства (месту пребывания), адрес фактического проживания; номер контактного телефона или сведения о других способах связи;</w:t>
      </w:r>
      <w:proofErr w:type="gramEnd"/>
      <w:r>
        <w:t xml:space="preserve"> паспортные данные; данные свидетельства о рождении; данные о месте работы; данные о составе семьи, </w:t>
      </w:r>
      <w:r>
        <w:t>а также данные об усыновлении, патронаже, попечении; документы и сведения о состоянии здоровья (сведения об инвалидности, о наличии хронических заболеваний, медицинские заключения и выписки, обменные карты, амбулаторные карты, обратные талоны, данные о про</w:t>
      </w:r>
      <w:r>
        <w:t>тивопоказаниях и т.п.); документы и сведения о физическом и психическом развитии (анамнестические данные, протоколы и заключения обследований, бланки и результаты анкетирования, опросов и т.п.).</w:t>
      </w:r>
    </w:p>
    <w:p w:rsidR="00D24C94" w:rsidRDefault="00C92A4D">
      <w:pPr>
        <w:pStyle w:val="a3"/>
        <w:spacing w:before="1"/>
        <w:ind w:left="141" w:right="278"/>
        <w:jc w:val="both"/>
      </w:pPr>
      <w:proofErr w:type="gramStart"/>
      <w:r>
        <w:t>Настоящее Согласие предоставляется на сбор, запись, системати</w:t>
      </w:r>
      <w:r>
        <w:t>зацию, накопление, хранение, уточнение (обновление, изменение), извлечение, использование, предоставление, доступ, обезличивание, блокирование, удаление, уничтожение персональных данных.</w:t>
      </w:r>
      <w:proofErr w:type="gramEnd"/>
    </w:p>
    <w:p w:rsidR="00D24C94" w:rsidRDefault="00C92A4D">
      <w:pPr>
        <w:pStyle w:val="a3"/>
        <w:ind w:left="141" w:right="290"/>
        <w:jc w:val="both"/>
      </w:pPr>
      <w:r>
        <w:t>Настоящее Согласие может быть отозвано путём направления мной письмен</w:t>
      </w:r>
      <w:r>
        <w:t xml:space="preserve">ного заявления в адрес </w:t>
      </w:r>
      <w:r>
        <w:rPr>
          <w:spacing w:val="-2"/>
        </w:rPr>
        <w:t>Учреждения.</w:t>
      </w:r>
    </w:p>
    <w:p w:rsidR="00D24C94" w:rsidRDefault="00C92A4D">
      <w:pPr>
        <w:pStyle w:val="a3"/>
        <w:tabs>
          <w:tab w:val="left" w:pos="10892"/>
        </w:tabs>
        <w:ind w:left="141" w:right="284"/>
        <w:jc w:val="both"/>
      </w:pPr>
      <w:r>
        <w:t>Настоящее</w:t>
      </w:r>
      <w:r>
        <w:rPr>
          <w:spacing w:val="40"/>
        </w:rPr>
        <w:t xml:space="preserve"> </w:t>
      </w:r>
      <w:r>
        <w:t>согласие</w:t>
      </w:r>
      <w:r>
        <w:rPr>
          <w:spacing w:val="40"/>
        </w:rPr>
        <w:t xml:space="preserve"> </w:t>
      </w:r>
      <w:r>
        <w:t>дано</w:t>
      </w:r>
      <w:r>
        <w:rPr>
          <w:spacing w:val="40"/>
        </w:rPr>
        <w:t xml:space="preserve"> </w:t>
      </w:r>
      <w:r>
        <w:t>мной</w:t>
      </w:r>
      <w:r>
        <w:rPr>
          <w:spacing w:val="40"/>
        </w:rPr>
        <w:t xml:space="preserve"> </w:t>
      </w:r>
      <w:r>
        <w:t>добровольно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действует</w:t>
      </w:r>
      <w:r>
        <w:rPr>
          <w:spacing w:val="40"/>
        </w:rPr>
        <w:t xml:space="preserve"> </w:t>
      </w:r>
      <w:proofErr w:type="gramStart"/>
      <w:r>
        <w:t>с</w:t>
      </w:r>
      <w:proofErr w:type="gramEnd"/>
      <w:r>
        <w:rPr>
          <w:spacing w:val="54"/>
        </w:rPr>
        <w:t xml:space="preserve"> </w:t>
      </w:r>
      <w:r>
        <w:rPr>
          <w:u w:val="single"/>
        </w:rPr>
        <w:tab/>
      </w:r>
      <w:r>
        <w:rPr>
          <w:spacing w:val="-15"/>
        </w:rPr>
        <w:t xml:space="preserve"> </w:t>
      </w:r>
      <w:proofErr w:type="gramStart"/>
      <w:r>
        <w:t>до</w:t>
      </w:r>
      <w:proofErr w:type="gramEnd"/>
      <w:r>
        <w:t xml:space="preserve"> истечения установленных законодательством Российской Федерации сроков хранения.</w:t>
      </w:r>
    </w:p>
    <w:p w:rsidR="00D24C94" w:rsidRDefault="00D24C94">
      <w:pPr>
        <w:pStyle w:val="a3"/>
      </w:pPr>
    </w:p>
    <w:p w:rsidR="00D24C94" w:rsidRDefault="00D24C94">
      <w:pPr>
        <w:pStyle w:val="a3"/>
      </w:pPr>
    </w:p>
    <w:p w:rsidR="00D24C94" w:rsidRDefault="00C92A4D">
      <w:pPr>
        <w:pStyle w:val="a3"/>
        <w:tabs>
          <w:tab w:val="left" w:pos="2413"/>
          <w:tab w:val="left" w:pos="4378"/>
          <w:tab w:val="left" w:pos="8093"/>
          <w:tab w:val="left" w:pos="10619"/>
        </w:tabs>
        <w:ind w:left="141"/>
        <w:jc w:val="both"/>
      </w:pPr>
      <w:r>
        <w:t>«</w:t>
      </w:r>
      <w:r>
        <w:rPr>
          <w:spacing w:val="64"/>
          <w:u w:val="single"/>
        </w:rPr>
        <w:t xml:space="preserve">   </w:t>
      </w:r>
      <w:r>
        <w:t>»</w:t>
      </w:r>
      <w:r>
        <w:rPr>
          <w:spacing w:val="-5"/>
        </w:rPr>
        <w:t xml:space="preserve"> </w:t>
      </w:r>
      <w:r>
        <w:rPr>
          <w:u w:val="single"/>
        </w:rPr>
        <w:tab/>
      </w:r>
      <w:r>
        <w:t>20</w:t>
      </w:r>
      <w:r>
        <w:rPr>
          <w:spacing w:val="70"/>
          <w:w w:val="150"/>
          <w:u w:val="single"/>
        </w:rPr>
        <w:t xml:space="preserve">   </w:t>
      </w:r>
      <w:r>
        <w:rPr>
          <w:spacing w:val="-5"/>
        </w:rPr>
        <w:t>г.</w:t>
      </w:r>
      <w:r>
        <w:tab/>
        <w:t>Подпись:</w:t>
      </w:r>
      <w:r>
        <w:rPr>
          <w:spacing w:val="40"/>
        </w:rPr>
        <w:t xml:space="preserve"> 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</w:p>
    <w:p w:rsidR="00D24C94" w:rsidRDefault="00D24C94">
      <w:pPr>
        <w:pStyle w:val="a3"/>
        <w:jc w:val="both"/>
        <w:sectPr w:rsidR="00D24C94">
          <w:pgSz w:w="11910" w:h="16840"/>
          <w:pgMar w:top="560" w:right="0" w:bottom="280" w:left="425" w:header="720" w:footer="720" w:gutter="0"/>
          <w:cols w:space="720"/>
        </w:sectPr>
      </w:pPr>
    </w:p>
    <w:p w:rsidR="00D24C94" w:rsidRDefault="00C92A4D">
      <w:pPr>
        <w:pStyle w:val="a3"/>
        <w:spacing w:before="73"/>
        <w:ind w:right="559"/>
        <w:jc w:val="right"/>
      </w:pPr>
      <w:r>
        <w:rPr>
          <w:spacing w:val="-2"/>
          <w:u w:val="single"/>
        </w:rPr>
        <w:lastRenderedPageBreak/>
        <w:t>Приложение</w:t>
      </w:r>
      <w:r>
        <w:rPr>
          <w:spacing w:val="-11"/>
          <w:u w:val="single"/>
        </w:rPr>
        <w:t xml:space="preserve"> </w:t>
      </w:r>
      <w:r>
        <w:rPr>
          <w:spacing w:val="-4"/>
          <w:u w:val="single"/>
        </w:rPr>
        <w:t>2.1.</w:t>
      </w:r>
    </w:p>
    <w:p w:rsidR="00D24C94" w:rsidRDefault="00D24C94">
      <w:pPr>
        <w:pStyle w:val="a3"/>
        <w:spacing w:before="236"/>
      </w:pPr>
    </w:p>
    <w:p w:rsidR="00D24C94" w:rsidRDefault="00C92A4D">
      <w:pPr>
        <w:ind w:left="221"/>
        <w:jc w:val="center"/>
        <w:rPr>
          <w:b/>
          <w:sz w:val="24"/>
        </w:rPr>
      </w:pPr>
      <w:r>
        <w:rPr>
          <w:b/>
          <w:spacing w:val="-2"/>
          <w:sz w:val="24"/>
        </w:rPr>
        <w:t>СОГЛАСИЕ</w:t>
      </w:r>
    </w:p>
    <w:p w:rsidR="00D24C94" w:rsidRDefault="00C92A4D">
      <w:pPr>
        <w:ind w:left="214"/>
        <w:jc w:val="center"/>
        <w:rPr>
          <w:b/>
          <w:sz w:val="24"/>
        </w:rPr>
      </w:pPr>
      <w:r>
        <w:rPr>
          <w:b/>
          <w:sz w:val="24"/>
        </w:rPr>
        <w:t>субъекта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персональных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данных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(заявителя)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обработку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персональных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данных</w:t>
      </w:r>
    </w:p>
    <w:p w:rsidR="00D24C94" w:rsidRDefault="00C92A4D">
      <w:pPr>
        <w:pStyle w:val="a3"/>
        <w:tabs>
          <w:tab w:val="left" w:pos="10616"/>
        </w:tabs>
        <w:spacing w:before="271"/>
        <w:ind w:left="141"/>
      </w:pPr>
      <w:r>
        <w:t>Я,</w:t>
      </w:r>
      <w:r>
        <w:rPr>
          <w:spacing w:val="40"/>
        </w:rPr>
        <w:t xml:space="preserve"> </w:t>
      </w:r>
      <w:r>
        <w:rPr>
          <w:u w:val="single"/>
        </w:rPr>
        <w:tab/>
      </w:r>
    </w:p>
    <w:p w:rsidR="00D24C94" w:rsidRDefault="00C92A4D">
      <w:pPr>
        <w:spacing w:before="100"/>
        <w:ind w:right="360"/>
        <w:jc w:val="center"/>
        <w:rPr>
          <w:sz w:val="12"/>
        </w:rPr>
      </w:pPr>
      <w:r>
        <w:rPr>
          <w:sz w:val="12"/>
        </w:rPr>
        <w:t>(Фамилия,</w:t>
      </w:r>
      <w:r>
        <w:rPr>
          <w:spacing w:val="-5"/>
          <w:sz w:val="12"/>
        </w:rPr>
        <w:t xml:space="preserve"> </w:t>
      </w:r>
      <w:r>
        <w:rPr>
          <w:sz w:val="12"/>
        </w:rPr>
        <w:t>имя,</w:t>
      </w:r>
      <w:r>
        <w:rPr>
          <w:spacing w:val="-4"/>
          <w:sz w:val="12"/>
        </w:rPr>
        <w:t xml:space="preserve"> </w:t>
      </w:r>
      <w:r>
        <w:rPr>
          <w:spacing w:val="-2"/>
          <w:sz w:val="12"/>
        </w:rPr>
        <w:t>отчество)</w:t>
      </w:r>
    </w:p>
    <w:p w:rsidR="00D24C94" w:rsidRDefault="00D24C94">
      <w:pPr>
        <w:pStyle w:val="a3"/>
        <w:spacing w:before="70"/>
        <w:rPr>
          <w:sz w:val="12"/>
        </w:rPr>
      </w:pPr>
    </w:p>
    <w:p w:rsidR="00D24C94" w:rsidRDefault="00C92A4D">
      <w:pPr>
        <w:pStyle w:val="a3"/>
        <w:tabs>
          <w:tab w:val="left" w:pos="4114"/>
          <w:tab w:val="left" w:pos="10567"/>
        </w:tabs>
        <w:spacing w:before="1"/>
        <w:ind w:left="141"/>
      </w:pPr>
      <w:r>
        <w:t xml:space="preserve">паспорт серия: </w:t>
      </w:r>
      <w:r>
        <w:rPr>
          <w:u w:val="single"/>
        </w:rPr>
        <w:tab/>
      </w:r>
      <w:r>
        <w:t xml:space="preserve">, выдан: </w:t>
      </w:r>
      <w:r>
        <w:rPr>
          <w:u w:val="single"/>
        </w:rPr>
        <w:tab/>
      </w:r>
    </w:p>
    <w:p w:rsidR="00D24C94" w:rsidRDefault="00C92A4D">
      <w:pPr>
        <w:pStyle w:val="a3"/>
        <w:tabs>
          <w:tab w:val="left" w:pos="10618"/>
        </w:tabs>
        <w:spacing w:before="120"/>
        <w:ind w:left="141"/>
      </w:pPr>
      <w:proofErr w:type="gramStart"/>
      <w:r>
        <w:t>проживающий</w:t>
      </w:r>
      <w:proofErr w:type="gramEnd"/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rPr>
          <w:spacing w:val="-2"/>
        </w:rPr>
        <w:t>адресу:</w:t>
      </w:r>
      <w:r>
        <w:rPr>
          <w:u w:val="single"/>
        </w:rPr>
        <w:tab/>
      </w:r>
    </w:p>
    <w:p w:rsidR="00D24C94" w:rsidRDefault="00D24C94">
      <w:pPr>
        <w:pStyle w:val="a3"/>
        <w:spacing w:before="119"/>
      </w:pPr>
    </w:p>
    <w:p w:rsidR="00D24C94" w:rsidRDefault="00C92A4D">
      <w:pPr>
        <w:pStyle w:val="a3"/>
        <w:spacing w:before="1"/>
        <w:ind w:left="141" w:right="277"/>
        <w:jc w:val="both"/>
      </w:pPr>
      <w:r>
        <w:t>в соответствии с Федеральным законом от 27.07.2006 г. № 152-ФЗ «О персональных данных» свободно, своей волей</w:t>
      </w:r>
      <w:r>
        <w:t xml:space="preserve"> и в своём интересе даю согласие уполномоченным должностным лицам Государственному бюджетному образовательному учреждению Республики Марий Эл «Центр психолого-педагогической, медицинской и социальной помощи «Детство» зарегистрированного по адресу: </w:t>
      </w:r>
      <w:proofErr w:type="gramStart"/>
      <w:r>
        <w:t>Республи</w:t>
      </w:r>
      <w:r>
        <w:t>ка Марий Эл,</w:t>
      </w:r>
      <w:r>
        <w:rPr>
          <w:spacing w:val="40"/>
        </w:rPr>
        <w:t xml:space="preserve"> </w:t>
      </w:r>
      <w:r>
        <w:t>г. Йошкар-Ола, ул. Машиностроителей, д.12а (далее — Учреждение), с использованием средств автоматизации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(или)</w:t>
      </w:r>
      <w:r>
        <w:rPr>
          <w:spacing w:val="18"/>
        </w:rPr>
        <w:t xml:space="preserve"> </w:t>
      </w:r>
      <w:r>
        <w:t>без</w:t>
      </w:r>
      <w:r>
        <w:rPr>
          <w:spacing w:val="22"/>
        </w:rPr>
        <w:t xml:space="preserve"> </w:t>
      </w:r>
      <w:r>
        <w:t>использования</w:t>
      </w:r>
      <w:r>
        <w:rPr>
          <w:spacing w:val="19"/>
        </w:rPr>
        <w:t xml:space="preserve"> </w:t>
      </w:r>
      <w:r>
        <w:t>таких</w:t>
      </w:r>
      <w:r>
        <w:rPr>
          <w:spacing w:val="21"/>
        </w:rPr>
        <w:t xml:space="preserve"> </w:t>
      </w:r>
      <w:r>
        <w:t>средств</w:t>
      </w:r>
      <w:r>
        <w:rPr>
          <w:spacing w:val="21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обработку</w:t>
      </w:r>
      <w:r>
        <w:rPr>
          <w:spacing w:val="19"/>
        </w:rPr>
        <w:t xml:space="preserve"> </w:t>
      </w:r>
      <w:r>
        <w:t>моих</w:t>
      </w:r>
      <w:r>
        <w:rPr>
          <w:spacing w:val="23"/>
        </w:rPr>
        <w:t xml:space="preserve"> </w:t>
      </w:r>
      <w:r>
        <w:t>персональных</w:t>
      </w:r>
      <w:r>
        <w:rPr>
          <w:spacing w:val="21"/>
        </w:rPr>
        <w:t xml:space="preserve"> </w:t>
      </w:r>
      <w:r>
        <w:t>данных</w:t>
      </w:r>
      <w:r>
        <w:rPr>
          <w:spacing w:val="21"/>
        </w:rPr>
        <w:t xml:space="preserve"> </w:t>
      </w:r>
      <w:r>
        <w:t>(далее</w:t>
      </w:r>
      <w:proofErr w:type="gramEnd"/>
    </w:p>
    <w:p w:rsidR="00D24C94" w:rsidRDefault="00C92A4D">
      <w:pPr>
        <w:pStyle w:val="a3"/>
        <w:ind w:left="141"/>
        <w:jc w:val="both"/>
      </w:pPr>
      <w:proofErr w:type="gramStart"/>
      <w:r>
        <w:t xml:space="preserve">— </w:t>
      </w:r>
      <w:r>
        <w:rPr>
          <w:spacing w:val="-2"/>
        </w:rPr>
        <w:t>Согласие).</w:t>
      </w:r>
      <w:proofErr w:type="gramEnd"/>
    </w:p>
    <w:p w:rsidR="00D24C94" w:rsidRDefault="00C92A4D">
      <w:pPr>
        <w:pStyle w:val="a3"/>
        <w:ind w:left="141" w:right="278"/>
        <w:jc w:val="both"/>
      </w:pPr>
      <w:r>
        <w:t xml:space="preserve">Учреждение может обрабатывать мои персональные данные с целью осуществления своей деятельности предусмотренной Уставом в части касающейся функций </w:t>
      </w:r>
      <w:r>
        <w:t>территори</w:t>
      </w:r>
      <w:r>
        <w:t xml:space="preserve">альной психолого-медико-педагогической </w:t>
      </w:r>
      <w:r>
        <w:rPr>
          <w:spacing w:val="-2"/>
        </w:rPr>
        <w:t>комиссии.</w:t>
      </w:r>
    </w:p>
    <w:p w:rsidR="00D24C94" w:rsidRDefault="00C92A4D">
      <w:pPr>
        <w:pStyle w:val="a3"/>
        <w:ind w:left="141" w:right="281"/>
        <w:jc w:val="both"/>
      </w:pPr>
      <w:proofErr w:type="gramStart"/>
      <w:r>
        <w:t xml:space="preserve">Настоящее Согласие распространяется на следующую </w:t>
      </w:r>
      <w:r>
        <w:t xml:space="preserve">информацию: фамилия, имя, отчество (в том числе предыдущей фамилии, имени, отчества, в случае их изменения); число, месяц, год рождения; пол; адрес и дата регистрации по месту жительства (месту пребывания), адрес фактического проживания; номер контактного </w:t>
      </w:r>
      <w:r>
        <w:t>телефона или сведения о других способах связи; паспортные данные; данные свидетельства о рождении;</w:t>
      </w:r>
      <w:proofErr w:type="gramEnd"/>
      <w:r>
        <w:t xml:space="preserve"> данные о месте работы; данные о составе семьи, а также данные об усыновлении, патронаже, попечении; документы и сведения о состоянии здоровья (сведения об ин</w:t>
      </w:r>
      <w:r>
        <w:t>валидности, о наличии хронических заболеваний, медицинские заключения и выписки, обменные карты, амбулаторные карты, обратные</w:t>
      </w:r>
      <w:r>
        <w:rPr>
          <w:spacing w:val="-4"/>
        </w:rPr>
        <w:t xml:space="preserve"> </w:t>
      </w:r>
      <w:r>
        <w:t>талоны,</w:t>
      </w:r>
      <w:r>
        <w:rPr>
          <w:spacing w:val="-3"/>
        </w:rPr>
        <w:t xml:space="preserve"> </w:t>
      </w:r>
      <w:r>
        <w:t>данные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противопоказаниях и</w:t>
      </w:r>
      <w:r>
        <w:rPr>
          <w:spacing w:val="-3"/>
        </w:rPr>
        <w:t xml:space="preserve"> </w:t>
      </w:r>
      <w:r>
        <w:t>т.п.);</w:t>
      </w:r>
      <w:r>
        <w:rPr>
          <w:spacing w:val="-3"/>
        </w:rPr>
        <w:t xml:space="preserve"> </w:t>
      </w:r>
      <w:r>
        <w:t>документы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физическом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психическом развитии (анамнестические данные, прот</w:t>
      </w:r>
      <w:r>
        <w:t>околы и заключения обследований, бланки и результаты анкетирования, опросов и т.п.).</w:t>
      </w:r>
    </w:p>
    <w:p w:rsidR="00D24C94" w:rsidRDefault="00C92A4D">
      <w:pPr>
        <w:pStyle w:val="a3"/>
        <w:spacing w:before="1"/>
        <w:ind w:left="141" w:right="280"/>
        <w:jc w:val="both"/>
      </w:pPr>
      <w:proofErr w:type="gramStart"/>
      <w:r>
        <w:t>Настоящее Согласие предоставляется на сбор, запись, систематизацию, накопление, хранение, уточнение (обновление, изменение), извлечение, использование, предоставление, дос</w:t>
      </w:r>
      <w:r>
        <w:t>туп, обезличивание, блокирование, удаление, уничтожение персональных данных.</w:t>
      </w:r>
      <w:proofErr w:type="gramEnd"/>
    </w:p>
    <w:p w:rsidR="00D24C94" w:rsidRDefault="00C92A4D">
      <w:pPr>
        <w:pStyle w:val="a3"/>
        <w:ind w:left="141" w:right="280"/>
        <w:jc w:val="both"/>
      </w:pPr>
      <w:r>
        <w:t xml:space="preserve">Настоящее Согласие может быть отозвано путём направления мной письменного заявления в адрес </w:t>
      </w:r>
      <w:r>
        <w:rPr>
          <w:spacing w:val="-2"/>
        </w:rPr>
        <w:t>Учреждения.</w:t>
      </w:r>
    </w:p>
    <w:p w:rsidR="00D24C94" w:rsidRDefault="00C92A4D">
      <w:pPr>
        <w:pStyle w:val="a3"/>
        <w:tabs>
          <w:tab w:val="left" w:pos="10892"/>
        </w:tabs>
        <w:spacing w:before="1"/>
        <w:ind w:left="141" w:right="284"/>
        <w:jc w:val="both"/>
      </w:pPr>
      <w:r>
        <w:t>Настоящее</w:t>
      </w:r>
      <w:r>
        <w:rPr>
          <w:spacing w:val="40"/>
        </w:rPr>
        <w:t xml:space="preserve"> </w:t>
      </w:r>
      <w:r>
        <w:t>согласие</w:t>
      </w:r>
      <w:r>
        <w:rPr>
          <w:spacing w:val="40"/>
        </w:rPr>
        <w:t xml:space="preserve"> </w:t>
      </w:r>
      <w:r>
        <w:t>дано</w:t>
      </w:r>
      <w:r>
        <w:rPr>
          <w:spacing w:val="40"/>
        </w:rPr>
        <w:t xml:space="preserve"> </w:t>
      </w:r>
      <w:r>
        <w:t>мной</w:t>
      </w:r>
      <w:r>
        <w:rPr>
          <w:spacing w:val="40"/>
        </w:rPr>
        <w:t xml:space="preserve"> </w:t>
      </w:r>
      <w:r>
        <w:t>добровольно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действует</w:t>
      </w:r>
      <w:r>
        <w:rPr>
          <w:spacing w:val="40"/>
        </w:rPr>
        <w:t xml:space="preserve"> </w:t>
      </w:r>
      <w:proofErr w:type="gramStart"/>
      <w:r>
        <w:t>с</w:t>
      </w:r>
      <w:proofErr w:type="gramEnd"/>
      <w:r>
        <w:rPr>
          <w:spacing w:val="54"/>
        </w:rPr>
        <w:t xml:space="preserve"> </w:t>
      </w:r>
      <w:r>
        <w:rPr>
          <w:u w:val="single"/>
        </w:rPr>
        <w:tab/>
      </w:r>
      <w:r>
        <w:rPr>
          <w:spacing w:val="-15"/>
        </w:rPr>
        <w:t xml:space="preserve"> </w:t>
      </w:r>
      <w:proofErr w:type="gramStart"/>
      <w:r>
        <w:t>до</w:t>
      </w:r>
      <w:proofErr w:type="gramEnd"/>
      <w:r>
        <w:t xml:space="preserve"> истечения устан</w:t>
      </w:r>
      <w:r>
        <w:t>овленных законодательством Российской Федерации сроков хранения.</w:t>
      </w:r>
    </w:p>
    <w:p w:rsidR="00D24C94" w:rsidRDefault="00D24C94">
      <w:pPr>
        <w:pStyle w:val="a3"/>
      </w:pPr>
    </w:p>
    <w:p w:rsidR="00D24C94" w:rsidRDefault="00D24C94">
      <w:pPr>
        <w:pStyle w:val="a3"/>
      </w:pPr>
    </w:p>
    <w:p w:rsidR="00D24C94" w:rsidRDefault="00C92A4D">
      <w:pPr>
        <w:pStyle w:val="a3"/>
        <w:tabs>
          <w:tab w:val="left" w:pos="2413"/>
          <w:tab w:val="left" w:pos="4378"/>
          <w:tab w:val="left" w:pos="8096"/>
          <w:tab w:val="left" w:pos="10617"/>
        </w:tabs>
        <w:ind w:left="141"/>
        <w:jc w:val="both"/>
      </w:pPr>
      <w:r>
        <w:t>«</w:t>
      </w:r>
      <w:r>
        <w:rPr>
          <w:spacing w:val="64"/>
          <w:u w:val="single"/>
        </w:rPr>
        <w:t xml:space="preserve">   </w:t>
      </w:r>
      <w:r>
        <w:t>»</w:t>
      </w:r>
      <w:r>
        <w:rPr>
          <w:spacing w:val="-5"/>
        </w:rPr>
        <w:t xml:space="preserve"> </w:t>
      </w:r>
      <w:r>
        <w:rPr>
          <w:u w:val="single"/>
        </w:rPr>
        <w:tab/>
      </w:r>
      <w:r>
        <w:t>20</w:t>
      </w:r>
      <w:r>
        <w:rPr>
          <w:spacing w:val="70"/>
          <w:w w:val="150"/>
          <w:u w:val="single"/>
        </w:rPr>
        <w:t xml:space="preserve">   </w:t>
      </w:r>
      <w:r>
        <w:rPr>
          <w:spacing w:val="-5"/>
        </w:rPr>
        <w:t>г.</w:t>
      </w:r>
      <w:r>
        <w:tab/>
        <w:t>Подпись:</w:t>
      </w:r>
      <w:r>
        <w:rPr>
          <w:spacing w:val="40"/>
        </w:rPr>
        <w:t xml:space="preserve"> 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</w:p>
    <w:p w:rsidR="00D24C94" w:rsidRDefault="00D24C94">
      <w:pPr>
        <w:pStyle w:val="a3"/>
        <w:jc w:val="both"/>
        <w:sectPr w:rsidR="00D24C94">
          <w:pgSz w:w="11910" w:h="16840"/>
          <w:pgMar w:top="560" w:right="0" w:bottom="280" w:left="425" w:header="720" w:footer="720" w:gutter="0"/>
          <w:cols w:space="720"/>
        </w:sectPr>
      </w:pPr>
    </w:p>
    <w:p w:rsidR="00D24C94" w:rsidRDefault="00C92A4D">
      <w:pPr>
        <w:pStyle w:val="a3"/>
        <w:spacing w:before="73"/>
        <w:ind w:right="554"/>
        <w:jc w:val="right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43904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2603500</wp:posOffset>
                </wp:positionV>
                <wp:extent cx="7553325" cy="6985"/>
                <wp:effectExtent l="0" t="0" r="0" b="0"/>
                <wp:wrapNone/>
                <wp:docPr id="12" name="Graphic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839"/>
                              </a:lnTo>
                              <a:lnTo>
                                <a:pt x="7552944" y="6839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12" o:spid="_x0000_s1026" o:spt="100" style="position:absolute;left:0pt;margin-left:0.6pt;margin-top:205pt;height:0.55pt;width:594.75pt;mso-position-horizontal-relative:page;mso-position-vertical-relative:page;z-index:251661312;mso-width-relative:page;mso-height-relative:page;" fillcolor="#000000" filled="t" stroked="f" coordsize="7553325,6985" o:gfxdata="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G9r8s&#10;1QAAAAoBAAAPAAAAAAAAAAEAIAAAACIAAABkcnMvZG93bnJldi54bWxQSwECFAAUAAAACACHTuJA&#10;UdhzxiQCAADeBAAADgAAAAAAAAABACAAAAAkAQAAZHJzL2Uyb0RvYy54bWxQSwUGAAAAAAYABgBZ&#10;AQAAugUAAAAA&#10;" path="m7552944,0l0,0,0,6839,7552944,6839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spacing w:val="-2"/>
          <w:u w:val="single"/>
        </w:rPr>
        <w:t>Приложение</w:t>
      </w:r>
      <w:r>
        <w:rPr>
          <w:spacing w:val="-11"/>
          <w:u w:val="single"/>
        </w:rPr>
        <w:t xml:space="preserve"> </w:t>
      </w:r>
      <w:r>
        <w:rPr>
          <w:spacing w:val="-5"/>
          <w:u w:val="single"/>
        </w:rPr>
        <w:t>3.</w:t>
      </w:r>
    </w:p>
    <w:p w:rsidR="00D24C94" w:rsidRDefault="00D24C94">
      <w:pPr>
        <w:pStyle w:val="a3"/>
        <w:spacing w:before="6"/>
        <w:rPr>
          <w:sz w:val="28"/>
        </w:rPr>
      </w:pPr>
    </w:p>
    <w:p w:rsidR="00D24C94" w:rsidRDefault="00C92A4D">
      <w:pPr>
        <w:pStyle w:val="1"/>
        <w:ind w:left="0" w:right="143" w:firstLine="0"/>
        <w:jc w:val="center"/>
      </w:pPr>
      <w:r>
        <w:t>Направление</w:t>
      </w:r>
      <w:r>
        <w:rPr>
          <w:spacing w:val="-18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rPr>
          <w:spacing w:val="-11"/>
        </w:rPr>
        <w:t>Т</w:t>
      </w:r>
      <w:r>
        <w:t>ПМПК</w:t>
      </w:r>
      <w:r>
        <w:rPr>
          <w:spacing w:val="-13"/>
        </w:rPr>
        <w:t xml:space="preserve"> </w:t>
      </w:r>
      <w:r>
        <w:t>Республики</w:t>
      </w:r>
      <w:r>
        <w:rPr>
          <w:spacing w:val="-14"/>
        </w:rPr>
        <w:t xml:space="preserve"> </w:t>
      </w:r>
      <w:r>
        <w:t>Марий</w:t>
      </w:r>
      <w:r>
        <w:rPr>
          <w:spacing w:val="-15"/>
        </w:rPr>
        <w:t xml:space="preserve"> </w:t>
      </w:r>
      <w:r>
        <w:rPr>
          <w:spacing w:val="-5"/>
        </w:rPr>
        <w:t>Эл</w:t>
      </w:r>
    </w:p>
    <w:p w:rsidR="00D24C94" w:rsidRDefault="00C92A4D">
      <w:pPr>
        <w:spacing w:line="318" w:lineRule="exact"/>
        <w:ind w:right="144"/>
        <w:jc w:val="center"/>
        <w:rPr>
          <w:i/>
          <w:sz w:val="28"/>
        </w:rPr>
      </w:pPr>
      <w:r>
        <w:rPr>
          <w:i/>
          <w:spacing w:val="-2"/>
          <w:sz w:val="28"/>
        </w:rPr>
        <w:t>образовательного</w:t>
      </w:r>
      <w:r>
        <w:rPr>
          <w:i/>
          <w:spacing w:val="5"/>
          <w:sz w:val="28"/>
        </w:rPr>
        <w:t xml:space="preserve"> </w:t>
      </w:r>
      <w:r>
        <w:rPr>
          <w:i/>
          <w:spacing w:val="-2"/>
          <w:sz w:val="28"/>
        </w:rPr>
        <w:t>учреждения</w:t>
      </w:r>
      <w:r>
        <w:rPr>
          <w:i/>
          <w:spacing w:val="2"/>
          <w:sz w:val="28"/>
        </w:rPr>
        <w:t xml:space="preserve"> </w:t>
      </w:r>
      <w:r>
        <w:rPr>
          <w:i/>
          <w:spacing w:val="-2"/>
          <w:sz w:val="28"/>
        </w:rPr>
        <w:t>/</w:t>
      </w:r>
      <w:proofErr w:type="gramStart"/>
      <w:r>
        <w:rPr>
          <w:i/>
          <w:spacing w:val="-2"/>
          <w:sz w:val="28"/>
        </w:rPr>
        <w:t>учреждения</w:t>
      </w:r>
      <w:proofErr w:type="gramEnd"/>
      <w:r>
        <w:rPr>
          <w:i/>
          <w:spacing w:val="-2"/>
          <w:sz w:val="28"/>
        </w:rPr>
        <w:t xml:space="preserve"> здравоохранения/учреждения</w:t>
      </w:r>
      <w:r>
        <w:rPr>
          <w:i/>
          <w:spacing w:val="5"/>
          <w:sz w:val="28"/>
        </w:rPr>
        <w:t xml:space="preserve"> </w:t>
      </w:r>
      <w:proofErr w:type="spellStart"/>
      <w:r>
        <w:rPr>
          <w:i/>
          <w:spacing w:val="-2"/>
          <w:sz w:val="28"/>
        </w:rPr>
        <w:t>соц.защиты</w:t>
      </w:r>
      <w:proofErr w:type="spellEnd"/>
    </w:p>
    <w:p w:rsidR="00D24C94" w:rsidRDefault="00C92A4D">
      <w:pPr>
        <w:spacing w:line="321" w:lineRule="exact"/>
        <w:ind w:right="133"/>
        <w:jc w:val="center"/>
        <w:rPr>
          <w:sz w:val="28"/>
        </w:rPr>
      </w:pPr>
      <w:r>
        <w:rPr>
          <w:spacing w:val="-2"/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pacing w:val="-4"/>
          <w:sz w:val="28"/>
        </w:rPr>
        <w:t>территори</w:t>
      </w:r>
      <w:r>
        <w:rPr>
          <w:spacing w:val="-2"/>
          <w:sz w:val="28"/>
        </w:rPr>
        <w:t>альную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психолого-медико-педагогическую</w:t>
      </w:r>
      <w:r>
        <w:rPr>
          <w:spacing w:val="4"/>
          <w:sz w:val="28"/>
        </w:rPr>
        <w:t xml:space="preserve"> </w:t>
      </w:r>
      <w:r>
        <w:rPr>
          <w:spacing w:val="-2"/>
          <w:sz w:val="28"/>
        </w:rPr>
        <w:t>комиссию</w:t>
      </w:r>
    </w:p>
    <w:p w:rsidR="00D24C94" w:rsidRDefault="00D24C94">
      <w:pPr>
        <w:pStyle w:val="a3"/>
        <w:spacing w:before="4"/>
        <w:rPr>
          <w:sz w:val="28"/>
        </w:rPr>
      </w:pPr>
    </w:p>
    <w:p w:rsidR="00D24C94" w:rsidRDefault="00C92A4D">
      <w:pPr>
        <w:tabs>
          <w:tab w:val="left" w:pos="10533"/>
        </w:tabs>
        <w:spacing w:line="320" w:lineRule="exact"/>
        <w:ind w:right="91"/>
        <w:jc w:val="center"/>
        <w:rPr>
          <w:sz w:val="28"/>
        </w:rPr>
      </w:pPr>
      <w:r>
        <w:rPr>
          <w:spacing w:val="-4"/>
          <w:sz w:val="28"/>
        </w:rPr>
        <w:t xml:space="preserve">Образовательная </w:t>
      </w:r>
      <w:r>
        <w:rPr>
          <w:sz w:val="28"/>
        </w:rPr>
        <w:t>организация</w:t>
      </w:r>
      <w:r>
        <w:rPr>
          <w:spacing w:val="26"/>
          <w:sz w:val="28"/>
        </w:rPr>
        <w:t xml:space="preserve"> </w:t>
      </w:r>
      <w:r>
        <w:rPr>
          <w:sz w:val="28"/>
          <w:u w:val="single"/>
        </w:rPr>
        <w:tab/>
      </w:r>
    </w:p>
    <w:p w:rsidR="00D24C94" w:rsidRDefault="00C92A4D">
      <w:pPr>
        <w:pStyle w:val="a3"/>
        <w:spacing w:line="273" w:lineRule="exact"/>
        <w:ind w:left="3167" w:right="1148"/>
        <w:jc w:val="center"/>
      </w:pPr>
      <w:r>
        <w:t>(официальное</w:t>
      </w:r>
      <w:r>
        <w:rPr>
          <w:spacing w:val="-15"/>
        </w:rPr>
        <w:t xml:space="preserve"> </w:t>
      </w:r>
      <w:r>
        <w:rPr>
          <w:spacing w:val="-2"/>
        </w:rPr>
        <w:t>наименование)</w:t>
      </w:r>
    </w:p>
    <w:p w:rsidR="00D24C94" w:rsidRDefault="00C92A4D">
      <w:pPr>
        <w:tabs>
          <w:tab w:val="left" w:pos="10159"/>
        </w:tabs>
        <w:spacing w:line="321" w:lineRule="exact"/>
        <w:ind w:right="321"/>
        <w:jc w:val="center"/>
        <w:rPr>
          <w:sz w:val="28"/>
        </w:rPr>
      </w:pPr>
      <w:r>
        <w:rPr>
          <w:spacing w:val="-2"/>
          <w:sz w:val="28"/>
        </w:rPr>
        <w:t>направляет</w:t>
      </w:r>
      <w:r>
        <w:rPr>
          <w:sz w:val="28"/>
          <w:u w:val="single"/>
        </w:rPr>
        <w:tab/>
      </w:r>
    </w:p>
    <w:p w:rsidR="00D24C94" w:rsidRDefault="00C92A4D">
      <w:pPr>
        <w:pStyle w:val="a3"/>
        <w:spacing w:before="46"/>
        <w:ind w:right="140"/>
        <w:jc w:val="center"/>
      </w:pPr>
      <w:r>
        <w:t>(Ф.</w:t>
      </w:r>
      <w:r>
        <w:rPr>
          <w:spacing w:val="-7"/>
        </w:rPr>
        <w:t xml:space="preserve"> </w:t>
      </w:r>
      <w:r>
        <w:t>И.О.</w:t>
      </w:r>
      <w:r>
        <w:rPr>
          <w:spacing w:val="-1"/>
        </w:rPr>
        <w:t xml:space="preserve"> </w:t>
      </w:r>
      <w:r>
        <w:t>обучающегося,</w:t>
      </w:r>
      <w:r>
        <w:rPr>
          <w:spacing w:val="-4"/>
        </w:rPr>
        <w:t xml:space="preserve"> </w:t>
      </w:r>
      <w:r>
        <w:t>дата</w:t>
      </w:r>
      <w:r>
        <w:rPr>
          <w:spacing w:val="-5"/>
        </w:rPr>
        <w:t xml:space="preserve"> </w:t>
      </w:r>
      <w:r>
        <w:t xml:space="preserve">рождения, </w:t>
      </w:r>
      <w:r>
        <w:rPr>
          <w:spacing w:val="-2"/>
        </w:rPr>
        <w:t>класс)</w:t>
      </w:r>
    </w:p>
    <w:p w:rsidR="00D24C94" w:rsidRDefault="00D24C94">
      <w:pPr>
        <w:pStyle w:val="a3"/>
        <w:spacing w:before="268"/>
      </w:pPr>
    </w:p>
    <w:p w:rsidR="00D24C94" w:rsidRDefault="00C92A4D">
      <w:pPr>
        <w:tabs>
          <w:tab w:val="left" w:pos="10800"/>
        </w:tabs>
        <w:ind w:left="427" w:right="640"/>
        <w:rPr>
          <w:sz w:val="28"/>
        </w:rPr>
      </w:pPr>
      <w:r>
        <w:rPr>
          <w:sz w:val="28"/>
        </w:rPr>
        <w:t>на</w:t>
      </w:r>
      <w:r>
        <w:rPr>
          <w:spacing w:val="-12"/>
          <w:sz w:val="28"/>
        </w:rPr>
        <w:t xml:space="preserve"> </w:t>
      </w:r>
      <w:r>
        <w:rPr>
          <w:sz w:val="28"/>
        </w:rPr>
        <w:t>обследование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для</w:t>
      </w:r>
      <w:r>
        <w:rPr>
          <w:spacing w:val="-14"/>
          <w:sz w:val="28"/>
        </w:rPr>
        <w:t xml:space="preserve"> </w:t>
      </w:r>
      <w:r>
        <w:rPr>
          <w:sz w:val="28"/>
        </w:rPr>
        <w:t>предоставления</w:t>
      </w:r>
      <w:r>
        <w:rPr>
          <w:spacing w:val="-13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-14"/>
          <w:sz w:val="28"/>
        </w:rPr>
        <w:t xml:space="preserve"> </w:t>
      </w:r>
      <w:r>
        <w:rPr>
          <w:sz w:val="28"/>
        </w:rPr>
        <w:t>психолого-медико-педагогической комиссии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определению</w:t>
      </w:r>
      <w:r>
        <w:rPr>
          <w:spacing w:val="-1"/>
          <w:sz w:val="28"/>
        </w:rPr>
        <w:t xml:space="preserve"> </w:t>
      </w:r>
      <w:r>
        <w:rPr>
          <w:sz w:val="28"/>
        </w:rPr>
        <w:t>или корректировки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образовательного маршрута учащегося/ создании специальных условий </w:t>
      </w:r>
      <w:proofErr w:type="gramStart"/>
      <w:r>
        <w:rPr>
          <w:sz w:val="28"/>
        </w:rPr>
        <w:t>обучения по</w:t>
      </w:r>
      <w:proofErr w:type="gramEnd"/>
      <w:r>
        <w:rPr>
          <w:sz w:val="28"/>
        </w:rPr>
        <w:t xml:space="preserve"> образовательным программам НОО, ООО, СОО или указать другую причину</w:t>
      </w:r>
      <w:r>
        <w:rPr>
          <w:sz w:val="28"/>
          <w:u w:val="single"/>
        </w:rPr>
        <w:tab/>
      </w:r>
    </w:p>
    <w:p w:rsidR="00D24C94" w:rsidRDefault="00C92A4D">
      <w:pPr>
        <w:spacing w:before="297" w:line="278" w:lineRule="auto"/>
        <w:ind w:left="427" w:right="1073"/>
        <w:jc w:val="both"/>
        <w:rPr>
          <w:sz w:val="28"/>
        </w:rPr>
      </w:pPr>
      <w:r>
        <w:rPr>
          <w:sz w:val="28"/>
        </w:rPr>
        <w:t>Перечень</w:t>
      </w:r>
      <w:r>
        <w:rPr>
          <w:spacing w:val="-7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-4"/>
          <w:sz w:val="28"/>
        </w:rPr>
        <w:t xml:space="preserve"> </w:t>
      </w:r>
      <w:r>
        <w:rPr>
          <w:sz w:val="28"/>
        </w:rPr>
        <w:t>выданных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родителю</w:t>
      </w:r>
      <w:r>
        <w:rPr>
          <w:spacing w:val="-8"/>
          <w:sz w:val="28"/>
        </w:rPr>
        <w:t xml:space="preserve"> </w:t>
      </w:r>
      <w:r>
        <w:rPr>
          <w:sz w:val="28"/>
        </w:rPr>
        <w:t>(законному</w:t>
      </w:r>
      <w:r>
        <w:rPr>
          <w:spacing w:val="-9"/>
          <w:sz w:val="28"/>
        </w:rPr>
        <w:t xml:space="preserve"> </w:t>
      </w:r>
      <w:r>
        <w:rPr>
          <w:sz w:val="28"/>
        </w:rPr>
        <w:t>представителя)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руки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для </w:t>
      </w:r>
      <w:r>
        <w:rPr>
          <w:sz w:val="28"/>
        </w:rPr>
        <w:t xml:space="preserve">предъявления в </w:t>
      </w:r>
      <w:r w:rsidR="002C3060">
        <w:rPr>
          <w:sz w:val="28"/>
        </w:rPr>
        <w:t>Т</w:t>
      </w:r>
      <w:bookmarkStart w:id="0" w:name="_GoBack"/>
      <w:bookmarkEnd w:id="0"/>
      <w:r>
        <w:rPr>
          <w:sz w:val="28"/>
        </w:rPr>
        <w:t>ПМПК:</w:t>
      </w:r>
    </w:p>
    <w:p w:rsidR="00D24C94" w:rsidRDefault="00C92A4D">
      <w:pPr>
        <w:pStyle w:val="a5"/>
        <w:numPr>
          <w:ilvl w:val="0"/>
          <w:numId w:val="3"/>
        </w:numPr>
        <w:tabs>
          <w:tab w:val="left" w:pos="1134"/>
          <w:tab w:val="left" w:pos="1147"/>
        </w:tabs>
        <w:ind w:right="563" w:hanging="360"/>
        <w:rPr>
          <w:sz w:val="28"/>
        </w:rPr>
      </w:pPr>
      <w:r>
        <w:rPr>
          <w:sz w:val="28"/>
        </w:rPr>
        <w:t xml:space="preserve">Коллегиальное представление психолого-педагогического консилиума образовательной организации </w:t>
      </w:r>
      <w:proofErr w:type="gramStart"/>
      <w:r>
        <w:rPr>
          <w:sz w:val="28"/>
        </w:rPr>
        <w:t>на</w:t>
      </w:r>
      <w:proofErr w:type="gramEnd"/>
      <w:r>
        <w:rPr>
          <w:sz w:val="28"/>
        </w:rPr>
        <w:t xml:space="preserve"> обучающегося для предоставления на ПМПК;</w:t>
      </w:r>
    </w:p>
    <w:p w:rsidR="00D24C94" w:rsidRDefault="00C92A4D">
      <w:pPr>
        <w:pStyle w:val="a5"/>
        <w:numPr>
          <w:ilvl w:val="0"/>
          <w:numId w:val="3"/>
        </w:numPr>
        <w:tabs>
          <w:tab w:val="left" w:pos="1134"/>
          <w:tab w:val="left" w:pos="1147"/>
        </w:tabs>
        <w:ind w:right="557" w:hanging="360"/>
        <w:rPr>
          <w:sz w:val="28"/>
        </w:rPr>
      </w:pPr>
      <w:r>
        <w:rPr>
          <w:sz w:val="28"/>
        </w:rPr>
        <w:t>Заключение специалистов (педагога-психолога, учителя-логопеда, учителя - дефектолога), осуществля</w:t>
      </w:r>
      <w:r>
        <w:rPr>
          <w:sz w:val="28"/>
        </w:rPr>
        <w:t>ющих психолого-педагогическое сопровождение обучающихся в образовательной организации.</w:t>
      </w:r>
    </w:p>
    <w:p w:rsidR="00D24C94" w:rsidRDefault="00C92A4D">
      <w:pPr>
        <w:pStyle w:val="a5"/>
        <w:numPr>
          <w:ilvl w:val="0"/>
          <w:numId w:val="3"/>
        </w:numPr>
        <w:tabs>
          <w:tab w:val="left" w:pos="1134"/>
          <w:tab w:val="left" w:pos="1147"/>
        </w:tabs>
        <w:ind w:right="567" w:hanging="360"/>
        <w:rPr>
          <w:sz w:val="28"/>
        </w:rPr>
      </w:pPr>
      <w:r>
        <w:rPr>
          <w:sz w:val="28"/>
        </w:rPr>
        <w:t>Заключение (заключения) ЦПМПК и (или) ТПМПК о результатах ранее проведенного обследования ребенка (при наличии);</w:t>
      </w:r>
    </w:p>
    <w:p w:rsidR="00D24C94" w:rsidRDefault="00C92A4D">
      <w:pPr>
        <w:pStyle w:val="a5"/>
        <w:numPr>
          <w:ilvl w:val="0"/>
          <w:numId w:val="3"/>
        </w:numPr>
        <w:tabs>
          <w:tab w:val="left" w:pos="1134"/>
        </w:tabs>
        <w:spacing w:line="343" w:lineRule="exact"/>
        <w:ind w:left="1134" w:hanging="347"/>
        <w:rPr>
          <w:sz w:val="28"/>
        </w:rPr>
      </w:pPr>
      <w:r>
        <w:rPr>
          <w:spacing w:val="-2"/>
          <w:sz w:val="28"/>
        </w:rPr>
        <w:t>Характеристика</w:t>
      </w:r>
      <w:r>
        <w:rPr>
          <w:spacing w:val="-5"/>
          <w:sz w:val="28"/>
        </w:rPr>
        <w:t xml:space="preserve"> </w:t>
      </w:r>
      <w:proofErr w:type="gramStart"/>
      <w:r>
        <w:rPr>
          <w:spacing w:val="-2"/>
          <w:sz w:val="28"/>
        </w:rPr>
        <w:t>обучающегося</w:t>
      </w:r>
      <w:proofErr w:type="gramEnd"/>
      <w:r>
        <w:rPr>
          <w:spacing w:val="-2"/>
          <w:sz w:val="28"/>
        </w:rPr>
        <w:t>,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выданная</w:t>
      </w:r>
      <w:r>
        <w:rPr>
          <w:spacing w:val="4"/>
          <w:sz w:val="28"/>
        </w:rPr>
        <w:t xml:space="preserve"> </w:t>
      </w:r>
      <w:r>
        <w:rPr>
          <w:spacing w:val="-2"/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организацией;</w:t>
      </w:r>
    </w:p>
    <w:p w:rsidR="00D24C94" w:rsidRDefault="00C92A4D">
      <w:pPr>
        <w:pStyle w:val="a5"/>
        <w:numPr>
          <w:ilvl w:val="0"/>
          <w:numId w:val="3"/>
        </w:numPr>
        <w:tabs>
          <w:tab w:val="left" w:pos="1134"/>
          <w:tab w:val="left" w:pos="1147"/>
        </w:tabs>
        <w:ind w:right="570" w:hanging="360"/>
        <w:rPr>
          <w:sz w:val="28"/>
        </w:rPr>
      </w:pPr>
      <w:r>
        <w:rPr>
          <w:sz w:val="28"/>
        </w:rPr>
        <w:t>Образцы письменных работ ребенка по русскому языку, математике, результаты самостоятельной продуктивной деятельности ребенка.</w:t>
      </w:r>
    </w:p>
    <w:p w:rsidR="00D24C94" w:rsidRDefault="00C92A4D">
      <w:pPr>
        <w:tabs>
          <w:tab w:val="left" w:pos="1128"/>
          <w:tab w:val="left" w:pos="2947"/>
          <w:tab w:val="left" w:pos="3785"/>
          <w:tab w:val="left" w:pos="10965"/>
        </w:tabs>
        <w:spacing w:before="306" w:line="320" w:lineRule="exact"/>
        <w:ind w:left="427"/>
        <w:rPr>
          <w:sz w:val="28"/>
        </w:rPr>
      </w:pPr>
      <w:r>
        <w:rPr>
          <w:spacing w:val="-10"/>
          <w:sz w:val="28"/>
        </w:rPr>
        <w:t>«</w:t>
      </w:r>
      <w:r>
        <w:rPr>
          <w:sz w:val="28"/>
          <w:u w:val="single"/>
        </w:rPr>
        <w:tab/>
      </w:r>
      <w:r>
        <w:rPr>
          <w:spacing w:val="-10"/>
          <w:sz w:val="28"/>
        </w:rPr>
        <w:t>»</w:t>
      </w:r>
      <w:r>
        <w:rPr>
          <w:sz w:val="28"/>
          <w:u w:val="single"/>
        </w:rPr>
        <w:tab/>
      </w:r>
      <w:r>
        <w:rPr>
          <w:spacing w:val="-5"/>
          <w:sz w:val="28"/>
        </w:rPr>
        <w:t>20</w:t>
      </w:r>
      <w:r>
        <w:rPr>
          <w:sz w:val="28"/>
          <w:u w:val="single"/>
        </w:rPr>
        <w:tab/>
      </w:r>
      <w:r>
        <w:rPr>
          <w:sz w:val="28"/>
        </w:rPr>
        <w:t xml:space="preserve">г. </w:t>
      </w:r>
      <w:r>
        <w:rPr>
          <w:sz w:val="28"/>
          <w:u w:val="single"/>
        </w:rPr>
        <w:tab/>
      </w:r>
    </w:p>
    <w:p w:rsidR="00D24C94" w:rsidRDefault="00C92A4D">
      <w:pPr>
        <w:pStyle w:val="a3"/>
        <w:tabs>
          <w:tab w:val="left" w:pos="4054"/>
        </w:tabs>
        <w:spacing w:line="320" w:lineRule="exact"/>
        <w:ind w:left="427"/>
      </w:pPr>
      <w:r>
        <w:t>(дата</w:t>
      </w:r>
      <w:r>
        <w:rPr>
          <w:spacing w:val="-8"/>
        </w:rPr>
        <w:t xml:space="preserve"> </w:t>
      </w:r>
      <w:r>
        <w:t>оформления</w:t>
      </w:r>
      <w:r>
        <w:rPr>
          <w:spacing w:val="-6"/>
        </w:rPr>
        <w:t xml:space="preserve"> </w:t>
      </w:r>
      <w:r>
        <w:rPr>
          <w:spacing w:val="-2"/>
        </w:rPr>
        <w:t>направления)</w:t>
      </w:r>
      <w:r>
        <w:tab/>
      </w:r>
      <w:r>
        <w:rPr>
          <w:sz w:val="28"/>
        </w:rPr>
        <w:t>(</w:t>
      </w:r>
      <w:r>
        <w:t>подпись</w:t>
      </w:r>
      <w:r>
        <w:rPr>
          <w:spacing w:val="-17"/>
        </w:rPr>
        <w:t xml:space="preserve"> </w:t>
      </w:r>
      <w:r>
        <w:t>руководителя</w:t>
      </w:r>
      <w:r>
        <w:rPr>
          <w:spacing w:val="-12"/>
        </w:rPr>
        <w:t xml:space="preserve"> </w:t>
      </w:r>
      <w:r>
        <w:t>(уполномоченного</w:t>
      </w:r>
      <w:r>
        <w:rPr>
          <w:spacing w:val="-8"/>
        </w:rPr>
        <w:t xml:space="preserve"> </w:t>
      </w:r>
      <w:r>
        <w:t>лица)</w:t>
      </w:r>
      <w:r>
        <w:rPr>
          <w:spacing w:val="-10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rPr>
          <w:spacing w:val="-2"/>
        </w:rPr>
        <w:t>расшифровкой)</w:t>
      </w:r>
    </w:p>
    <w:p w:rsidR="00D24C94" w:rsidRDefault="00D24C94">
      <w:pPr>
        <w:pStyle w:val="a3"/>
      </w:pPr>
    </w:p>
    <w:p w:rsidR="00D24C94" w:rsidRDefault="00D24C94">
      <w:pPr>
        <w:pStyle w:val="a3"/>
        <w:spacing w:before="220"/>
      </w:pPr>
    </w:p>
    <w:p w:rsidR="00D24C94" w:rsidRDefault="00C92A4D">
      <w:pPr>
        <w:ind w:left="427"/>
        <w:rPr>
          <w:sz w:val="28"/>
        </w:rPr>
      </w:pPr>
      <w:r>
        <w:rPr>
          <w:sz w:val="28"/>
        </w:rPr>
        <w:t>М.</w:t>
      </w:r>
      <w:r>
        <w:rPr>
          <w:spacing w:val="-2"/>
          <w:sz w:val="28"/>
        </w:rPr>
        <w:t xml:space="preserve"> </w:t>
      </w:r>
      <w:r>
        <w:rPr>
          <w:spacing w:val="-5"/>
          <w:sz w:val="28"/>
        </w:rPr>
        <w:t>П.</w:t>
      </w:r>
    </w:p>
    <w:p w:rsidR="00D24C94" w:rsidRDefault="00C92A4D">
      <w:pPr>
        <w:spacing w:before="254" w:line="321" w:lineRule="exact"/>
        <w:ind w:left="427"/>
        <w:rPr>
          <w:i/>
          <w:sz w:val="28"/>
        </w:rPr>
      </w:pPr>
      <w:r>
        <w:rPr>
          <w:i/>
          <w:spacing w:val="-2"/>
          <w:sz w:val="28"/>
        </w:rPr>
        <w:t>Приме</w:t>
      </w:r>
      <w:r>
        <w:rPr>
          <w:i/>
          <w:spacing w:val="-2"/>
          <w:sz w:val="28"/>
        </w:rPr>
        <w:t>чание:</w:t>
      </w:r>
    </w:p>
    <w:p w:rsidR="00D24C94" w:rsidRDefault="00C92A4D">
      <w:pPr>
        <w:tabs>
          <w:tab w:val="left" w:pos="3121"/>
          <w:tab w:val="left" w:pos="4642"/>
          <w:tab w:val="left" w:pos="6524"/>
          <w:tab w:val="left" w:pos="9077"/>
        </w:tabs>
        <w:ind w:left="427" w:right="561"/>
        <w:jc w:val="both"/>
        <w:rPr>
          <w:sz w:val="28"/>
        </w:rPr>
      </w:pPr>
      <w:r>
        <w:rPr>
          <w:sz w:val="28"/>
        </w:rPr>
        <w:t xml:space="preserve">Подробная выписка из истории развития ребенка представляется медицинской организацией (заключения ведущих врачей: невролога, офтальмолога, </w:t>
      </w:r>
      <w:proofErr w:type="spellStart"/>
      <w:r>
        <w:rPr>
          <w:sz w:val="28"/>
        </w:rPr>
        <w:t>оториноларинголога</w:t>
      </w:r>
      <w:proofErr w:type="spellEnd"/>
      <w:r>
        <w:rPr>
          <w:sz w:val="28"/>
        </w:rPr>
        <w:t xml:space="preserve">, психиатра, ортопеда и т.д., наблюдавших ребенка в медицинской </w:t>
      </w:r>
      <w:r>
        <w:rPr>
          <w:spacing w:val="-2"/>
          <w:sz w:val="28"/>
        </w:rPr>
        <w:t>организации</w:t>
      </w:r>
      <w:r>
        <w:rPr>
          <w:sz w:val="28"/>
        </w:rPr>
        <w:tab/>
      </w:r>
      <w:r>
        <w:rPr>
          <w:spacing w:val="-5"/>
          <w:sz w:val="28"/>
        </w:rPr>
        <w:t>по</w:t>
      </w:r>
      <w:r>
        <w:rPr>
          <w:sz w:val="28"/>
        </w:rPr>
        <w:tab/>
      </w:r>
      <w:r>
        <w:rPr>
          <w:spacing w:val="-2"/>
          <w:sz w:val="28"/>
        </w:rPr>
        <w:t>месту</w:t>
      </w:r>
      <w:r>
        <w:rPr>
          <w:sz w:val="28"/>
        </w:rPr>
        <w:tab/>
      </w:r>
      <w:r>
        <w:rPr>
          <w:spacing w:val="-2"/>
          <w:sz w:val="28"/>
        </w:rPr>
        <w:t>жительс</w:t>
      </w:r>
      <w:r>
        <w:rPr>
          <w:spacing w:val="-2"/>
          <w:sz w:val="28"/>
        </w:rPr>
        <w:t>тва</w:t>
      </w:r>
      <w:r>
        <w:rPr>
          <w:sz w:val="28"/>
        </w:rPr>
        <w:tab/>
      </w:r>
      <w:r>
        <w:rPr>
          <w:spacing w:val="-2"/>
          <w:sz w:val="28"/>
        </w:rPr>
        <w:t>(регистрации)).</w:t>
      </w:r>
    </w:p>
    <w:p w:rsidR="00D24C94" w:rsidRDefault="00D24C94">
      <w:pPr>
        <w:jc w:val="both"/>
        <w:rPr>
          <w:sz w:val="28"/>
        </w:rPr>
        <w:sectPr w:rsidR="00D24C94">
          <w:pgSz w:w="11910" w:h="16840"/>
          <w:pgMar w:top="560" w:right="0" w:bottom="280" w:left="425" w:header="720" w:footer="720" w:gutter="0"/>
          <w:cols w:space="720"/>
        </w:sectPr>
      </w:pPr>
    </w:p>
    <w:p w:rsidR="00D24C94" w:rsidRDefault="00C92A4D">
      <w:pPr>
        <w:pStyle w:val="a3"/>
        <w:spacing w:before="64" w:line="357" w:lineRule="auto"/>
        <w:ind w:left="837" w:right="824" w:firstLine="8305"/>
      </w:pPr>
      <w:r>
        <w:rPr>
          <w:spacing w:val="-2"/>
          <w:u w:val="single"/>
        </w:rPr>
        <w:lastRenderedPageBreak/>
        <w:t>Приложение</w:t>
      </w:r>
      <w:r>
        <w:rPr>
          <w:spacing w:val="-15"/>
          <w:u w:val="single"/>
        </w:rPr>
        <w:t xml:space="preserve"> </w:t>
      </w:r>
      <w:r>
        <w:rPr>
          <w:spacing w:val="-2"/>
          <w:u w:val="single"/>
        </w:rPr>
        <w:t>4.</w:t>
      </w:r>
      <w:r>
        <w:rPr>
          <w:spacing w:val="-2"/>
        </w:rPr>
        <w:t xml:space="preserve"> </w:t>
      </w:r>
      <w:r>
        <w:t>БЛАНК ОРГАНИЗАЦИИ, ОСУЩЕСТВЛЯЮЩЕЙ ОБРАЗОВАТЕЛЬНУЮ ДЕЯТЕЛЬНОСТЬ</w:t>
      </w:r>
    </w:p>
    <w:p w:rsidR="00D24C94" w:rsidRDefault="00C92A4D">
      <w:pPr>
        <w:spacing w:before="8"/>
        <w:ind w:right="138"/>
        <w:jc w:val="center"/>
        <w:rPr>
          <w:b/>
          <w:sz w:val="24"/>
        </w:rPr>
      </w:pPr>
      <w:r>
        <w:rPr>
          <w:b/>
          <w:spacing w:val="-2"/>
          <w:sz w:val="24"/>
        </w:rPr>
        <w:t>Представление</w:t>
      </w:r>
    </w:p>
    <w:p w:rsidR="00D24C94" w:rsidRDefault="00C92A4D">
      <w:pPr>
        <w:ind w:left="777" w:right="921"/>
        <w:jc w:val="center"/>
        <w:rPr>
          <w:b/>
          <w:sz w:val="24"/>
        </w:rPr>
      </w:pPr>
      <w:r>
        <w:rPr>
          <w:b/>
          <w:sz w:val="24"/>
        </w:rPr>
        <w:t>психолого-педагогического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консилиума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организации,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осуществляющей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 xml:space="preserve">образовательную деятельность (специалиста (специалистов), </w:t>
      </w:r>
      <w:r>
        <w:rPr>
          <w:b/>
          <w:sz w:val="24"/>
        </w:rPr>
        <w:t>осуществляющего психолого-педагогическое сопровождение обучающегося)</w:t>
      </w:r>
    </w:p>
    <w:p w:rsidR="00D24C94" w:rsidRDefault="00C92A4D">
      <w:pPr>
        <w:pStyle w:val="a3"/>
        <w:spacing w:before="132"/>
        <w:ind w:right="5477"/>
        <w:jc w:val="center"/>
      </w:pPr>
      <w:r>
        <w:t>Фамилия,</w:t>
      </w:r>
      <w:r>
        <w:rPr>
          <w:spacing w:val="-3"/>
        </w:rPr>
        <w:t xml:space="preserve"> </w:t>
      </w:r>
      <w:r>
        <w:t>имя,</w:t>
      </w:r>
      <w:r>
        <w:rPr>
          <w:spacing w:val="-2"/>
        </w:rPr>
        <w:t xml:space="preserve"> </w:t>
      </w:r>
      <w:r>
        <w:t>отчество</w:t>
      </w:r>
      <w:r>
        <w:rPr>
          <w:spacing w:val="-2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наличии)</w:t>
      </w:r>
      <w:r>
        <w:rPr>
          <w:spacing w:val="-2"/>
        </w:rPr>
        <w:t xml:space="preserve"> </w:t>
      </w:r>
      <w:proofErr w:type="gramStart"/>
      <w:r>
        <w:rPr>
          <w:spacing w:val="-2"/>
        </w:rPr>
        <w:t>обучающегося</w:t>
      </w:r>
      <w:proofErr w:type="gramEnd"/>
      <w:r>
        <w:rPr>
          <w:spacing w:val="-2"/>
        </w:rPr>
        <w:t>:</w:t>
      </w:r>
    </w:p>
    <w:p w:rsidR="00D24C94" w:rsidRDefault="00C92A4D">
      <w:pPr>
        <w:pStyle w:val="a3"/>
        <w:spacing w:before="17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172085</wp:posOffset>
                </wp:positionV>
                <wp:extent cx="6706870" cy="1270"/>
                <wp:effectExtent l="0" t="0" r="0" b="0"/>
                <wp:wrapTopAndBottom/>
                <wp:docPr id="13" name="Graphic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68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6870">
                              <a:moveTo>
                                <a:pt x="0" y="0"/>
                              </a:moveTo>
                              <a:lnTo>
                                <a:pt x="6706489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13" o:spid="_x0000_s1026" o:spt="100" style="position:absolute;left:0pt;margin-left:28.3pt;margin-top:13.55pt;height:0.1pt;width:528.1pt;mso-position-horizontal-relative:page;mso-wrap-distance-bottom:0pt;mso-wrap-distance-top:0pt;z-index:-251640832;mso-width-relative:page;mso-height-relative:page;" filled="f" stroked="t" coordsize="6706870,1" o:gfxdata="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CXZzH1QAAAAkBAAAPAAAAAAAAAAEA&#10;IAAAACIAAABkcnMvZG93bnJldi54bWxQSwECFAAUAAAACACHTuJAPdJyYBICAAB8BAAADgAAAAAA&#10;AAABACAAAAAkAQAAZHJzL2Uyb0RvYy54bWxQSwUGAAAAAAYABgBZAQAAqAUAAAAA&#10;" path="m0,0l6706489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:rsidR="00D24C94" w:rsidRDefault="00C92A4D">
      <w:pPr>
        <w:pStyle w:val="a3"/>
        <w:ind w:left="141"/>
      </w:pPr>
      <w:r>
        <w:t>Дата</w:t>
      </w:r>
      <w:r>
        <w:rPr>
          <w:spacing w:val="-3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rPr>
          <w:spacing w:val="-2"/>
        </w:rPr>
        <w:t>обучающегося:</w:t>
      </w:r>
    </w:p>
    <w:p w:rsidR="00D24C94" w:rsidRDefault="00C92A4D">
      <w:pPr>
        <w:pStyle w:val="a3"/>
        <w:spacing w:before="17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172085</wp:posOffset>
                </wp:positionV>
                <wp:extent cx="6707505" cy="1270"/>
                <wp:effectExtent l="0" t="0" r="0" b="0"/>
                <wp:wrapTopAndBottom/>
                <wp:docPr id="14" name="Graphic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75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7505">
                              <a:moveTo>
                                <a:pt x="0" y="0"/>
                              </a:moveTo>
                              <a:lnTo>
                                <a:pt x="6707124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14" o:spid="_x0000_s1026" o:spt="100" style="position:absolute;left:0pt;margin-left:28.3pt;margin-top:13.55pt;height:0.1pt;width:528.15pt;mso-position-horizontal-relative:page;mso-wrap-distance-bottom:0pt;mso-wrap-distance-top:0pt;z-index:-251640832;mso-width-relative:page;mso-height-relative:page;" filled="f" stroked="t" coordsize="6707505,1" o:gfxdata="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vt2zJ9UAAAAJAQAADwAAAAAAAAAB&#10;ACAAAAAiAAAAZHJzL2Rvd25yZXYueG1sUEsBAhQAFAAAAAgAh07iQIlqRxATAgAAfAQAAA4AAAAA&#10;AAAAAQAgAAAAJAEAAGRycy9lMm9Eb2MueG1sUEsFBgAAAAAGAAYAWQEAAKkFAAAAAA==&#10;" path="m0,0l6707124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:rsidR="00D24C94" w:rsidRDefault="00C92A4D">
      <w:pPr>
        <w:pStyle w:val="a5"/>
        <w:numPr>
          <w:ilvl w:val="0"/>
          <w:numId w:val="4"/>
        </w:numPr>
        <w:tabs>
          <w:tab w:val="left" w:pos="1014"/>
        </w:tabs>
        <w:spacing w:before="1" w:line="318" w:lineRule="exact"/>
        <w:ind w:left="1014" w:hanging="280"/>
        <w:rPr>
          <w:i/>
          <w:sz w:val="24"/>
        </w:rPr>
      </w:pPr>
      <w:r>
        <w:rPr>
          <w:i/>
          <w:sz w:val="24"/>
        </w:rPr>
        <w:t>Общие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сведения.</w:t>
      </w:r>
    </w:p>
    <w:p w:rsidR="00D24C94" w:rsidRDefault="00C92A4D">
      <w:pPr>
        <w:pStyle w:val="a5"/>
        <w:numPr>
          <w:ilvl w:val="1"/>
          <w:numId w:val="4"/>
        </w:numPr>
        <w:tabs>
          <w:tab w:val="left" w:pos="561"/>
        </w:tabs>
        <w:spacing w:line="272" w:lineRule="exact"/>
        <w:rPr>
          <w:sz w:val="24"/>
        </w:rPr>
      </w:pPr>
      <w:r>
        <w:rPr>
          <w:sz w:val="24"/>
        </w:rPr>
        <w:t>Группа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подготовки </w:t>
      </w:r>
      <w:r>
        <w:rPr>
          <w:spacing w:val="-2"/>
          <w:sz w:val="24"/>
        </w:rPr>
        <w:t>представления:</w:t>
      </w:r>
    </w:p>
    <w:p w:rsidR="00D24C94" w:rsidRDefault="00C92A4D">
      <w:pPr>
        <w:pStyle w:val="a3"/>
        <w:spacing w:before="17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172085</wp:posOffset>
                </wp:positionV>
                <wp:extent cx="6706870" cy="1270"/>
                <wp:effectExtent l="0" t="0" r="0" b="0"/>
                <wp:wrapTopAndBottom/>
                <wp:docPr id="15" name="Graphic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68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6870">
                              <a:moveTo>
                                <a:pt x="0" y="0"/>
                              </a:moveTo>
                              <a:lnTo>
                                <a:pt x="670687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15" o:spid="_x0000_s1026" o:spt="100" style="position:absolute;left:0pt;margin-left:28.3pt;margin-top:13.55pt;height:0.1pt;width:528.1pt;mso-position-horizontal-relative:page;mso-wrap-distance-bottom:0pt;mso-wrap-distance-top:0pt;z-index:-251639808;mso-width-relative:page;mso-height-relative:page;" filled="f" stroked="t" coordsize="6706870,1" o:gfxdata="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EJdnMfVAAAACQEAAA8AAAAAAAAAAQAgAAAA&#10;IgAAAGRycy9kb3ducmV2LnhtbFBLAQIUABQAAAAIAIdO4kBAL5EaDgIAAHwEAAAOAAAAAAAAAAEA&#10;IAAAACQBAABkcnMvZTJvRG9jLnhtbFBLBQYAAAAABgAGAFkBAACkBQAAAAA=&#10;" path="m0,0l670687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:rsidR="00D24C94" w:rsidRDefault="00C92A4D">
      <w:pPr>
        <w:pStyle w:val="a5"/>
        <w:numPr>
          <w:ilvl w:val="1"/>
          <w:numId w:val="4"/>
        </w:numPr>
        <w:tabs>
          <w:tab w:val="left" w:pos="858"/>
          <w:tab w:val="left" w:pos="1695"/>
          <w:tab w:val="left" w:pos="3208"/>
          <w:tab w:val="left" w:pos="3678"/>
          <w:tab w:val="left" w:pos="5434"/>
          <w:tab w:val="left" w:pos="7648"/>
          <w:tab w:val="left" w:pos="9778"/>
        </w:tabs>
        <w:ind w:left="858" w:hanging="717"/>
        <w:rPr>
          <w:sz w:val="24"/>
        </w:rPr>
      </w:pPr>
      <w:r>
        <w:rPr>
          <w:spacing w:val="-4"/>
          <w:sz w:val="24"/>
        </w:rPr>
        <w:t>Дата</w:t>
      </w:r>
      <w:r>
        <w:rPr>
          <w:sz w:val="24"/>
        </w:rPr>
        <w:tab/>
      </w:r>
      <w:r>
        <w:rPr>
          <w:spacing w:val="-2"/>
          <w:sz w:val="24"/>
        </w:rPr>
        <w:t>зачисления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организацию,</w:t>
      </w:r>
      <w:r>
        <w:rPr>
          <w:sz w:val="24"/>
        </w:rPr>
        <w:tab/>
      </w:r>
      <w:r>
        <w:rPr>
          <w:spacing w:val="-2"/>
          <w:sz w:val="24"/>
        </w:rPr>
        <w:t>осуществляющую</w:t>
      </w:r>
      <w:r>
        <w:rPr>
          <w:sz w:val="24"/>
        </w:rPr>
        <w:tab/>
      </w:r>
      <w:r>
        <w:rPr>
          <w:spacing w:val="-2"/>
          <w:sz w:val="24"/>
        </w:rPr>
        <w:t>образовательную</w:t>
      </w:r>
      <w:r>
        <w:rPr>
          <w:sz w:val="24"/>
        </w:rPr>
        <w:tab/>
      </w:r>
      <w:r>
        <w:rPr>
          <w:spacing w:val="-2"/>
          <w:sz w:val="24"/>
        </w:rPr>
        <w:t>деятельность:</w:t>
      </w:r>
    </w:p>
    <w:p w:rsidR="00D24C94" w:rsidRDefault="00C92A4D">
      <w:pPr>
        <w:pStyle w:val="a3"/>
        <w:spacing w:before="17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172085</wp:posOffset>
                </wp:positionV>
                <wp:extent cx="6707505" cy="1270"/>
                <wp:effectExtent l="0" t="0" r="0" b="0"/>
                <wp:wrapTopAndBottom/>
                <wp:docPr id="16" name="Graphic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75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7505">
                              <a:moveTo>
                                <a:pt x="0" y="0"/>
                              </a:moveTo>
                              <a:lnTo>
                                <a:pt x="6707124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16" o:spid="_x0000_s1026" o:spt="100" style="position:absolute;left:0pt;margin-left:28.3pt;margin-top:13.55pt;height:0.1pt;width:528.15pt;mso-position-horizontal-relative:page;mso-wrap-distance-bottom:0pt;mso-wrap-distance-top:0pt;z-index:-251639808;mso-width-relative:page;mso-height-relative:page;" filled="f" stroked="t" coordsize="6707505,1" o:gfxdata="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vt2zJ9UAAAAJAQAADwAAAAAAAAAB&#10;ACAAAAAiAAAAZHJzL2Rvd25yZXYueG1sUEsBAhQAFAAAAAgAh07iQP82zdMTAgAAfAQAAA4AAAAA&#10;AAAAAQAgAAAAJAEAAGRycy9lMm9Eb2MueG1sUEsFBgAAAAAGAAYAWQEAAKkFAAAAAA==&#10;" path="m0,0l6707124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:rsidR="00D24C94" w:rsidRDefault="00C92A4D">
      <w:pPr>
        <w:pStyle w:val="a5"/>
        <w:numPr>
          <w:ilvl w:val="1"/>
          <w:numId w:val="4"/>
        </w:numPr>
        <w:tabs>
          <w:tab w:val="left" w:pos="647"/>
          <w:tab w:val="left" w:pos="10827"/>
        </w:tabs>
        <w:ind w:left="141" w:right="285" w:firstLine="0"/>
        <w:rPr>
          <w:sz w:val="24"/>
        </w:rPr>
      </w:pPr>
      <w:r>
        <w:rPr>
          <w:sz w:val="24"/>
        </w:rPr>
        <w:t>Наименование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вариант</w:t>
      </w:r>
      <w:r>
        <w:rPr>
          <w:spacing w:val="80"/>
          <w:sz w:val="24"/>
        </w:rPr>
        <w:t xml:space="preserve"> </w:t>
      </w:r>
      <w:r>
        <w:rPr>
          <w:sz w:val="24"/>
        </w:rPr>
        <w:t>(при</w:t>
      </w:r>
      <w:r>
        <w:rPr>
          <w:spacing w:val="80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80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организовано образование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 xml:space="preserve">: </w:t>
      </w:r>
      <w:r>
        <w:rPr>
          <w:sz w:val="24"/>
          <w:u w:val="single"/>
        </w:rPr>
        <w:tab/>
      </w:r>
    </w:p>
    <w:p w:rsidR="00D24C94" w:rsidRDefault="00C92A4D">
      <w:pPr>
        <w:pStyle w:val="a3"/>
        <w:spacing w:before="17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172085</wp:posOffset>
                </wp:positionV>
                <wp:extent cx="6707505" cy="1270"/>
                <wp:effectExtent l="0" t="0" r="0" b="0"/>
                <wp:wrapTopAndBottom/>
                <wp:docPr id="17" name="Graphic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75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7505">
                              <a:moveTo>
                                <a:pt x="0" y="0"/>
                              </a:moveTo>
                              <a:lnTo>
                                <a:pt x="6707124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17" o:spid="_x0000_s1026" o:spt="100" style="position:absolute;left:0pt;margin-left:28.3pt;margin-top:13.55pt;height:0.1pt;width:528.15pt;mso-position-horizontal-relative:page;mso-wrap-distance-bottom:0pt;mso-wrap-distance-top:0pt;z-index:-251638784;mso-width-relative:page;mso-height-relative:page;" filled="f" stroked="t" coordsize="6707505,1" o:gfxdata="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7dsyfVAAAACQEAAA8AAAAAAAAA&#10;AQAgAAAAIgAAAGRycy9kb3ducmV2LnhtbFBLAQIUABQAAAAIAIdO4kDEGAiyFAIAAHwEAAAOAAAA&#10;AAAAAAEAIAAAACQBAABkcnMvZTJvRG9jLnhtbFBLBQYAAAAABgAGAFkBAACqBQAAAAA=&#10;" path="m0,0l6707124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:rsidR="00D24C94" w:rsidRDefault="00C92A4D">
      <w:pPr>
        <w:pStyle w:val="a5"/>
        <w:numPr>
          <w:ilvl w:val="1"/>
          <w:numId w:val="4"/>
        </w:numPr>
        <w:tabs>
          <w:tab w:val="left" w:pos="561"/>
        </w:tabs>
        <w:jc w:val="both"/>
        <w:rPr>
          <w:sz w:val="24"/>
        </w:rPr>
      </w:pPr>
      <w:r>
        <w:rPr>
          <w:sz w:val="24"/>
        </w:rPr>
        <w:t>Форма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>(выбрать</w:t>
      </w:r>
      <w:r>
        <w:rPr>
          <w:spacing w:val="-2"/>
          <w:sz w:val="24"/>
          <w:u w:val="single"/>
        </w:rPr>
        <w:t xml:space="preserve"> </w:t>
      </w:r>
      <w:proofErr w:type="gramStart"/>
      <w:r>
        <w:rPr>
          <w:spacing w:val="-2"/>
          <w:sz w:val="24"/>
          <w:u w:val="single"/>
        </w:rPr>
        <w:t>нужное</w:t>
      </w:r>
      <w:proofErr w:type="gramEnd"/>
      <w:r>
        <w:rPr>
          <w:spacing w:val="-2"/>
          <w:sz w:val="24"/>
          <w:u w:val="single"/>
        </w:rPr>
        <w:t>)</w:t>
      </w:r>
      <w:r>
        <w:rPr>
          <w:spacing w:val="-2"/>
          <w:sz w:val="24"/>
        </w:rPr>
        <w:t>:</w:t>
      </w:r>
    </w:p>
    <w:p w:rsidR="00D24C94" w:rsidRDefault="00C92A4D">
      <w:pPr>
        <w:pStyle w:val="a3"/>
        <w:spacing w:before="10" w:line="237" w:lineRule="auto"/>
        <w:ind w:left="568" w:right="282" w:firstLine="110"/>
        <w:jc w:val="both"/>
      </w:pPr>
      <w:proofErr w:type="gramStart"/>
      <w:r>
        <w:rPr>
          <w:rFonts w:ascii="Calibri" w:hAnsi="Calibri"/>
        </w:rPr>
        <w:t>□</w:t>
      </w:r>
      <w:r>
        <w:rPr>
          <w:rFonts w:ascii="Calibri" w:hAnsi="Calibri"/>
          <w:spacing w:val="40"/>
        </w:rPr>
        <w:t xml:space="preserve"> </w:t>
      </w:r>
      <w:r>
        <w:t xml:space="preserve">В организации, осуществляющей </w:t>
      </w:r>
      <w:r>
        <w:t>образовательную деятельность (в группе комбинированной направленности, в группе компенсирующей направленности, в группе общеразвивающей направленности, в группе оздоровительной направленности, в общеобразовательном классе, в инклюзивном классе, в отдельном</w:t>
      </w:r>
      <w:r>
        <w:t xml:space="preserve"> (коррекционном) классе для обучающих с (указать категорию обучающихся с ограниченными возможностями здоровья), на дому, в медицинской организации, в иной группе или классе (указать, какой) (выбрать нужное).</w:t>
      </w:r>
      <w:proofErr w:type="gramEnd"/>
    </w:p>
    <w:p w:rsidR="00D24C94" w:rsidRDefault="00C92A4D">
      <w:pPr>
        <w:pStyle w:val="a3"/>
        <w:spacing w:before="21" w:line="232" w:lineRule="auto"/>
        <w:ind w:left="568" w:right="284" w:firstLine="274"/>
        <w:jc w:val="both"/>
      </w:pPr>
      <w:proofErr w:type="gramStart"/>
      <w:r>
        <w:rPr>
          <w:rFonts w:ascii="Calibri" w:hAnsi="Calibri"/>
        </w:rPr>
        <w:t>□</w:t>
      </w:r>
      <w:r>
        <w:rPr>
          <w:rFonts w:ascii="Calibri" w:hAnsi="Calibri"/>
          <w:spacing w:val="80"/>
        </w:rPr>
        <w:t xml:space="preserve"> </w:t>
      </w:r>
      <w:r>
        <w:t>Вне организации, осуществляющей образовательну</w:t>
      </w:r>
      <w:r>
        <w:t>ю деятельность (в форме семейного образования, в форме самообразования (выбрать нужное).</w:t>
      </w:r>
      <w:proofErr w:type="gramEnd"/>
    </w:p>
    <w:p w:rsidR="00D24C94" w:rsidRDefault="00C92A4D">
      <w:pPr>
        <w:pStyle w:val="a5"/>
        <w:numPr>
          <w:ilvl w:val="1"/>
          <w:numId w:val="4"/>
        </w:numPr>
        <w:tabs>
          <w:tab w:val="left" w:pos="589"/>
        </w:tabs>
        <w:spacing w:before="3"/>
        <w:ind w:left="141" w:right="288" w:firstLine="0"/>
        <w:rPr>
          <w:sz w:val="24"/>
        </w:rPr>
      </w:pPr>
      <w:r>
        <w:rPr>
          <w:sz w:val="24"/>
        </w:rPr>
        <w:t>Использование при реализации образовательной программы электронного обучения, дистанционных образовательных технологий (выбрать нужное): да / нет.</w:t>
      </w:r>
    </w:p>
    <w:p w:rsidR="00D24C94" w:rsidRDefault="00C92A4D">
      <w:pPr>
        <w:pStyle w:val="a5"/>
        <w:numPr>
          <w:ilvl w:val="1"/>
          <w:numId w:val="4"/>
        </w:numPr>
        <w:tabs>
          <w:tab w:val="left" w:pos="561"/>
        </w:tabs>
        <w:rPr>
          <w:sz w:val="24"/>
        </w:rPr>
      </w:pPr>
      <w:r>
        <w:rPr>
          <w:sz w:val="24"/>
        </w:rPr>
        <w:t>Использование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сетевой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(выбрать</w:t>
      </w:r>
      <w:r>
        <w:rPr>
          <w:spacing w:val="52"/>
          <w:sz w:val="24"/>
        </w:rPr>
        <w:t xml:space="preserve"> </w:t>
      </w:r>
      <w:r>
        <w:rPr>
          <w:sz w:val="24"/>
        </w:rPr>
        <w:t>нужное)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да/нет.</w:t>
      </w:r>
    </w:p>
    <w:p w:rsidR="00D24C94" w:rsidRDefault="00C92A4D">
      <w:pPr>
        <w:pStyle w:val="a5"/>
        <w:numPr>
          <w:ilvl w:val="1"/>
          <w:numId w:val="4"/>
        </w:numPr>
        <w:tabs>
          <w:tab w:val="left" w:pos="561"/>
        </w:tabs>
        <w:rPr>
          <w:sz w:val="24"/>
        </w:rPr>
      </w:pPr>
      <w:r>
        <w:rPr>
          <w:sz w:val="24"/>
        </w:rPr>
        <w:t>Факты,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повлиять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 успеваемость</w:t>
      </w:r>
      <w:r>
        <w:rPr>
          <w:spacing w:val="-3"/>
          <w:sz w:val="24"/>
        </w:rPr>
        <w:t xml:space="preserve"> </w:t>
      </w:r>
      <w:proofErr w:type="gramStart"/>
      <w:r>
        <w:rPr>
          <w:spacing w:val="-2"/>
          <w:sz w:val="24"/>
        </w:rPr>
        <w:t>обучающегося</w:t>
      </w:r>
      <w:proofErr w:type="gramEnd"/>
    </w:p>
    <w:p w:rsidR="00D24C94" w:rsidRDefault="00C92A4D">
      <w:pPr>
        <w:pStyle w:val="a3"/>
        <w:ind w:left="141" w:right="284"/>
        <w:jc w:val="both"/>
      </w:pPr>
      <w:proofErr w:type="gramStart"/>
      <w:r>
        <w:t>(в образовательной организации): переход из одной образовательной организации в другую образовательную организаци</w:t>
      </w:r>
      <w:r>
        <w:t>ю (</w:t>
      </w:r>
      <w:r>
        <w:rPr>
          <w:i/>
        </w:rPr>
        <w:t>указать причину</w:t>
      </w:r>
      <w:r>
        <w:t xml:space="preserve">), перевод в другой класс, замена учителя начальных классов (однократная, повторная (выбрать нужное), межличностные конфликты в среде сверстников; конфликт семьи с образовательной организацией, обучение на основе индивидуального учебного </w:t>
      </w:r>
      <w:r>
        <w:t>плана; обучение на дому, повторное</w:t>
      </w:r>
      <w:proofErr w:type="gramEnd"/>
    </w:p>
    <w:p w:rsidR="00D24C94" w:rsidRDefault="00C92A4D">
      <w:pPr>
        <w:pStyle w:val="a3"/>
        <w:spacing w:before="1"/>
        <w:ind w:left="141" w:right="290"/>
        <w:jc w:val="both"/>
      </w:pPr>
      <w:r>
        <w:t>обучение в классе; наличие частых и (или) хронических заболеваний; частые пропуски учебных занятий; иное (указать) (выбрать нужное).</w:t>
      </w:r>
    </w:p>
    <w:p w:rsidR="00D24C94" w:rsidRDefault="00C92A4D">
      <w:pPr>
        <w:pStyle w:val="a5"/>
        <w:numPr>
          <w:ilvl w:val="1"/>
          <w:numId w:val="4"/>
        </w:numPr>
        <w:tabs>
          <w:tab w:val="left" w:pos="587"/>
        </w:tabs>
        <w:ind w:left="141" w:right="287" w:firstLine="0"/>
        <w:jc w:val="both"/>
        <w:rPr>
          <w:sz w:val="24"/>
        </w:rPr>
      </w:pPr>
      <w:r>
        <w:rPr>
          <w:sz w:val="24"/>
        </w:rPr>
        <w:t>Состав семьи (указать, с кем проживает обучающийся, родственные связи,</w:t>
      </w:r>
      <w:r>
        <w:rPr>
          <w:spacing w:val="40"/>
          <w:sz w:val="24"/>
        </w:rPr>
        <w:t xml:space="preserve"> </w:t>
      </w:r>
      <w:r>
        <w:rPr>
          <w:sz w:val="24"/>
        </w:rPr>
        <w:t>наличие братьев и</w:t>
      </w:r>
      <w:r>
        <w:rPr>
          <w:sz w:val="24"/>
        </w:rPr>
        <w:t xml:space="preserve"> (или) </w:t>
      </w:r>
      <w:r>
        <w:rPr>
          <w:spacing w:val="-2"/>
          <w:sz w:val="24"/>
        </w:rPr>
        <w:t>сестёр).</w:t>
      </w:r>
    </w:p>
    <w:p w:rsidR="00D24C94" w:rsidRDefault="00C92A4D">
      <w:pPr>
        <w:pStyle w:val="a5"/>
        <w:numPr>
          <w:ilvl w:val="1"/>
          <w:numId w:val="4"/>
        </w:numPr>
        <w:tabs>
          <w:tab w:val="left" w:pos="603"/>
        </w:tabs>
        <w:ind w:left="141" w:right="280" w:firstLine="0"/>
        <w:jc w:val="both"/>
        <w:rPr>
          <w:sz w:val="24"/>
        </w:rPr>
      </w:pPr>
      <w:proofErr w:type="gramStart"/>
      <w:r>
        <w:rPr>
          <w:sz w:val="24"/>
        </w:rPr>
        <w:t>Трудности, переживаемые в семье: материальные; в связи с бракоразводным процессом; в связи с переездом в другой город или страну; плохое владение русским языком одного или нескольких членов семьи; низкий уровень образования одного или неско</w:t>
      </w:r>
      <w:r>
        <w:rPr>
          <w:sz w:val="24"/>
        </w:rPr>
        <w:t>льких членов семьи; проживание с одним или несколькими членами семьи с антисоциальным поведением и (или) психическими расстройствами (</w:t>
      </w:r>
      <w:r>
        <w:rPr>
          <w:i/>
          <w:sz w:val="24"/>
        </w:rPr>
        <w:t>выбрать нужное</w:t>
      </w:r>
      <w:r>
        <w:rPr>
          <w:sz w:val="24"/>
        </w:rPr>
        <w:t>).</w:t>
      </w:r>
      <w:proofErr w:type="gramEnd"/>
    </w:p>
    <w:p w:rsidR="00D24C94" w:rsidRDefault="00C92A4D">
      <w:pPr>
        <w:spacing w:before="1" w:line="316" w:lineRule="exact"/>
        <w:ind w:left="734"/>
        <w:jc w:val="both"/>
        <w:rPr>
          <w:i/>
          <w:sz w:val="24"/>
        </w:rPr>
      </w:pPr>
      <w:r>
        <w:rPr>
          <w:sz w:val="28"/>
        </w:rPr>
        <w:t>-</w:t>
      </w:r>
      <w:r>
        <w:rPr>
          <w:spacing w:val="-37"/>
          <w:sz w:val="28"/>
        </w:rPr>
        <w:t xml:space="preserve"> </w:t>
      </w:r>
      <w:r>
        <w:rPr>
          <w:i/>
          <w:sz w:val="24"/>
        </w:rPr>
        <w:t>Сведения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условиях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результатах</w:t>
      </w:r>
      <w:r>
        <w:rPr>
          <w:i/>
          <w:spacing w:val="-2"/>
          <w:sz w:val="24"/>
        </w:rPr>
        <w:t xml:space="preserve"> обучения:</w:t>
      </w:r>
    </w:p>
    <w:p w:rsidR="00D24C94" w:rsidRDefault="00C92A4D">
      <w:pPr>
        <w:pStyle w:val="a5"/>
        <w:numPr>
          <w:ilvl w:val="1"/>
          <w:numId w:val="5"/>
        </w:numPr>
        <w:tabs>
          <w:tab w:val="left" w:pos="501"/>
        </w:tabs>
        <w:ind w:right="287" w:firstLine="0"/>
        <w:jc w:val="both"/>
        <w:rPr>
          <w:sz w:val="24"/>
        </w:rPr>
      </w:pPr>
      <w:r>
        <w:rPr>
          <w:sz w:val="24"/>
        </w:rPr>
        <w:t xml:space="preserve">Краткая характеристика познавательного, речевого, </w:t>
      </w:r>
      <w:r>
        <w:rPr>
          <w:sz w:val="24"/>
        </w:rPr>
        <w:t>двигательного, коммуникативного и личностного развития обучающегося на момент поступления в организацию, осуществляющую образовательную деятельность (</w:t>
      </w:r>
      <w:r>
        <w:rPr>
          <w:i/>
          <w:sz w:val="24"/>
        </w:rPr>
        <w:t>указать в соотношении с возрастными нормами развития</w:t>
      </w:r>
      <w:r>
        <w:rPr>
          <w:sz w:val="24"/>
        </w:rPr>
        <w:t>).</w:t>
      </w:r>
    </w:p>
    <w:p w:rsidR="00D24C94" w:rsidRDefault="00C92A4D">
      <w:pPr>
        <w:pStyle w:val="a5"/>
        <w:numPr>
          <w:ilvl w:val="1"/>
          <w:numId w:val="5"/>
        </w:numPr>
        <w:tabs>
          <w:tab w:val="left" w:pos="579"/>
        </w:tabs>
        <w:ind w:right="279" w:firstLine="0"/>
        <w:jc w:val="both"/>
        <w:rPr>
          <w:sz w:val="24"/>
        </w:rPr>
      </w:pPr>
      <w:r>
        <w:rPr>
          <w:sz w:val="24"/>
        </w:rPr>
        <w:t xml:space="preserve">Краткая характеристика познавательного, речевого, </w:t>
      </w:r>
      <w:r>
        <w:rPr>
          <w:sz w:val="24"/>
        </w:rPr>
        <w:t>двигательного, коммуникативного и личностного развития ребенка на момент подготовки представления (</w:t>
      </w:r>
      <w:r>
        <w:rPr>
          <w:i/>
          <w:sz w:val="24"/>
        </w:rPr>
        <w:t xml:space="preserve">указать в соотношении с возрастными нормами </w:t>
      </w:r>
      <w:r>
        <w:rPr>
          <w:i/>
          <w:spacing w:val="-2"/>
          <w:sz w:val="24"/>
        </w:rPr>
        <w:t>развития</w:t>
      </w:r>
      <w:r>
        <w:rPr>
          <w:spacing w:val="-2"/>
          <w:sz w:val="24"/>
        </w:rPr>
        <w:t>).</w:t>
      </w:r>
    </w:p>
    <w:p w:rsidR="00D24C94" w:rsidRDefault="00C92A4D">
      <w:pPr>
        <w:pStyle w:val="a5"/>
        <w:numPr>
          <w:ilvl w:val="1"/>
          <w:numId w:val="5"/>
        </w:numPr>
        <w:tabs>
          <w:tab w:val="left" w:pos="743"/>
          <w:tab w:val="left" w:pos="5653"/>
        </w:tabs>
        <w:ind w:right="285" w:firstLine="0"/>
        <w:jc w:val="both"/>
        <w:rPr>
          <w:sz w:val="24"/>
        </w:rPr>
      </w:pPr>
      <w:r>
        <w:rPr>
          <w:sz w:val="24"/>
        </w:rPr>
        <w:t>Характеристика динамики познавательного, речевого, двигательного, коммуникативного и личностного разви</w:t>
      </w:r>
      <w:r>
        <w:rPr>
          <w:sz w:val="24"/>
        </w:rPr>
        <w:t xml:space="preserve">тия обучающегося за </w:t>
      </w:r>
      <w:r>
        <w:rPr>
          <w:sz w:val="24"/>
          <w:u w:val="single"/>
        </w:rPr>
        <w:tab/>
      </w:r>
      <w:r>
        <w:rPr>
          <w:sz w:val="24"/>
        </w:rPr>
        <w:t>(</w:t>
      </w:r>
      <w:r>
        <w:rPr>
          <w:i/>
          <w:sz w:val="24"/>
        </w:rPr>
        <w:t>указать период</w:t>
      </w:r>
      <w:r>
        <w:rPr>
          <w:sz w:val="24"/>
        </w:rPr>
        <w:t>).</w:t>
      </w:r>
    </w:p>
    <w:p w:rsidR="00D24C94" w:rsidRDefault="00C92A4D">
      <w:pPr>
        <w:pStyle w:val="a5"/>
        <w:numPr>
          <w:ilvl w:val="1"/>
          <w:numId w:val="5"/>
        </w:numPr>
        <w:tabs>
          <w:tab w:val="left" w:pos="627"/>
        </w:tabs>
        <w:ind w:left="627" w:hanging="486"/>
        <w:jc w:val="both"/>
        <w:rPr>
          <w:sz w:val="24"/>
        </w:rPr>
      </w:pPr>
      <w:r>
        <w:rPr>
          <w:sz w:val="24"/>
        </w:rPr>
        <w:t>Характеристика</w:t>
      </w:r>
      <w:r>
        <w:rPr>
          <w:spacing w:val="59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6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9"/>
          <w:sz w:val="24"/>
        </w:rPr>
        <w:t xml:space="preserve"> </w:t>
      </w:r>
      <w:r>
        <w:rPr>
          <w:sz w:val="24"/>
        </w:rPr>
        <w:t>(практической,</w:t>
      </w:r>
      <w:r>
        <w:rPr>
          <w:spacing w:val="58"/>
          <w:sz w:val="24"/>
        </w:rPr>
        <w:t xml:space="preserve"> </w:t>
      </w:r>
      <w:r>
        <w:rPr>
          <w:sz w:val="24"/>
        </w:rPr>
        <w:t>игровой,</w:t>
      </w:r>
      <w:r>
        <w:rPr>
          <w:spacing w:val="60"/>
          <w:sz w:val="24"/>
        </w:rPr>
        <w:t xml:space="preserve"> </w:t>
      </w:r>
      <w:r>
        <w:rPr>
          <w:sz w:val="24"/>
        </w:rPr>
        <w:t>продуктивной)</w:t>
      </w:r>
      <w:r>
        <w:rPr>
          <w:spacing w:val="60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pacing w:val="60"/>
          <w:sz w:val="24"/>
        </w:rPr>
        <w:t xml:space="preserve"> </w:t>
      </w:r>
      <w:r>
        <w:rPr>
          <w:spacing w:val="-5"/>
          <w:sz w:val="24"/>
        </w:rPr>
        <w:t>за</w:t>
      </w:r>
    </w:p>
    <w:p w:rsidR="00D24C94" w:rsidRDefault="00D24C94">
      <w:pPr>
        <w:pStyle w:val="a5"/>
        <w:rPr>
          <w:sz w:val="24"/>
        </w:rPr>
        <w:sectPr w:rsidR="00D24C94">
          <w:pgSz w:w="11910" w:h="16840"/>
          <w:pgMar w:top="680" w:right="0" w:bottom="0" w:left="425" w:header="720" w:footer="720" w:gutter="0"/>
          <w:cols w:space="720"/>
        </w:sectPr>
      </w:pPr>
    </w:p>
    <w:p w:rsidR="00D24C94" w:rsidRDefault="00C92A4D">
      <w:pPr>
        <w:tabs>
          <w:tab w:val="left" w:pos="1516"/>
        </w:tabs>
        <w:spacing w:before="74"/>
        <w:ind w:left="141"/>
        <w:jc w:val="both"/>
        <w:rPr>
          <w:sz w:val="24"/>
        </w:rPr>
      </w:pPr>
      <w:r>
        <w:rPr>
          <w:sz w:val="24"/>
          <w:u w:val="single"/>
        </w:rPr>
        <w:lastRenderedPageBreak/>
        <w:tab/>
      </w:r>
      <w:r>
        <w:rPr>
          <w:sz w:val="24"/>
        </w:rPr>
        <w:t>(</w:t>
      </w:r>
      <w:r>
        <w:rPr>
          <w:i/>
          <w:sz w:val="24"/>
        </w:rPr>
        <w:t>указать</w:t>
      </w:r>
      <w:r>
        <w:rPr>
          <w:i/>
          <w:spacing w:val="-6"/>
          <w:sz w:val="24"/>
        </w:rPr>
        <w:t xml:space="preserve"> </w:t>
      </w:r>
      <w:r>
        <w:rPr>
          <w:i/>
          <w:spacing w:val="-2"/>
          <w:sz w:val="24"/>
        </w:rPr>
        <w:t>период</w:t>
      </w:r>
      <w:r>
        <w:rPr>
          <w:spacing w:val="-2"/>
          <w:sz w:val="24"/>
        </w:rPr>
        <w:t>).</w:t>
      </w:r>
    </w:p>
    <w:p w:rsidR="00D24C94" w:rsidRDefault="00C92A4D">
      <w:pPr>
        <w:pStyle w:val="a5"/>
        <w:numPr>
          <w:ilvl w:val="1"/>
          <w:numId w:val="5"/>
        </w:numPr>
        <w:tabs>
          <w:tab w:val="left" w:pos="728"/>
        </w:tabs>
        <w:ind w:right="278" w:firstLine="0"/>
        <w:jc w:val="both"/>
        <w:rPr>
          <w:i/>
          <w:sz w:val="24"/>
        </w:rPr>
      </w:pPr>
      <w:r>
        <w:rPr>
          <w:sz w:val="24"/>
        </w:rPr>
        <w:t>Характеристика динамики освоения 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программы обучающегося (</w:t>
      </w:r>
      <w:r>
        <w:rPr>
          <w:i/>
          <w:sz w:val="24"/>
        </w:rPr>
        <w:t>указать соответствие</w:t>
      </w:r>
      <w:r>
        <w:rPr>
          <w:i/>
          <w:sz w:val="24"/>
        </w:rPr>
        <w:t xml:space="preserve"> объема знаний, умений, и навыков требованиям федеральной основной образовательной программы,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адаптированной,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или,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обучающегося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- достижение целевых ориентиров (в соответствии с годом обучения</w:t>
      </w:r>
      <w:proofErr w:type="gramStart"/>
      <w:r>
        <w:rPr>
          <w:i/>
          <w:sz w:val="24"/>
        </w:rPr>
        <w:t>)и</w:t>
      </w:r>
      <w:proofErr w:type="gramEnd"/>
      <w:r>
        <w:rPr>
          <w:i/>
          <w:sz w:val="24"/>
        </w:rPr>
        <w:t>ли, для о</w:t>
      </w:r>
      <w:r>
        <w:rPr>
          <w:i/>
          <w:sz w:val="24"/>
        </w:rPr>
        <w:t xml:space="preserve">бучающегося по программе основного общего образования, среднего общего образования, профессионального образования- достижение образовательных результатов в соответствии с годом обучения в отдельных образовательных </w:t>
      </w:r>
      <w:proofErr w:type="gramStart"/>
      <w:r>
        <w:rPr>
          <w:i/>
          <w:sz w:val="24"/>
        </w:rPr>
        <w:t>областях</w:t>
      </w:r>
      <w:proofErr w:type="gramEnd"/>
      <w:r>
        <w:rPr>
          <w:i/>
          <w:sz w:val="24"/>
        </w:rPr>
        <w:t>).</w:t>
      </w:r>
    </w:p>
    <w:p w:rsidR="00D24C94" w:rsidRDefault="00C92A4D">
      <w:pPr>
        <w:pStyle w:val="a5"/>
        <w:numPr>
          <w:ilvl w:val="1"/>
          <w:numId w:val="5"/>
        </w:numPr>
        <w:tabs>
          <w:tab w:val="left" w:pos="671"/>
        </w:tabs>
        <w:spacing w:before="1"/>
        <w:ind w:right="278" w:firstLine="0"/>
        <w:jc w:val="both"/>
        <w:rPr>
          <w:sz w:val="24"/>
        </w:rPr>
      </w:pPr>
      <w:proofErr w:type="gramStart"/>
      <w:r>
        <w:rPr>
          <w:sz w:val="24"/>
        </w:rPr>
        <w:t>Индивидуальные особенности обуч</w:t>
      </w:r>
      <w:r>
        <w:rPr>
          <w:sz w:val="24"/>
        </w:rPr>
        <w:t>ающегося, влияющие на результат обучения (</w:t>
      </w:r>
      <w:r>
        <w:rPr>
          <w:i/>
          <w:sz w:val="24"/>
        </w:rPr>
        <w:t>указываются особенности</w:t>
      </w:r>
      <w:r>
        <w:rPr>
          <w:sz w:val="24"/>
        </w:rPr>
        <w:t xml:space="preserve">: </w:t>
      </w:r>
      <w:r>
        <w:rPr>
          <w:i/>
          <w:sz w:val="24"/>
        </w:rPr>
        <w:t xml:space="preserve">мотивации к обучению; коммуникации с педагогами и одноклассниками; ситуации, в которых возникает эмоциональная напряженность; уровень истощаемости и иные особенности </w:t>
      </w:r>
      <w:r>
        <w:rPr>
          <w:i/>
          <w:spacing w:val="-2"/>
          <w:sz w:val="24"/>
        </w:rPr>
        <w:t>обучающегося</w:t>
      </w:r>
      <w:r>
        <w:rPr>
          <w:spacing w:val="-2"/>
          <w:sz w:val="24"/>
        </w:rPr>
        <w:t>).</w:t>
      </w:r>
      <w:proofErr w:type="gramEnd"/>
    </w:p>
    <w:p w:rsidR="00D24C94" w:rsidRDefault="00C92A4D">
      <w:pPr>
        <w:pStyle w:val="a5"/>
        <w:numPr>
          <w:ilvl w:val="1"/>
          <w:numId w:val="5"/>
        </w:numPr>
        <w:tabs>
          <w:tab w:val="left" w:pos="561"/>
        </w:tabs>
        <w:ind w:left="561" w:hanging="420"/>
        <w:jc w:val="both"/>
        <w:rPr>
          <w:sz w:val="24"/>
        </w:rPr>
      </w:pP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семьи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трудностям</w:t>
      </w:r>
      <w:r>
        <w:rPr>
          <w:spacing w:val="-3"/>
          <w:sz w:val="24"/>
        </w:rPr>
        <w:t xml:space="preserve"> </w:t>
      </w:r>
      <w:proofErr w:type="gramStart"/>
      <w:r>
        <w:rPr>
          <w:spacing w:val="-2"/>
          <w:sz w:val="24"/>
        </w:rPr>
        <w:t>обучающегося</w:t>
      </w:r>
      <w:proofErr w:type="gramEnd"/>
      <w:r>
        <w:rPr>
          <w:spacing w:val="-2"/>
          <w:sz w:val="24"/>
        </w:rPr>
        <w:t>.</w:t>
      </w:r>
    </w:p>
    <w:p w:rsidR="00D24C94" w:rsidRDefault="00C92A4D">
      <w:pPr>
        <w:pStyle w:val="a5"/>
        <w:numPr>
          <w:ilvl w:val="1"/>
          <w:numId w:val="5"/>
        </w:numPr>
        <w:tabs>
          <w:tab w:val="left" w:pos="630"/>
        </w:tabs>
        <w:ind w:right="280" w:firstLine="0"/>
        <w:jc w:val="both"/>
        <w:rPr>
          <w:sz w:val="24"/>
        </w:rPr>
      </w:pPr>
      <w:r>
        <w:rPr>
          <w:sz w:val="24"/>
        </w:rPr>
        <w:t>Организация коррекционно-развивающей и психолого-педагогической помощи для обучающегося (</w:t>
      </w:r>
      <w:r>
        <w:rPr>
          <w:i/>
          <w:sz w:val="24"/>
        </w:rPr>
        <w:t>указывается: направление (направления) работы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 xml:space="preserve">и специалисты психолого-педагогического сопровождения, участвующие в ней </w:t>
      </w:r>
      <w:r>
        <w:rPr>
          <w:i/>
          <w:sz w:val="24"/>
        </w:rPr>
        <w:t>регулярность посещения занятий, характеристика результатов</w:t>
      </w:r>
      <w:r>
        <w:rPr>
          <w:sz w:val="24"/>
        </w:rPr>
        <w:t>).</w:t>
      </w:r>
    </w:p>
    <w:p w:rsidR="00D24C94" w:rsidRDefault="00C92A4D">
      <w:pPr>
        <w:pStyle w:val="a5"/>
        <w:numPr>
          <w:ilvl w:val="1"/>
          <w:numId w:val="5"/>
        </w:numPr>
        <w:tabs>
          <w:tab w:val="left" w:pos="627"/>
        </w:tabs>
        <w:ind w:right="278" w:firstLine="0"/>
        <w:jc w:val="both"/>
        <w:rPr>
          <w:sz w:val="24"/>
        </w:rPr>
      </w:pPr>
      <w:r>
        <w:rPr>
          <w:sz w:val="24"/>
        </w:rPr>
        <w:t xml:space="preserve">Характеристики взросления (указывается: характер занятости во </w:t>
      </w:r>
      <w:proofErr w:type="spellStart"/>
      <w:r>
        <w:rPr>
          <w:sz w:val="24"/>
        </w:rPr>
        <w:t>внеучебное</w:t>
      </w:r>
      <w:proofErr w:type="spellEnd"/>
      <w:r>
        <w:rPr>
          <w:sz w:val="24"/>
        </w:rPr>
        <w:t xml:space="preserve"> время; отношение к учебе; отношение к педагогическому воздействию; характер и значимость общения со сверстниками; значимос</w:t>
      </w:r>
      <w:r>
        <w:rPr>
          <w:sz w:val="24"/>
        </w:rPr>
        <w:t xml:space="preserve">ть виртуального общения; способность критически оценивать свои поступки и окружающих; самооценка; особенности </w:t>
      </w:r>
      <w:proofErr w:type="spellStart"/>
      <w:r>
        <w:rPr>
          <w:sz w:val="24"/>
        </w:rPr>
        <w:t>психосексуального</w:t>
      </w:r>
      <w:proofErr w:type="spellEnd"/>
      <w:r>
        <w:rPr>
          <w:sz w:val="24"/>
        </w:rPr>
        <w:t xml:space="preserve"> развития (</w:t>
      </w:r>
      <w:r>
        <w:rPr>
          <w:i/>
          <w:sz w:val="24"/>
        </w:rPr>
        <w:t>при наличии)</w:t>
      </w:r>
      <w:r>
        <w:rPr>
          <w:sz w:val="24"/>
        </w:rPr>
        <w:t>; религиозные убеждения (</w:t>
      </w:r>
      <w:r>
        <w:rPr>
          <w:i/>
          <w:sz w:val="24"/>
        </w:rPr>
        <w:t>при наличии</w:t>
      </w:r>
      <w:r>
        <w:rPr>
          <w:sz w:val="24"/>
        </w:rPr>
        <w:t>); жизненные планы и профессиональные намерения).</w:t>
      </w:r>
    </w:p>
    <w:p w:rsidR="00D24C94" w:rsidRDefault="00C92A4D">
      <w:pPr>
        <w:pStyle w:val="a5"/>
        <w:numPr>
          <w:ilvl w:val="1"/>
          <w:numId w:val="5"/>
        </w:numPr>
        <w:tabs>
          <w:tab w:val="left" w:pos="755"/>
        </w:tabs>
        <w:ind w:right="280" w:firstLine="0"/>
        <w:jc w:val="both"/>
        <w:rPr>
          <w:i/>
          <w:sz w:val="24"/>
        </w:rPr>
      </w:pPr>
      <w:r>
        <w:rPr>
          <w:sz w:val="24"/>
        </w:rPr>
        <w:t>Характеристика повед</w:t>
      </w:r>
      <w:r>
        <w:rPr>
          <w:sz w:val="24"/>
        </w:rPr>
        <w:t xml:space="preserve">енческих девиаций </w:t>
      </w:r>
      <w:proofErr w:type="gramStart"/>
      <w:r>
        <w:rPr>
          <w:sz w:val="24"/>
        </w:rPr>
        <w:t xml:space="preserve">( </w:t>
      </w:r>
      <w:proofErr w:type="gramEnd"/>
      <w:r>
        <w:rPr>
          <w:i/>
          <w:sz w:val="24"/>
        </w:rPr>
        <w:t>указывается: совершенные в прошлом или текущие правонарушения; наличие самовольных уходов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из дома и (или) бродяжничества; проявления агрессии ( физической и (или) вербальной); склонность к насилию; отношение к курению, алкоголю, наркоти</w:t>
      </w:r>
      <w:r>
        <w:rPr>
          <w:i/>
          <w:sz w:val="24"/>
        </w:rPr>
        <w:t xml:space="preserve">ка и иным </w:t>
      </w:r>
      <w:proofErr w:type="spellStart"/>
      <w:r>
        <w:rPr>
          <w:i/>
          <w:sz w:val="24"/>
        </w:rPr>
        <w:t>психоактивным</w:t>
      </w:r>
      <w:proofErr w:type="spellEnd"/>
      <w:r>
        <w:rPr>
          <w:i/>
          <w:sz w:val="24"/>
        </w:rPr>
        <w:t xml:space="preserve"> веществам); сквернословие; отношение к компьютерным играм; повышенная внушаемость; </w:t>
      </w:r>
      <w:proofErr w:type="spellStart"/>
      <w:r>
        <w:rPr>
          <w:i/>
          <w:sz w:val="24"/>
        </w:rPr>
        <w:t>дезадаптивные</w:t>
      </w:r>
      <w:proofErr w:type="spellEnd"/>
      <w:r>
        <w:rPr>
          <w:i/>
          <w:sz w:val="24"/>
        </w:rPr>
        <w:t xml:space="preserve"> черты личности).</w:t>
      </w:r>
    </w:p>
    <w:p w:rsidR="00D24C94" w:rsidRDefault="00C92A4D">
      <w:pPr>
        <w:pStyle w:val="a5"/>
        <w:numPr>
          <w:ilvl w:val="1"/>
          <w:numId w:val="5"/>
        </w:numPr>
        <w:tabs>
          <w:tab w:val="left" w:pos="681"/>
        </w:tabs>
        <w:ind w:left="681" w:hanging="540"/>
        <w:rPr>
          <w:sz w:val="24"/>
        </w:rPr>
      </w:pPr>
      <w:r>
        <w:rPr>
          <w:sz w:val="24"/>
        </w:rPr>
        <w:t>Информация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работы.</w:t>
      </w:r>
    </w:p>
    <w:p w:rsidR="00D24C94" w:rsidRDefault="00C92A4D">
      <w:pPr>
        <w:pStyle w:val="a5"/>
        <w:numPr>
          <w:ilvl w:val="1"/>
          <w:numId w:val="5"/>
        </w:numPr>
        <w:tabs>
          <w:tab w:val="left" w:pos="800"/>
        </w:tabs>
        <w:ind w:right="282" w:firstLine="0"/>
        <w:rPr>
          <w:i/>
          <w:sz w:val="24"/>
        </w:rPr>
      </w:pPr>
      <w:proofErr w:type="gramStart"/>
      <w:r>
        <w:rPr>
          <w:sz w:val="24"/>
        </w:rPr>
        <w:t>Дополнительная</w:t>
      </w:r>
      <w:r>
        <w:rPr>
          <w:spacing w:val="80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80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указывается: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хобби,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увлечен</w:t>
      </w:r>
      <w:r>
        <w:rPr>
          <w:i/>
          <w:sz w:val="24"/>
        </w:rPr>
        <w:t>ия,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интересы;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принадлежность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молодежной субкультуре (субкультурам).</w:t>
      </w:r>
      <w:proofErr w:type="gramEnd"/>
    </w:p>
    <w:p w:rsidR="00D24C94" w:rsidRDefault="00C92A4D">
      <w:pPr>
        <w:pStyle w:val="a5"/>
        <w:numPr>
          <w:ilvl w:val="1"/>
          <w:numId w:val="5"/>
        </w:numPr>
        <w:tabs>
          <w:tab w:val="left" w:pos="681"/>
        </w:tabs>
        <w:ind w:left="681" w:hanging="540"/>
        <w:rPr>
          <w:sz w:val="24"/>
        </w:rPr>
      </w:pPr>
      <w:r>
        <w:rPr>
          <w:sz w:val="24"/>
        </w:rPr>
        <w:t>Общий</w:t>
      </w:r>
      <w:r>
        <w:rPr>
          <w:spacing w:val="-5"/>
          <w:sz w:val="24"/>
        </w:rPr>
        <w:t xml:space="preserve"> </w:t>
      </w:r>
      <w:r>
        <w:rPr>
          <w:sz w:val="24"/>
        </w:rPr>
        <w:t>вывод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 уточнения,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подтверждения</w:t>
      </w:r>
    </w:p>
    <w:p w:rsidR="00D24C94" w:rsidRDefault="00C92A4D">
      <w:pPr>
        <w:pStyle w:val="a3"/>
        <w:ind w:left="141"/>
      </w:pPr>
      <w:r>
        <w:t>образовательного</w:t>
      </w:r>
      <w:r>
        <w:rPr>
          <w:spacing w:val="78"/>
        </w:rPr>
        <w:t xml:space="preserve"> </w:t>
      </w:r>
      <w:r>
        <w:t>маршрута</w:t>
      </w:r>
      <w:r>
        <w:rPr>
          <w:spacing w:val="77"/>
        </w:rPr>
        <w:t xml:space="preserve"> </w:t>
      </w:r>
      <w:r>
        <w:t>обучающегося,</w:t>
      </w:r>
      <w:r>
        <w:rPr>
          <w:spacing w:val="80"/>
        </w:rPr>
        <w:t xml:space="preserve"> </w:t>
      </w:r>
      <w:r>
        <w:t>создания</w:t>
      </w:r>
      <w:r>
        <w:rPr>
          <w:spacing w:val="80"/>
        </w:rPr>
        <w:t xml:space="preserve"> </w:t>
      </w:r>
      <w:r>
        <w:t>условий</w:t>
      </w:r>
      <w:r>
        <w:rPr>
          <w:spacing w:val="79"/>
        </w:rPr>
        <w:t xml:space="preserve"> </w:t>
      </w:r>
      <w:r>
        <w:t>для</w:t>
      </w:r>
      <w:r>
        <w:rPr>
          <w:spacing w:val="79"/>
        </w:rPr>
        <w:t xml:space="preserve"> </w:t>
      </w:r>
      <w:r>
        <w:t>коррекции</w:t>
      </w:r>
      <w:r>
        <w:rPr>
          <w:spacing w:val="79"/>
        </w:rPr>
        <w:t xml:space="preserve"> </w:t>
      </w:r>
      <w:r>
        <w:t>нарушений</w:t>
      </w:r>
      <w:r>
        <w:rPr>
          <w:spacing w:val="79"/>
        </w:rPr>
        <w:t xml:space="preserve"> </w:t>
      </w:r>
      <w:r>
        <w:t>развития</w:t>
      </w:r>
      <w:r>
        <w:rPr>
          <w:spacing w:val="78"/>
        </w:rPr>
        <w:t xml:space="preserve"> </w:t>
      </w:r>
      <w:r>
        <w:t xml:space="preserve">и социальной адаптации и (или) </w:t>
      </w:r>
      <w:r>
        <w:t>условий проведения индивидуальной профилактической работы.</w:t>
      </w:r>
    </w:p>
    <w:p w:rsidR="00D24C94" w:rsidRDefault="00C92A4D">
      <w:pPr>
        <w:pStyle w:val="a3"/>
        <w:spacing w:before="138"/>
        <w:ind w:left="141"/>
      </w:pPr>
      <w:r>
        <w:t>Приложение:</w:t>
      </w:r>
      <w:r>
        <w:rPr>
          <w:spacing w:val="34"/>
        </w:rPr>
        <w:t xml:space="preserve"> </w:t>
      </w:r>
      <w:r>
        <w:t>(сведения</w:t>
      </w:r>
      <w:r>
        <w:rPr>
          <w:spacing w:val="34"/>
        </w:rPr>
        <w:t xml:space="preserve"> </w:t>
      </w:r>
      <w:r>
        <w:t>о</w:t>
      </w:r>
      <w:r>
        <w:rPr>
          <w:spacing w:val="34"/>
        </w:rPr>
        <w:t xml:space="preserve"> </w:t>
      </w:r>
      <w:r>
        <w:t>текущей</w:t>
      </w:r>
      <w:r>
        <w:rPr>
          <w:spacing w:val="37"/>
        </w:rPr>
        <w:t xml:space="preserve"> </w:t>
      </w:r>
      <w:r>
        <w:t>успеваемости,</w:t>
      </w:r>
      <w:r>
        <w:rPr>
          <w:spacing w:val="34"/>
        </w:rPr>
        <w:t xml:space="preserve"> </w:t>
      </w:r>
      <w:r>
        <w:t>о</w:t>
      </w:r>
      <w:r>
        <w:rPr>
          <w:spacing w:val="34"/>
        </w:rPr>
        <w:t xml:space="preserve"> </w:t>
      </w:r>
      <w:r>
        <w:t>результатах</w:t>
      </w:r>
      <w:r>
        <w:rPr>
          <w:spacing w:val="36"/>
        </w:rPr>
        <w:t xml:space="preserve"> </w:t>
      </w:r>
      <w:r>
        <w:t>промежуточной</w:t>
      </w:r>
      <w:r>
        <w:rPr>
          <w:spacing w:val="35"/>
        </w:rPr>
        <w:t xml:space="preserve"> </w:t>
      </w:r>
      <w:r>
        <w:t>аттестации</w:t>
      </w:r>
      <w:r>
        <w:rPr>
          <w:spacing w:val="35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учебным предметам, копия приказа об организации обучения на дому и (или) в медицинской организации).</w:t>
      </w:r>
    </w:p>
    <w:p w:rsidR="00D24C94" w:rsidRDefault="00D24C94">
      <w:pPr>
        <w:pStyle w:val="a3"/>
      </w:pPr>
    </w:p>
    <w:p w:rsidR="00D24C94" w:rsidRDefault="00C92A4D">
      <w:pPr>
        <w:pStyle w:val="a3"/>
        <w:tabs>
          <w:tab w:val="left" w:pos="8169"/>
        </w:tabs>
        <w:ind w:left="141"/>
      </w:pPr>
      <w:r>
        <w:t>Дата со</w:t>
      </w:r>
      <w:r>
        <w:t xml:space="preserve">ставления представления </w:t>
      </w:r>
      <w:r>
        <w:rPr>
          <w:u w:val="single"/>
        </w:rPr>
        <w:tab/>
      </w:r>
    </w:p>
    <w:p w:rsidR="00D24C94" w:rsidRDefault="00D24C94">
      <w:pPr>
        <w:pStyle w:val="a3"/>
        <w:spacing w:before="1"/>
      </w:pPr>
    </w:p>
    <w:p w:rsidR="00D24C94" w:rsidRDefault="00C92A4D">
      <w:pPr>
        <w:pStyle w:val="a3"/>
        <w:ind w:left="141"/>
      </w:pPr>
      <w:r>
        <w:t>Руководитель</w:t>
      </w:r>
      <w:r>
        <w:rPr>
          <w:spacing w:val="-11"/>
        </w:rPr>
        <w:t xml:space="preserve"> </w:t>
      </w:r>
      <w:r>
        <w:rPr>
          <w:spacing w:val="-2"/>
        </w:rPr>
        <w:t>организации,</w:t>
      </w:r>
    </w:p>
    <w:p w:rsidR="00D24C94" w:rsidRDefault="00C92A4D">
      <w:pPr>
        <w:pStyle w:val="a3"/>
        <w:ind w:left="141" w:right="7715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44928" behindDoc="0" locked="0" layoutInCell="1" allowOverlap="1">
                <wp:simplePos x="0" y="0"/>
                <wp:positionH relativeFrom="page">
                  <wp:posOffset>3331845</wp:posOffset>
                </wp:positionH>
                <wp:positionV relativeFrom="paragraph">
                  <wp:posOffset>346710</wp:posOffset>
                </wp:positionV>
                <wp:extent cx="1066800" cy="1270"/>
                <wp:effectExtent l="0" t="0" r="0" b="0"/>
                <wp:wrapNone/>
                <wp:docPr id="18" name="Graphic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680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18" o:spid="_x0000_s1026" o:spt="100" style="position:absolute;left:0pt;margin-left:262.35pt;margin-top:27.3pt;height:0.1pt;width:84pt;mso-position-horizontal-relative:page;z-index:251662336;mso-width-relative:page;mso-height-relative:page;" filled="f" stroked="t" coordsize="1066800,1" o:gfxdata="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iVix/dgAAAAJAQAADwAAAAAAAAAB&#10;ACAAAAAiAAAAZHJzL2Rvd25yZXYueG1sUEsBAhQAFAAAAAgAh07iQPPy/Z4QAgAAfAQAAA4AAAAA&#10;AAAAAQAgAAAAJwEAAGRycy9lMm9Eb2MueG1sUEsFBgAAAAAGAAYAWQEAAKkFAAAAAA==&#10;" path="m0,0l106680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45952" behindDoc="0" locked="0" layoutInCell="1" allowOverlap="1">
                <wp:simplePos x="0" y="0"/>
                <wp:positionH relativeFrom="page">
                  <wp:posOffset>4551045</wp:posOffset>
                </wp:positionH>
                <wp:positionV relativeFrom="paragraph">
                  <wp:posOffset>346710</wp:posOffset>
                </wp:positionV>
                <wp:extent cx="1066800" cy="1270"/>
                <wp:effectExtent l="0" t="0" r="0" b="0"/>
                <wp:wrapNone/>
                <wp:docPr id="19" name="Graphic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680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19" o:spid="_x0000_s1026" o:spt="100" style="position:absolute;left:0pt;margin-left:358.35pt;margin-top:27.3pt;height:0.1pt;width:84pt;mso-position-horizontal-relative:page;z-index:251662336;mso-width-relative:page;mso-height-relative:page;" filled="f" stroked="t" coordsize="1066800,1" o:gfxdata="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dDfL5NcAAAAJAQAADwAAAAAAAAAB&#10;ACAAAAAiAAAAZHJzL2Rvd25yZXYueG1sUEsBAhQAFAAAAAgAh07iQMjcOP8RAgAAfAQAAA4AAAAA&#10;AAAAAQAgAAAAJgEAAGRycy9lMm9Eb2MueG1sUEsFBgAAAAAGAAYAWQEAAKkFAAAAAA==&#10;" path="m0,0l106680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</v:shape>
            </w:pict>
          </mc:Fallback>
        </mc:AlternateContent>
      </w:r>
      <w:proofErr w:type="gramStart"/>
      <w:r>
        <w:t>осуществляющей</w:t>
      </w:r>
      <w:proofErr w:type="gramEnd"/>
      <w:r>
        <w:rPr>
          <w:spacing w:val="-15"/>
        </w:rPr>
        <w:t xml:space="preserve"> </w:t>
      </w:r>
      <w:r>
        <w:t xml:space="preserve">образовательную </w:t>
      </w:r>
      <w:r>
        <w:rPr>
          <w:spacing w:val="-2"/>
        </w:rPr>
        <w:t>деятельность</w:t>
      </w:r>
    </w:p>
    <w:p w:rsidR="00D24C94" w:rsidRDefault="00C92A4D">
      <w:pPr>
        <w:pStyle w:val="a3"/>
        <w:tabs>
          <w:tab w:val="left" w:pos="6607"/>
        </w:tabs>
        <w:ind w:left="4462"/>
      </w:pPr>
      <w:proofErr w:type="gramStart"/>
      <w:r>
        <w:rPr>
          <w:spacing w:val="-2"/>
        </w:rPr>
        <w:t>(подпись)</w:t>
      </w:r>
      <w:r>
        <w:tab/>
        <w:t>(Фамилия,</w:t>
      </w:r>
      <w:r>
        <w:rPr>
          <w:spacing w:val="-6"/>
        </w:rPr>
        <w:t xml:space="preserve"> </w:t>
      </w:r>
      <w:r>
        <w:t>имя,</w:t>
      </w:r>
      <w:r>
        <w:rPr>
          <w:spacing w:val="-3"/>
        </w:rPr>
        <w:t xml:space="preserve"> </w:t>
      </w:r>
      <w:r>
        <w:t>отчество</w:t>
      </w:r>
      <w:r>
        <w:rPr>
          <w:spacing w:val="-3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rPr>
          <w:spacing w:val="-2"/>
        </w:rPr>
        <w:t>наличии)</w:t>
      </w:r>
      <w:proofErr w:type="gramEnd"/>
    </w:p>
    <w:p w:rsidR="00D24C94" w:rsidRDefault="00D24C94">
      <w:pPr>
        <w:pStyle w:val="a3"/>
        <w:spacing w:before="136"/>
      </w:pPr>
    </w:p>
    <w:p w:rsidR="00D24C94" w:rsidRDefault="00C92A4D">
      <w:pPr>
        <w:pStyle w:val="a3"/>
        <w:spacing w:before="1"/>
        <w:ind w:left="141"/>
      </w:pPr>
      <w:r>
        <w:t>Председатель</w:t>
      </w:r>
      <w:r>
        <w:rPr>
          <w:spacing w:val="-7"/>
        </w:rPr>
        <w:t xml:space="preserve"> </w:t>
      </w:r>
      <w:proofErr w:type="gramStart"/>
      <w:r>
        <w:t>психолого-</w:t>
      </w:r>
      <w:r>
        <w:rPr>
          <w:spacing w:val="-2"/>
        </w:rPr>
        <w:t>педагогического</w:t>
      </w:r>
      <w:proofErr w:type="gramEnd"/>
    </w:p>
    <w:p w:rsidR="00D24C94" w:rsidRDefault="00C92A4D">
      <w:pPr>
        <w:pStyle w:val="a3"/>
        <w:tabs>
          <w:tab w:val="left" w:pos="4882"/>
          <w:tab w:val="left" w:pos="6497"/>
          <w:tab w:val="left" w:pos="8477"/>
        </w:tabs>
        <w:ind w:left="201"/>
      </w:pPr>
      <w:r>
        <w:t>консилиума</w:t>
      </w:r>
      <w:r>
        <w:rPr>
          <w:spacing w:val="-6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rPr>
          <w:spacing w:val="-2"/>
        </w:rPr>
        <w:t>наличии)</w:t>
      </w:r>
      <w:r>
        <w:tab/>
      </w:r>
      <w:r>
        <w:rPr>
          <w:u w:val="single"/>
        </w:rPr>
        <w:tab/>
      </w:r>
      <w:r>
        <w:rPr>
          <w:spacing w:val="65"/>
        </w:rPr>
        <w:t xml:space="preserve"> </w:t>
      </w:r>
      <w:r>
        <w:rPr>
          <w:u w:val="single"/>
        </w:rPr>
        <w:tab/>
      </w:r>
    </w:p>
    <w:p w:rsidR="00D24C94" w:rsidRDefault="00C92A4D">
      <w:pPr>
        <w:pStyle w:val="a3"/>
        <w:tabs>
          <w:tab w:val="left" w:pos="7141"/>
        </w:tabs>
        <w:ind w:left="5701"/>
      </w:pPr>
      <w:proofErr w:type="gramStart"/>
      <w:r>
        <w:rPr>
          <w:spacing w:val="-2"/>
        </w:rPr>
        <w:t>(подпись)</w:t>
      </w:r>
      <w:r>
        <w:tab/>
        <w:t>(Фамилия,</w:t>
      </w:r>
      <w:r>
        <w:rPr>
          <w:spacing w:val="-3"/>
        </w:rPr>
        <w:t xml:space="preserve"> </w:t>
      </w:r>
      <w:r>
        <w:t>имя,</w:t>
      </w:r>
      <w:r>
        <w:rPr>
          <w:spacing w:val="-2"/>
        </w:rPr>
        <w:t xml:space="preserve"> </w:t>
      </w:r>
      <w:r>
        <w:t>отчество</w:t>
      </w:r>
      <w:r>
        <w:rPr>
          <w:spacing w:val="-3"/>
        </w:rPr>
        <w:t xml:space="preserve"> </w:t>
      </w:r>
      <w:r>
        <w:t>(при</w:t>
      </w:r>
      <w:r>
        <w:rPr>
          <w:spacing w:val="-2"/>
        </w:rPr>
        <w:t xml:space="preserve"> наличии)</w:t>
      </w:r>
      <w:proofErr w:type="gramEnd"/>
    </w:p>
    <w:p w:rsidR="00D24C94" w:rsidRDefault="00C92A4D">
      <w:pPr>
        <w:pStyle w:val="a3"/>
        <w:spacing w:before="139"/>
        <w:ind w:left="141" w:right="6647"/>
      </w:pPr>
      <w:r>
        <w:t>Члены психолого-педагогического консилиума</w:t>
      </w:r>
      <w:r>
        <w:rPr>
          <w:spacing w:val="-13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специалист</w:t>
      </w:r>
      <w:r>
        <w:rPr>
          <w:spacing w:val="-12"/>
        </w:rPr>
        <w:t xml:space="preserve"> </w:t>
      </w:r>
      <w:r>
        <w:t>(специалисты),</w:t>
      </w:r>
    </w:p>
    <w:p w:rsidR="00D24C94" w:rsidRDefault="00C92A4D">
      <w:pPr>
        <w:pStyle w:val="a3"/>
        <w:ind w:left="141" w:right="6647"/>
      </w:pPr>
      <w:proofErr w:type="gramStart"/>
      <w:r>
        <w:t>осуществляющие</w:t>
      </w:r>
      <w:r>
        <w:rPr>
          <w:spacing w:val="-15"/>
        </w:rPr>
        <w:t xml:space="preserve"> </w:t>
      </w:r>
      <w:r>
        <w:t>психолого-педагогического сопровождения обучающегося</w:t>
      </w:r>
      <w:proofErr w:type="gramEnd"/>
    </w:p>
    <w:p w:rsidR="00D24C94" w:rsidRDefault="00C92A4D">
      <w:pPr>
        <w:spacing w:line="20" w:lineRule="exact"/>
        <w:ind w:left="5782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990600" cy="6350"/>
                <wp:effectExtent l="9525" t="0" r="0" b="3175"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6350"/>
                          <a:chOff x="0" y="0"/>
                          <a:chExt cx="990600" cy="635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3125"/>
                            <a:ext cx="990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0600">
                                <a:moveTo>
                                  <a:pt x="0" y="0"/>
                                </a:moveTo>
                                <a:lnTo>
                                  <a:pt x="990600" y="0"/>
                                </a:lnTo>
                              </a:path>
                            </a:pathLst>
                          </a:custGeom>
                          <a:ln w="62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psCustomData="http://www.wps.cn/officeDocument/2013/wpsCustomData" xmlns:w15="http://schemas.microsoft.com/office/word/2012/wordml">
            <w:pict>
              <v:group id="Group 20" o:spid="_x0000_s1026" o:spt="203" style="height:0.5pt;width:78pt;" coordsize="990600,6350" o:gfxdata="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/qehb&#10;0gAAAAMBAAAPAAAAAAAAAAEAIAAAACIAAABkcnMvZG93bnJldi54bWxQSwECFAAUAAAACACHTuJA&#10;Xt8M8mACAACmBQAADgAAAAAAAAABACAAAAAhAQAAZHJzL2Uyb0RvYy54bWxQSwUGAAAAAAYABgBZ&#10;AQAA8wUAAAAA&#10;">
                <o:lock v:ext="edit" aspectratio="f"/>
                <v:shape id="Graphic 21" o:spid="_x0000_s1026" o:spt="100" style="position:absolute;left:0;top:3125;height:1270;width:990600;" filled="f" stroked="t" coordsize="990600,1" o:gfxdata="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oc5jOvQAA&#10;ANsAAAAPAAAAAAAAAAEAIAAAACIAAABkcnMvZG93bnJldi54bWxQSwECFAAUAAAACACHTuJAMy8F&#10;njsAAAA5AAAAEAAAAAAAAAABACAAAAAMAQAAZHJzL3NoYXBleG1sLnhtbFBLBQYAAAAABgAGAFsB&#10;AAC2AwAAAAA=&#10;" path="m0,0l990600,0e">
                  <v:fill on="f" focussize="0,0"/>
                  <v:stroke weight="0.492125984251969pt" color="#000000" joinstyle="round"/>
                  <v:imagedata o:title=""/>
                  <o:lock v:ext="edit" aspectratio="f"/>
                  <v:textbox inset="0mm,0mm,0mm,0mm"/>
                </v:shape>
                <w10:wrap type="none"/>
                <w10:anchorlock/>
              </v:group>
            </w:pict>
          </mc:Fallback>
        </mc:AlternateContent>
      </w:r>
      <w:r>
        <w:rPr>
          <w:spacing w:val="155"/>
          <w:sz w:val="2"/>
        </w:rPr>
        <w:t xml:space="preserve"> </w:t>
      </w:r>
      <w:r>
        <w:rPr>
          <w:noProof/>
          <w:spacing w:val="155"/>
          <w:sz w:val="2"/>
          <w:lang w:eastAsia="ru-RU"/>
        </w:rPr>
        <mc:AlternateContent>
          <mc:Choice Requires="wpg">
            <w:drawing>
              <wp:inline distT="0" distB="0" distL="0" distR="0">
                <wp:extent cx="838200" cy="6350"/>
                <wp:effectExtent l="9525" t="0" r="0" b="3175"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8200" cy="6350"/>
                          <a:chOff x="0" y="0"/>
                          <a:chExt cx="838200" cy="635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3125"/>
                            <a:ext cx="838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>
                                <a:moveTo>
                                  <a:pt x="0" y="0"/>
                                </a:moveTo>
                                <a:lnTo>
                                  <a:pt x="838200" y="0"/>
                                </a:lnTo>
                              </a:path>
                            </a:pathLst>
                          </a:custGeom>
                          <a:ln w="62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psCustomData="http://www.wps.cn/officeDocument/2013/wpsCustomData" xmlns:w15="http://schemas.microsoft.com/office/word/2012/wordml">
            <w:pict>
              <v:group id="Group 22" o:spid="_x0000_s1026" o:spt="203" style="height:0.5pt;width:66pt;" coordsize="838200,6350" o:gfxdata="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0zBU/&#10;0gAAAAMBAAAPAAAAAAAAAAEAIAAAACIAAABkcnMvZG93bnJldi54bWxQSwECFAAUAAAACACHTuJA&#10;H41YJGACAACmBQAADgAAAAAAAAABACAAAAAhAQAAZHJzL2Uyb0RvYy54bWxQSwUGAAAAAAYABgBZ&#10;AQAA8wUAAAAA&#10;">
                <o:lock v:ext="edit" aspectratio="f"/>
                <v:shape id="Graphic 23" o:spid="_x0000_s1026" o:spt="100" style="position:absolute;left:0;top:3125;height:1270;width:838200;" filled="f" stroked="t" coordsize="838200,1" o:gfxdata="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2SwXK8AAAA&#10;2wAAAA8AAAAAAAAAAQAgAAAAIgAAAGRycy9kb3ducmV2LnhtbFBLAQIUABQAAAAIAIdO4kAzLwWe&#10;OwAAADkAAAAQAAAAAAAAAAEAIAAAAAsBAABkcnMvc2hhcGV4bWwueG1sUEsFBgAAAAAGAAYAWwEA&#10;ALUDAAAAAA==&#10;" path="m0,0l838200,0e">
                  <v:fill on="f" focussize="0,0"/>
                  <v:stroke weight="0.492125984251969pt" color="#000000" joinstyle="round"/>
                  <v:imagedata o:title=""/>
                  <o:lock v:ext="edit" aspectratio="f"/>
                  <v:textbox inset="0mm,0mm,0mm,0mm"/>
                </v:shape>
                <w10:wrap type="none"/>
                <w10:anchorlock/>
              </v:group>
            </w:pict>
          </mc:Fallback>
        </mc:AlternateContent>
      </w:r>
    </w:p>
    <w:p w:rsidR="00D24C94" w:rsidRDefault="00C92A4D">
      <w:pPr>
        <w:pStyle w:val="a3"/>
        <w:tabs>
          <w:tab w:val="left" w:pos="7141"/>
        </w:tabs>
        <w:ind w:left="4980"/>
      </w:pPr>
      <w:proofErr w:type="gramStart"/>
      <w:r>
        <w:rPr>
          <w:spacing w:val="-2"/>
        </w:rPr>
        <w:t>(подпись)</w:t>
      </w:r>
      <w:r>
        <w:tab/>
        <w:t>(Фамилия,</w:t>
      </w:r>
      <w:r>
        <w:rPr>
          <w:spacing w:val="-5"/>
        </w:rPr>
        <w:t xml:space="preserve"> </w:t>
      </w:r>
      <w:r>
        <w:t>имя,</w:t>
      </w:r>
      <w:r>
        <w:rPr>
          <w:spacing w:val="-2"/>
        </w:rPr>
        <w:t xml:space="preserve"> </w:t>
      </w:r>
      <w:r>
        <w:t>отчество</w:t>
      </w:r>
      <w:r>
        <w:rPr>
          <w:spacing w:val="-3"/>
        </w:rPr>
        <w:t xml:space="preserve"> </w:t>
      </w:r>
      <w:r>
        <w:t>(при</w:t>
      </w:r>
      <w:r>
        <w:rPr>
          <w:spacing w:val="-2"/>
        </w:rPr>
        <w:t xml:space="preserve"> наличии)</w:t>
      </w:r>
      <w:proofErr w:type="gramEnd"/>
    </w:p>
    <w:p w:rsidR="00D24C94" w:rsidRDefault="00C92A4D">
      <w:pPr>
        <w:spacing w:before="256"/>
        <w:ind w:left="503"/>
        <w:rPr>
          <w:i/>
          <w:sz w:val="24"/>
        </w:rPr>
      </w:pPr>
      <w:r>
        <w:rPr>
          <w:i/>
          <w:sz w:val="24"/>
        </w:rPr>
        <w:t>Печать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организации,</w:t>
      </w:r>
    </w:p>
    <w:p w:rsidR="00D24C94" w:rsidRDefault="00C92A4D">
      <w:pPr>
        <w:ind w:left="141" w:right="7674"/>
        <w:rPr>
          <w:i/>
          <w:sz w:val="24"/>
        </w:rPr>
      </w:pPr>
      <w:proofErr w:type="gramStart"/>
      <w:r>
        <w:rPr>
          <w:i/>
          <w:sz w:val="24"/>
        </w:rPr>
        <w:t>осуществляющей</w:t>
      </w:r>
      <w:proofErr w:type="gramEnd"/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 xml:space="preserve">образовательную </w:t>
      </w:r>
      <w:r>
        <w:rPr>
          <w:i/>
          <w:spacing w:val="-2"/>
          <w:sz w:val="24"/>
        </w:rPr>
        <w:t>де</w:t>
      </w:r>
      <w:r>
        <w:rPr>
          <w:i/>
          <w:spacing w:val="-2"/>
          <w:sz w:val="24"/>
        </w:rPr>
        <w:t>ятельность</w:t>
      </w:r>
    </w:p>
    <w:p w:rsidR="00D24C94" w:rsidRDefault="00D24C94">
      <w:pPr>
        <w:rPr>
          <w:i/>
          <w:sz w:val="24"/>
        </w:rPr>
        <w:sectPr w:rsidR="00D24C94">
          <w:pgSz w:w="11910" w:h="16840"/>
          <w:pgMar w:top="600" w:right="0" w:bottom="280" w:left="425" w:header="720" w:footer="720" w:gutter="0"/>
          <w:cols w:space="720"/>
        </w:sectPr>
      </w:pPr>
    </w:p>
    <w:p w:rsidR="00D24C94" w:rsidRDefault="00C92A4D">
      <w:pPr>
        <w:pStyle w:val="a3"/>
        <w:spacing w:before="61"/>
        <w:ind w:right="554"/>
        <w:jc w:val="right"/>
      </w:pPr>
      <w:r>
        <w:rPr>
          <w:spacing w:val="-2"/>
          <w:u w:val="single"/>
        </w:rPr>
        <w:lastRenderedPageBreak/>
        <w:t>Приложение</w:t>
      </w:r>
      <w:r>
        <w:rPr>
          <w:spacing w:val="-11"/>
          <w:u w:val="single"/>
        </w:rPr>
        <w:t xml:space="preserve"> </w:t>
      </w:r>
      <w:r>
        <w:rPr>
          <w:spacing w:val="-5"/>
          <w:u w:val="single"/>
        </w:rPr>
        <w:t>5</w:t>
      </w:r>
      <w:r>
        <w:rPr>
          <w:spacing w:val="-5"/>
        </w:rPr>
        <w:t>.</w:t>
      </w:r>
    </w:p>
    <w:p w:rsidR="00D24C94" w:rsidRDefault="00C92A4D">
      <w:pPr>
        <w:pStyle w:val="1"/>
        <w:spacing w:before="313" w:line="240" w:lineRule="auto"/>
        <w:ind w:left="0" w:right="502" w:firstLine="0"/>
        <w:jc w:val="center"/>
      </w:pPr>
      <w:r>
        <w:t>Характеристика</w:t>
      </w:r>
      <w:r>
        <w:rPr>
          <w:spacing w:val="-11"/>
        </w:rPr>
        <w:t xml:space="preserve"> </w:t>
      </w:r>
      <w:r>
        <w:t>ученика,</w:t>
      </w:r>
      <w:r>
        <w:rPr>
          <w:spacing w:val="-12"/>
        </w:rPr>
        <w:t xml:space="preserve"> </w:t>
      </w:r>
      <w:r>
        <w:t>направляемого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rPr>
          <w:spacing w:val="-4"/>
        </w:rPr>
        <w:t>ПМПК</w:t>
      </w:r>
    </w:p>
    <w:p w:rsidR="00D24C94" w:rsidRDefault="00C92A4D">
      <w:pPr>
        <w:pStyle w:val="a5"/>
        <w:numPr>
          <w:ilvl w:val="2"/>
          <w:numId w:val="5"/>
        </w:numPr>
        <w:tabs>
          <w:tab w:val="left" w:pos="1134"/>
        </w:tabs>
        <w:spacing w:before="274" w:line="321" w:lineRule="exact"/>
        <w:ind w:left="1134" w:hanging="710"/>
        <w:jc w:val="both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сведения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об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ученике: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853"/>
        </w:tabs>
        <w:ind w:left="427" w:right="574" w:firstLine="0"/>
        <w:jc w:val="both"/>
        <w:rPr>
          <w:sz w:val="26"/>
        </w:rPr>
      </w:pPr>
      <w:r>
        <w:rPr>
          <w:sz w:val="28"/>
        </w:rPr>
        <w:t>Ф.И.О., дата рождения, школа, класс, программа обучения (НОО, ООО, СОО,</w:t>
      </w:r>
      <w:r>
        <w:rPr>
          <w:spacing w:val="40"/>
          <w:sz w:val="28"/>
        </w:rPr>
        <w:t xml:space="preserve"> </w:t>
      </w:r>
      <w:r>
        <w:rPr>
          <w:sz w:val="28"/>
        </w:rPr>
        <w:t>АОП, АООП, СИПР и т.д.), форма обучения – очная/ очно-заочная.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853"/>
        </w:tabs>
        <w:spacing w:before="5" w:line="319" w:lineRule="exact"/>
        <w:ind w:left="853" w:hanging="429"/>
        <w:jc w:val="both"/>
        <w:rPr>
          <w:sz w:val="26"/>
        </w:rPr>
      </w:pPr>
      <w:r>
        <w:rPr>
          <w:sz w:val="28"/>
        </w:rPr>
        <w:t>Воспитание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до</w:t>
      </w:r>
      <w:r>
        <w:rPr>
          <w:spacing w:val="-7"/>
          <w:sz w:val="28"/>
        </w:rPr>
        <w:t xml:space="preserve"> </w:t>
      </w:r>
      <w:r>
        <w:rPr>
          <w:sz w:val="28"/>
        </w:rPr>
        <w:t>школы</w:t>
      </w:r>
      <w:r>
        <w:rPr>
          <w:spacing w:val="-6"/>
          <w:sz w:val="28"/>
        </w:rPr>
        <w:t xml:space="preserve"> </w:t>
      </w:r>
      <w:r>
        <w:rPr>
          <w:sz w:val="28"/>
        </w:rPr>
        <w:t>(ясли,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д/сад).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997"/>
        </w:tabs>
        <w:ind w:left="427" w:right="571" w:firstLine="0"/>
        <w:jc w:val="both"/>
        <w:rPr>
          <w:sz w:val="28"/>
        </w:rPr>
      </w:pPr>
      <w:r>
        <w:rPr>
          <w:sz w:val="28"/>
        </w:rPr>
        <w:t xml:space="preserve">Год поступления в школу. В каких классах и сколько лет учился, по каким </w:t>
      </w:r>
      <w:r>
        <w:rPr>
          <w:spacing w:val="-2"/>
          <w:sz w:val="28"/>
        </w:rPr>
        <w:t>программам.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1111"/>
        </w:tabs>
        <w:ind w:left="427" w:right="555" w:firstLine="0"/>
        <w:jc w:val="both"/>
      </w:pPr>
      <w:r>
        <w:rPr>
          <w:sz w:val="28"/>
        </w:rPr>
        <w:t xml:space="preserve">Получаемая коррекционно-развивающая, психолого-педагогическая помощь (педагог-психолог, учитель-логопед, учитель-дефектолог: </w:t>
      </w:r>
      <w:proofErr w:type="spellStart"/>
      <w:r>
        <w:rPr>
          <w:sz w:val="28"/>
        </w:rPr>
        <w:t>олигофренопе</w:t>
      </w:r>
      <w:r>
        <w:rPr>
          <w:sz w:val="28"/>
        </w:rPr>
        <w:t>дагог</w:t>
      </w:r>
      <w:proofErr w:type="spellEnd"/>
      <w:r>
        <w:rPr>
          <w:sz w:val="28"/>
        </w:rPr>
        <w:t>, тифлопедагог, сурдопедагог).</w:t>
      </w:r>
    </w:p>
    <w:p w:rsidR="00D24C94" w:rsidRDefault="00C92A4D">
      <w:pPr>
        <w:pStyle w:val="1"/>
        <w:numPr>
          <w:ilvl w:val="2"/>
          <w:numId w:val="5"/>
        </w:numPr>
        <w:tabs>
          <w:tab w:val="left" w:pos="1134"/>
        </w:tabs>
        <w:spacing w:before="1" w:line="240" w:lineRule="auto"/>
        <w:ind w:left="1134" w:hanging="710"/>
        <w:jc w:val="both"/>
      </w:pPr>
      <w:r>
        <w:t>Семья</w:t>
      </w:r>
      <w:r>
        <w:rPr>
          <w:spacing w:val="-11"/>
        </w:rPr>
        <w:t xml:space="preserve"> </w:t>
      </w:r>
      <w:r>
        <w:rPr>
          <w:spacing w:val="-2"/>
        </w:rPr>
        <w:t>ребенка: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1135"/>
        </w:tabs>
        <w:spacing w:before="2" w:line="321" w:lineRule="exact"/>
        <w:ind w:left="1135" w:hanging="711"/>
        <w:rPr>
          <w:sz w:val="28"/>
        </w:rPr>
      </w:pPr>
      <w:r>
        <w:rPr>
          <w:sz w:val="28"/>
        </w:rPr>
        <w:t>Состав</w:t>
      </w:r>
      <w:r>
        <w:rPr>
          <w:spacing w:val="-13"/>
          <w:sz w:val="28"/>
        </w:rPr>
        <w:t xml:space="preserve"> </w:t>
      </w:r>
      <w:r>
        <w:rPr>
          <w:sz w:val="28"/>
        </w:rPr>
        <w:t>семьи.</w:t>
      </w:r>
      <w:r>
        <w:rPr>
          <w:spacing w:val="-13"/>
          <w:sz w:val="28"/>
        </w:rPr>
        <w:t xml:space="preserve"> </w:t>
      </w:r>
      <w:r>
        <w:rPr>
          <w:sz w:val="28"/>
        </w:rPr>
        <w:t>Возраст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родителей.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1135"/>
        </w:tabs>
        <w:spacing w:line="318" w:lineRule="exact"/>
        <w:ind w:left="1135" w:hanging="711"/>
        <w:rPr>
          <w:sz w:val="28"/>
        </w:rPr>
      </w:pPr>
      <w:r>
        <w:rPr>
          <w:sz w:val="28"/>
        </w:rPr>
        <w:t>Место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родителей.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1135"/>
        </w:tabs>
        <w:spacing w:line="318" w:lineRule="exact"/>
        <w:ind w:left="1135" w:hanging="711"/>
        <w:rPr>
          <w:sz w:val="28"/>
        </w:rPr>
      </w:pPr>
      <w:r>
        <w:rPr>
          <w:sz w:val="28"/>
        </w:rPr>
        <w:t>Взаимоотношения</w:t>
      </w:r>
      <w:r>
        <w:rPr>
          <w:spacing w:val="-19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7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семьи.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1135"/>
        </w:tabs>
        <w:spacing w:line="321" w:lineRule="exact"/>
        <w:ind w:left="1135" w:hanging="711"/>
      </w:pPr>
      <w:r>
        <w:rPr>
          <w:spacing w:val="-2"/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воспитания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ребенка.</w:t>
      </w:r>
    </w:p>
    <w:p w:rsidR="00D24C94" w:rsidRDefault="00C92A4D">
      <w:pPr>
        <w:pStyle w:val="1"/>
        <w:numPr>
          <w:ilvl w:val="2"/>
          <w:numId w:val="5"/>
        </w:numPr>
        <w:tabs>
          <w:tab w:val="left" w:pos="1135"/>
        </w:tabs>
        <w:spacing w:before="4" w:line="322" w:lineRule="exact"/>
      </w:pPr>
      <w:r>
        <w:rPr>
          <w:spacing w:val="-2"/>
        </w:rPr>
        <w:t>Физическое</w:t>
      </w:r>
      <w:r>
        <w:rPr>
          <w:spacing w:val="-1"/>
        </w:rPr>
        <w:t xml:space="preserve"> </w:t>
      </w:r>
      <w:r>
        <w:rPr>
          <w:spacing w:val="-2"/>
        </w:rPr>
        <w:t>состояние</w:t>
      </w:r>
      <w:r>
        <w:rPr>
          <w:spacing w:val="1"/>
        </w:rPr>
        <w:t xml:space="preserve"> </w:t>
      </w:r>
      <w:r>
        <w:rPr>
          <w:spacing w:val="-2"/>
        </w:rPr>
        <w:t>(физический</w:t>
      </w:r>
      <w:r>
        <w:rPr>
          <w:spacing w:val="3"/>
        </w:rPr>
        <w:t xml:space="preserve"> </w:t>
      </w:r>
      <w:r>
        <w:rPr>
          <w:spacing w:val="-2"/>
        </w:rPr>
        <w:t>статус):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1135"/>
        </w:tabs>
        <w:spacing w:line="322" w:lineRule="exact"/>
        <w:ind w:left="1135" w:hanging="711"/>
        <w:rPr>
          <w:sz w:val="28"/>
        </w:rPr>
      </w:pPr>
      <w:r>
        <w:rPr>
          <w:sz w:val="28"/>
        </w:rPr>
        <w:t>Внешний</w:t>
      </w:r>
      <w:r>
        <w:rPr>
          <w:spacing w:val="-9"/>
          <w:sz w:val="28"/>
        </w:rPr>
        <w:t xml:space="preserve"> </w:t>
      </w:r>
      <w:r>
        <w:rPr>
          <w:sz w:val="28"/>
        </w:rPr>
        <w:t>вид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ребенка.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1135"/>
        </w:tabs>
        <w:spacing w:line="320" w:lineRule="exact"/>
        <w:ind w:left="1135" w:hanging="711"/>
        <w:rPr>
          <w:sz w:val="28"/>
        </w:rPr>
      </w:pPr>
      <w:r>
        <w:rPr>
          <w:sz w:val="28"/>
        </w:rPr>
        <w:t>Физическое</w:t>
      </w:r>
      <w:r>
        <w:rPr>
          <w:spacing w:val="-15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2"/>
          <w:sz w:val="28"/>
        </w:rPr>
        <w:t xml:space="preserve"> </w:t>
      </w:r>
      <w:r>
        <w:rPr>
          <w:sz w:val="28"/>
        </w:rPr>
        <w:t>(рост,</w:t>
      </w:r>
      <w:r>
        <w:rPr>
          <w:spacing w:val="-11"/>
          <w:sz w:val="28"/>
        </w:rPr>
        <w:t xml:space="preserve"> </w:t>
      </w:r>
      <w:r>
        <w:rPr>
          <w:sz w:val="28"/>
        </w:rPr>
        <w:t>упитанность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т.д.).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1134"/>
        </w:tabs>
        <w:ind w:left="427" w:right="576" w:firstLine="0"/>
        <w:jc w:val="both"/>
        <w:rPr>
          <w:sz w:val="28"/>
        </w:rPr>
      </w:pPr>
      <w:r>
        <w:rPr>
          <w:sz w:val="28"/>
        </w:rPr>
        <w:t>Состояние моторики (уровень развития общей и мелкой моторики, наличие скованности, расторможенности, параличей, порезов, стереотипных и навязчивых движений). Координация и целенаправленность движений.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1135"/>
        </w:tabs>
        <w:spacing w:before="6" w:line="322" w:lineRule="exact"/>
        <w:ind w:left="1135" w:hanging="711"/>
        <w:rPr>
          <w:sz w:val="28"/>
        </w:rPr>
      </w:pPr>
      <w:r>
        <w:rPr>
          <w:sz w:val="28"/>
        </w:rPr>
        <w:t>Наличие</w:t>
      </w:r>
      <w:r>
        <w:rPr>
          <w:spacing w:val="-18"/>
          <w:sz w:val="28"/>
        </w:rPr>
        <w:t xml:space="preserve"> </w:t>
      </w:r>
      <w:r>
        <w:rPr>
          <w:sz w:val="28"/>
        </w:rPr>
        <w:t>хронических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заболеваний.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1135"/>
        </w:tabs>
        <w:spacing w:line="320" w:lineRule="exact"/>
        <w:ind w:left="1135" w:hanging="711"/>
        <w:rPr>
          <w:sz w:val="28"/>
        </w:rPr>
      </w:pPr>
      <w:r>
        <w:rPr>
          <w:spacing w:val="-2"/>
          <w:sz w:val="28"/>
        </w:rPr>
        <w:t>Утомляемость.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1204"/>
        </w:tabs>
        <w:spacing w:line="321" w:lineRule="exact"/>
        <w:ind w:left="1204" w:hanging="780"/>
      </w:pPr>
      <w:r>
        <w:rPr>
          <w:sz w:val="28"/>
        </w:rPr>
        <w:t>Состояние</w:t>
      </w:r>
      <w:r>
        <w:rPr>
          <w:spacing w:val="-14"/>
          <w:sz w:val="28"/>
        </w:rPr>
        <w:t xml:space="preserve"> </w:t>
      </w:r>
      <w:r>
        <w:rPr>
          <w:sz w:val="28"/>
        </w:rPr>
        <w:t>анализаторов</w:t>
      </w:r>
      <w:r>
        <w:rPr>
          <w:spacing w:val="-11"/>
          <w:sz w:val="28"/>
        </w:rPr>
        <w:t xml:space="preserve"> </w:t>
      </w:r>
      <w:r>
        <w:rPr>
          <w:sz w:val="28"/>
        </w:rPr>
        <w:t>(зрения,</w:t>
      </w:r>
      <w:r>
        <w:rPr>
          <w:spacing w:val="-12"/>
          <w:sz w:val="28"/>
        </w:rPr>
        <w:t xml:space="preserve"> </w:t>
      </w:r>
      <w:r>
        <w:rPr>
          <w:sz w:val="28"/>
        </w:rPr>
        <w:t>слуха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т.д.).</w:t>
      </w:r>
    </w:p>
    <w:p w:rsidR="00D24C94" w:rsidRDefault="00C92A4D">
      <w:pPr>
        <w:pStyle w:val="1"/>
        <w:numPr>
          <w:ilvl w:val="2"/>
          <w:numId w:val="5"/>
        </w:numPr>
        <w:tabs>
          <w:tab w:val="left" w:pos="1135"/>
        </w:tabs>
        <w:spacing w:before="2" w:line="321" w:lineRule="exact"/>
      </w:pPr>
      <w:r>
        <w:rPr>
          <w:spacing w:val="-2"/>
        </w:rPr>
        <w:t>Познавательные</w:t>
      </w:r>
      <w:r>
        <w:rPr>
          <w:spacing w:val="5"/>
        </w:rPr>
        <w:t xml:space="preserve"> </w:t>
      </w:r>
      <w:r>
        <w:rPr>
          <w:spacing w:val="-2"/>
        </w:rPr>
        <w:t>процессы: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1134"/>
        </w:tabs>
        <w:ind w:left="427" w:right="557" w:firstLine="0"/>
        <w:jc w:val="both"/>
        <w:rPr>
          <w:i/>
          <w:sz w:val="28"/>
        </w:rPr>
      </w:pPr>
      <w:proofErr w:type="gramStart"/>
      <w:r>
        <w:rPr>
          <w:i/>
          <w:sz w:val="28"/>
        </w:rPr>
        <w:t xml:space="preserve">Особенности внимания </w:t>
      </w:r>
      <w:r>
        <w:rPr>
          <w:sz w:val="28"/>
        </w:rPr>
        <w:t>(устойчивость, переключаемость, умение распределить внимание: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сосредоточиться,</w:t>
      </w:r>
      <w:r>
        <w:rPr>
          <w:spacing w:val="-1"/>
          <w:sz w:val="28"/>
        </w:rPr>
        <w:t xml:space="preserve"> </w:t>
      </w:r>
      <w:r>
        <w:rPr>
          <w:sz w:val="28"/>
        </w:rPr>
        <w:t>отвлекаемость,</w:t>
      </w:r>
      <w:r>
        <w:rPr>
          <w:spacing w:val="-4"/>
          <w:sz w:val="28"/>
        </w:rPr>
        <w:t xml:space="preserve"> </w:t>
      </w:r>
      <w:r>
        <w:rPr>
          <w:sz w:val="28"/>
        </w:rPr>
        <w:t>объем</w:t>
      </w:r>
      <w:r>
        <w:rPr>
          <w:spacing w:val="-2"/>
          <w:sz w:val="28"/>
        </w:rPr>
        <w:t xml:space="preserve"> </w:t>
      </w:r>
      <w:r>
        <w:rPr>
          <w:sz w:val="28"/>
        </w:rPr>
        <w:t>внимания,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особенности </w:t>
      </w:r>
      <w:r>
        <w:rPr>
          <w:sz w:val="28"/>
        </w:rPr>
        <w:t>непроизвольного внимания, степень развития произвольного внимания).</w:t>
      </w:r>
      <w:proofErr w:type="gramEnd"/>
    </w:p>
    <w:p w:rsidR="00D24C94" w:rsidRDefault="00C92A4D">
      <w:pPr>
        <w:pStyle w:val="a5"/>
        <w:numPr>
          <w:ilvl w:val="3"/>
          <w:numId w:val="5"/>
        </w:numPr>
        <w:tabs>
          <w:tab w:val="left" w:pos="1135"/>
          <w:tab w:val="left" w:pos="2205"/>
          <w:tab w:val="left" w:pos="3941"/>
          <w:tab w:val="left" w:pos="5619"/>
        </w:tabs>
        <w:ind w:left="427" w:right="3193" w:firstLine="0"/>
        <w:rPr>
          <w:i/>
          <w:sz w:val="28"/>
        </w:rPr>
      </w:pPr>
      <w:r>
        <w:rPr>
          <w:i/>
          <w:sz w:val="28"/>
        </w:rPr>
        <w:t>Особенности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восприятия</w:t>
      </w:r>
      <w:r>
        <w:rPr>
          <w:i/>
          <w:spacing w:val="-10"/>
          <w:sz w:val="28"/>
        </w:rPr>
        <w:t xml:space="preserve"> </w:t>
      </w:r>
      <w:r>
        <w:rPr>
          <w:sz w:val="28"/>
        </w:rPr>
        <w:t>(темп,</w:t>
      </w:r>
      <w:r>
        <w:rPr>
          <w:spacing w:val="-13"/>
          <w:sz w:val="28"/>
        </w:rPr>
        <w:t xml:space="preserve"> </w:t>
      </w:r>
      <w:r>
        <w:rPr>
          <w:sz w:val="28"/>
        </w:rPr>
        <w:t>объем,</w:t>
      </w:r>
      <w:r>
        <w:rPr>
          <w:spacing w:val="-16"/>
          <w:sz w:val="28"/>
        </w:rPr>
        <w:t xml:space="preserve"> </w:t>
      </w:r>
      <w:r>
        <w:rPr>
          <w:sz w:val="28"/>
        </w:rPr>
        <w:t>полнота,</w:t>
      </w:r>
      <w:r>
        <w:rPr>
          <w:spacing w:val="-13"/>
          <w:sz w:val="28"/>
        </w:rPr>
        <w:t xml:space="preserve"> </w:t>
      </w:r>
      <w:r>
        <w:rPr>
          <w:sz w:val="28"/>
        </w:rPr>
        <w:t xml:space="preserve">точность). </w:t>
      </w:r>
      <w:r>
        <w:rPr>
          <w:spacing w:val="-2"/>
          <w:sz w:val="28"/>
        </w:rPr>
        <w:t>Особенности</w:t>
      </w:r>
      <w:r>
        <w:rPr>
          <w:sz w:val="28"/>
        </w:rPr>
        <w:tab/>
      </w:r>
      <w:r>
        <w:rPr>
          <w:spacing w:val="-2"/>
          <w:sz w:val="28"/>
        </w:rPr>
        <w:t>зрительного,</w:t>
      </w:r>
      <w:r>
        <w:rPr>
          <w:sz w:val="28"/>
        </w:rPr>
        <w:tab/>
      </w:r>
      <w:r>
        <w:rPr>
          <w:spacing w:val="-2"/>
          <w:sz w:val="28"/>
        </w:rPr>
        <w:t>тактильного</w:t>
      </w:r>
      <w:r>
        <w:rPr>
          <w:sz w:val="28"/>
        </w:rPr>
        <w:tab/>
      </w:r>
      <w:r>
        <w:rPr>
          <w:spacing w:val="-2"/>
          <w:sz w:val="28"/>
        </w:rPr>
        <w:t>восприятия.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1135"/>
        </w:tabs>
        <w:spacing w:line="242" w:lineRule="auto"/>
        <w:ind w:left="427" w:right="1336" w:firstLine="0"/>
      </w:pPr>
      <w:r>
        <w:rPr>
          <w:i/>
          <w:sz w:val="28"/>
        </w:rPr>
        <w:t>Особенности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памяти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(скорость,</w:t>
      </w:r>
      <w:r>
        <w:rPr>
          <w:spacing w:val="-12"/>
          <w:sz w:val="28"/>
        </w:rPr>
        <w:t xml:space="preserve"> </w:t>
      </w:r>
      <w:r>
        <w:rPr>
          <w:sz w:val="28"/>
        </w:rPr>
        <w:t>полнота,</w:t>
      </w:r>
      <w:r>
        <w:rPr>
          <w:spacing w:val="-14"/>
          <w:sz w:val="28"/>
        </w:rPr>
        <w:t xml:space="preserve"> </w:t>
      </w:r>
      <w:r>
        <w:rPr>
          <w:sz w:val="28"/>
        </w:rPr>
        <w:t>объем,</w:t>
      </w:r>
      <w:r>
        <w:rPr>
          <w:spacing w:val="-13"/>
          <w:sz w:val="28"/>
        </w:rPr>
        <w:t xml:space="preserve"> </w:t>
      </w:r>
      <w:r>
        <w:rPr>
          <w:sz w:val="28"/>
        </w:rPr>
        <w:t>прочность,</w:t>
      </w:r>
      <w:r>
        <w:rPr>
          <w:spacing w:val="-12"/>
          <w:sz w:val="28"/>
        </w:rPr>
        <w:t xml:space="preserve"> </w:t>
      </w:r>
      <w:r>
        <w:rPr>
          <w:sz w:val="28"/>
        </w:rPr>
        <w:t>запоминание). Особенности</w:t>
      </w:r>
      <w:r>
        <w:rPr>
          <w:sz w:val="28"/>
        </w:rPr>
        <w:t xml:space="preserve"> запоминания.</w:t>
      </w:r>
    </w:p>
    <w:p w:rsidR="00D24C94" w:rsidRDefault="00C92A4D">
      <w:pPr>
        <w:spacing w:line="317" w:lineRule="exact"/>
        <w:ind w:left="967"/>
        <w:rPr>
          <w:sz w:val="28"/>
        </w:rPr>
      </w:pPr>
      <w:r>
        <w:rPr>
          <w:spacing w:val="-2"/>
          <w:sz w:val="28"/>
        </w:rPr>
        <w:t>Осмысленность,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точность,</w:t>
      </w:r>
      <w:r>
        <w:rPr>
          <w:sz w:val="28"/>
        </w:rPr>
        <w:t xml:space="preserve"> </w:t>
      </w:r>
      <w:r>
        <w:rPr>
          <w:spacing w:val="-2"/>
          <w:sz w:val="28"/>
        </w:rPr>
        <w:t>полнота</w:t>
      </w:r>
      <w:r>
        <w:rPr>
          <w:spacing w:val="3"/>
          <w:sz w:val="28"/>
        </w:rPr>
        <w:t xml:space="preserve"> </w:t>
      </w:r>
      <w:r>
        <w:rPr>
          <w:spacing w:val="-2"/>
          <w:sz w:val="28"/>
        </w:rPr>
        <w:t>воспроизведения.</w:t>
      </w:r>
    </w:p>
    <w:p w:rsidR="00D24C94" w:rsidRDefault="00C92A4D">
      <w:pPr>
        <w:spacing w:line="322" w:lineRule="exact"/>
        <w:ind w:left="427"/>
        <w:rPr>
          <w:sz w:val="28"/>
        </w:rPr>
      </w:pPr>
      <w:r>
        <w:rPr>
          <w:sz w:val="28"/>
        </w:rPr>
        <w:t>Наличие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логической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памяти.</w:t>
      </w:r>
    </w:p>
    <w:p w:rsidR="00D24C94" w:rsidRDefault="00C92A4D">
      <w:pPr>
        <w:spacing w:line="322" w:lineRule="exact"/>
        <w:ind w:left="967"/>
        <w:rPr>
          <w:sz w:val="28"/>
        </w:rPr>
      </w:pPr>
      <w:r>
        <w:rPr>
          <w:sz w:val="28"/>
        </w:rPr>
        <w:t>Преобладающий</w:t>
      </w:r>
      <w:r>
        <w:rPr>
          <w:spacing w:val="-12"/>
          <w:sz w:val="28"/>
        </w:rPr>
        <w:t xml:space="preserve"> </w:t>
      </w:r>
      <w:r>
        <w:rPr>
          <w:sz w:val="28"/>
        </w:rPr>
        <w:t>тип</w:t>
      </w:r>
      <w:r>
        <w:rPr>
          <w:spacing w:val="-13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-10"/>
          <w:sz w:val="28"/>
        </w:rPr>
        <w:t xml:space="preserve"> </w:t>
      </w:r>
      <w:r>
        <w:rPr>
          <w:sz w:val="28"/>
        </w:rPr>
        <w:t>(зрительная,</w:t>
      </w:r>
      <w:r>
        <w:rPr>
          <w:spacing w:val="-15"/>
          <w:sz w:val="28"/>
        </w:rPr>
        <w:t xml:space="preserve"> </w:t>
      </w:r>
      <w:r>
        <w:rPr>
          <w:sz w:val="28"/>
        </w:rPr>
        <w:t>слуховая,</w:t>
      </w:r>
      <w:r>
        <w:rPr>
          <w:spacing w:val="-14"/>
          <w:sz w:val="28"/>
        </w:rPr>
        <w:t xml:space="preserve"> </w:t>
      </w:r>
      <w:r>
        <w:rPr>
          <w:sz w:val="28"/>
        </w:rPr>
        <w:t>моторная,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смешанная).</w:t>
      </w:r>
    </w:p>
    <w:p w:rsidR="00D24C94" w:rsidRDefault="00C92A4D">
      <w:pPr>
        <w:ind w:left="427"/>
        <w:rPr>
          <w:sz w:val="28"/>
        </w:rPr>
      </w:pPr>
      <w:r>
        <w:rPr>
          <w:sz w:val="28"/>
        </w:rPr>
        <w:t>Индивидуальные</w:t>
      </w:r>
      <w:r>
        <w:rPr>
          <w:spacing w:val="-13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памяти.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1135"/>
        </w:tabs>
        <w:spacing w:line="321" w:lineRule="exact"/>
        <w:ind w:left="1135" w:hanging="711"/>
      </w:pPr>
      <w:r>
        <w:rPr>
          <w:i/>
          <w:spacing w:val="-2"/>
          <w:sz w:val="28"/>
        </w:rPr>
        <w:t>Особенности</w:t>
      </w:r>
      <w:r>
        <w:rPr>
          <w:i/>
          <w:sz w:val="28"/>
        </w:rPr>
        <w:t xml:space="preserve"> </w:t>
      </w:r>
      <w:r>
        <w:rPr>
          <w:i/>
          <w:spacing w:val="-4"/>
          <w:sz w:val="28"/>
        </w:rPr>
        <w:t>речи:</w:t>
      </w:r>
    </w:p>
    <w:p w:rsidR="00D24C94" w:rsidRDefault="00C92A4D">
      <w:pPr>
        <w:spacing w:line="320" w:lineRule="exact"/>
        <w:ind w:left="967"/>
        <w:rPr>
          <w:sz w:val="28"/>
        </w:rPr>
      </w:pPr>
      <w:r>
        <w:rPr>
          <w:spacing w:val="-2"/>
          <w:sz w:val="28"/>
        </w:rPr>
        <w:t>Наличие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дефектов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произношения.</w:t>
      </w:r>
    </w:p>
    <w:p w:rsidR="00D24C94" w:rsidRDefault="00C92A4D">
      <w:pPr>
        <w:ind w:left="427"/>
        <w:rPr>
          <w:sz w:val="28"/>
        </w:rPr>
      </w:pPr>
      <w:r>
        <w:rPr>
          <w:sz w:val="28"/>
        </w:rPr>
        <w:t>Темп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ритм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речи.</w:t>
      </w:r>
    </w:p>
    <w:p w:rsidR="00D24C94" w:rsidRDefault="00C92A4D">
      <w:pPr>
        <w:ind w:left="967"/>
        <w:rPr>
          <w:sz w:val="28"/>
        </w:rPr>
      </w:pPr>
      <w:r>
        <w:rPr>
          <w:sz w:val="28"/>
        </w:rPr>
        <w:t>Особенности</w:t>
      </w:r>
      <w:r>
        <w:rPr>
          <w:spacing w:val="-15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пассивного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словаря.</w:t>
      </w:r>
    </w:p>
    <w:p w:rsidR="00D24C94" w:rsidRDefault="00C92A4D">
      <w:pPr>
        <w:spacing w:before="1" w:line="317" w:lineRule="exact"/>
        <w:ind w:left="427"/>
        <w:rPr>
          <w:sz w:val="28"/>
        </w:rPr>
      </w:pPr>
      <w:r>
        <w:rPr>
          <w:sz w:val="28"/>
        </w:rPr>
        <w:t>Грамматический</w:t>
      </w:r>
      <w:r>
        <w:rPr>
          <w:spacing w:val="-9"/>
          <w:sz w:val="28"/>
        </w:rPr>
        <w:t xml:space="preserve"> </w:t>
      </w:r>
      <w:r>
        <w:rPr>
          <w:sz w:val="28"/>
        </w:rPr>
        <w:t>строй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речи.</w:t>
      </w:r>
    </w:p>
    <w:p w:rsidR="00D24C94" w:rsidRDefault="00C92A4D">
      <w:pPr>
        <w:tabs>
          <w:tab w:val="left" w:pos="1605"/>
          <w:tab w:val="left" w:pos="3432"/>
          <w:tab w:val="left" w:pos="4582"/>
          <w:tab w:val="left" w:pos="5667"/>
          <w:tab w:val="left" w:pos="6195"/>
          <w:tab w:val="left" w:pos="7535"/>
          <w:tab w:val="left" w:pos="8797"/>
          <w:tab w:val="left" w:pos="10134"/>
        </w:tabs>
        <w:spacing w:before="2" w:line="232" w:lineRule="auto"/>
        <w:ind w:left="427" w:right="567" w:firstLine="540"/>
        <w:rPr>
          <w:sz w:val="28"/>
        </w:rPr>
      </w:pPr>
      <w:r>
        <w:rPr>
          <w:sz w:val="28"/>
        </w:rPr>
        <w:t>Понимание устной речи (указаний, объяснений, рассказов, описаний предметов). Состояние</w:t>
      </w:r>
      <w:r>
        <w:rPr>
          <w:spacing w:val="40"/>
          <w:sz w:val="28"/>
        </w:rPr>
        <w:t xml:space="preserve"> </w:t>
      </w:r>
      <w:r>
        <w:rPr>
          <w:sz w:val="28"/>
        </w:rPr>
        <w:t>диалогической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монологической</w:t>
      </w:r>
      <w:r>
        <w:rPr>
          <w:spacing w:val="40"/>
          <w:sz w:val="28"/>
        </w:rPr>
        <w:t xml:space="preserve"> </w:t>
      </w:r>
      <w:r>
        <w:rPr>
          <w:sz w:val="28"/>
        </w:rPr>
        <w:t>(повествовательно-описательной)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речи. </w:t>
      </w:r>
      <w:r>
        <w:rPr>
          <w:spacing w:val="-2"/>
          <w:sz w:val="28"/>
        </w:rPr>
        <w:t>Умение</w:t>
      </w:r>
      <w:r>
        <w:rPr>
          <w:sz w:val="28"/>
        </w:rPr>
        <w:tab/>
      </w:r>
      <w:r>
        <w:rPr>
          <w:spacing w:val="-2"/>
          <w:sz w:val="28"/>
        </w:rPr>
        <w:t>формировать</w:t>
      </w:r>
      <w:r>
        <w:rPr>
          <w:sz w:val="28"/>
        </w:rPr>
        <w:tab/>
      </w:r>
      <w:r>
        <w:rPr>
          <w:spacing w:val="-2"/>
          <w:sz w:val="28"/>
        </w:rPr>
        <w:t>полные</w:t>
      </w:r>
      <w:r>
        <w:rPr>
          <w:sz w:val="28"/>
        </w:rPr>
        <w:tab/>
      </w:r>
      <w:r>
        <w:rPr>
          <w:spacing w:val="-2"/>
          <w:sz w:val="28"/>
        </w:rPr>
        <w:t>ответы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вопросы,</w:t>
      </w:r>
      <w:r>
        <w:rPr>
          <w:sz w:val="28"/>
        </w:rPr>
        <w:tab/>
      </w:r>
      <w:r>
        <w:rPr>
          <w:spacing w:val="-2"/>
          <w:sz w:val="28"/>
        </w:rPr>
        <w:t>задавать</w:t>
      </w:r>
      <w:r>
        <w:rPr>
          <w:sz w:val="28"/>
        </w:rPr>
        <w:tab/>
      </w:r>
      <w:r>
        <w:rPr>
          <w:spacing w:val="-2"/>
          <w:sz w:val="28"/>
        </w:rPr>
        <w:t>вопросы,</w:t>
      </w:r>
      <w:r>
        <w:rPr>
          <w:sz w:val="28"/>
        </w:rPr>
        <w:tab/>
      </w:r>
      <w:r>
        <w:rPr>
          <w:spacing w:val="-2"/>
          <w:sz w:val="28"/>
        </w:rPr>
        <w:t>связно рассказывать.</w:t>
      </w:r>
    </w:p>
    <w:p w:rsidR="00D24C94" w:rsidRDefault="00C92A4D">
      <w:pPr>
        <w:spacing w:before="1"/>
        <w:ind w:left="967"/>
        <w:rPr>
          <w:sz w:val="28"/>
        </w:rPr>
      </w:pPr>
      <w:r>
        <w:rPr>
          <w:sz w:val="28"/>
        </w:rPr>
        <w:t>Наличие</w:t>
      </w:r>
      <w:r>
        <w:rPr>
          <w:spacing w:val="-18"/>
          <w:sz w:val="28"/>
        </w:rPr>
        <w:t xml:space="preserve"> </w:t>
      </w:r>
      <w:r>
        <w:rPr>
          <w:sz w:val="28"/>
        </w:rPr>
        <w:t>нецеленаправленной</w:t>
      </w:r>
      <w:r>
        <w:rPr>
          <w:spacing w:val="-17"/>
          <w:sz w:val="28"/>
        </w:rPr>
        <w:t xml:space="preserve"> </w:t>
      </w:r>
      <w:r>
        <w:rPr>
          <w:sz w:val="28"/>
        </w:rPr>
        <w:t>речи,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болтливости.</w:t>
      </w:r>
    </w:p>
    <w:p w:rsidR="00D24C94" w:rsidRDefault="00C92A4D">
      <w:pPr>
        <w:spacing w:before="2"/>
        <w:ind w:left="427"/>
        <w:rPr>
          <w:sz w:val="28"/>
        </w:rPr>
      </w:pPr>
      <w:r>
        <w:rPr>
          <w:sz w:val="28"/>
        </w:rPr>
        <w:t>Состояние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речи.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1135"/>
        </w:tabs>
        <w:spacing w:before="2"/>
        <w:ind w:left="1135" w:hanging="711"/>
      </w:pPr>
      <w:r>
        <w:rPr>
          <w:i/>
          <w:spacing w:val="-2"/>
          <w:sz w:val="28"/>
        </w:rPr>
        <w:t>Состояние</w:t>
      </w:r>
      <w:r>
        <w:rPr>
          <w:i/>
          <w:spacing w:val="-1"/>
          <w:sz w:val="28"/>
        </w:rPr>
        <w:t xml:space="preserve"> </w:t>
      </w:r>
      <w:r>
        <w:rPr>
          <w:i/>
          <w:spacing w:val="-2"/>
          <w:sz w:val="28"/>
        </w:rPr>
        <w:t>мышления:</w:t>
      </w:r>
    </w:p>
    <w:p w:rsidR="00D24C94" w:rsidRDefault="00D24C94">
      <w:pPr>
        <w:pStyle w:val="a5"/>
        <w:jc w:val="left"/>
        <w:sectPr w:rsidR="00D24C94">
          <w:pgSz w:w="11910" w:h="16840"/>
          <w:pgMar w:top="260" w:right="0" w:bottom="0" w:left="425" w:header="720" w:footer="720" w:gutter="0"/>
          <w:cols w:space="720"/>
        </w:sectPr>
      </w:pPr>
    </w:p>
    <w:p w:rsidR="00D24C94" w:rsidRDefault="00C92A4D">
      <w:pPr>
        <w:spacing w:before="65" w:line="319" w:lineRule="exact"/>
        <w:ind w:left="967"/>
        <w:rPr>
          <w:sz w:val="28"/>
        </w:rPr>
      </w:pPr>
      <w:r>
        <w:rPr>
          <w:sz w:val="28"/>
        </w:rPr>
        <w:lastRenderedPageBreak/>
        <w:t>Особенности</w:t>
      </w:r>
      <w:r>
        <w:rPr>
          <w:spacing w:val="-17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13"/>
          <w:sz w:val="28"/>
        </w:rPr>
        <w:t xml:space="preserve"> </w:t>
      </w:r>
      <w:r>
        <w:rPr>
          <w:sz w:val="28"/>
        </w:rPr>
        <w:t>анализа,</w:t>
      </w:r>
      <w:r>
        <w:rPr>
          <w:spacing w:val="-16"/>
          <w:sz w:val="28"/>
        </w:rPr>
        <w:t xml:space="preserve"> </w:t>
      </w:r>
      <w:r>
        <w:rPr>
          <w:sz w:val="28"/>
        </w:rPr>
        <w:t>синтеза,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сравн</w:t>
      </w:r>
      <w:r>
        <w:rPr>
          <w:spacing w:val="-2"/>
          <w:sz w:val="28"/>
        </w:rPr>
        <w:t>ения.</w:t>
      </w:r>
    </w:p>
    <w:p w:rsidR="00D24C94" w:rsidRDefault="00C92A4D">
      <w:pPr>
        <w:spacing w:line="242" w:lineRule="auto"/>
        <w:ind w:left="427" w:right="1668" w:firstLine="540"/>
        <w:rPr>
          <w:sz w:val="28"/>
        </w:rPr>
      </w:pPr>
      <w:r>
        <w:rPr>
          <w:sz w:val="28"/>
        </w:rPr>
        <w:t>Уровень</w:t>
      </w:r>
      <w:r>
        <w:rPr>
          <w:spacing w:val="-13"/>
          <w:sz w:val="28"/>
        </w:rPr>
        <w:t xml:space="preserve"> </w:t>
      </w:r>
      <w:proofErr w:type="spellStart"/>
      <w:r>
        <w:rPr>
          <w:sz w:val="28"/>
        </w:rPr>
        <w:t>сформированности</w:t>
      </w:r>
      <w:proofErr w:type="spellEnd"/>
      <w:r>
        <w:rPr>
          <w:spacing w:val="-9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13"/>
          <w:sz w:val="28"/>
        </w:rPr>
        <w:t xml:space="preserve"> </w:t>
      </w:r>
      <w:r>
        <w:rPr>
          <w:sz w:val="28"/>
        </w:rPr>
        <w:t>абстрагирования,</w:t>
      </w:r>
      <w:r>
        <w:rPr>
          <w:spacing w:val="-14"/>
          <w:sz w:val="28"/>
        </w:rPr>
        <w:t xml:space="preserve"> </w:t>
      </w:r>
      <w:r>
        <w:rPr>
          <w:sz w:val="28"/>
        </w:rPr>
        <w:t>обобщения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и конкретизации, усвоения общих и абстрактных понятий.</w:t>
      </w:r>
    </w:p>
    <w:p w:rsidR="00D24C94" w:rsidRDefault="00C92A4D">
      <w:pPr>
        <w:tabs>
          <w:tab w:val="left" w:pos="3499"/>
          <w:tab w:val="left" w:pos="6634"/>
        </w:tabs>
        <w:ind w:left="1569" w:right="1971" w:hanging="603"/>
        <w:rPr>
          <w:sz w:val="28"/>
        </w:rPr>
      </w:pPr>
      <w:r>
        <w:rPr>
          <w:spacing w:val="-2"/>
          <w:sz w:val="28"/>
        </w:rPr>
        <w:t>Умение</w:t>
      </w:r>
      <w:r>
        <w:rPr>
          <w:sz w:val="28"/>
        </w:rPr>
        <w:tab/>
      </w:r>
      <w:r>
        <w:rPr>
          <w:spacing w:val="-2"/>
          <w:sz w:val="28"/>
        </w:rPr>
        <w:t>устанавливать</w:t>
      </w:r>
      <w:r>
        <w:rPr>
          <w:sz w:val="28"/>
        </w:rPr>
        <w:tab/>
      </w:r>
      <w:r>
        <w:rPr>
          <w:spacing w:val="-2"/>
          <w:sz w:val="28"/>
        </w:rPr>
        <w:t>причинно-следственные зависимости,</w:t>
      </w:r>
      <w:r>
        <w:rPr>
          <w:sz w:val="28"/>
        </w:rPr>
        <w:tab/>
      </w:r>
      <w:r>
        <w:rPr>
          <w:spacing w:val="-2"/>
          <w:sz w:val="28"/>
        </w:rPr>
        <w:t>строить</w:t>
      </w:r>
      <w:r>
        <w:rPr>
          <w:sz w:val="28"/>
        </w:rPr>
        <w:tab/>
        <w:t>логические цепочки.</w:t>
      </w:r>
    </w:p>
    <w:p w:rsidR="00D24C94" w:rsidRDefault="00C92A4D">
      <w:pPr>
        <w:ind w:left="967"/>
        <w:rPr>
          <w:sz w:val="28"/>
        </w:rPr>
      </w:pPr>
      <w:r>
        <w:rPr>
          <w:sz w:val="28"/>
        </w:rPr>
        <w:t>Умение</w:t>
      </w:r>
      <w:r>
        <w:rPr>
          <w:spacing w:val="-18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16"/>
          <w:sz w:val="28"/>
        </w:rPr>
        <w:t xml:space="preserve"> </w:t>
      </w:r>
      <w:r>
        <w:rPr>
          <w:sz w:val="28"/>
        </w:rPr>
        <w:t>самостоятельные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выводы.</w:t>
      </w:r>
    </w:p>
    <w:p w:rsidR="00D24C94" w:rsidRDefault="00C92A4D">
      <w:pPr>
        <w:pStyle w:val="1"/>
        <w:numPr>
          <w:ilvl w:val="2"/>
          <w:numId w:val="5"/>
        </w:numPr>
        <w:tabs>
          <w:tab w:val="left" w:pos="1135"/>
          <w:tab w:val="left" w:pos="4656"/>
          <w:tab w:val="left" w:pos="6293"/>
          <w:tab w:val="left" w:pos="8315"/>
          <w:tab w:val="left" w:pos="9380"/>
        </w:tabs>
        <w:spacing w:line="242" w:lineRule="auto"/>
        <w:ind w:left="427" w:right="585" w:firstLine="0"/>
      </w:pPr>
      <w:r>
        <w:t>Усвоение</w:t>
      </w:r>
      <w:r>
        <w:rPr>
          <w:spacing w:val="40"/>
        </w:rPr>
        <w:t xml:space="preserve"> </w:t>
      </w:r>
      <w:r>
        <w:t>/не</w:t>
      </w:r>
      <w:r>
        <w:rPr>
          <w:spacing w:val="40"/>
        </w:rPr>
        <w:t xml:space="preserve"> </w:t>
      </w:r>
      <w:r>
        <w:t>усвоение</w:t>
      </w:r>
      <w:r>
        <w:tab/>
      </w:r>
      <w:r>
        <w:rPr>
          <w:spacing w:val="-2"/>
        </w:rPr>
        <w:t>учебного</w:t>
      </w:r>
      <w:r>
        <w:tab/>
      </w:r>
      <w:r>
        <w:rPr>
          <w:spacing w:val="-2"/>
        </w:rPr>
        <w:t>материала</w:t>
      </w:r>
      <w:r>
        <w:tab/>
      </w:r>
      <w:r>
        <w:rPr>
          <w:spacing w:val="-4"/>
        </w:rPr>
        <w:t>(по</w:t>
      </w:r>
      <w:r>
        <w:tab/>
      </w:r>
      <w:r>
        <w:rPr>
          <w:spacing w:val="-2"/>
        </w:rPr>
        <w:t xml:space="preserve">предметам), </w:t>
      </w:r>
      <w:r>
        <w:t>отношение к отдельным предметам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966"/>
        </w:tabs>
        <w:spacing w:line="242" w:lineRule="auto"/>
        <w:ind w:left="427" w:right="1047" w:firstLine="0"/>
        <w:rPr>
          <w:sz w:val="28"/>
        </w:rPr>
      </w:pPr>
      <w:r>
        <w:rPr>
          <w:sz w:val="28"/>
        </w:rPr>
        <w:t>Трудности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усвоении</w:t>
      </w:r>
      <w:r>
        <w:rPr>
          <w:spacing w:val="-8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7"/>
          <w:sz w:val="28"/>
        </w:rPr>
        <w:t xml:space="preserve"> </w:t>
      </w:r>
      <w:r>
        <w:rPr>
          <w:sz w:val="28"/>
        </w:rPr>
        <w:t>материала,</w:t>
      </w:r>
      <w:r>
        <w:rPr>
          <w:spacing w:val="-9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причины.</w:t>
      </w:r>
      <w:r>
        <w:rPr>
          <w:spacing w:val="-8"/>
          <w:sz w:val="28"/>
        </w:rPr>
        <w:t xml:space="preserve"> </w:t>
      </w:r>
      <w:r>
        <w:rPr>
          <w:sz w:val="28"/>
        </w:rPr>
        <w:t>Виды</w:t>
      </w:r>
      <w:r>
        <w:rPr>
          <w:spacing w:val="-10"/>
          <w:sz w:val="28"/>
        </w:rPr>
        <w:t xml:space="preserve"> </w:t>
      </w:r>
      <w:r>
        <w:rPr>
          <w:sz w:val="28"/>
        </w:rPr>
        <w:t>помощи, оказываемые педагогом.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1020"/>
        </w:tabs>
        <w:ind w:left="427" w:right="1299" w:firstLine="0"/>
      </w:pPr>
      <w:r>
        <w:rPr>
          <w:sz w:val="28"/>
        </w:rPr>
        <w:t>Трудности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9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-8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12"/>
          <w:sz w:val="28"/>
        </w:rPr>
        <w:t xml:space="preserve"> </w:t>
      </w:r>
      <w:r>
        <w:rPr>
          <w:sz w:val="28"/>
        </w:rPr>
        <w:t>(слогового</w:t>
      </w:r>
      <w:r>
        <w:rPr>
          <w:spacing w:val="-9"/>
          <w:sz w:val="28"/>
        </w:rPr>
        <w:t xml:space="preserve"> </w:t>
      </w:r>
      <w:r>
        <w:rPr>
          <w:sz w:val="28"/>
        </w:rPr>
        <w:t>чтения, списывания</w:t>
      </w:r>
      <w:r>
        <w:rPr>
          <w:sz w:val="28"/>
        </w:rPr>
        <w:t>, 6.3. счета предметов и т.д.).</w:t>
      </w:r>
    </w:p>
    <w:p w:rsidR="00D24C94" w:rsidRDefault="00C92A4D">
      <w:pPr>
        <w:ind w:left="427" w:right="242" w:firstLine="540"/>
        <w:rPr>
          <w:sz w:val="28"/>
        </w:rPr>
      </w:pPr>
      <w:r>
        <w:rPr>
          <w:sz w:val="28"/>
        </w:rPr>
        <w:t>5.3</w:t>
      </w:r>
      <w:r>
        <w:rPr>
          <w:spacing w:val="-8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-6"/>
          <w:sz w:val="28"/>
        </w:rPr>
        <w:t xml:space="preserve"> </w:t>
      </w:r>
      <w:r>
        <w:rPr>
          <w:sz w:val="28"/>
        </w:rPr>
        <w:t>усвоенное,</w:t>
      </w:r>
      <w:r>
        <w:rPr>
          <w:spacing w:val="-11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переноса</w:t>
      </w:r>
      <w:r>
        <w:rPr>
          <w:spacing w:val="-5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навыков в новых условиях.</w:t>
      </w:r>
    </w:p>
    <w:p w:rsidR="00D24C94" w:rsidRDefault="00C92A4D">
      <w:pPr>
        <w:spacing w:line="321" w:lineRule="exact"/>
        <w:ind w:left="967"/>
        <w:rPr>
          <w:sz w:val="28"/>
        </w:rPr>
      </w:pPr>
      <w:r>
        <w:rPr>
          <w:sz w:val="28"/>
        </w:rPr>
        <w:t>5.4.</w:t>
      </w:r>
      <w:r>
        <w:rPr>
          <w:spacing w:val="-17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13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программного</w:t>
      </w:r>
      <w:r>
        <w:rPr>
          <w:spacing w:val="-9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-14"/>
          <w:sz w:val="28"/>
        </w:rPr>
        <w:t xml:space="preserve"> </w:t>
      </w:r>
      <w:r>
        <w:rPr>
          <w:sz w:val="28"/>
        </w:rPr>
        <w:t>по</w:t>
      </w:r>
      <w:r>
        <w:rPr>
          <w:spacing w:val="-12"/>
          <w:sz w:val="28"/>
        </w:rPr>
        <w:t xml:space="preserve"> </w:t>
      </w:r>
      <w:r>
        <w:rPr>
          <w:sz w:val="28"/>
        </w:rPr>
        <w:t>реализуемой</w:t>
      </w:r>
      <w:r>
        <w:rPr>
          <w:spacing w:val="-12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обучения.</w:t>
      </w:r>
    </w:p>
    <w:p w:rsidR="00D24C94" w:rsidRDefault="00C92A4D">
      <w:pPr>
        <w:pStyle w:val="1"/>
        <w:numPr>
          <w:ilvl w:val="2"/>
          <w:numId w:val="5"/>
        </w:numPr>
        <w:tabs>
          <w:tab w:val="left" w:pos="704"/>
        </w:tabs>
        <w:ind w:left="704" w:hanging="280"/>
      </w:pPr>
      <w:r>
        <w:rPr>
          <w:spacing w:val="-2"/>
        </w:rPr>
        <w:t>Особенности</w:t>
      </w:r>
      <w:r>
        <w:rPr>
          <w:spacing w:val="3"/>
        </w:rPr>
        <w:t xml:space="preserve"> </w:t>
      </w:r>
      <w:r>
        <w:rPr>
          <w:spacing w:val="-2"/>
        </w:rPr>
        <w:t>деятельности</w:t>
      </w:r>
      <w:r>
        <w:rPr>
          <w:spacing w:val="7"/>
        </w:rPr>
        <w:t xml:space="preserve"> </w:t>
      </w:r>
      <w:r>
        <w:rPr>
          <w:spacing w:val="-2"/>
        </w:rPr>
        <w:t>ребенка: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1135"/>
        </w:tabs>
        <w:spacing w:line="320" w:lineRule="exact"/>
        <w:ind w:left="1135" w:hanging="711"/>
      </w:pPr>
      <w:r>
        <w:rPr>
          <w:i/>
          <w:sz w:val="28"/>
        </w:rPr>
        <w:t>Учебная</w:t>
      </w:r>
      <w:r>
        <w:rPr>
          <w:i/>
          <w:spacing w:val="-16"/>
          <w:sz w:val="28"/>
        </w:rPr>
        <w:t xml:space="preserve"> </w:t>
      </w:r>
      <w:r>
        <w:rPr>
          <w:i/>
          <w:spacing w:val="-2"/>
          <w:sz w:val="28"/>
        </w:rPr>
        <w:t>деятельность.</w:t>
      </w:r>
    </w:p>
    <w:p w:rsidR="00D24C94" w:rsidRDefault="00C92A4D">
      <w:pPr>
        <w:ind w:left="427" w:right="563" w:firstLine="540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навыков учебной деятельности (умение слушать, понимать вопросы и отвечать на них, выполнять устные и письменные словесные инструкции, работать наглядными пособиями и дидактическими материалами, учебником, тетрадью; работать </w:t>
      </w:r>
      <w:r>
        <w:rPr>
          <w:sz w:val="28"/>
        </w:rPr>
        <w:t>по алгоритму, схеме, плану и т.д.) в рамках реализуемой программы обучения.</w:t>
      </w:r>
    </w:p>
    <w:p w:rsidR="00D24C94" w:rsidRDefault="00C92A4D">
      <w:pPr>
        <w:spacing w:line="320" w:lineRule="exact"/>
        <w:ind w:left="967"/>
        <w:jc w:val="both"/>
        <w:rPr>
          <w:sz w:val="28"/>
        </w:rPr>
      </w:pPr>
      <w:r>
        <w:rPr>
          <w:sz w:val="28"/>
        </w:rPr>
        <w:t>Организованность,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9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9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деятельности.</w:t>
      </w:r>
    </w:p>
    <w:p w:rsidR="00D24C94" w:rsidRDefault="00C92A4D">
      <w:pPr>
        <w:spacing w:line="242" w:lineRule="auto"/>
        <w:ind w:left="427" w:right="728"/>
        <w:jc w:val="both"/>
        <w:rPr>
          <w:sz w:val="28"/>
        </w:rPr>
      </w:pPr>
      <w:r>
        <w:rPr>
          <w:sz w:val="28"/>
        </w:rPr>
        <w:t xml:space="preserve">Самостоятельность ученика в учебной деятельности, навыки самоконтроля, умение самостоятельно находить и </w:t>
      </w:r>
      <w:r>
        <w:rPr>
          <w:sz w:val="28"/>
        </w:rPr>
        <w:t>исправлять ошибки.</w:t>
      </w:r>
    </w:p>
    <w:p w:rsidR="00D24C94" w:rsidRDefault="00C92A4D">
      <w:pPr>
        <w:spacing w:line="321" w:lineRule="exact"/>
        <w:ind w:left="967"/>
        <w:jc w:val="both"/>
        <w:rPr>
          <w:sz w:val="28"/>
        </w:rPr>
      </w:pPr>
      <w:r>
        <w:rPr>
          <w:sz w:val="28"/>
        </w:rPr>
        <w:t>Уровень</w:t>
      </w:r>
      <w:r>
        <w:rPr>
          <w:spacing w:val="-19"/>
          <w:sz w:val="28"/>
        </w:rPr>
        <w:t xml:space="preserve"> </w:t>
      </w:r>
      <w:r>
        <w:rPr>
          <w:sz w:val="28"/>
        </w:rPr>
        <w:t>притязаний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самооценка</w:t>
      </w:r>
      <w:r>
        <w:rPr>
          <w:spacing w:val="-1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деятельности.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1134"/>
        </w:tabs>
        <w:spacing w:line="318" w:lineRule="exact"/>
        <w:ind w:left="1134" w:hanging="710"/>
        <w:jc w:val="both"/>
      </w:pPr>
      <w:r>
        <w:rPr>
          <w:i/>
          <w:sz w:val="28"/>
        </w:rPr>
        <w:t>Трудовая</w:t>
      </w:r>
      <w:r>
        <w:rPr>
          <w:i/>
          <w:spacing w:val="-13"/>
          <w:sz w:val="28"/>
        </w:rPr>
        <w:t xml:space="preserve"> </w:t>
      </w:r>
      <w:r>
        <w:rPr>
          <w:i/>
          <w:spacing w:val="-2"/>
          <w:sz w:val="28"/>
        </w:rPr>
        <w:t>деятельность.</w:t>
      </w:r>
    </w:p>
    <w:p w:rsidR="00D24C94" w:rsidRDefault="00C92A4D">
      <w:pPr>
        <w:ind w:left="427" w:right="567" w:firstLine="540"/>
        <w:jc w:val="both"/>
        <w:rPr>
          <w:sz w:val="28"/>
        </w:rPr>
      </w:pPr>
      <w:r>
        <w:rPr>
          <w:sz w:val="28"/>
        </w:rPr>
        <w:t>Отношение к трудовой деятельности. Наличие навыков самообслуживания, личной гигиены, хозяйственно-бытового труда, особенности овладения трудовыми умениями. Каки</w:t>
      </w:r>
      <w:r>
        <w:rPr>
          <w:sz w:val="28"/>
        </w:rPr>
        <w:t>е навыки труда предпочитает.</w:t>
      </w:r>
    </w:p>
    <w:p w:rsidR="00D24C94" w:rsidRDefault="00C92A4D">
      <w:pPr>
        <w:ind w:left="427" w:right="583" w:firstLine="540"/>
        <w:jc w:val="both"/>
        <w:rPr>
          <w:sz w:val="28"/>
        </w:rPr>
      </w:pPr>
      <w:r>
        <w:rPr>
          <w:sz w:val="28"/>
        </w:rPr>
        <w:t>Привычка к длительным трудовым усилиям. Работоспособность. Организованность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труде.</w:t>
      </w:r>
      <w:r>
        <w:rPr>
          <w:spacing w:val="-1"/>
          <w:sz w:val="28"/>
        </w:rPr>
        <w:t xml:space="preserve"> </w:t>
      </w:r>
      <w:r>
        <w:rPr>
          <w:sz w:val="28"/>
        </w:rPr>
        <w:t>Самооценка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результатов труда.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труде.</w:t>
      </w:r>
    </w:p>
    <w:p w:rsidR="00D24C94" w:rsidRDefault="00C92A4D">
      <w:pPr>
        <w:spacing w:line="320" w:lineRule="exact"/>
        <w:ind w:left="967"/>
        <w:jc w:val="both"/>
        <w:rPr>
          <w:sz w:val="28"/>
        </w:rPr>
      </w:pPr>
      <w:r>
        <w:rPr>
          <w:sz w:val="28"/>
        </w:rPr>
        <w:t>Умение</w:t>
      </w:r>
      <w:r>
        <w:rPr>
          <w:spacing w:val="-19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-12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деятельности.</w:t>
      </w:r>
    </w:p>
    <w:p w:rsidR="00D24C94" w:rsidRDefault="00C92A4D">
      <w:pPr>
        <w:ind w:left="427" w:right="554" w:firstLine="540"/>
        <w:jc w:val="both"/>
        <w:rPr>
          <w:sz w:val="28"/>
        </w:rPr>
      </w:pPr>
      <w:r>
        <w:rPr>
          <w:sz w:val="28"/>
        </w:rPr>
        <w:t>Отношение к урокам труда, об</w:t>
      </w:r>
      <w:r>
        <w:rPr>
          <w:sz w:val="28"/>
        </w:rPr>
        <w:t>щественно-полезному, хозяйственно-бытовому, производственному труду.</w:t>
      </w:r>
    </w:p>
    <w:p w:rsidR="00D24C94" w:rsidRDefault="00C92A4D">
      <w:pPr>
        <w:spacing w:line="321" w:lineRule="exact"/>
        <w:ind w:left="967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-19"/>
          <w:sz w:val="28"/>
        </w:rPr>
        <w:t xml:space="preserve"> </w:t>
      </w:r>
      <w:r>
        <w:rPr>
          <w:sz w:val="28"/>
        </w:rPr>
        <w:t>домашних</w:t>
      </w:r>
      <w:r>
        <w:rPr>
          <w:spacing w:val="-15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12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12"/>
          <w:sz w:val="28"/>
        </w:rPr>
        <w:t xml:space="preserve"> </w:t>
      </w:r>
      <w:r>
        <w:rPr>
          <w:sz w:val="28"/>
        </w:rPr>
        <w:t>их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выполнения.</w:t>
      </w:r>
    </w:p>
    <w:p w:rsidR="00D24C94" w:rsidRDefault="00C92A4D">
      <w:pPr>
        <w:pStyle w:val="1"/>
        <w:numPr>
          <w:ilvl w:val="2"/>
          <w:numId w:val="5"/>
        </w:numPr>
        <w:tabs>
          <w:tab w:val="left" w:pos="1134"/>
        </w:tabs>
        <w:ind w:left="1134" w:hanging="710"/>
        <w:jc w:val="both"/>
      </w:pPr>
      <w:r>
        <w:rPr>
          <w:spacing w:val="-2"/>
        </w:rPr>
        <w:t>Особенности</w:t>
      </w:r>
      <w:r>
        <w:rPr>
          <w:spacing w:val="4"/>
        </w:rPr>
        <w:t xml:space="preserve"> </w:t>
      </w:r>
      <w:r>
        <w:rPr>
          <w:spacing w:val="-2"/>
        </w:rPr>
        <w:t>эмоционально-волевой</w:t>
      </w:r>
      <w:r>
        <w:t xml:space="preserve"> </w:t>
      </w:r>
      <w:r>
        <w:rPr>
          <w:spacing w:val="-2"/>
        </w:rPr>
        <w:t>сферы.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1163"/>
        </w:tabs>
        <w:ind w:left="427" w:right="561" w:firstLine="0"/>
        <w:jc w:val="both"/>
        <w:rPr>
          <w:sz w:val="28"/>
        </w:rPr>
      </w:pPr>
      <w:r>
        <w:rPr>
          <w:sz w:val="28"/>
        </w:rPr>
        <w:t xml:space="preserve">Преобладающее настроение. Причины изменений настроения. Степень эмоциональной </w:t>
      </w:r>
      <w:r>
        <w:rPr>
          <w:sz w:val="28"/>
        </w:rPr>
        <w:t xml:space="preserve">возбудимости. Наличие аффективных вспышек, агрессивности, истеричности, </w:t>
      </w:r>
      <w:proofErr w:type="spellStart"/>
      <w:r>
        <w:rPr>
          <w:sz w:val="28"/>
        </w:rPr>
        <w:t>психопатоподобного</w:t>
      </w:r>
      <w:proofErr w:type="spellEnd"/>
      <w:r>
        <w:rPr>
          <w:sz w:val="28"/>
        </w:rPr>
        <w:t xml:space="preserve"> поведения. Проявление негативизма.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1081"/>
        </w:tabs>
        <w:spacing w:line="242" w:lineRule="auto"/>
        <w:ind w:left="427" w:right="566" w:firstLine="0"/>
        <w:jc w:val="both"/>
        <w:rPr>
          <w:sz w:val="28"/>
        </w:rPr>
      </w:pPr>
      <w:r>
        <w:rPr>
          <w:sz w:val="28"/>
        </w:rPr>
        <w:t>Соблюдение правил поведения в общественных местах, дома, в школе. Дисциплинированность. Мотивы дисциплинированности и отклонений в</w:t>
      </w:r>
      <w:r>
        <w:rPr>
          <w:sz w:val="28"/>
        </w:rPr>
        <w:t xml:space="preserve"> поведении.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938"/>
        </w:tabs>
        <w:ind w:left="427" w:right="566" w:firstLine="0"/>
        <w:jc w:val="both"/>
      </w:pPr>
      <w:r>
        <w:rPr>
          <w:sz w:val="28"/>
        </w:rPr>
        <w:t>Особенности воли. Волевая регуляция поведения. Соотношение желаний и долга, ответственность в поведении, способность к волевому усилию. Критичность отношения к успехам/неуспехам.</w:t>
      </w:r>
    </w:p>
    <w:p w:rsidR="00D24C94" w:rsidRDefault="00C92A4D">
      <w:pPr>
        <w:pStyle w:val="1"/>
        <w:numPr>
          <w:ilvl w:val="2"/>
          <w:numId w:val="5"/>
        </w:numPr>
        <w:tabs>
          <w:tab w:val="left" w:pos="1135"/>
        </w:tabs>
        <w:spacing w:line="319" w:lineRule="exact"/>
      </w:pPr>
      <w:r>
        <w:rPr>
          <w:spacing w:val="-2"/>
        </w:rPr>
        <w:t>Особенности</w:t>
      </w:r>
      <w:r>
        <w:rPr>
          <w:spacing w:val="-1"/>
        </w:rPr>
        <w:t xml:space="preserve"> </w:t>
      </w:r>
      <w:r>
        <w:rPr>
          <w:spacing w:val="-2"/>
        </w:rPr>
        <w:t>личности</w:t>
      </w:r>
      <w:r>
        <w:rPr>
          <w:spacing w:val="2"/>
        </w:rPr>
        <w:t xml:space="preserve"> </w:t>
      </w:r>
      <w:r>
        <w:rPr>
          <w:spacing w:val="-2"/>
        </w:rPr>
        <w:t>ученика.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915"/>
        </w:tabs>
        <w:spacing w:line="320" w:lineRule="exact"/>
        <w:ind w:left="915" w:hanging="491"/>
        <w:rPr>
          <w:sz w:val="28"/>
        </w:rPr>
      </w:pPr>
      <w:r>
        <w:rPr>
          <w:spacing w:val="-2"/>
          <w:sz w:val="28"/>
        </w:rPr>
        <w:t>Направленность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личности.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Уровень</w:t>
      </w:r>
      <w:r>
        <w:rPr>
          <w:sz w:val="28"/>
        </w:rPr>
        <w:t xml:space="preserve"> </w:t>
      </w:r>
      <w:r>
        <w:rPr>
          <w:spacing w:val="-2"/>
          <w:sz w:val="28"/>
        </w:rPr>
        <w:t>нр</w:t>
      </w:r>
      <w:r>
        <w:rPr>
          <w:spacing w:val="-2"/>
          <w:sz w:val="28"/>
        </w:rPr>
        <w:t>авственного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сознания.</w:t>
      </w:r>
    </w:p>
    <w:p w:rsidR="00D24C94" w:rsidRDefault="00C92A4D">
      <w:pPr>
        <w:pStyle w:val="a5"/>
        <w:numPr>
          <w:ilvl w:val="3"/>
          <w:numId w:val="5"/>
        </w:numPr>
        <w:tabs>
          <w:tab w:val="left" w:pos="916"/>
        </w:tabs>
        <w:spacing w:line="320" w:lineRule="exact"/>
        <w:ind w:left="916" w:hanging="492"/>
      </w:pPr>
      <w:r>
        <w:rPr>
          <w:sz w:val="28"/>
        </w:rPr>
        <w:t>Характер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устойчивость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интересов.</w:t>
      </w:r>
    </w:p>
    <w:p w:rsidR="00D24C94" w:rsidRDefault="00C92A4D">
      <w:pPr>
        <w:ind w:left="427" w:firstLine="540"/>
        <w:rPr>
          <w:sz w:val="28"/>
        </w:rPr>
      </w:pPr>
      <w:r>
        <w:rPr>
          <w:sz w:val="28"/>
        </w:rPr>
        <w:t>8.3</w:t>
      </w:r>
      <w:r>
        <w:rPr>
          <w:spacing w:val="-5"/>
          <w:sz w:val="28"/>
        </w:rPr>
        <w:t xml:space="preserve"> </w:t>
      </w:r>
      <w:r>
        <w:rPr>
          <w:sz w:val="28"/>
        </w:rPr>
        <w:t>Место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коллективе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класса.</w:t>
      </w:r>
      <w:r>
        <w:rPr>
          <w:spacing w:val="-8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сверстникам,</w:t>
      </w:r>
      <w:r>
        <w:rPr>
          <w:spacing w:val="-9"/>
          <w:sz w:val="28"/>
        </w:rPr>
        <w:t xml:space="preserve"> </w:t>
      </w:r>
      <w:r>
        <w:rPr>
          <w:sz w:val="28"/>
        </w:rPr>
        <w:t>младшим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-6"/>
          <w:sz w:val="28"/>
        </w:rPr>
        <w:t xml:space="preserve"> </w:t>
      </w:r>
      <w:r>
        <w:rPr>
          <w:sz w:val="28"/>
        </w:rPr>
        <w:t>по возрасту детям. Отношение к общественному мнению, наличие конформизма.</w:t>
      </w:r>
    </w:p>
    <w:p w:rsidR="00D24C94" w:rsidRDefault="00D24C94">
      <w:pPr>
        <w:rPr>
          <w:sz w:val="28"/>
        </w:rPr>
        <w:sectPr w:rsidR="00D24C94">
          <w:pgSz w:w="11910" w:h="16840"/>
          <w:pgMar w:top="60" w:right="0" w:bottom="280" w:left="425" w:header="720" w:footer="720" w:gutter="0"/>
          <w:cols w:space="720"/>
        </w:sectPr>
      </w:pPr>
    </w:p>
    <w:p w:rsidR="00D24C94" w:rsidRDefault="00C92A4D">
      <w:pPr>
        <w:pStyle w:val="a5"/>
        <w:numPr>
          <w:ilvl w:val="1"/>
          <w:numId w:val="6"/>
        </w:numPr>
        <w:tabs>
          <w:tab w:val="left" w:pos="915"/>
        </w:tabs>
        <w:spacing w:before="68" w:line="322" w:lineRule="exact"/>
        <w:ind w:left="915" w:hanging="491"/>
        <w:rPr>
          <w:sz w:val="28"/>
        </w:rPr>
      </w:pPr>
      <w:r>
        <w:rPr>
          <w:sz w:val="28"/>
        </w:rPr>
        <w:lastRenderedPageBreak/>
        <w:t>Взаимоотношения</w:t>
      </w:r>
      <w:r>
        <w:rPr>
          <w:spacing w:val="-15"/>
          <w:sz w:val="28"/>
        </w:rPr>
        <w:t xml:space="preserve"> </w:t>
      </w:r>
      <w:r>
        <w:rPr>
          <w:sz w:val="28"/>
        </w:rPr>
        <w:t>с</w:t>
      </w:r>
      <w:r>
        <w:rPr>
          <w:spacing w:val="-18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-17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взрослыми.</w:t>
      </w:r>
    </w:p>
    <w:p w:rsidR="00D24C94" w:rsidRDefault="00C92A4D">
      <w:pPr>
        <w:pStyle w:val="a5"/>
        <w:numPr>
          <w:ilvl w:val="1"/>
          <w:numId w:val="6"/>
        </w:numPr>
        <w:tabs>
          <w:tab w:val="left" w:pos="915"/>
        </w:tabs>
        <w:spacing w:line="320" w:lineRule="exact"/>
        <w:ind w:left="915" w:hanging="491"/>
        <w:rPr>
          <w:sz w:val="28"/>
        </w:rPr>
      </w:pPr>
      <w:r>
        <w:rPr>
          <w:sz w:val="28"/>
        </w:rPr>
        <w:t>Самостоятельность</w:t>
      </w:r>
      <w:r>
        <w:rPr>
          <w:spacing w:val="-16"/>
          <w:sz w:val="28"/>
        </w:rPr>
        <w:t xml:space="preserve"> </w:t>
      </w:r>
      <w:r>
        <w:rPr>
          <w:sz w:val="28"/>
        </w:rPr>
        <w:t>мнений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поступков.</w:t>
      </w:r>
    </w:p>
    <w:p w:rsidR="00D24C94" w:rsidRDefault="00C92A4D">
      <w:pPr>
        <w:pStyle w:val="a5"/>
        <w:numPr>
          <w:ilvl w:val="1"/>
          <w:numId w:val="6"/>
        </w:numPr>
        <w:tabs>
          <w:tab w:val="left" w:pos="915"/>
        </w:tabs>
        <w:spacing w:line="321" w:lineRule="exact"/>
        <w:ind w:left="915" w:hanging="491"/>
        <w:rPr>
          <w:sz w:val="28"/>
        </w:rPr>
      </w:pPr>
      <w:r>
        <w:rPr>
          <w:spacing w:val="-2"/>
          <w:sz w:val="28"/>
        </w:rPr>
        <w:t>Уровень социализации</w:t>
      </w:r>
      <w:r>
        <w:rPr>
          <w:spacing w:val="4"/>
          <w:sz w:val="28"/>
        </w:rPr>
        <w:t xml:space="preserve"> </w:t>
      </w:r>
      <w:r>
        <w:rPr>
          <w:spacing w:val="-2"/>
          <w:sz w:val="28"/>
        </w:rPr>
        <w:t>личности.</w:t>
      </w:r>
    </w:p>
    <w:p w:rsidR="00D24C94" w:rsidRDefault="00D24C94">
      <w:pPr>
        <w:pStyle w:val="a3"/>
        <w:rPr>
          <w:sz w:val="28"/>
        </w:rPr>
      </w:pPr>
    </w:p>
    <w:p w:rsidR="00D24C94" w:rsidRDefault="00D24C94">
      <w:pPr>
        <w:pStyle w:val="a3"/>
        <w:spacing w:before="4"/>
        <w:rPr>
          <w:sz w:val="28"/>
        </w:rPr>
      </w:pPr>
    </w:p>
    <w:p w:rsidR="00D24C94" w:rsidRDefault="00C92A4D">
      <w:pPr>
        <w:spacing w:line="318" w:lineRule="exact"/>
        <w:ind w:left="427"/>
        <w:jc w:val="both"/>
        <w:rPr>
          <w:sz w:val="28"/>
        </w:rPr>
      </w:pPr>
      <w:r>
        <w:rPr>
          <w:b/>
          <w:sz w:val="28"/>
        </w:rPr>
        <w:t>Общий</w:t>
      </w:r>
      <w:r>
        <w:rPr>
          <w:b/>
          <w:spacing w:val="-9"/>
          <w:sz w:val="28"/>
        </w:rPr>
        <w:t xml:space="preserve"> </w:t>
      </w:r>
      <w:r>
        <w:rPr>
          <w:spacing w:val="-2"/>
          <w:sz w:val="28"/>
        </w:rPr>
        <w:t>вывод:</w:t>
      </w:r>
    </w:p>
    <w:p w:rsidR="00D24C94" w:rsidRDefault="00C92A4D">
      <w:pPr>
        <w:pStyle w:val="a5"/>
        <w:numPr>
          <w:ilvl w:val="2"/>
          <w:numId w:val="6"/>
        </w:numPr>
        <w:tabs>
          <w:tab w:val="left" w:pos="861"/>
        </w:tabs>
        <w:spacing w:line="339" w:lineRule="exact"/>
        <w:ind w:left="861" w:hanging="437"/>
        <w:rPr>
          <w:sz w:val="28"/>
        </w:rPr>
      </w:pPr>
      <w:proofErr w:type="gramStart"/>
      <w:r>
        <w:rPr>
          <w:spacing w:val="-2"/>
          <w:sz w:val="28"/>
        </w:rPr>
        <w:t>усваивает</w:t>
      </w:r>
      <w:proofErr w:type="gramEnd"/>
      <w:r>
        <w:rPr>
          <w:spacing w:val="-2"/>
          <w:sz w:val="28"/>
        </w:rPr>
        <w:t>/не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усваивает</w:t>
      </w:r>
      <w:r>
        <w:rPr>
          <w:spacing w:val="4"/>
          <w:sz w:val="28"/>
        </w:rPr>
        <w:t xml:space="preserve"> </w:t>
      </w:r>
      <w:r>
        <w:rPr>
          <w:spacing w:val="-2"/>
          <w:sz w:val="28"/>
        </w:rPr>
        <w:t>реализуемую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образовательную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программу;</w:t>
      </w:r>
    </w:p>
    <w:p w:rsidR="00D24C94" w:rsidRDefault="00C92A4D">
      <w:pPr>
        <w:pStyle w:val="a5"/>
        <w:numPr>
          <w:ilvl w:val="2"/>
          <w:numId w:val="6"/>
        </w:numPr>
        <w:tabs>
          <w:tab w:val="left" w:pos="861"/>
        </w:tabs>
        <w:ind w:right="564" w:firstLine="0"/>
        <w:rPr>
          <w:sz w:val="28"/>
        </w:rPr>
      </w:pPr>
      <w:r>
        <w:rPr>
          <w:sz w:val="28"/>
        </w:rPr>
        <w:t>необходимость определения, уточнения, корректировки образовательного маршрута, специальных условий</w:t>
      </w:r>
      <w:r>
        <w:rPr>
          <w:sz w:val="28"/>
        </w:rPr>
        <w:t xml:space="preserve"> образования учащегося в соответствии с уровнем его психофизического развития и индивидуальных особенностей.</w:t>
      </w:r>
    </w:p>
    <w:p w:rsidR="00D24C94" w:rsidRDefault="00C92A4D">
      <w:pPr>
        <w:spacing w:before="320" w:line="322" w:lineRule="exact"/>
        <w:ind w:left="427"/>
        <w:jc w:val="both"/>
        <w:rPr>
          <w:sz w:val="28"/>
        </w:rPr>
      </w:pPr>
      <w:r>
        <w:rPr>
          <w:sz w:val="28"/>
        </w:rPr>
        <w:t>Дата</w:t>
      </w:r>
      <w:r>
        <w:rPr>
          <w:spacing w:val="-10"/>
          <w:sz w:val="28"/>
        </w:rPr>
        <w:t xml:space="preserve"> </w:t>
      </w:r>
      <w:r>
        <w:rPr>
          <w:sz w:val="28"/>
        </w:rPr>
        <w:t>составления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характеристики.</w:t>
      </w:r>
    </w:p>
    <w:p w:rsidR="00D24C94" w:rsidRDefault="00C92A4D">
      <w:pPr>
        <w:tabs>
          <w:tab w:val="left" w:pos="3588"/>
          <w:tab w:val="left" w:pos="5878"/>
          <w:tab w:val="left" w:pos="9236"/>
        </w:tabs>
        <w:ind w:left="427" w:right="548"/>
        <w:jc w:val="both"/>
        <w:rPr>
          <w:b/>
          <w:sz w:val="28"/>
        </w:rPr>
      </w:pPr>
      <w:r>
        <w:rPr>
          <w:sz w:val="28"/>
        </w:rPr>
        <w:t>Характеристика</w:t>
      </w:r>
      <w:r>
        <w:rPr>
          <w:b/>
          <w:sz w:val="28"/>
          <w:u w:val="single"/>
        </w:rPr>
        <w:t xml:space="preserve"> заверяется </w:t>
      </w:r>
      <w:r>
        <w:rPr>
          <w:b/>
          <w:sz w:val="28"/>
        </w:rPr>
        <w:t xml:space="preserve">подписью руководителя образовательной организации </w:t>
      </w:r>
      <w:r>
        <w:rPr>
          <w:sz w:val="28"/>
        </w:rPr>
        <w:t>(уполномоченного лица), лицами, учувст</w:t>
      </w:r>
      <w:r>
        <w:rPr>
          <w:sz w:val="28"/>
        </w:rPr>
        <w:t xml:space="preserve">вовавшими в составлении данной </w:t>
      </w:r>
      <w:r>
        <w:rPr>
          <w:spacing w:val="-2"/>
          <w:sz w:val="28"/>
        </w:rPr>
        <w:t>характеристики,</w:t>
      </w:r>
      <w:r>
        <w:rPr>
          <w:sz w:val="28"/>
        </w:rPr>
        <w:tab/>
      </w:r>
      <w:r>
        <w:rPr>
          <w:b/>
          <w:spacing w:val="-2"/>
          <w:sz w:val="28"/>
        </w:rPr>
        <w:t>печатью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образовательной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организации.</w:t>
      </w:r>
    </w:p>
    <w:p w:rsidR="00D24C94" w:rsidRDefault="00D24C94">
      <w:pPr>
        <w:jc w:val="both"/>
        <w:rPr>
          <w:b/>
          <w:sz w:val="28"/>
        </w:rPr>
        <w:sectPr w:rsidR="00D24C94">
          <w:pgSz w:w="11910" w:h="16840"/>
          <w:pgMar w:top="60" w:right="0" w:bottom="280" w:left="425" w:header="720" w:footer="720" w:gutter="0"/>
          <w:cols w:space="720"/>
        </w:sectPr>
      </w:pPr>
    </w:p>
    <w:p w:rsidR="00D24C94" w:rsidRDefault="00C92A4D">
      <w:pPr>
        <w:pStyle w:val="a3"/>
        <w:spacing w:before="79"/>
        <w:ind w:right="394"/>
        <w:jc w:val="right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46976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2672715</wp:posOffset>
                </wp:positionV>
                <wp:extent cx="7553325" cy="6985"/>
                <wp:effectExtent l="0" t="0" r="0" b="0"/>
                <wp:wrapNone/>
                <wp:docPr id="24" name="Graphic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24" o:spid="_x0000_s1026" o:spt="100" style="position:absolute;left:0pt;margin-left:0.6pt;margin-top:210.45pt;height:0.55pt;width:594.75pt;mso-position-horizontal-relative:page;mso-position-vertical-relative:page;z-index:251663360;mso-width-relative:page;mso-height-relative:page;" fillcolor="#000000" filled="t" stroked="f" coordsize="7553325,6985" o:gfxdata="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EsOvz/W&#10;AAAACgEAAA8AAAAAAAAAAQAgAAAAIgAAAGRycy9kb3ducmV2LnhtbFBLAQIUABQAAAAIAIdO4kBT&#10;QvcMIgIAAN4EAAAOAAAAAAAAAAEAIAAAACUBAABkcnMvZTJvRG9jLnhtbFBLBQYAAAAABgAGAFkB&#10;AAC5BQAAAAA=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48000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3066415</wp:posOffset>
                </wp:positionV>
                <wp:extent cx="7553325" cy="6985"/>
                <wp:effectExtent l="0" t="0" r="0" b="0"/>
                <wp:wrapNone/>
                <wp:docPr id="25" name="Graphic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25" o:spid="_x0000_s1026" o:spt="100" style="position:absolute;left:0pt;margin-left:0.6pt;margin-top:241.45pt;height:0.55pt;width:594.75pt;mso-position-horizontal-relative:page;mso-position-vertical-relative:page;z-index:251663360;mso-width-relative:page;mso-height-relative:page;" fillcolor="#000000" filled="t" stroked="f" coordsize="7553325,6985" o:gfxdata="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PcvMxjW&#10;AAAACgEAAA8AAAAAAAAAAQAgAAAAIgAAAGRycy9kb3ducmV2LnhtbFBLAQIUABQAAAAIAIdO4kBO&#10;ySQ7IgIAAN4EAAAOAAAAAAAAAAEAIAAAACUBAABkcnMvZTJvRG9jLnhtbFBLBQYAAAAABgAGAFkB&#10;AAC5BQAAAAA=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49024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3744595</wp:posOffset>
                </wp:positionV>
                <wp:extent cx="7553325" cy="6985"/>
                <wp:effectExtent l="0" t="0" r="0" b="0"/>
                <wp:wrapNone/>
                <wp:docPr id="26" name="Graphic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26" o:spid="_x0000_s1026" o:spt="100" style="position:absolute;left:0pt;margin-left:0.6pt;margin-top:294.85pt;height:0.55pt;width:594.75pt;mso-position-horizontal-relative:page;mso-position-vertical-relative:page;z-index:251664384;mso-width-relative:page;mso-height-relative:page;" fillcolor="#000000" filled="t" stroked="f" coordsize="7553325,6985" o:gfxdata="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/B9r&#10;2dcAAAAKAQAADwAAAAAAAAABACAAAAAiAAAAZHJzL2Rvd25yZXYueG1sUEsBAhQAFAAAAAgAh07i&#10;QGlUUGMjAgAA3gQAAA4AAAAAAAAAAQAgAAAAJgEAAGRycy9lMm9Eb2MueG1sUEsFBgAAAAAGAAYA&#10;WQEAALsFAAAAAA==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0048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3947160</wp:posOffset>
                </wp:positionV>
                <wp:extent cx="7553325" cy="6985"/>
                <wp:effectExtent l="0" t="0" r="0" b="0"/>
                <wp:wrapNone/>
                <wp:docPr id="27" name="Graphic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27" o:spid="_x0000_s1026" o:spt="100" style="position:absolute;left:0pt;margin-left:0.6pt;margin-top:310.8pt;height:0.55pt;width:594.75pt;mso-position-horizontal-relative:page;mso-position-vertical-relative:page;z-index:251664384;mso-width-relative:page;mso-height-relative:page;" fillcolor="#000000" filled="t" stroked="f" coordsize="7553325,6985" o:gfxdata="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QZz+/&#10;1gAAAAoBAAAPAAAAAAAAAAEAIAAAACIAAABkcnMvZG93bnJldi54bWxQSwECFAAUAAAACACHTuJA&#10;dN+DVCMCAADeBAAADgAAAAAAAAABACAAAAAlAQAAZHJzL2Uyb0RvYy54bWxQSwUGAAAAAAYABgBZ&#10;AQAAugUAAAAA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1072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4991735</wp:posOffset>
                </wp:positionV>
                <wp:extent cx="7553325" cy="6985"/>
                <wp:effectExtent l="0" t="0" r="0" b="0"/>
                <wp:wrapNone/>
                <wp:docPr id="28" name="Graphic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28" o:spid="_x0000_s1026" o:spt="100" style="position:absolute;left:0pt;margin-left:0.6pt;margin-top:393.05pt;height:0.55pt;width:594.75pt;mso-position-horizontal-relative:page;mso-position-vertical-relative:page;z-index:251665408;mso-width-relative:page;mso-height-relative:page;" fillcolor="#000000" filled="t" stroked="f" coordsize="7553325,6985" o:gfxdata="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F2sK0/W&#10;AAAACgEAAA8AAAAAAAAAAQAgAAAAIgAAAGRycy9kb3ducmV2LnhtbFBLAQIUABQAAAAIAIdO4kCO&#10;MFS2IgIAAN4EAAAOAAAAAAAAAAEAIAAAACUBAABkcnMvZTJvRG9jLnhtbFBLBQYAAAAABgAGAFkB&#10;AAC5BQAAAAA=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2096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5193030</wp:posOffset>
                </wp:positionV>
                <wp:extent cx="7553325" cy="6985"/>
                <wp:effectExtent l="0" t="0" r="0" b="0"/>
                <wp:wrapNone/>
                <wp:docPr id="29" name="Graphic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29" o:spid="_x0000_s1026" o:spt="100" style="position:absolute;left:0pt;margin-left:0.6pt;margin-top:408.9pt;height:0.55pt;width:594.75pt;mso-position-horizontal-relative:page;mso-position-vertical-relative:page;z-index:251665408;mso-width-relative:page;mso-height-relative:page;" fillcolor="#000000" filled="t" stroked="f" coordsize="7553325,6985" o:gfxdata="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DWvK4bW&#10;AAAACgEAAA8AAAAAAAAAAQAgAAAAIgAAAGRycy9kb3ducmV2LnhtbFBLAQIUABQAAAAIAIdO4kCT&#10;u4eBIgIAAN4EAAAOAAAAAAAAAAEAIAAAACUBAABkcnMvZTJvRG9jLnhtbFBLBQYAAAAABgAGAFkB&#10;AAC5BQAAAAA=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3120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5394325</wp:posOffset>
                </wp:positionV>
                <wp:extent cx="7553325" cy="6985"/>
                <wp:effectExtent l="0" t="0" r="0" b="0"/>
                <wp:wrapNone/>
                <wp:docPr id="30" name="Graphic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30" o:spid="_x0000_s1026" o:spt="100" style="position:absolute;left:0pt;margin-left:0.6pt;margin-top:424.75pt;height:0.55pt;width:594.75pt;mso-position-horizontal-relative:page;mso-position-vertical-relative:page;z-index:251666432;mso-width-relative:page;mso-height-relative:page;" fillcolor="#000000" filled="t" stroked="f" coordsize="7553325,6985" o:gfxdata="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aaiW&#10;MdgAAAAKAQAADwAAAAAAAAABACAAAAAiAAAAZHJzL2Rvd25yZXYueG1sUEsBAhQAFAAAAAgAh07i&#10;QHXRiLAiAgAA3gQAAA4AAAAAAAAAAQAgAAAAJwEAAGRycy9lMm9Eb2MueG1sUEsFBgAAAAAGAAYA&#10;WQEAALsFAAAAAA==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4144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6172200</wp:posOffset>
                </wp:positionV>
                <wp:extent cx="7553325" cy="6985"/>
                <wp:effectExtent l="0" t="0" r="0" b="0"/>
                <wp:wrapNone/>
                <wp:docPr id="31" name="Graphic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31" o:spid="_x0000_s1026" o:spt="100" style="position:absolute;left:0pt;margin-left:0.6pt;margin-top:486pt;height:0.55pt;width:594.75pt;mso-position-horizontal-relative:page;mso-position-vertical-relative:page;z-index:251666432;mso-width-relative:page;mso-height-relative:page;" fillcolor="#000000" filled="t" stroked="f" coordsize="7553325,6985" o:gfxdata="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KVgPvnW&#10;AAAACgEAAA8AAAAAAAAAAQAgAAAAIgAAAGRycy9kb3ducmV2LnhtbFBLAQIUABQAAAAIAIdO4kBo&#10;WluHIgIAAN4EAAAOAAAAAAAAAAEAIAAAACUBAABkcnMvZTJvRG9jLnhtbFBLBQYAAAAABgAGAFkB&#10;AAC5BQAAAAA=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5168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6373495</wp:posOffset>
                </wp:positionV>
                <wp:extent cx="7553325" cy="6985"/>
                <wp:effectExtent l="0" t="0" r="0" b="0"/>
                <wp:wrapNone/>
                <wp:docPr id="32" name="Graphic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32" o:spid="_x0000_s1026" o:spt="100" style="position:absolute;left:0pt;margin-left:0.6pt;margin-top:501.85pt;height:0.55pt;width:594.75pt;mso-position-horizontal-relative:page;mso-position-vertical-relative:page;z-index:251667456;mso-width-relative:page;mso-height-relative:page;" fillcolor="#000000" filled="t" stroked="f" coordsize="7553325,6985" o:gfxdata="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NCNo&#10;B9cAAAAMAQAADwAAAAAAAAABACAAAAAiAAAAZHJzL2Rvd25yZXYueG1sUEsBAhQAFAAAAAgAh07i&#10;QE/HL98jAgAA3gQAAA4AAAAAAAAAAQAgAAAAJgEAAGRycy9lMm9Eb2MueG1sUEsFBgAAAAAGAAYA&#10;WQEAALsFAAAAAA==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6192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6574790</wp:posOffset>
                </wp:positionV>
                <wp:extent cx="7553325" cy="6985"/>
                <wp:effectExtent l="0" t="0" r="0" b="0"/>
                <wp:wrapNone/>
                <wp:docPr id="33" name="Graphic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33" o:spid="_x0000_s1026" o:spt="100" style="position:absolute;left:0pt;margin-left:0.6pt;margin-top:517.7pt;height:0.55pt;width:594.75pt;mso-position-horizontal-relative:page;mso-position-vertical-relative:page;z-index:251667456;mso-width-relative:page;mso-height-relative:page;" fillcolor="#000000" filled="t" stroked="f" coordsize="7553325,6985" o:gfxdata="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t&#10;jTjk2QAAAAwBAAAPAAAAAAAAAAEAIAAAACIAAABkcnMvZG93bnJldi54bWxQSwECFAAUAAAACACH&#10;TuJAUkz86CMCAADeBAAADgAAAAAAAAABACAAAAAoAQAAZHJzL2Uyb0RvYy54bWxQSwUGAAAAAAYA&#10;BgBZAQAAvQUAAAAA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7216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8408035</wp:posOffset>
                </wp:positionV>
                <wp:extent cx="7553325" cy="6985"/>
                <wp:effectExtent l="0" t="0" r="0" b="0"/>
                <wp:wrapNone/>
                <wp:docPr id="34" name="Graphic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34" o:spid="_x0000_s1026" o:spt="100" style="position:absolute;left:0pt;margin-left:0.6pt;margin-top:662.05pt;height:0.55pt;width:594.75pt;mso-position-horizontal-relative:page;mso-position-vertical-relative:page;z-index:251668480;mso-width-relative:page;mso-height-relative:page;" fillcolor="#000000" filled="t" stroked="f" coordsize="7553325,6985" o:gfxdata="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q8+5&#10;d9gAAAAMAQAADwAAAAAAAAABACAAAAAiAAAAZHJzL2Rvd25yZXYueG1sUEsBAhQAFAAAAAgAh07i&#10;QAH9xm8iAgAA3gQAAA4AAAAAAAAAAQAgAAAAJwEAAGRycy9lMm9Eb2MueG1sUEsFBgAAAAAGAAYA&#10;WQEAALsFAAAAAA==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u w:val="single"/>
        </w:rPr>
        <w:t>Приложение</w:t>
      </w:r>
      <w:r>
        <w:rPr>
          <w:spacing w:val="-9"/>
          <w:u w:val="single"/>
        </w:rPr>
        <w:t xml:space="preserve"> </w:t>
      </w:r>
      <w:r>
        <w:rPr>
          <w:spacing w:val="-10"/>
          <w:u w:val="single"/>
        </w:rPr>
        <w:t>6</w:t>
      </w:r>
    </w:p>
    <w:p w:rsidR="00D24C94" w:rsidRDefault="00C92A4D">
      <w:pPr>
        <w:pStyle w:val="a3"/>
        <w:spacing w:before="69"/>
        <w:ind w:right="137"/>
        <w:jc w:val="center"/>
      </w:pPr>
      <w:r>
        <w:t>МЕДИЦИНСКОЕ</w:t>
      </w:r>
      <w:r>
        <w:rPr>
          <w:spacing w:val="-11"/>
        </w:rPr>
        <w:t xml:space="preserve"> </w:t>
      </w:r>
      <w:r>
        <w:rPr>
          <w:spacing w:val="-2"/>
        </w:rPr>
        <w:t>ЗАКЛЮЧЕНИЕ</w:t>
      </w:r>
    </w:p>
    <w:p w:rsidR="00D24C94" w:rsidRDefault="00C92A4D">
      <w:pPr>
        <w:pStyle w:val="a3"/>
        <w:spacing w:before="44"/>
        <w:ind w:right="136"/>
        <w:jc w:val="center"/>
      </w:pPr>
      <w:r>
        <w:t>(выписка</w:t>
      </w:r>
      <w:r>
        <w:rPr>
          <w:spacing w:val="-8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rPr>
          <w:spacing w:val="-2"/>
        </w:rPr>
        <w:t>развития)</w:t>
      </w:r>
    </w:p>
    <w:p w:rsidR="00D24C94" w:rsidRDefault="00D24C94">
      <w:pPr>
        <w:pStyle w:val="a3"/>
        <w:spacing w:before="82"/>
      </w:pPr>
    </w:p>
    <w:p w:rsidR="00D24C94" w:rsidRDefault="00C92A4D">
      <w:pPr>
        <w:pStyle w:val="a3"/>
        <w:tabs>
          <w:tab w:val="left" w:pos="11037"/>
        </w:tabs>
        <w:ind w:left="427"/>
      </w:pPr>
      <w:r>
        <w:rPr>
          <w:spacing w:val="-2"/>
        </w:rPr>
        <w:t>Ф.И.О.</w:t>
      </w:r>
      <w:r>
        <w:rPr>
          <w:u w:val="single"/>
        </w:rPr>
        <w:tab/>
      </w:r>
    </w:p>
    <w:p w:rsidR="00D24C94" w:rsidRDefault="00C92A4D">
      <w:pPr>
        <w:pStyle w:val="a3"/>
        <w:spacing w:before="43"/>
        <w:ind w:left="427"/>
      </w:pPr>
      <w:r>
        <w:rPr>
          <w:spacing w:val="-2"/>
        </w:rPr>
        <w:t>Анамнез:</w:t>
      </w:r>
    </w:p>
    <w:p w:rsidR="00D24C94" w:rsidRDefault="00C92A4D">
      <w:pPr>
        <w:pStyle w:val="a3"/>
        <w:spacing w:before="43"/>
        <w:ind w:left="427"/>
      </w:pPr>
      <w:r>
        <w:t>Беременность</w:t>
      </w:r>
      <w:r>
        <w:rPr>
          <w:spacing w:val="-10"/>
        </w:rPr>
        <w:t xml:space="preserve"> </w:t>
      </w:r>
      <w:r>
        <w:t>(по</w:t>
      </w:r>
      <w:r>
        <w:rPr>
          <w:spacing w:val="-7"/>
        </w:rPr>
        <w:t xml:space="preserve"> </w:t>
      </w:r>
      <w:r>
        <w:t>счету,</w:t>
      </w:r>
      <w:r>
        <w:rPr>
          <w:spacing w:val="-8"/>
        </w:rPr>
        <w:t xml:space="preserve"> </w:t>
      </w:r>
      <w:r>
        <w:t>течение,</w:t>
      </w:r>
      <w:r>
        <w:rPr>
          <w:spacing w:val="-6"/>
        </w:rPr>
        <w:t xml:space="preserve"> </w:t>
      </w:r>
      <w:r>
        <w:t>угроза</w:t>
      </w:r>
      <w:r>
        <w:rPr>
          <w:spacing w:val="-8"/>
        </w:rPr>
        <w:t xml:space="preserve"> </w:t>
      </w:r>
      <w:r>
        <w:rPr>
          <w:spacing w:val="-2"/>
        </w:rPr>
        <w:t>прерывания)</w:t>
      </w:r>
    </w:p>
    <w:p w:rsidR="00D24C94" w:rsidRDefault="00C92A4D">
      <w:pPr>
        <w:pStyle w:val="a3"/>
        <w:tabs>
          <w:tab w:val="left" w:pos="1850"/>
          <w:tab w:val="left" w:pos="2553"/>
          <w:tab w:val="left" w:pos="4039"/>
          <w:tab w:val="left" w:pos="5897"/>
          <w:tab w:val="left" w:pos="6509"/>
          <w:tab w:val="left" w:pos="9265"/>
        </w:tabs>
        <w:spacing w:before="43" w:line="276" w:lineRule="auto"/>
        <w:ind w:left="427" w:right="1809"/>
      </w:pPr>
      <w:r>
        <w:t xml:space="preserve">Роды: по </w:t>
      </w:r>
      <w:r>
        <w:t>счету</w:t>
      </w:r>
      <w:r>
        <w:rPr>
          <w:u w:val="single"/>
        </w:rPr>
        <w:tab/>
      </w:r>
      <w:r>
        <w:rPr>
          <w:spacing w:val="-2"/>
        </w:rPr>
        <w:t>,срок</w:t>
      </w:r>
      <w:r>
        <w:rPr>
          <w:u w:val="single"/>
        </w:rPr>
        <w:tab/>
      </w:r>
      <w:r>
        <w:t>наркоз</w:t>
      </w:r>
      <w:r>
        <w:rPr>
          <w:spacing w:val="-12"/>
        </w:rPr>
        <w:t xml:space="preserve"> </w:t>
      </w:r>
      <w:r>
        <w:t>(да,</w:t>
      </w:r>
      <w:r>
        <w:rPr>
          <w:spacing w:val="-13"/>
        </w:rPr>
        <w:t xml:space="preserve"> </w:t>
      </w:r>
      <w:r>
        <w:t>нет),</w:t>
      </w:r>
      <w:r>
        <w:rPr>
          <w:spacing w:val="-14"/>
        </w:rPr>
        <w:t xml:space="preserve"> </w:t>
      </w:r>
      <w:r>
        <w:t>быстрые,</w:t>
      </w:r>
      <w:r>
        <w:rPr>
          <w:spacing w:val="-13"/>
        </w:rPr>
        <w:t xml:space="preserve"> </w:t>
      </w:r>
      <w:r>
        <w:t>стремительные,</w:t>
      </w:r>
      <w:r>
        <w:rPr>
          <w:spacing w:val="-12"/>
        </w:rPr>
        <w:t xml:space="preserve"> </w:t>
      </w:r>
      <w:r>
        <w:t>длительные, самостоятельные (</w:t>
      </w:r>
      <w:proofErr w:type="spellStart"/>
      <w:r>
        <w:t>да</w:t>
      </w:r>
      <w:proofErr w:type="gramStart"/>
      <w:r>
        <w:t>,н</w:t>
      </w:r>
      <w:proofErr w:type="gramEnd"/>
      <w:r>
        <w:t>ет</w:t>
      </w:r>
      <w:proofErr w:type="spellEnd"/>
      <w:r>
        <w:t>), со стимуляцией</w:t>
      </w:r>
      <w:r>
        <w:rPr>
          <w:u w:val="single"/>
        </w:rPr>
        <w:tab/>
      </w:r>
      <w:r>
        <w:rPr>
          <w:u w:val="single"/>
        </w:rPr>
        <w:tab/>
      </w:r>
      <w:r>
        <w:t>вес при рождении</w:t>
      </w:r>
      <w:r>
        <w:rPr>
          <w:u w:val="single"/>
        </w:rPr>
        <w:tab/>
      </w:r>
      <w:r>
        <w:rPr>
          <w:spacing w:val="-10"/>
        </w:rPr>
        <w:t xml:space="preserve">, </w:t>
      </w:r>
      <w:r>
        <w:rPr>
          <w:spacing w:val="-4"/>
        </w:rPr>
        <w:t>Рост</w:t>
      </w:r>
      <w:r>
        <w:rPr>
          <w:u w:val="single"/>
        </w:rPr>
        <w:tab/>
      </w:r>
      <w:r>
        <w:t>, оценка по шкале АПГАР</w:t>
      </w:r>
      <w:r>
        <w:rPr>
          <w:u w:val="single"/>
        </w:rPr>
        <w:tab/>
      </w:r>
    </w:p>
    <w:p w:rsidR="00D24C94" w:rsidRDefault="00C92A4D">
      <w:pPr>
        <w:pStyle w:val="a3"/>
        <w:tabs>
          <w:tab w:val="left" w:pos="10989"/>
        </w:tabs>
        <w:spacing w:line="226" w:lineRule="exact"/>
        <w:ind w:left="427"/>
      </w:pPr>
      <w:r>
        <w:t>Врожденные</w:t>
      </w:r>
      <w:r>
        <w:rPr>
          <w:spacing w:val="-11"/>
        </w:rPr>
        <w:t xml:space="preserve"> </w:t>
      </w:r>
      <w:r>
        <w:rPr>
          <w:spacing w:val="-2"/>
        </w:rPr>
        <w:t>пороки</w:t>
      </w:r>
      <w:r>
        <w:rPr>
          <w:u w:val="single"/>
        </w:rPr>
        <w:tab/>
      </w:r>
    </w:p>
    <w:p w:rsidR="00D24C94" w:rsidRDefault="00D24C94">
      <w:pPr>
        <w:pStyle w:val="a3"/>
        <w:spacing w:before="63"/>
      </w:pPr>
    </w:p>
    <w:p w:rsidR="00D24C94" w:rsidRDefault="00C92A4D">
      <w:pPr>
        <w:pStyle w:val="a3"/>
        <w:tabs>
          <w:tab w:val="left" w:pos="10941"/>
        </w:tabs>
        <w:ind w:left="427"/>
      </w:pPr>
      <w:r>
        <w:t>Перенесенные</w:t>
      </w:r>
      <w:r>
        <w:rPr>
          <w:spacing w:val="-16"/>
        </w:rPr>
        <w:t xml:space="preserve"> </w:t>
      </w:r>
      <w:r>
        <w:t>заболевания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раннем</w:t>
      </w:r>
      <w:r>
        <w:rPr>
          <w:spacing w:val="-15"/>
        </w:rPr>
        <w:t xml:space="preserve"> </w:t>
      </w:r>
      <w:r>
        <w:rPr>
          <w:spacing w:val="-2"/>
        </w:rPr>
        <w:t>возрасте</w:t>
      </w:r>
      <w:r>
        <w:rPr>
          <w:u w:val="single"/>
        </w:rPr>
        <w:tab/>
      </w:r>
    </w:p>
    <w:p w:rsidR="00D24C94" w:rsidRDefault="00D24C94">
      <w:pPr>
        <w:pStyle w:val="a3"/>
      </w:pPr>
    </w:p>
    <w:p w:rsidR="00D24C94" w:rsidRDefault="00D24C94">
      <w:pPr>
        <w:pStyle w:val="a3"/>
        <w:spacing w:before="243"/>
      </w:pPr>
    </w:p>
    <w:p w:rsidR="00D24C94" w:rsidRDefault="00C92A4D">
      <w:pPr>
        <w:pStyle w:val="a3"/>
        <w:tabs>
          <w:tab w:val="left" w:pos="11005"/>
        </w:tabs>
        <w:ind w:left="427"/>
      </w:pPr>
      <w:r>
        <w:t>Перенесенные</w:t>
      </w:r>
      <w:r>
        <w:rPr>
          <w:spacing w:val="-8"/>
        </w:rPr>
        <w:t xml:space="preserve"> </w:t>
      </w:r>
      <w:r>
        <w:t>заболевания</w:t>
      </w:r>
      <w:r>
        <w:rPr>
          <w:spacing w:val="-3"/>
        </w:rPr>
        <w:t xml:space="preserve"> </w:t>
      </w:r>
      <w:r>
        <w:t>(после</w:t>
      </w:r>
      <w:r>
        <w:rPr>
          <w:spacing w:val="-9"/>
        </w:rPr>
        <w:t xml:space="preserve"> </w:t>
      </w:r>
      <w:r>
        <w:t>3</w:t>
      </w:r>
      <w:r>
        <w:rPr>
          <w:spacing w:val="-10"/>
        </w:rPr>
        <w:t xml:space="preserve"> </w:t>
      </w:r>
      <w:r>
        <w:rPr>
          <w:spacing w:val="-4"/>
        </w:rPr>
        <w:t>лет)</w:t>
      </w:r>
      <w:r>
        <w:rPr>
          <w:u w:val="single"/>
        </w:rPr>
        <w:tab/>
      </w:r>
    </w:p>
    <w:p w:rsidR="00D24C94" w:rsidRDefault="00D24C94">
      <w:pPr>
        <w:pStyle w:val="a3"/>
      </w:pPr>
    </w:p>
    <w:p w:rsidR="00D24C94" w:rsidRDefault="00D24C94">
      <w:pPr>
        <w:pStyle w:val="a3"/>
      </w:pPr>
    </w:p>
    <w:p w:rsidR="00D24C94" w:rsidRDefault="00D24C94">
      <w:pPr>
        <w:pStyle w:val="a3"/>
        <w:spacing w:before="225"/>
      </w:pPr>
    </w:p>
    <w:p w:rsidR="00D24C94" w:rsidRDefault="00C92A4D">
      <w:pPr>
        <w:pStyle w:val="a3"/>
        <w:tabs>
          <w:tab w:val="left" w:pos="10965"/>
        </w:tabs>
        <w:spacing w:before="1" w:line="276" w:lineRule="auto"/>
        <w:ind w:left="427" w:right="514"/>
      </w:pPr>
      <w:r>
        <w:t>Состоял на учете у врачей:</w:t>
      </w:r>
      <w:r>
        <w:rPr>
          <w:u w:val="single"/>
        </w:rPr>
        <w:tab/>
      </w:r>
      <w:r>
        <w:t xml:space="preserve"> </w:t>
      </w:r>
      <w:proofErr w:type="gramStart"/>
      <w:r>
        <w:t>Наблюдение невролога, психиатра, офтальмолога, отоларинголога, др. специалиста</w:t>
      </w:r>
      <w:r>
        <w:rPr>
          <w:spacing w:val="40"/>
        </w:rPr>
        <w:t xml:space="preserve"> </w:t>
      </w:r>
      <w:r>
        <w:t>(если «да» в</w:t>
      </w:r>
      <w:proofErr w:type="gramEnd"/>
    </w:p>
    <w:p w:rsidR="00D24C94" w:rsidRDefault="00C92A4D">
      <w:pPr>
        <w:pStyle w:val="a3"/>
        <w:tabs>
          <w:tab w:val="left" w:pos="10965"/>
        </w:tabs>
        <w:spacing w:line="275" w:lineRule="exact"/>
        <w:ind w:left="427"/>
      </w:pPr>
      <w:r>
        <w:t>каком</w:t>
      </w:r>
      <w:r>
        <w:rPr>
          <w:spacing w:val="-6"/>
        </w:rPr>
        <w:t xml:space="preserve"> </w:t>
      </w:r>
      <w:proofErr w:type="gramStart"/>
      <w:r>
        <w:t>возрасте</w:t>
      </w:r>
      <w:proofErr w:type="gramEnd"/>
      <w:r>
        <w:t>,</w:t>
      </w:r>
      <w:r>
        <w:rPr>
          <w:spacing w:val="-2"/>
        </w:rPr>
        <w:t xml:space="preserve"> </w:t>
      </w:r>
      <w:r>
        <w:t>причина</w:t>
      </w:r>
      <w:r>
        <w:rPr>
          <w:spacing w:val="-4"/>
        </w:rPr>
        <w:t xml:space="preserve"> </w:t>
      </w:r>
      <w:r>
        <w:t>обращения,</w:t>
      </w:r>
      <w:r>
        <w:rPr>
          <w:spacing w:val="-2"/>
        </w:rPr>
        <w:t xml:space="preserve"> диагноз)</w:t>
      </w:r>
      <w:r>
        <w:rPr>
          <w:u w:val="single"/>
        </w:rPr>
        <w:tab/>
      </w:r>
    </w:p>
    <w:p w:rsidR="00D24C94" w:rsidRDefault="00D24C94">
      <w:pPr>
        <w:pStyle w:val="a3"/>
      </w:pPr>
    </w:p>
    <w:p w:rsidR="00D24C94" w:rsidRDefault="00D24C94">
      <w:pPr>
        <w:pStyle w:val="a3"/>
      </w:pPr>
    </w:p>
    <w:p w:rsidR="00D24C94" w:rsidRDefault="00D24C94">
      <w:pPr>
        <w:pStyle w:val="a3"/>
      </w:pPr>
    </w:p>
    <w:p w:rsidR="00D24C94" w:rsidRDefault="00D24C94">
      <w:pPr>
        <w:pStyle w:val="a3"/>
      </w:pPr>
    </w:p>
    <w:p w:rsidR="00D24C94" w:rsidRDefault="00D24C94">
      <w:pPr>
        <w:pStyle w:val="a3"/>
        <w:spacing w:before="202"/>
      </w:pPr>
    </w:p>
    <w:p w:rsidR="00D24C94" w:rsidRDefault="00C92A4D">
      <w:pPr>
        <w:pStyle w:val="a3"/>
        <w:tabs>
          <w:tab w:val="left" w:pos="11481"/>
        </w:tabs>
        <w:ind w:left="427"/>
      </w:pPr>
      <w:r>
        <w:rPr>
          <w:spacing w:val="-2"/>
          <w:u w:val="single"/>
        </w:rPr>
        <w:t>Другие</w:t>
      </w:r>
      <w:r>
        <w:rPr>
          <w:spacing w:val="-5"/>
          <w:u w:val="single"/>
        </w:rPr>
        <w:t xml:space="preserve"> </w:t>
      </w:r>
      <w:r>
        <w:rPr>
          <w:spacing w:val="-2"/>
          <w:u w:val="single"/>
        </w:rPr>
        <w:t>специалисты</w:t>
      </w:r>
      <w:r>
        <w:rPr>
          <w:u w:val="single"/>
        </w:rPr>
        <w:tab/>
      </w:r>
    </w:p>
    <w:p w:rsidR="00D24C94" w:rsidRDefault="00D24C94">
      <w:pPr>
        <w:pStyle w:val="a3"/>
      </w:pPr>
    </w:p>
    <w:p w:rsidR="00D24C94" w:rsidRDefault="00D24C94">
      <w:pPr>
        <w:pStyle w:val="a3"/>
      </w:pPr>
    </w:p>
    <w:p w:rsidR="00D24C94" w:rsidRDefault="00D24C94">
      <w:pPr>
        <w:pStyle w:val="a3"/>
      </w:pPr>
    </w:p>
    <w:p w:rsidR="00D24C94" w:rsidRDefault="00D24C94">
      <w:pPr>
        <w:pStyle w:val="a3"/>
      </w:pPr>
    </w:p>
    <w:p w:rsidR="00D24C94" w:rsidRDefault="00D24C94">
      <w:pPr>
        <w:pStyle w:val="a3"/>
        <w:spacing w:before="252"/>
      </w:pPr>
    </w:p>
    <w:p w:rsidR="00D24C94" w:rsidRDefault="00C92A4D">
      <w:pPr>
        <w:pStyle w:val="a3"/>
        <w:tabs>
          <w:tab w:val="left" w:pos="5609"/>
          <w:tab w:val="left" w:pos="11046"/>
        </w:tabs>
        <w:ind w:left="427"/>
      </w:pPr>
      <w:r>
        <w:t>Физическое</w:t>
      </w:r>
      <w:r>
        <w:rPr>
          <w:spacing w:val="-14"/>
        </w:rPr>
        <w:t xml:space="preserve"> </w:t>
      </w:r>
      <w:r>
        <w:rPr>
          <w:spacing w:val="-2"/>
        </w:rPr>
        <w:t>развитие</w:t>
      </w:r>
      <w:r>
        <w:rPr>
          <w:u w:val="single"/>
        </w:rPr>
        <w:tab/>
      </w:r>
      <w:r>
        <w:t>,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гр</w:t>
      </w:r>
      <w:proofErr w:type="gramStart"/>
      <w:r>
        <w:rPr>
          <w:spacing w:val="-2"/>
        </w:rPr>
        <w:t>.з</w:t>
      </w:r>
      <w:proofErr w:type="gramEnd"/>
      <w:r>
        <w:rPr>
          <w:spacing w:val="-2"/>
        </w:rPr>
        <w:t>доровья</w:t>
      </w:r>
      <w:proofErr w:type="spellEnd"/>
      <w:r>
        <w:rPr>
          <w:u w:val="single"/>
        </w:rPr>
        <w:tab/>
      </w:r>
    </w:p>
    <w:p w:rsidR="00D24C94" w:rsidRDefault="00D24C94">
      <w:pPr>
        <w:pStyle w:val="a3"/>
        <w:spacing w:before="84"/>
      </w:pPr>
    </w:p>
    <w:p w:rsidR="00D24C94" w:rsidRDefault="00C92A4D">
      <w:pPr>
        <w:pStyle w:val="a3"/>
        <w:spacing w:before="1"/>
        <w:ind w:left="427"/>
      </w:pPr>
      <w:r>
        <w:t>Заключение</w:t>
      </w:r>
      <w:r>
        <w:rPr>
          <w:spacing w:val="-8"/>
        </w:rPr>
        <w:t xml:space="preserve"> </w:t>
      </w:r>
      <w:r>
        <w:t>специалистов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итогам</w:t>
      </w:r>
      <w:r>
        <w:rPr>
          <w:spacing w:val="-8"/>
        </w:rPr>
        <w:t xml:space="preserve"> </w:t>
      </w:r>
      <w:proofErr w:type="spellStart"/>
      <w:r>
        <w:rPr>
          <w:spacing w:val="-2"/>
        </w:rPr>
        <w:t>мед</w:t>
      </w:r>
      <w:proofErr w:type="gramStart"/>
      <w:r>
        <w:rPr>
          <w:spacing w:val="-2"/>
        </w:rPr>
        <w:t>.о</w:t>
      </w:r>
      <w:proofErr w:type="gramEnd"/>
      <w:r>
        <w:rPr>
          <w:spacing w:val="-2"/>
        </w:rPr>
        <w:t>смотра</w:t>
      </w:r>
      <w:proofErr w:type="spellEnd"/>
      <w:r>
        <w:rPr>
          <w:spacing w:val="-2"/>
        </w:rPr>
        <w:t>:</w:t>
      </w:r>
    </w:p>
    <w:p w:rsidR="00D24C94" w:rsidRDefault="00C92A4D">
      <w:pPr>
        <w:pStyle w:val="a3"/>
        <w:tabs>
          <w:tab w:val="left" w:pos="10521"/>
          <w:tab w:val="left" w:pos="11027"/>
        </w:tabs>
        <w:spacing w:before="40" w:line="309" w:lineRule="auto"/>
        <w:ind w:left="487" w:right="451" w:hanging="60"/>
      </w:pPr>
      <w:r>
        <w:rPr>
          <w:spacing w:val="-2"/>
        </w:rPr>
        <w:t>Невролог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rPr>
          <w:spacing w:val="-4"/>
        </w:rPr>
        <w:t>ЛОР</w:t>
      </w:r>
      <w:r>
        <w:rPr>
          <w:u w:val="single"/>
        </w:rPr>
        <w:tab/>
      </w:r>
      <w:r>
        <w:rPr>
          <w:u w:val="single"/>
        </w:rPr>
        <w:tab/>
      </w:r>
    </w:p>
    <w:p w:rsidR="00D24C94" w:rsidRDefault="00C92A4D">
      <w:pPr>
        <w:pStyle w:val="a3"/>
        <w:tabs>
          <w:tab w:val="left" w:pos="10977"/>
        </w:tabs>
        <w:spacing w:line="236" w:lineRule="exact"/>
        <w:ind w:left="427"/>
      </w:pPr>
      <w:r>
        <w:rPr>
          <w:spacing w:val="-2"/>
        </w:rPr>
        <w:t>Офтальмолог</w:t>
      </w:r>
      <w:r>
        <w:rPr>
          <w:u w:val="single"/>
        </w:rPr>
        <w:tab/>
      </w:r>
    </w:p>
    <w:p w:rsidR="00D24C94" w:rsidRDefault="00D24C94">
      <w:pPr>
        <w:pStyle w:val="a3"/>
        <w:spacing w:before="55"/>
      </w:pPr>
    </w:p>
    <w:p w:rsidR="00D24C94" w:rsidRDefault="00C92A4D">
      <w:pPr>
        <w:pStyle w:val="a3"/>
        <w:tabs>
          <w:tab w:val="left" w:pos="10878"/>
          <w:tab w:val="left" w:pos="10945"/>
        </w:tabs>
        <w:spacing w:before="1" w:line="280" w:lineRule="auto"/>
        <w:ind w:left="427" w:right="533"/>
        <w:jc w:val="both"/>
      </w:pPr>
      <w:r>
        <w:rPr>
          <w:spacing w:val="-2"/>
        </w:rPr>
        <w:t>Ортопед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Психиатр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Другие специалисты</w:t>
      </w:r>
      <w:r>
        <w:rPr>
          <w:u w:val="single"/>
        </w:rPr>
        <w:tab/>
      </w:r>
    </w:p>
    <w:p w:rsidR="00D24C94" w:rsidRDefault="00D24C94">
      <w:pPr>
        <w:pStyle w:val="a3"/>
      </w:pPr>
    </w:p>
    <w:p w:rsidR="00D24C94" w:rsidRDefault="00D24C94">
      <w:pPr>
        <w:pStyle w:val="a3"/>
        <w:spacing w:before="80"/>
      </w:pPr>
    </w:p>
    <w:p w:rsidR="00D24C94" w:rsidRDefault="00C92A4D">
      <w:pPr>
        <w:pStyle w:val="a3"/>
        <w:tabs>
          <w:tab w:val="left" w:pos="5285"/>
          <w:tab w:val="left" w:pos="10800"/>
        </w:tabs>
        <w:spacing w:line="276" w:lineRule="auto"/>
        <w:ind w:left="427" w:right="678"/>
      </w:pPr>
      <w:proofErr w:type="spellStart"/>
      <w:r>
        <w:rPr>
          <w:spacing w:val="-2"/>
        </w:rPr>
        <w:t>Ф.И.О.специалиста</w:t>
      </w:r>
      <w:proofErr w:type="spellEnd"/>
      <w:r>
        <w:rPr>
          <w:u w:val="single"/>
        </w:rPr>
        <w:tab/>
      </w:r>
      <w:r>
        <w:rPr>
          <w:spacing w:val="-4"/>
        </w:rPr>
        <w:t>Дата</w:t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Подпись</w:t>
      </w:r>
      <w:r>
        <w:rPr>
          <w:u w:val="single"/>
        </w:rPr>
        <w:tab/>
      </w:r>
    </w:p>
    <w:sectPr w:rsidR="00D24C94">
      <w:pgSz w:w="11910" w:h="16840"/>
      <w:pgMar w:top="360" w:right="0" w:bottom="280" w:left="42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2A4D" w:rsidRDefault="00C92A4D">
      <w:r>
        <w:separator/>
      </w:r>
    </w:p>
  </w:endnote>
  <w:endnote w:type="continuationSeparator" w:id="0">
    <w:p w:rsidR="00C92A4D" w:rsidRDefault="00C92A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2A4D" w:rsidRDefault="00C92A4D">
      <w:r>
        <w:separator/>
      </w:r>
    </w:p>
  </w:footnote>
  <w:footnote w:type="continuationSeparator" w:id="0">
    <w:p w:rsidR="00C92A4D" w:rsidRDefault="00C92A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E306ED"/>
    <w:multiLevelType w:val="multilevel"/>
    <w:tmpl w:val="B5E306ED"/>
    <w:lvl w:ilvl="0">
      <w:start w:val="2"/>
      <w:numFmt w:val="decimal"/>
      <w:lvlText w:val="%1"/>
      <w:lvlJc w:val="left"/>
      <w:pPr>
        <w:ind w:left="141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35" w:hanging="71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917" w:hanging="493"/>
        <w:jc w:val="left"/>
      </w:pPr>
      <w:rPr>
        <w:rFonts w:hint="default"/>
        <w:spacing w:val="0"/>
        <w:w w:val="100"/>
        <w:lang w:val="ru-RU" w:eastAsia="en-US" w:bidi="ar-SA"/>
      </w:rPr>
    </w:lvl>
    <w:lvl w:ilvl="4">
      <w:numFmt w:val="bullet"/>
      <w:lvlText w:val="•"/>
      <w:lvlJc w:val="left"/>
      <w:pPr>
        <w:ind w:left="2617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94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72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9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6" w:hanging="493"/>
      </w:pPr>
      <w:rPr>
        <w:rFonts w:hint="default"/>
        <w:lang w:val="ru-RU" w:eastAsia="en-US" w:bidi="ar-SA"/>
      </w:rPr>
    </w:lvl>
  </w:abstractNum>
  <w:abstractNum w:abstractNumId="1">
    <w:nsid w:val="BF205925"/>
    <w:multiLevelType w:val="multilevel"/>
    <w:tmpl w:val="BF205925"/>
    <w:lvl w:ilvl="0">
      <w:start w:val="1"/>
      <w:numFmt w:val="decimal"/>
      <w:lvlText w:val="%1."/>
      <w:lvlJc w:val="left"/>
      <w:pPr>
        <w:ind w:left="1015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1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2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4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7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9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56" w:hanging="420"/>
      </w:pPr>
      <w:rPr>
        <w:rFonts w:hint="default"/>
        <w:lang w:val="ru-RU" w:eastAsia="en-US" w:bidi="ar-SA"/>
      </w:rPr>
    </w:lvl>
  </w:abstractNum>
  <w:abstractNum w:abstractNumId="2">
    <w:nsid w:val="CF092B84"/>
    <w:multiLevelType w:val="multilevel"/>
    <w:tmpl w:val="CF092B84"/>
    <w:lvl w:ilvl="0">
      <w:numFmt w:val="bullet"/>
      <w:lvlText w:val="□"/>
      <w:lvlJc w:val="left"/>
      <w:pPr>
        <w:ind w:left="708" w:hanging="3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5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778" w:hanging="32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856" w:hanging="3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34" w:hanging="3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2" w:hanging="3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0" w:hanging="3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8" w:hanging="3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46" w:hanging="3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25" w:hanging="324"/>
      </w:pPr>
      <w:rPr>
        <w:rFonts w:hint="default"/>
        <w:lang w:val="ru-RU" w:eastAsia="en-US" w:bidi="ar-SA"/>
      </w:rPr>
    </w:lvl>
  </w:abstractNum>
  <w:abstractNum w:abstractNumId="3">
    <w:nsid w:val="0053208E"/>
    <w:multiLevelType w:val="multilevel"/>
    <w:tmpl w:val="0053208E"/>
    <w:lvl w:ilvl="0">
      <w:numFmt w:val="bullet"/>
      <w:lvlText w:val=""/>
      <w:lvlJc w:val="left"/>
      <w:pPr>
        <w:ind w:left="787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32"/>
        <w:szCs w:val="32"/>
        <w:lang w:val="ru-RU" w:eastAsia="en-US" w:bidi="ar-SA"/>
      </w:rPr>
    </w:lvl>
    <w:lvl w:ilvl="1">
      <w:numFmt w:val="bullet"/>
      <w:lvlText w:val="•"/>
      <w:lvlJc w:val="left"/>
      <w:pPr>
        <w:ind w:left="1850" w:hanging="36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920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90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6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3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0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41" w:hanging="361"/>
      </w:pPr>
      <w:rPr>
        <w:rFonts w:hint="default"/>
        <w:lang w:val="ru-RU" w:eastAsia="en-US" w:bidi="ar-SA"/>
      </w:rPr>
    </w:lvl>
  </w:abstractNum>
  <w:abstractNum w:abstractNumId="4">
    <w:nsid w:val="03D62ECE"/>
    <w:multiLevelType w:val="multilevel"/>
    <w:tmpl w:val="03D62ECE"/>
    <w:lvl w:ilvl="0">
      <w:start w:val="8"/>
      <w:numFmt w:val="decimal"/>
      <w:lvlText w:val="%1"/>
      <w:lvlJc w:val="left"/>
      <w:pPr>
        <w:ind w:left="917" w:hanging="493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917" w:hanging="4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427" w:hanging="43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66" w:hanging="4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40" w:hanging="4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3" w:hanging="4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7" w:hanging="4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0" w:hanging="4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34" w:hanging="438"/>
      </w:pPr>
      <w:rPr>
        <w:rFonts w:hint="default"/>
        <w:lang w:val="ru-RU" w:eastAsia="en-US" w:bidi="ar-SA"/>
      </w:rPr>
    </w:lvl>
  </w:abstractNum>
  <w:abstractNum w:abstractNumId="5">
    <w:nsid w:val="59ADCABA"/>
    <w:multiLevelType w:val="multilevel"/>
    <w:tmpl w:val="59ADCABA"/>
    <w:lvl w:ilvl="0">
      <w:numFmt w:val="bullet"/>
      <w:lvlText w:val=""/>
      <w:lvlJc w:val="left"/>
      <w:pPr>
        <w:ind w:left="1147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2174" w:hanging="348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208" w:hanging="34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42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76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10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44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8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13" w:hanging="348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24C94"/>
    <w:rsid w:val="002C3060"/>
    <w:rsid w:val="00C92A4D"/>
    <w:rsid w:val="00D24C94"/>
    <w:rsid w:val="51A40539"/>
    <w:rsid w:val="7496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spacing w:line="320" w:lineRule="exact"/>
      <w:ind w:left="1134" w:hanging="71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"/>
      <w:ind w:right="142"/>
      <w:jc w:val="center"/>
    </w:pPr>
    <w:rPr>
      <w:b/>
      <w:bCs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787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spacing w:line="320" w:lineRule="exact"/>
      <w:ind w:left="1134" w:hanging="71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"/>
      <w:ind w:right="142"/>
      <w:jc w:val="center"/>
    </w:pPr>
    <w:rPr>
      <w:b/>
      <w:bCs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787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2DF57103F8EC34BAEEB525051C2C813" ma:contentTypeVersion="0" ma:contentTypeDescription="Создание документа." ma:contentTypeScope="" ma:versionID="f2fd7655b74349085b35f919ab66f84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D3043D-9DA1-4E65-91E0-7F1405278E0A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D5596C44-3F58-4B3F-AF38-28609EF8ED0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B20D4B0-7352-41A8-9A5E-A0D939003D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3517</Words>
  <Characters>20048</Characters>
  <Application>Microsoft Office Word</Application>
  <DocSecurity>0</DocSecurity>
  <Lines>167</Lines>
  <Paragraphs>47</Paragraphs>
  <ScaleCrop>false</ScaleCrop>
  <Company/>
  <LinksUpToDate>false</LinksUpToDate>
  <CharactersWithSpaces>23518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2025-03-24T10:14:00Z</dcterms:created>
  <dcterms:modified xsi:type="dcterms:W3CDTF">2025-12-29T08:34:00Z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2025-03-05T00:00:00Z</vt:filetime>
  </property>
  <property fmtid="{D5CDD505-2E9C-101B-9397-08002B2CF9AE}" pid="3" name="Creator">
    <vt:lpwstr>Foxit Software Inc.</vt:lpwstr>
  </property>
  <property fmtid="{D5CDD505-2E9C-101B-9397-08002B2CF9AE}" pid="4" name="LastSaved">
    <vt:filetime>2025-03-24T00:00:00Z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KSOProductBuildVer">
    <vt:lpwstr>1049-12.2.0.20795</vt:lpwstr>
  </property>
  <property fmtid="{D5CDD505-2E9C-101B-9397-08002B2CF9AE}" pid="7" name="ICV">
    <vt:lpwstr>915DAC69F2D648BBB75820D545FD50A7_13</vt:lpwstr>
  </property>
  <property fmtid="{D5CDD505-2E9C-101B-9397-08002B2CF9AE}" pid="8" name="ContentTypeId">
    <vt:lpwstr>0x010100F2DF57103F8EC34BAEEB525051C2C813</vt:lpwstr>
  </property>
</Properties>
</file>