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6CC" w:rsidRPr="002766CC" w:rsidRDefault="002766CC">
      <w:pPr>
        <w:rPr>
          <w:rFonts w:ascii="Times New Roman" w:hAnsi="Times New Roman" w:cs="Times New Roman"/>
          <w:b/>
          <w:sz w:val="28"/>
          <w:szCs w:val="28"/>
        </w:rPr>
      </w:pPr>
      <w:r w:rsidRPr="002766CC">
        <w:rPr>
          <w:rFonts w:ascii="Times New Roman" w:hAnsi="Times New Roman" w:cs="Times New Roman"/>
          <w:b/>
          <w:sz w:val="28"/>
          <w:szCs w:val="28"/>
        </w:rPr>
        <w:t>План работы школьного спортивного клуба на 2025-2026 учебный год</w:t>
      </w:r>
    </w:p>
    <w:p w:rsidR="002766CC" w:rsidRPr="002766CC" w:rsidRDefault="002766CC">
      <w:pPr>
        <w:rPr>
          <w:rFonts w:ascii="Times New Roman" w:hAnsi="Times New Roman" w:cs="Times New Roman"/>
          <w:sz w:val="28"/>
          <w:szCs w:val="28"/>
        </w:rPr>
      </w:pPr>
      <w:r w:rsidRPr="002766CC">
        <w:rPr>
          <w:sz w:val="28"/>
          <w:szCs w:val="28"/>
        </w:rPr>
        <w:t xml:space="preserve"> </w:t>
      </w:r>
      <w:r w:rsidRPr="002766CC">
        <w:rPr>
          <w:rFonts w:ascii="Times New Roman" w:hAnsi="Times New Roman" w:cs="Times New Roman"/>
          <w:b/>
          <w:sz w:val="28"/>
          <w:szCs w:val="28"/>
        </w:rPr>
        <w:t>Цель работы ШСК:</w:t>
      </w:r>
      <w:r w:rsidRPr="002766CC">
        <w:rPr>
          <w:rFonts w:ascii="Times New Roman" w:hAnsi="Times New Roman" w:cs="Times New Roman"/>
          <w:sz w:val="28"/>
          <w:szCs w:val="28"/>
        </w:rPr>
        <w:t xml:space="preserve"> Повышение массовости занятий учащимися физической культурой и спортом для вовлечения их в систематический процесс физического и спортивного совершенствования. </w:t>
      </w:r>
    </w:p>
    <w:p w:rsidR="002766CC" w:rsidRPr="002766CC" w:rsidRDefault="002766CC">
      <w:pPr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b/>
          <w:sz w:val="28"/>
          <w:szCs w:val="28"/>
        </w:rPr>
        <w:t>Задачи: 1.</w:t>
      </w:r>
      <w:r w:rsidRPr="002766CC">
        <w:rPr>
          <w:rFonts w:ascii="Times New Roman" w:hAnsi="Times New Roman" w:cs="Times New Roman"/>
          <w:sz w:val="28"/>
          <w:szCs w:val="28"/>
        </w:rPr>
        <w:t xml:space="preserve"> реализации образовательных программ </w:t>
      </w:r>
      <w:r w:rsidR="005D73B0">
        <w:rPr>
          <w:rFonts w:ascii="Times New Roman" w:hAnsi="Times New Roman" w:cs="Times New Roman"/>
          <w:sz w:val="28"/>
          <w:szCs w:val="28"/>
        </w:rPr>
        <w:t>внеурочной деятельности</w:t>
      </w:r>
      <w:r w:rsidRPr="002766CC">
        <w:rPr>
          <w:rFonts w:ascii="Times New Roman" w:hAnsi="Times New Roman" w:cs="Times New Roman"/>
          <w:sz w:val="28"/>
          <w:szCs w:val="28"/>
        </w:rPr>
        <w:t xml:space="preserve"> детей физкультурно-спортивной направленности;</w:t>
      </w:r>
    </w:p>
    <w:p w:rsidR="002766CC" w:rsidRPr="002766CC" w:rsidRDefault="002766CC">
      <w:pPr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 xml:space="preserve"> 2. вовлечение учащихся в систематические занятия физической культурой и спортом; </w:t>
      </w:r>
    </w:p>
    <w:p w:rsidR="002766CC" w:rsidRPr="002766CC" w:rsidRDefault="002766CC">
      <w:pPr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>3. проведение школьных спортивно-массовых мероприятий и соревнований по направлениям;</w:t>
      </w:r>
    </w:p>
    <w:p w:rsidR="002766CC" w:rsidRPr="002766CC" w:rsidRDefault="002766CC">
      <w:pPr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 xml:space="preserve"> 4. комплектование и подготовка команд учащихся для участия в муниципальных,</w:t>
      </w:r>
      <w:r w:rsidR="00AB481E">
        <w:rPr>
          <w:rFonts w:ascii="Times New Roman" w:hAnsi="Times New Roman" w:cs="Times New Roman"/>
          <w:sz w:val="28"/>
          <w:szCs w:val="28"/>
        </w:rPr>
        <w:t xml:space="preserve"> </w:t>
      </w:r>
      <w:r w:rsidRPr="002766CC">
        <w:rPr>
          <w:rFonts w:ascii="Times New Roman" w:hAnsi="Times New Roman" w:cs="Times New Roman"/>
          <w:sz w:val="28"/>
          <w:szCs w:val="28"/>
        </w:rPr>
        <w:t>окружных и областных соревнованиях;</w:t>
      </w:r>
    </w:p>
    <w:p w:rsidR="002766CC" w:rsidRPr="002766CC" w:rsidRDefault="002766CC">
      <w:pPr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 xml:space="preserve"> 5. пропаганда здорового образа жизни, личностных и общественных ценностей физической культуры и спорта; </w:t>
      </w:r>
    </w:p>
    <w:p w:rsidR="002766CC" w:rsidRPr="002766CC" w:rsidRDefault="002766CC">
      <w:pPr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 xml:space="preserve">6. создание нормативно-правовой базы; </w:t>
      </w:r>
    </w:p>
    <w:p w:rsidR="002766CC" w:rsidRDefault="002766CC">
      <w:pPr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>7. комплектование и подготовка учащихся к ВФСК «Готов к труду и обороне».</w:t>
      </w:r>
    </w:p>
    <w:p w:rsidR="002766CC" w:rsidRPr="002766CC" w:rsidRDefault="002766CC" w:rsidP="002766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766CC">
        <w:rPr>
          <w:rFonts w:ascii="Times New Roman" w:hAnsi="Times New Roman" w:cs="Times New Roman"/>
          <w:b/>
          <w:bCs/>
          <w:sz w:val="28"/>
          <w:szCs w:val="28"/>
        </w:rPr>
        <w:t xml:space="preserve">Ожидаемые результаты: </w:t>
      </w:r>
    </w:p>
    <w:p w:rsidR="002766CC" w:rsidRPr="002766CC" w:rsidRDefault="002766CC" w:rsidP="002766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 xml:space="preserve">1. Рациональное использование внеурочного времени, укрепление здоровья и профилактика заболеваний, разностороннее физическое развитие обучающихся; </w:t>
      </w:r>
    </w:p>
    <w:p w:rsidR="002766CC" w:rsidRPr="002766CC" w:rsidRDefault="002766CC" w:rsidP="002766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 xml:space="preserve">2. Рост числа обучающихся, участвующих в спортивно-массовых мероприятиях; </w:t>
      </w:r>
    </w:p>
    <w:p w:rsidR="002766CC" w:rsidRPr="002766CC" w:rsidRDefault="002766CC" w:rsidP="002766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6CC">
        <w:rPr>
          <w:rFonts w:ascii="Times New Roman" w:hAnsi="Times New Roman" w:cs="Times New Roman"/>
          <w:sz w:val="28"/>
          <w:szCs w:val="28"/>
        </w:rPr>
        <w:t>3. Улучшение спортивных достижений обучающихся.</w:t>
      </w:r>
    </w:p>
    <w:p w:rsidR="002766CC" w:rsidRPr="002766CC" w:rsidRDefault="002766CC" w:rsidP="002766CC">
      <w:pPr>
        <w:pStyle w:val="a3"/>
        <w:shd w:val="clear" w:color="auto" w:fill="auto"/>
        <w:ind w:firstLine="709"/>
        <w:jc w:val="both"/>
        <w:rPr>
          <w:sz w:val="28"/>
          <w:szCs w:val="28"/>
        </w:rPr>
      </w:pPr>
    </w:p>
    <w:p w:rsidR="002766CC" w:rsidRPr="002766CC" w:rsidRDefault="002766CC" w:rsidP="002766CC">
      <w:pPr>
        <w:pStyle w:val="a3"/>
        <w:shd w:val="clear" w:color="auto" w:fill="auto"/>
        <w:ind w:firstLine="709"/>
        <w:jc w:val="both"/>
        <w:rPr>
          <w:sz w:val="28"/>
          <w:szCs w:val="28"/>
        </w:rPr>
      </w:pPr>
      <w:r w:rsidRPr="002766CC">
        <w:rPr>
          <w:sz w:val="28"/>
          <w:szCs w:val="28"/>
        </w:rPr>
        <w:t>План работы включает в себя семь основных направлений развития спортивно-оздоровительной и спортивно-массовой работы в школе</w:t>
      </w:r>
    </w:p>
    <w:p w:rsidR="002766CC" w:rsidRPr="002766CC" w:rsidRDefault="002766CC" w:rsidP="002766CC">
      <w:pPr>
        <w:pStyle w:val="a3"/>
        <w:shd w:val="clear" w:color="auto" w:fill="auto"/>
        <w:rPr>
          <w:sz w:val="28"/>
          <w:szCs w:val="28"/>
        </w:rPr>
      </w:pPr>
    </w:p>
    <w:tbl>
      <w:tblPr>
        <w:tblStyle w:val="a5"/>
        <w:tblW w:w="9923" w:type="dxa"/>
        <w:tblInd w:w="-459" w:type="dxa"/>
        <w:tblLayout w:type="fixed"/>
        <w:tblLook w:val="0000"/>
      </w:tblPr>
      <w:tblGrid>
        <w:gridCol w:w="2093"/>
        <w:gridCol w:w="317"/>
        <w:gridCol w:w="3652"/>
        <w:gridCol w:w="1666"/>
        <w:gridCol w:w="35"/>
        <w:gridCol w:w="2160"/>
      </w:tblGrid>
      <w:tr w:rsidR="002766CC" w:rsidRPr="002766CC" w:rsidTr="005D73B0">
        <w:trPr>
          <w:trHeight w:val="518"/>
        </w:trPr>
        <w:tc>
          <w:tcPr>
            <w:tcW w:w="2093" w:type="dxa"/>
          </w:tcPr>
          <w:p w:rsidR="002766CC" w:rsidRPr="002766CC" w:rsidRDefault="002766CC" w:rsidP="00AB481E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</w:t>
            </w:r>
          </w:p>
          <w:p w:rsidR="002766CC" w:rsidRPr="002766CC" w:rsidRDefault="002766CC" w:rsidP="00AB481E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деятельности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деятельности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2766C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  <w:proofErr w:type="gramEnd"/>
            <w:r w:rsidRPr="002766C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за исполнение</w:t>
            </w:r>
          </w:p>
        </w:tc>
      </w:tr>
      <w:tr w:rsidR="002766CC" w:rsidRPr="002766CC" w:rsidTr="005D73B0">
        <w:trPr>
          <w:trHeight w:val="264"/>
        </w:trPr>
        <w:tc>
          <w:tcPr>
            <w:tcW w:w="9923" w:type="dxa"/>
            <w:gridSpan w:val="6"/>
          </w:tcPr>
          <w:p w:rsidR="002766CC" w:rsidRPr="002766CC" w:rsidRDefault="005D73B0" w:rsidP="001B75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Организационная д</w:t>
            </w:r>
            <w:r w:rsidR="002766CC" w:rsidRPr="002766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еятельность</w:t>
            </w:r>
          </w:p>
        </w:tc>
      </w:tr>
      <w:tr w:rsidR="002766CC" w:rsidRPr="002766CC" w:rsidTr="005D73B0">
        <w:trPr>
          <w:trHeight w:val="699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spacing w:line="233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кадрами ШСК</w:t>
            </w:r>
          </w:p>
        </w:tc>
        <w:tc>
          <w:tcPr>
            <w:tcW w:w="3652" w:type="dxa"/>
          </w:tcPr>
          <w:p w:rsidR="002766CC" w:rsidRPr="002766CC" w:rsidRDefault="002766CC" w:rsidP="002766CC">
            <w:pPr>
              <w:numPr>
                <w:ilvl w:val="0"/>
                <w:numId w:val="1"/>
              </w:numPr>
              <w:tabs>
                <w:tab w:val="left" w:pos="134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ШСК педагогическими кадрами;</w:t>
            </w:r>
          </w:p>
          <w:p w:rsidR="002766CC" w:rsidRPr="002766CC" w:rsidRDefault="002766CC" w:rsidP="002766CC">
            <w:pPr>
              <w:numPr>
                <w:ilvl w:val="0"/>
                <w:numId w:val="1"/>
              </w:numPr>
              <w:tabs>
                <w:tab w:val="left" w:pos="134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педагогического состава ШСК;</w:t>
            </w:r>
          </w:p>
          <w:p w:rsidR="002766CC" w:rsidRPr="002766CC" w:rsidRDefault="002766CC" w:rsidP="002766CC">
            <w:pPr>
              <w:numPr>
                <w:ilvl w:val="0"/>
                <w:numId w:val="1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движение кадров ШСК в текущем учебном году;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Август- сентябрь 2025г.</w:t>
            </w:r>
          </w:p>
        </w:tc>
        <w:tc>
          <w:tcPr>
            <w:tcW w:w="2195" w:type="dxa"/>
            <w:gridSpan w:val="2"/>
          </w:tcPr>
          <w:p w:rsidR="002766CC" w:rsidRPr="002766CC" w:rsidRDefault="005D73B0" w:rsidP="005D73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Администрация школы</w:t>
            </w:r>
          </w:p>
        </w:tc>
      </w:tr>
      <w:tr w:rsidR="002766CC" w:rsidRPr="002766CC" w:rsidTr="005D73B0">
        <w:trPr>
          <w:trHeight w:val="2030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Планирование и организация деятельности ШСК</w:t>
            </w:r>
          </w:p>
        </w:tc>
        <w:tc>
          <w:tcPr>
            <w:tcW w:w="3652" w:type="dxa"/>
          </w:tcPr>
          <w:p w:rsidR="002766CC" w:rsidRPr="002766CC" w:rsidRDefault="002766CC" w:rsidP="001B7573">
            <w:pPr>
              <w:tabs>
                <w:tab w:val="left" w:pos="373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составление и утверждение планов работы ШСК на 202</w:t>
            </w:r>
            <w:r w:rsidR="00B821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</w:t>
            </w:r>
            <w:r w:rsidR="00B821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</w:t>
            </w:r>
            <w:proofErr w:type="spellEnd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год (план работы ШСК, план спортивно-массовых мероприятий);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:rsidR="002766CC" w:rsidRPr="002766CC" w:rsidRDefault="002766CC" w:rsidP="005D73B0">
            <w:pPr>
              <w:tabs>
                <w:tab w:val="left" w:pos="3734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-составление расписания работы ШСК 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Авгус</w:t>
            </w:r>
            <w:proofErr w:type="gram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т-</w:t>
            </w:r>
            <w:proofErr w:type="gramEnd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сентябрь 2025г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</w:t>
            </w:r>
          </w:p>
        </w:tc>
      </w:tr>
      <w:tr w:rsidR="002766CC" w:rsidRPr="002766CC" w:rsidTr="005D73B0">
        <w:trPr>
          <w:trHeight w:val="853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Выбор лидеров ШСК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2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подбор состава ШСК</w:t>
            </w:r>
            <w:r w:rsidRPr="002766CC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Сентябрь 2025 г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Руководитель ШСК</w:t>
            </w:r>
          </w:p>
        </w:tc>
      </w:tr>
      <w:tr w:rsidR="002766CC" w:rsidRPr="002766CC" w:rsidTr="005D73B0">
        <w:trPr>
          <w:trHeight w:val="1022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Обновление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Совета клуба</w:t>
            </w:r>
          </w:p>
        </w:tc>
        <w:tc>
          <w:tcPr>
            <w:tcW w:w="3652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разъяснительная работа с ученическими коллективами школы, коллективами спортивных секций;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Август сентябрь 2025г.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5D73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Руководитель ШСК, педагоги </w:t>
            </w:r>
            <w:proofErr w:type="gramStart"/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</w:p>
        </w:tc>
      </w:tr>
      <w:tr w:rsidR="002766CC" w:rsidRPr="002766CC" w:rsidTr="005D73B0">
        <w:trPr>
          <w:trHeight w:val="1022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заседаний совета ШСК</w:t>
            </w:r>
          </w:p>
        </w:tc>
        <w:tc>
          <w:tcPr>
            <w:tcW w:w="3652" w:type="dxa"/>
          </w:tcPr>
          <w:p w:rsidR="002766CC" w:rsidRPr="002766CC" w:rsidRDefault="002766CC" w:rsidP="001B7573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обсуждение хода выполнения поставленных задач и проведения спортивно-массовых мероприятий;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поиск интересных вариантов конкурсной деятельности;</w:t>
            </w:r>
          </w:p>
          <w:p w:rsidR="002766CC" w:rsidRPr="002766CC" w:rsidRDefault="002766CC" w:rsidP="001B7573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-подготовка к соревнованиям, состязаниям;</w:t>
            </w:r>
          </w:p>
          <w:p w:rsidR="002766CC" w:rsidRPr="002766CC" w:rsidRDefault="002766CC" w:rsidP="001B7573">
            <w:pPr>
              <w:spacing w:after="23"/>
              <w:ind w:left="2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организация учебы общественного актива 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(физорги) по физической культуре и спорту.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Один раз в месяц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5D73B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ШСК, педагоги </w:t>
            </w:r>
            <w:proofErr w:type="gramStart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актив</w:t>
            </w:r>
            <w:proofErr w:type="gramEnd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 xml:space="preserve"> клуба</w:t>
            </w:r>
          </w:p>
        </w:tc>
      </w:tr>
      <w:tr w:rsidR="002766CC" w:rsidRPr="002766CC" w:rsidTr="005D73B0">
        <w:trPr>
          <w:trHeight w:val="1022"/>
        </w:trPr>
        <w:tc>
          <w:tcPr>
            <w:tcW w:w="2410" w:type="dxa"/>
            <w:gridSpan w:val="2"/>
            <w:vAlign w:val="center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над работой ШСК</w:t>
            </w:r>
          </w:p>
        </w:tc>
        <w:tc>
          <w:tcPr>
            <w:tcW w:w="3652" w:type="dxa"/>
            <w:vAlign w:val="center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документации 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vAlign w:val="center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. по ВР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66CC" w:rsidRPr="002766CC" w:rsidTr="005D73B0">
        <w:trPr>
          <w:trHeight w:val="264"/>
        </w:trPr>
        <w:tc>
          <w:tcPr>
            <w:tcW w:w="9923" w:type="dxa"/>
            <w:gridSpan w:val="6"/>
          </w:tcPr>
          <w:p w:rsidR="002766CC" w:rsidRPr="002766CC" w:rsidRDefault="005D73B0" w:rsidP="001B75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Методическая д</w:t>
            </w:r>
            <w:r w:rsidR="002766CC" w:rsidRPr="002766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еятельность</w:t>
            </w:r>
          </w:p>
        </w:tc>
      </w:tr>
      <w:tr w:rsidR="002766CC" w:rsidRPr="002766CC" w:rsidTr="005D73B0">
        <w:trPr>
          <w:trHeight w:val="711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Разработка, согласование программ дополнительного образования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внеурочной деятельности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детей </w:t>
            </w:r>
            <w:proofErr w:type="spell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физкультурно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спортивной</w:t>
            </w:r>
            <w:proofErr w:type="spellEnd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направленности</w:t>
            </w:r>
          </w:p>
        </w:tc>
        <w:tc>
          <w:tcPr>
            <w:tcW w:w="3652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- выявление круга интересов учащихся ОУ;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Courier New" w:eastAsia="Times New Roman" w:hAnsi="Courier New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ШСК, педагоги </w:t>
            </w:r>
            <w:proofErr w:type="gramStart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</w:tr>
      <w:tr w:rsidR="002766CC" w:rsidRPr="002766CC" w:rsidTr="005D73B0">
        <w:trPr>
          <w:trHeight w:val="2290"/>
        </w:trPr>
        <w:tc>
          <w:tcPr>
            <w:tcW w:w="2410" w:type="dxa"/>
            <w:gridSpan w:val="2"/>
            <w:vAlign w:val="bottom"/>
          </w:tcPr>
          <w:p w:rsidR="002766CC" w:rsidRPr="002766CC" w:rsidRDefault="002766CC" w:rsidP="001B7573">
            <w:pPr>
              <w:spacing w:line="23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Обсуждение на общем собрании педагогического коллектива порядок проведения физкультминуток, подвижных игр на переменах, гимнастики перед занятиями</w:t>
            </w:r>
          </w:p>
        </w:tc>
        <w:tc>
          <w:tcPr>
            <w:tcW w:w="3652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sz w:val="28"/>
                <w:szCs w:val="28"/>
              </w:rPr>
              <w:t>- выра</w:t>
            </w:r>
            <w:r w:rsidR="005D73B0">
              <w:rPr>
                <w:rFonts w:ascii="Times New Roman" w:eastAsia="Times New Roman" w:hAnsi="Times New Roman" w:cs="Times New Roman"/>
                <w:sz w:val="28"/>
                <w:szCs w:val="28"/>
              </w:rPr>
              <w:t>ботка общих принципов проведения</w:t>
            </w:r>
            <w:r w:rsidRPr="002766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766CC">
              <w:rPr>
                <w:rFonts w:ascii="Times New Roman" w:eastAsia="Times New Roman" w:hAnsi="Times New Roman" w:cs="Times New Roman"/>
                <w:sz w:val="28"/>
                <w:szCs w:val="28"/>
              </w:rPr>
              <w:t>физминуток</w:t>
            </w:r>
            <w:proofErr w:type="spellEnd"/>
            <w:r w:rsidRPr="002766CC">
              <w:rPr>
                <w:rFonts w:ascii="Times New Roman" w:eastAsia="Times New Roman" w:hAnsi="Times New Roman" w:cs="Times New Roman"/>
                <w:sz w:val="28"/>
                <w:szCs w:val="28"/>
              </w:rPr>
              <w:t>, подвижных игр и гимнастики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spacing w:line="233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Август – сентябрь 2025 г.  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Courier New" w:eastAsia="Times New Roman" w:hAnsi="Courier New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Зам. директора по ВР</w:t>
            </w:r>
          </w:p>
        </w:tc>
      </w:tr>
      <w:tr w:rsidR="002766CC" w:rsidRPr="002766CC" w:rsidTr="005D73B0">
        <w:trPr>
          <w:trHeight w:val="1272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методических мероприятий с целью обмена опытом</w:t>
            </w:r>
          </w:p>
        </w:tc>
        <w:tc>
          <w:tcPr>
            <w:tcW w:w="3652" w:type="dxa"/>
          </w:tcPr>
          <w:p w:rsidR="002766CC" w:rsidRPr="002766CC" w:rsidRDefault="002766CC" w:rsidP="002766CC">
            <w:pPr>
              <w:numPr>
                <w:ilvl w:val="0"/>
                <w:numId w:val="2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участие в методических объединениях педагогов (на уровне 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района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);</w:t>
            </w:r>
          </w:p>
          <w:p w:rsidR="002766CC" w:rsidRPr="002766CC" w:rsidRDefault="002766CC" w:rsidP="002766CC">
            <w:pPr>
              <w:numPr>
                <w:ilvl w:val="0"/>
                <w:numId w:val="2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семинарах, круглых столах и других формах обмена опытом в районе.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учебного года по плану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</w:t>
            </w:r>
          </w:p>
        </w:tc>
      </w:tr>
      <w:tr w:rsidR="002766CC" w:rsidRPr="002766CC" w:rsidTr="005D73B0">
        <w:trPr>
          <w:trHeight w:val="2074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конкурсах разного уровня (районных,</w:t>
            </w:r>
            <w:proofErr w:type="gramEnd"/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региональных, федеральных)</w:t>
            </w:r>
          </w:p>
        </w:tc>
        <w:tc>
          <w:tcPr>
            <w:tcW w:w="3652" w:type="dxa"/>
          </w:tcPr>
          <w:p w:rsidR="002766CC" w:rsidRPr="002766CC" w:rsidRDefault="002766CC" w:rsidP="002766CC">
            <w:pPr>
              <w:numPr>
                <w:ilvl w:val="0"/>
                <w:numId w:val="3"/>
              </w:numPr>
              <w:tabs>
                <w:tab w:val="left" w:pos="134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поиск интересных вариантов конкурсной деятельности;</w:t>
            </w:r>
          </w:p>
          <w:p w:rsidR="002766CC" w:rsidRPr="002766CC" w:rsidRDefault="005D73B0" w:rsidP="002766CC">
            <w:pPr>
              <w:numPr>
                <w:ilvl w:val="0"/>
                <w:numId w:val="3"/>
              </w:numPr>
              <w:tabs>
                <w:tab w:val="left" w:pos="134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подготовка к </w:t>
            </w:r>
            <w:r w:rsidR="002766CC"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соревнованиям, состязаниям;</w:t>
            </w:r>
          </w:p>
          <w:p w:rsidR="002766CC" w:rsidRPr="002766CC" w:rsidRDefault="002766CC" w:rsidP="002766CC">
            <w:pPr>
              <w:numPr>
                <w:ilvl w:val="0"/>
                <w:numId w:val="1"/>
              </w:numPr>
              <w:tabs>
                <w:tab w:val="left" w:pos="13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непосредственное участие в соревнованиях;</w:t>
            </w:r>
          </w:p>
          <w:p w:rsidR="002766CC" w:rsidRPr="002766CC" w:rsidRDefault="002766CC" w:rsidP="002766CC">
            <w:pPr>
              <w:numPr>
                <w:ilvl w:val="0"/>
                <w:numId w:val="1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теч</w:t>
            </w:r>
            <w:proofErr w:type="spellEnd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</w:t>
            </w:r>
            <w:proofErr w:type="spellEnd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года по плану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</w:t>
            </w:r>
          </w:p>
        </w:tc>
      </w:tr>
      <w:tr w:rsidR="002766CC" w:rsidRPr="002766CC" w:rsidTr="005D73B0">
        <w:trPr>
          <w:trHeight w:val="711"/>
        </w:trPr>
        <w:tc>
          <w:tcPr>
            <w:tcW w:w="2410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652" w:type="dxa"/>
          </w:tcPr>
          <w:p w:rsidR="002766CC" w:rsidRPr="002766CC" w:rsidRDefault="002766CC" w:rsidP="002766CC">
            <w:pPr>
              <w:numPr>
                <w:ilvl w:val="0"/>
                <w:numId w:val="2"/>
              </w:numPr>
              <w:tabs>
                <w:tab w:val="left" w:pos="13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темы смотра (можно приурочить к какому-либо празднику или мероприятию);</w:t>
            </w:r>
          </w:p>
          <w:p w:rsidR="002766CC" w:rsidRPr="002766CC" w:rsidRDefault="002766CC" w:rsidP="002766CC">
            <w:pPr>
              <w:numPr>
                <w:ilvl w:val="0"/>
                <w:numId w:val="2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и оформление эмблем и девизов спортивных коллективов;</w:t>
            </w:r>
          </w:p>
          <w:p w:rsidR="002766CC" w:rsidRPr="002766CC" w:rsidRDefault="002766CC" w:rsidP="002766CC">
            <w:pPr>
              <w:numPr>
                <w:ilvl w:val="0"/>
                <w:numId w:val="2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места проведения смотра (стадион или спортзал);</w:t>
            </w:r>
          </w:p>
          <w:p w:rsidR="002766CC" w:rsidRPr="002766CC" w:rsidRDefault="002766CC" w:rsidP="002766CC">
            <w:pPr>
              <w:numPr>
                <w:ilvl w:val="0"/>
                <w:numId w:val="2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проведение выставки эмблем (сроки 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оговариваются особо);</w:t>
            </w:r>
          </w:p>
          <w:p w:rsidR="002766CC" w:rsidRPr="002766CC" w:rsidRDefault="002766CC" w:rsidP="002766CC">
            <w:pPr>
              <w:numPr>
                <w:ilvl w:val="0"/>
                <w:numId w:val="2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проведения.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Апрель - май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2026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</w:t>
            </w:r>
          </w:p>
        </w:tc>
      </w:tr>
      <w:tr w:rsidR="002766CC" w:rsidRPr="002766CC" w:rsidTr="005D73B0">
        <w:trPr>
          <w:trHeight w:val="518"/>
        </w:trPr>
        <w:tc>
          <w:tcPr>
            <w:tcW w:w="9923" w:type="dxa"/>
            <w:gridSpan w:val="6"/>
          </w:tcPr>
          <w:p w:rsidR="002766CC" w:rsidRPr="002766CC" w:rsidRDefault="002766CC" w:rsidP="005D73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 xml:space="preserve">Связь с образовательными, </w:t>
            </w:r>
            <w:proofErr w:type="spellStart"/>
            <w:r w:rsidRPr="002766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досуговыми</w:t>
            </w:r>
            <w:proofErr w:type="spellEnd"/>
            <w:r w:rsidRPr="002766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 и административными учреждениями </w:t>
            </w:r>
            <w:r w:rsidR="005D73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района</w:t>
            </w:r>
            <w:r w:rsidRPr="002766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 (социальное партнерство)</w:t>
            </w:r>
          </w:p>
        </w:tc>
      </w:tr>
      <w:tr w:rsidR="002766CC" w:rsidRPr="002766CC" w:rsidTr="005D73B0">
        <w:trPr>
          <w:trHeight w:val="1022"/>
        </w:trPr>
        <w:tc>
          <w:tcPr>
            <w:tcW w:w="2093" w:type="dxa"/>
          </w:tcPr>
          <w:p w:rsidR="002766CC" w:rsidRPr="002766CC" w:rsidRDefault="002766CC" w:rsidP="005D73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Связь со школами 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района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3"/>
              </w:numPr>
              <w:tabs>
                <w:tab w:val="left" w:pos="134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обмен информацией с сотрудниками других ОУ, работающих в рамках физкультурно-спортивной направленности;</w:t>
            </w:r>
          </w:p>
          <w:p w:rsidR="002766CC" w:rsidRPr="002766CC" w:rsidRDefault="002766CC" w:rsidP="002766CC">
            <w:pPr>
              <w:numPr>
                <w:ilvl w:val="0"/>
                <w:numId w:val="3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совместных мероприятий.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</w:t>
            </w:r>
          </w:p>
        </w:tc>
      </w:tr>
      <w:tr w:rsidR="002766CC" w:rsidRPr="002766CC" w:rsidTr="005D73B0">
        <w:trPr>
          <w:trHeight w:val="1018"/>
        </w:trPr>
        <w:tc>
          <w:tcPr>
            <w:tcW w:w="2093" w:type="dxa"/>
          </w:tcPr>
          <w:p w:rsidR="002766CC" w:rsidRPr="002766CC" w:rsidRDefault="002766CC" w:rsidP="005D73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Связь со спортивно школами 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района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республики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4"/>
              </w:numPr>
              <w:tabs>
                <w:tab w:val="left" w:pos="11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конта</w:t>
            </w:r>
            <w:proofErr w:type="gram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кт с др</w:t>
            </w:r>
            <w:proofErr w:type="gramEnd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угими школами</w:t>
            </w:r>
          </w:p>
          <w:p w:rsidR="002766CC" w:rsidRPr="002766CC" w:rsidRDefault="002766CC" w:rsidP="002766CC">
            <w:pPr>
              <w:numPr>
                <w:ilvl w:val="0"/>
                <w:numId w:val="4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общих мероприятий.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ШСК.</w:t>
            </w:r>
          </w:p>
        </w:tc>
      </w:tr>
      <w:tr w:rsidR="002766CC" w:rsidRPr="002766CC" w:rsidTr="005D73B0">
        <w:trPr>
          <w:trHeight w:val="2035"/>
        </w:trPr>
        <w:tc>
          <w:tcPr>
            <w:tcW w:w="2093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Связь </w:t>
            </w:r>
            <w:proofErr w:type="gram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</w:p>
          <w:p w:rsidR="002766CC" w:rsidRPr="002766CC" w:rsidRDefault="005D73B0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административны</w:t>
            </w:r>
            <w:r w:rsidR="002766CC"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ми учреждениями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района</w:t>
            </w:r>
            <w:r w:rsidR="002766CC"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осуществляющим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proofErr w:type="gramEnd"/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координационну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 функцию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предоставление и согласование планов работы ШСК и отчетов о деятельности ШСК;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уче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бного года по плану контролирую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их учреждений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ШСК.</w:t>
            </w:r>
          </w:p>
        </w:tc>
      </w:tr>
      <w:tr w:rsidR="002766CC" w:rsidRPr="002766CC" w:rsidTr="005D73B0">
        <w:trPr>
          <w:trHeight w:val="264"/>
        </w:trPr>
        <w:tc>
          <w:tcPr>
            <w:tcW w:w="9923" w:type="dxa"/>
            <w:gridSpan w:val="6"/>
          </w:tcPr>
          <w:p w:rsidR="002766CC" w:rsidRPr="002766CC" w:rsidRDefault="002766CC" w:rsidP="001B75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Физкультурно-оздоровительная и спортивно массовая работа</w:t>
            </w:r>
          </w:p>
        </w:tc>
      </w:tr>
      <w:tr w:rsidR="002766CC" w:rsidRPr="002766CC" w:rsidTr="005D73B0">
        <w:trPr>
          <w:trHeight w:val="2035"/>
        </w:trPr>
        <w:tc>
          <w:tcPr>
            <w:tcW w:w="2093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Беседы в классах о режиме дня школьника, о порядке проведения гимнастики, подвижных игр на переменах и физкультминуток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составление режима дня; </w:t>
            </w:r>
          </w:p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инструктаж по технике безопасности. 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Сентябрь 2025 г. 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2766CC" w:rsidRPr="002766CC" w:rsidTr="005D73B0">
        <w:trPr>
          <w:trHeight w:val="1767"/>
        </w:trPr>
        <w:tc>
          <w:tcPr>
            <w:tcW w:w="2093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секций.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расписания работы спортивных секций;</w:t>
            </w:r>
          </w:p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разработка рабочих программ;</w:t>
            </w:r>
          </w:p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комплектование спортивных секций. 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 2025 г.</w:t>
            </w:r>
          </w:p>
        </w:tc>
        <w:tc>
          <w:tcPr>
            <w:tcW w:w="2195" w:type="dxa"/>
            <w:gridSpan w:val="2"/>
          </w:tcPr>
          <w:p w:rsidR="002766CC" w:rsidRPr="002766CC" w:rsidRDefault="005D73B0" w:rsidP="005D73B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Зам. директора по ВР</w:t>
            </w:r>
            <w:r w:rsidR="002766CC"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2766CC" w:rsidRPr="002766CC" w:rsidTr="005D73B0">
        <w:trPr>
          <w:trHeight w:val="1020"/>
        </w:trPr>
        <w:tc>
          <w:tcPr>
            <w:tcW w:w="2093" w:type="dxa"/>
          </w:tcPr>
          <w:p w:rsidR="002766CC" w:rsidRPr="002766CC" w:rsidRDefault="002766CC" w:rsidP="005D73B0">
            <w:pPr>
              <w:spacing w:after="22"/>
              <w:ind w:left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Организация подготовки детей к выполнению норм ГТО.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5D73B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 обеспечение подготовки  учащихся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 успешному выполнению норм ГТО.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Руководитель ШСК, педагоги ДО ШСК</w:t>
            </w:r>
          </w:p>
        </w:tc>
      </w:tr>
      <w:tr w:rsidR="002766CC" w:rsidRPr="002766CC" w:rsidTr="005D73B0">
        <w:trPr>
          <w:trHeight w:val="979"/>
        </w:trPr>
        <w:tc>
          <w:tcPr>
            <w:tcW w:w="2093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bCs/>
                <w:sz w:val="28"/>
                <w:szCs w:val="28"/>
              </w:rPr>
              <w:t>Олимпиада</w:t>
            </w: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 xml:space="preserve"> по физической культуре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уровень В</w:t>
            </w:r>
            <w:r w:rsidR="005D73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ОШ для 5-11 классов (теория и практика)</w:t>
            </w:r>
          </w:p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муниципальный уровень ВОШ для 5-11 классов (теория и практика)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 – ноябрь 2025</w:t>
            </w:r>
            <w:bookmarkStart w:id="0" w:name="_GoBack"/>
            <w:bookmarkEnd w:id="0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Учитель физической культуры</w:t>
            </w:r>
          </w:p>
        </w:tc>
      </w:tr>
      <w:tr w:rsidR="002766CC" w:rsidRPr="002766CC" w:rsidTr="005D73B0">
        <w:trPr>
          <w:trHeight w:val="1325"/>
        </w:trPr>
        <w:tc>
          <w:tcPr>
            <w:tcW w:w="2093" w:type="dxa"/>
          </w:tcPr>
          <w:p w:rsidR="002766CC" w:rsidRPr="002766CC" w:rsidRDefault="005D73B0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Проведение классных </w:t>
            </w:r>
            <w:r w:rsidR="002766CC"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часов, посвященных тематики ЗОЖ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составление плана классных часов класса на год с указанием классных часов тематики ЗОЖ</w:t>
            </w:r>
          </w:p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проведение классных часов согласно плану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2766CC" w:rsidRPr="002766CC" w:rsidTr="005D73B0">
        <w:trPr>
          <w:trHeight w:val="2035"/>
        </w:trPr>
        <w:tc>
          <w:tcPr>
            <w:tcW w:w="2093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спортивных праздников, спортивных акций, смотров коллективов и др.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спортивных мероприятий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30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спортивно-массовых мероприятий (разработка сценариев и плана подготовки);</w:t>
            </w:r>
          </w:p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участия учащихся в спортивно-массовых мероприятиях;</w:t>
            </w:r>
          </w:p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проведения мероприятия;</w:t>
            </w:r>
          </w:p>
          <w:p w:rsidR="002766CC" w:rsidRPr="002766CC" w:rsidRDefault="002766CC" w:rsidP="002766CC">
            <w:pPr>
              <w:numPr>
                <w:ilvl w:val="0"/>
                <w:numId w:val="5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мероприятия.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</w:t>
            </w:r>
          </w:p>
        </w:tc>
      </w:tr>
      <w:tr w:rsidR="002766CC" w:rsidRPr="002766CC" w:rsidTr="005D73B0">
        <w:trPr>
          <w:trHeight w:val="2539"/>
        </w:trPr>
        <w:tc>
          <w:tcPr>
            <w:tcW w:w="2093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спортивных соревнований, спартакиад школьного уровня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6"/>
              </w:numPr>
              <w:tabs>
                <w:tab w:val="left" w:pos="12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плана проведения спортивных соревнований;</w:t>
            </w:r>
          </w:p>
          <w:p w:rsidR="002766CC" w:rsidRPr="002766CC" w:rsidRDefault="002766CC" w:rsidP="002766CC">
            <w:pPr>
              <w:numPr>
                <w:ilvl w:val="0"/>
                <w:numId w:val="6"/>
              </w:numPr>
              <w:tabs>
                <w:tab w:val="left" w:pos="11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комплектование команд для участия в спортивных соревнованиях;</w:t>
            </w:r>
          </w:p>
          <w:p w:rsidR="002766CC" w:rsidRPr="002766CC" w:rsidRDefault="002766CC" w:rsidP="002766CC">
            <w:pPr>
              <w:numPr>
                <w:ilvl w:val="0"/>
                <w:numId w:val="6"/>
              </w:numPr>
              <w:tabs>
                <w:tab w:val="left" w:pos="110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командами по подготовке к соревнованиям;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разработка графика соревнований команд;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соревнований</w:t>
            </w:r>
          </w:p>
          <w:p w:rsidR="002766CC" w:rsidRPr="002766CC" w:rsidRDefault="002766CC" w:rsidP="005D73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-подведение итогов.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</w:t>
            </w:r>
          </w:p>
        </w:tc>
      </w:tr>
      <w:tr w:rsidR="002766CC" w:rsidRPr="002766CC" w:rsidTr="005D73B0">
        <w:trPr>
          <w:trHeight w:val="995"/>
        </w:trPr>
        <w:tc>
          <w:tcPr>
            <w:tcW w:w="2093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соревнованиях организованных муниципальными и 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региональными органами власти.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обеспечение участия учащихся в спортивно-массовых мероприятиях; 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 проведение мероприятий;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 анализ мероприятий.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 по плану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Руководитель ШСК, члены клуба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66CC" w:rsidRPr="002766CC" w:rsidTr="005D73B0">
        <w:trPr>
          <w:trHeight w:val="1536"/>
        </w:trPr>
        <w:tc>
          <w:tcPr>
            <w:tcW w:w="2093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Календарь соревнований Спартакиады школьников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2766CC">
            <w:pPr>
              <w:numPr>
                <w:ilvl w:val="0"/>
                <w:numId w:val="7"/>
              </w:numPr>
              <w:tabs>
                <w:tab w:val="left" w:pos="115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комплектование команд для участия в спортивных соревнованиях;</w:t>
            </w:r>
          </w:p>
          <w:p w:rsidR="002766CC" w:rsidRPr="002766CC" w:rsidRDefault="002766CC" w:rsidP="002766CC">
            <w:pPr>
              <w:numPr>
                <w:ilvl w:val="0"/>
                <w:numId w:val="7"/>
              </w:numPr>
              <w:tabs>
                <w:tab w:val="left" w:pos="168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командами по подготовке к соревнованиям;</w:t>
            </w:r>
          </w:p>
          <w:p w:rsidR="002766CC" w:rsidRPr="002766CC" w:rsidRDefault="002766CC" w:rsidP="002766CC">
            <w:pPr>
              <w:numPr>
                <w:ilvl w:val="0"/>
                <w:numId w:val="7"/>
              </w:numPr>
              <w:tabs>
                <w:tab w:val="left" w:pos="120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соревнованиях;</w:t>
            </w:r>
          </w:p>
          <w:p w:rsidR="002766CC" w:rsidRPr="002766CC" w:rsidRDefault="002766CC" w:rsidP="002766CC">
            <w:pPr>
              <w:numPr>
                <w:ilvl w:val="0"/>
                <w:numId w:val="7"/>
              </w:numPr>
              <w:tabs>
                <w:tab w:val="left" w:pos="120"/>
              </w:tabs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итогов.</w:t>
            </w:r>
          </w:p>
        </w:tc>
        <w:tc>
          <w:tcPr>
            <w:tcW w:w="1666" w:type="dxa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95" w:type="dxa"/>
            <w:gridSpan w:val="2"/>
          </w:tcPr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  <w:p w:rsidR="002766CC" w:rsidRPr="002766CC" w:rsidRDefault="002766CC" w:rsidP="001B757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ШСК</w:t>
            </w:r>
          </w:p>
        </w:tc>
      </w:tr>
      <w:tr w:rsidR="002766CC" w:rsidRPr="002766CC" w:rsidTr="006B195D">
        <w:tblPrEx>
          <w:tblLook w:val="04A0"/>
        </w:tblPrEx>
        <w:trPr>
          <w:trHeight w:val="94"/>
        </w:trPr>
        <w:tc>
          <w:tcPr>
            <w:tcW w:w="9923" w:type="dxa"/>
            <w:gridSpan w:val="6"/>
            <w:vAlign w:val="center"/>
          </w:tcPr>
          <w:p w:rsidR="002766CC" w:rsidRPr="002766CC" w:rsidRDefault="002766CC" w:rsidP="001B757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Информационно-пропагандистская деятельность</w:t>
            </w:r>
          </w:p>
        </w:tc>
      </w:tr>
      <w:tr w:rsidR="002766CC" w:rsidRPr="002766CC" w:rsidTr="006B195D">
        <w:tblPrEx>
          <w:tblLook w:val="04A0"/>
        </w:tblPrEx>
        <w:trPr>
          <w:trHeight w:val="1497"/>
        </w:trPr>
        <w:tc>
          <w:tcPr>
            <w:tcW w:w="2093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информационного стенда по ГТО</w:t>
            </w: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 информирование всех участников образовательного процесса о мероприятиях по «Готов к труду и обороне» (ГТО)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-формирование списков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 издание приказа по сдаче норм ГТО</w:t>
            </w:r>
          </w:p>
        </w:tc>
        <w:tc>
          <w:tcPr>
            <w:tcW w:w="1701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Руководитель ШСК.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66CC" w:rsidRPr="002766CC" w:rsidTr="006B195D">
        <w:tblPrEx>
          <w:tblLook w:val="04A0"/>
        </w:tblPrEx>
        <w:trPr>
          <w:trHeight w:val="551"/>
        </w:trPr>
        <w:tc>
          <w:tcPr>
            <w:tcW w:w="2093" w:type="dxa"/>
            <w:vAlign w:val="center"/>
          </w:tcPr>
          <w:p w:rsidR="002766CC" w:rsidRPr="002766CC" w:rsidRDefault="002766CC" w:rsidP="001B7573">
            <w:pPr>
              <w:spacing w:line="239" w:lineRule="auto"/>
              <w:ind w:left="2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Обновление информационного стенда о деятельности ШСК.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текущей документации (таблицы соревнований, поздравления, объявления)</w:t>
            </w:r>
          </w:p>
        </w:tc>
        <w:tc>
          <w:tcPr>
            <w:tcW w:w="3969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 информирование всех участников образовательного процесса о мероприятиях, деятельности клуба</w:t>
            </w:r>
          </w:p>
        </w:tc>
        <w:tc>
          <w:tcPr>
            <w:tcW w:w="1701" w:type="dxa"/>
            <w:gridSpan w:val="2"/>
          </w:tcPr>
          <w:p w:rsidR="002766CC" w:rsidRPr="002766CC" w:rsidRDefault="006B195D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2766CC" w:rsidRPr="002766C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160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Руководитель ШСК, актив клуба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66CC" w:rsidRPr="002766CC" w:rsidTr="006B195D">
        <w:tblPrEx>
          <w:tblLook w:val="04A0"/>
        </w:tblPrEx>
        <w:trPr>
          <w:trHeight w:val="551"/>
        </w:trPr>
        <w:tc>
          <w:tcPr>
            <w:tcW w:w="2093" w:type="dxa"/>
            <w:vAlign w:val="center"/>
          </w:tcPr>
          <w:p w:rsidR="002766CC" w:rsidRPr="002766CC" w:rsidRDefault="002766CC" w:rsidP="001B7573">
            <w:pPr>
              <w:spacing w:line="239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Обновление на сайте школы специального раздела, содержащего информацию по деятельности ШСК, страницы ВК.</w:t>
            </w:r>
          </w:p>
        </w:tc>
        <w:tc>
          <w:tcPr>
            <w:tcW w:w="3969" w:type="dxa"/>
            <w:gridSpan w:val="2"/>
            <w:vAlign w:val="center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-нормативные документы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-фотоматериалы;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 информирование всех участников образовательного процесса о мероприятиях;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съемки сюжетов о жизни обучающихся школьного спортивного клуба (занятия, физкультурно-спортивные и </w:t>
            </w:r>
            <w:proofErr w:type="spellStart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досуговые</w:t>
            </w:r>
            <w:proofErr w:type="spellEnd"/>
            <w:r w:rsidRPr="002766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мероприятия)</w:t>
            </w:r>
          </w:p>
        </w:tc>
        <w:tc>
          <w:tcPr>
            <w:tcW w:w="1701" w:type="dxa"/>
            <w:gridSpan w:val="2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Сентябрь- май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2766CC">
              <w:rPr>
                <w:rFonts w:ascii="Times New Roman" w:hAnsi="Times New Roman" w:cs="Times New Roman"/>
                <w:sz w:val="28"/>
                <w:szCs w:val="28"/>
              </w:rPr>
              <w:t xml:space="preserve"> по ВР, отв. за сайт, члены клуба</w:t>
            </w:r>
          </w:p>
          <w:p w:rsidR="002766CC" w:rsidRPr="002766CC" w:rsidRDefault="002766CC" w:rsidP="001B757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766CC" w:rsidRPr="002766CC" w:rsidRDefault="002766CC" w:rsidP="002766CC">
      <w:pPr>
        <w:rPr>
          <w:sz w:val="28"/>
          <w:szCs w:val="28"/>
        </w:rPr>
      </w:pPr>
    </w:p>
    <w:p w:rsidR="002766CC" w:rsidRPr="002766CC" w:rsidRDefault="002766CC">
      <w:pPr>
        <w:rPr>
          <w:rFonts w:ascii="Times New Roman" w:hAnsi="Times New Roman" w:cs="Times New Roman"/>
          <w:sz w:val="28"/>
          <w:szCs w:val="28"/>
        </w:rPr>
      </w:pPr>
    </w:p>
    <w:sectPr w:rsidR="002766CC" w:rsidRPr="002766CC" w:rsidSect="00CC3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>
    <w:nsid w:val="0000000D"/>
    <w:multiLevelType w:val="multilevel"/>
    <w:tmpl w:val="0000000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66CC"/>
    <w:rsid w:val="002766CC"/>
    <w:rsid w:val="005D73B0"/>
    <w:rsid w:val="006B195D"/>
    <w:rsid w:val="00AB481E"/>
    <w:rsid w:val="00B821C6"/>
    <w:rsid w:val="00CC347B"/>
    <w:rsid w:val="00F13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2766CC"/>
    <w:rPr>
      <w:rFonts w:ascii="Times New Roman" w:hAnsi="Times New Roman" w:cs="Times New Roman"/>
      <w:b/>
      <w:bCs/>
      <w:sz w:val="32"/>
      <w:szCs w:val="32"/>
      <w:shd w:val="clear" w:color="auto" w:fill="FFFFFF"/>
    </w:rPr>
  </w:style>
  <w:style w:type="paragraph" w:styleId="a3">
    <w:name w:val="Body Text"/>
    <w:basedOn w:val="a"/>
    <w:link w:val="1"/>
    <w:uiPriority w:val="99"/>
    <w:rsid w:val="002766CC"/>
    <w:pPr>
      <w:shd w:val="clear" w:color="auto" w:fill="FFFFFF"/>
      <w:spacing w:after="0" w:line="240" w:lineRule="auto"/>
      <w:jc w:val="center"/>
    </w:pPr>
    <w:rPr>
      <w:rFonts w:ascii="Times New Roman" w:hAnsi="Times New Roman" w:cs="Times New Roman"/>
      <w:b/>
      <w:bCs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99"/>
    <w:semiHidden/>
    <w:rsid w:val="002766CC"/>
  </w:style>
  <w:style w:type="table" w:styleId="a5">
    <w:name w:val="Table Grid"/>
    <w:basedOn w:val="a1"/>
    <w:uiPriority w:val="59"/>
    <w:rsid w:val="002766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2766CC"/>
    <w:pPr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Без интервала Знак"/>
    <w:basedOn w:val="a0"/>
    <w:link w:val="a6"/>
    <w:uiPriority w:val="1"/>
    <w:locked/>
    <w:rsid w:val="002766CC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8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662DFBAB9E824EAC9E5B4A0D39A3EA" ma:contentTypeVersion="0" ma:contentTypeDescription="Создание документа." ma:contentTypeScope="" ma:versionID="e302b47d3d985da52e648878da39074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EB0F08E-AE2C-4F6E-9F30-A4D07FF2A0F4}"/>
</file>

<file path=customXml/itemProps2.xml><?xml version="1.0" encoding="utf-8"?>
<ds:datastoreItem xmlns:ds="http://schemas.openxmlformats.org/officeDocument/2006/customXml" ds:itemID="{B2B1152F-F54B-44D5-BCDF-1947441D9BC1}"/>
</file>

<file path=customXml/itemProps3.xml><?xml version="1.0" encoding="utf-8"?>
<ds:datastoreItem xmlns:ds="http://schemas.openxmlformats.org/officeDocument/2006/customXml" ds:itemID="{9D97170F-8B45-4855-B209-4E2786D1B58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1183</Words>
  <Characters>6746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user9</cp:lastModifiedBy>
  <cp:revision>7</cp:revision>
  <dcterms:created xsi:type="dcterms:W3CDTF">2025-09-14T05:36:00Z</dcterms:created>
  <dcterms:modified xsi:type="dcterms:W3CDTF">2025-11-18T17:27:00Z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0x01010022662DFBAB9E824EAC9E5B4A0D39A3EA</vt:lpwstr>
  </property>
</Properties>
</file>