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bookmarkStart w:id="0" w:name="_GoBack"/>
    <w:bookmarkEnd w:id="0"/>
    <w:p w:rsidR="003E16C7" w:rsidRDefault="003E16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E45">
        <w:rPr>
          <w:rFonts w:ascii="Times New Roman" w:hAnsi="Times New Roman" w:cs="Times New Roman"/>
          <w:sz w:val="28"/>
          <w:szCs w:val="28"/>
        </w:rPr>
        <w:object w:dxaOrig="9180" w:dyaOrig="12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630.75pt" o:ole="">
            <v:imagedata r:id="rId7" o:title=""/>
          </v:shape>
          <o:OLEObject Type="Embed" ProgID="AcroExch.Document.7" ShapeID="_x0000_i1025" DrawAspect="Content" ObjectID="_1854774659" r:id="rId8"/>
        </w:objec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E16C7" w:rsidRPr="009861DD" w:rsidRDefault="003E16C7" w:rsidP="00DF70D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 «Красномостовская основная общеобразовательная школа»</w:t>
      </w:r>
    </w:p>
    <w:p w:rsidR="003E16C7" w:rsidRDefault="003E16C7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E16C7" w:rsidRDefault="003E16C7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0A0"/>
      </w:tblPr>
      <w:tblGrid>
        <w:gridCol w:w="5743"/>
        <w:gridCol w:w="3828"/>
      </w:tblGrid>
      <w:tr w:rsidR="003E16C7" w:rsidRPr="00642ADC">
        <w:tc>
          <w:tcPr>
            <w:tcW w:w="5743" w:type="dxa"/>
          </w:tcPr>
          <w:p w:rsidR="003E16C7" w:rsidRPr="00642ADC" w:rsidRDefault="003E16C7" w:rsidP="00642AD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2ADC">
              <w:rPr>
                <w:rFonts w:ascii="Times New Roman" w:hAnsi="Times New Roman" w:cs="Times New Roman"/>
                <w:sz w:val="28"/>
                <w:szCs w:val="28"/>
              </w:rPr>
              <w:t>РАССМОТРЕН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42A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E16C7" w:rsidRPr="00642ADC" w:rsidRDefault="003E16C7" w:rsidP="00642AD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2ADC">
              <w:rPr>
                <w:rFonts w:ascii="Times New Roman" w:hAnsi="Times New Roman" w:cs="Times New Roman"/>
                <w:sz w:val="28"/>
                <w:szCs w:val="28"/>
              </w:rPr>
              <w:t>на заседании</w:t>
            </w:r>
          </w:p>
          <w:p w:rsidR="003E16C7" w:rsidRPr="00642ADC" w:rsidRDefault="003E16C7" w:rsidP="00642AD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2ADC">
              <w:rPr>
                <w:rFonts w:ascii="Times New Roman" w:hAnsi="Times New Roman" w:cs="Times New Roman"/>
                <w:sz w:val="28"/>
                <w:szCs w:val="28"/>
              </w:rPr>
              <w:t>педагогического совета</w:t>
            </w:r>
          </w:p>
          <w:p w:rsidR="003E16C7" w:rsidRPr="00642ADC" w:rsidRDefault="003E16C7" w:rsidP="00642AD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2ADC">
              <w:rPr>
                <w:rFonts w:ascii="Times New Roman" w:hAnsi="Times New Roman" w:cs="Times New Roman"/>
                <w:sz w:val="28"/>
                <w:szCs w:val="28"/>
              </w:rPr>
              <w:t>Протокол №1</w:t>
            </w:r>
          </w:p>
          <w:p w:rsidR="003E16C7" w:rsidRPr="00642ADC" w:rsidRDefault="003E16C7" w:rsidP="00642AD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августа 2026</w:t>
            </w:r>
            <w:r w:rsidRPr="00642AD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828" w:type="dxa"/>
          </w:tcPr>
          <w:p w:rsidR="003E16C7" w:rsidRPr="00642ADC" w:rsidRDefault="003E16C7" w:rsidP="00642A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2ADC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3E16C7" w:rsidRPr="00642ADC" w:rsidRDefault="003E16C7" w:rsidP="00642A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2ADC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школы </w:t>
            </w:r>
          </w:p>
          <w:p w:rsidR="003E16C7" w:rsidRPr="00642ADC" w:rsidRDefault="003E16C7" w:rsidP="00642A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42ADC">
              <w:rPr>
                <w:rFonts w:ascii="Times New Roman" w:hAnsi="Times New Roman" w:cs="Times New Roman"/>
                <w:sz w:val="28"/>
                <w:szCs w:val="28"/>
              </w:rPr>
              <w:t>_______Е.Л. Тюрикова</w:t>
            </w:r>
          </w:p>
          <w:p w:rsidR="003E16C7" w:rsidRPr="00642ADC" w:rsidRDefault="003E16C7" w:rsidP="00642A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642ADC">
              <w:rPr>
                <w:rFonts w:ascii="Times New Roman" w:hAnsi="Times New Roman" w:cs="Times New Roman"/>
                <w:sz w:val="28"/>
                <w:szCs w:val="28"/>
              </w:rPr>
              <w:t xml:space="preserve"> августа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642AD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3E16C7" w:rsidRPr="00642ADC" w:rsidRDefault="003E16C7" w:rsidP="00642AD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6C7" w:rsidRPr="00642ADC" w:rsidRDefault="003E16C7" w:rsidP="00642AD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16C7" w:rsidRDefault="003E16C7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E16C7" w:rsidRDefault="003E16C7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E16C7" w:rsidRDefault="003E16C7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E16C7" w:rsidRDefault="003E16C7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E16C7" w:rsidRDefault="003E16C7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E16C7" w:rsidRDefault="003E16C7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E16C7" w:rsidRDefault="003E16C7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E16C7" w:rsidRDefault="003E16C7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Календарный план воспитательной работы</w:t>
      </w:r>
    </w:p>
    <w:p w:rsidR="003E16C7" w:rsidRPr="009861DD" w:rsidRDefault="003E16C7" w:rsidP="008579F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ФОП НОО для 1-4 классов</w:t>
      </w:r>
    </w:p>
    <w:p w:rsidR="003E16C7" w:rsidRDefault="003E16C7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2026-2027</w:t>
      </w:r>
      <w:r w:rsidRPr="009861DD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3E16C7" w:rsidRPr="009861DD" w:rsidRDefault="003E16C7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16C7" w:rsidRPr="009861DD" w:rsidRDefault="003E16C7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16C7" w:rsidRPr="009861DD" w:rsidRDefault="003E16C7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16C7" w:rsidRDefault="003E16C7" w:rsidP="000D5C1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(Приложение к программе воспитания</w:t>
      </w:r>
    </w:p>
    <w:p w:rsidR="003E16C7" w:rsidRDefault="003E16C7" w:rsidP="000D5C1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«Красномостовская ООШ»)</w:t>
      </w:r>
    </w:p>
    <w:p w:rsidR="003E16C7" w:rsidRDefault="003E16C7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16C7" w:rsidRDefault="003E16C7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16C7" w:rsidRDefault="003E16C7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16C7" w:rsidRDefault="003E16C7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16C7" w:rsidRDefault="003E16C7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16C7" w:rsidRDefault="003E16C7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16C7" w:rsidRDefault="003E16C7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16C7" w:rsidRDefault="003E16C7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16C7" w:rsidRDefault="003E16C7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16C7" w:rsidRDefault="003E16C7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16C7" w:rsidRDefault="003E16C7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16C7" w:rsidRDefault="003E16C7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16C7" w:rsidRDefault="003E16C7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16C7" w:rsidRDefault="003E16C7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16C7" w:rsidRDefault="003E16C7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16C7" w:rsidRDefault="003E16C7" w:rsidP="00DF70D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16C7" w:rsidRDefault="003E16C7" w:rsidP="00642A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г.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E16C7" w:rsidRPr="009861DD" w:rsidRDefault="003E16C7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Календарный план воспитательной работы</w:t>
      </w:r>
    </w:p>
    <w:p w:rsidR="003E16C7" w:rsidRDefault="003E16C7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61DD">
        <w:rPr>
          <w:rFonts w:ascii="Times New Roman" w:hAnsi="Times New Roman" w:cs="Times New Roman"/>
          <w:b/>
          <w:bCs/>
          <w:sz w:val="28"/>
          <w:szCs w:val="28"/>
        </w:rPr>
        <w:t xml:space="preserve">основной образовательной программы </w:t>
      </w:r>
    </w:p>
    <w:p w:rsidR="003E16C7" w:rsidRPr="009861DD" w:rsidRDefault="003E16C7" w:rsidP="00DF70D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61DD">
        <w:rPr>
          <w:rFonts w:ascii="Times New Roman" w:hAnsi="Times New Roman" w:cs="Times New Roman"/>
          <w:b/>
          <w:bCs/>
          <w:sz w:val="28"/>
          <w:szCs w:val="28"/>
        </w:rPr>
        <w:t>начального общего образования</w:t>
      </w:r>
    </w:p>
    <w:p w:rsidR="003E16C7" w:rsidRDefault="003E16C7">
      <w:pPr>
        <w:pStyle w:val="ListParagraph"/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1-4 классы</w:t>
      </w:r>
    </w:p>
    <w:p w:rsidR="003E16C7" w:rsidRDefault="003E16C7" w:rsidP="002D6AD4">
      <w:pPr>
        <w:widowControl w:val="0"/>
        <w:spacing w:after="0"/>
        <w:ind w:right="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Федеральный календарный план воспитательной работы является единым для образовательных организаций. 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Федеральный календарный план воспитательной работы может быть реализован в рамках урочной и внеурочной деятельности. 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воспитания, по ключевым направлениям воспитания и дополнительного образования детей.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Сентябрь: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сентября: День знаний;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сентября: День окончания Второй мировой войны, День солидарности в борьбе с терроризмом;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сентября: Международный день распространения грамотности;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сентября: Международный день памяти жертв фашизма.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Октябрь: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октября: Международный день пожилых людей; Международный день музыки;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октября: День защиты животных;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октября: День учителя;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октября: Международный день школьных библиотек.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Третье воскресенье октября: День отца.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Ноябрь: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ноября: День народного единства;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ноября: День памяти погибших при исполнении служебных обязанностей сотрудников органов внутренних дел России.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Последнее воскресенье ноября: День Матери;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ноября: День Государственного герба Российской Федерации.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Декабрь: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декабря: День неизвестного солдата; Международный день инвалидов;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декабря: День добровольца (волонтера) в России;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декабря: День Героев Отечества;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декабря: День Конституции Российской Федерации.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Январь: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января: День российского студенчества;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января: День полного освобождения Ленинграда от фашистской блокады, День освобождения Красной армией крупнейшего «лагеря смерти» Аушвиц-Биркенау (Освенцима) – День памяти жертв Холокоста.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Февраль: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февраля: День разгрома советскими войсками немецко-фашистских войск в Сталинградской битве;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февраля: День российской науки;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февраля: День памяти о россиянах, исполнявших служебный долг за пределами Отечества;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февраля: Международный день родного языка;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февраля: День защитника Отечества.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Март: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марта: Международный женский день;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марта: День воссоединения Крыма с Россией;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марта: Всемирный день театра.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Апрель: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апреля: День космонавтики;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апреля: День памяти о геноциде советского народа нацистами и их пособниками в годы Великой Отечественной войны.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Май: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мая: Праздник Весны и Труда;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мая: День Победы;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мая: День детских общественных организаций России;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мая: День славянской письменности и культуры.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Июнь: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июня: День защиты детей;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июня: День русского языка;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июня: День России;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июня: День памяти и скорби;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июня: День молодежи.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Июль: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июля: День семьи, любви и верности.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Август: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Вторая суббота августа: День физкультурника;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августа: День Государственного флага Российской Федерации;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августа: День российского кино.</w:t>
      </w:r>
    </w:p>
    <w:p w:rsidR="003E16C7" w:rsidRDefault="003E16C7" w:rsidP="005C2E0E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8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84"/>
        <w:gridCol w:w="293"/>
        <w:gridCol w:w="116"/>
        <w:gridCol w:w="4562"/>
        <w:gridCol w:w="116"/>
        <w:gridCol w:w="103"/>
        <w:gridCol w:w="1172"/>
        <w:gridCol w:w="140"/>
        <w:gridCol w:w="294"/>
        <w:gridCol w:w="2365"/>
        <w:gridCol w:w="144"/>
      </w:tblGrid>
      <w:tr w:rsidR="003E16C7">
        <w:trPr>
          <w:gridAfter w:val="1"/>
          <w:wAfter w:w="144" w:type="dxa"/>
        </w:trPr>
        <w:tc>
          <w:tcPr>
            <w:tcW w:w="9745" w:type="dxa"/>
            <w:gridSpan w:val="10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Основные школьные дела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</w:p>
          <w:p w:rsidR="003E16C7" w:rsidRPr="00591EA9" w:rsidRDefault="003E16C7" w:rsidP="002D6AD4">
            <w:pPr>
              <w:pStyle w:val="ListParagraph"/>
              <w:spacing w:after="0" w:line="240" w:lineRule="auto"/>
              <w:ind w:left="174" w:right="-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4781" w:type="dxa"/>
            <w:gridSpan w:val="3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1172" w:type="dxa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2799" w:type="dxa"/>
            <w:gridSpan w:val="3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Участие в церемонии поднятия флага. Исполнение Гимна РФ</w:t>
            </w:r>
          </w:p>
        </w:tc>
        <w:tc>
          <w:tcPr>
            <w:tcW w:w="1172" w:type="dxa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ВР 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591EA9" w:rsidRDefault="003E16C7" w:rsidP="00B22D2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Торжественная линейка и классные часы, посвященные Дню знаний</w:t>
            </w: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2" w:type="dxa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 советник по воспитанию, классные руководители, Совет старшеклассников школы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солидарности в борьбе с терроризмом.  Классные часы с демонстрацией презентаций и видеофильмов.</w:t>
            </w:r>
          </w:p>
          <w:p w:rsidR="003E16C7" w:rsidRDefault="003E1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:rsidR="003E16C7" w:rsidRPr="00591EA9" w:rsidRDefault="003E16C7" w:rsidP="00B22D2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 советник по воспитанию, классные руководители, Совет старшеклассников школы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«Капля жизни»</w:t>
            </w:r>
          </w:p>
        </w:tc>
        <w:tc>
          <w:tcPr>
            <w:tcW w:w="1172" w:type="dxa"/>
          </w:tcPr>
          <w:p w:rsidR="003E16C7" w:rsidRPr="00591EA9" w:rsidRDefault="003E16C7" w:rsidP="00B22D2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День окончания Второй мировой войны</w:t>
            </w:r>
          </w:p>
        </w:tc>
        <w:tc>
          <w:tcPr>
            <w:tcW w:w="1172" w:type="dxa"/>
          </w:tcPr>
          <w:p w:rsidR="003E16C7" w:rsidRPr="00591EA9" w:rsidRDefault="003E16C7" w:rsidP="00B22D20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посвященные Международному дню распространения грамотности. День языков народов России. </w:t>
            </w:r>
          </w:p>
        </w:tc>
        <w:tc>
          <w:tcPr>
            <w:tcW w:w="1172" w:type="dxa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A85933" w:rsidRDefault="003E16C7" w:rsidP="00A85933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фашизма.</w:t>
            </w:r>
          </w:p>
        </w:tc>
        <w:tc>
          <w:tcPr>
            <w:tcW w:w="1172" w:type="dxa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Легкоатлетический кросс «Золотая Осень»</w:t>
            </w:r>
          </w:p>
        </w:tc>
        <w:tc>
          <w:tcPr>
            <w:tcW w:w="1172" w:type="dxa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591EA9" w:rsidRDefault="003E16C7" w:rsidP="00B22D2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Экологическая акция «Очистим планету от мусора», «Чистые берега»</w:t>
            </w:r>
          </w:p>
        </w:tc>
        <w:tc>
          <w:tcPr>
            <w:tcW w:w="1172" w:type="dxa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Декада ко Дню пожилых людей (тематические классные часы, </w:t>
            </w:r>
          </w:p>
          <w:p w:rsidR="003E16C7" w:rsidRDefault="003E16C7" w:rsidP="00D07D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«Дарить добро», акция «Обнимая детскими руками»)</w:t>
            </w:r>
          </w:p>
        </w:tc>
        <w:tc>
          <w:tcPr>
            <w:tcW w:w="1172" w:type="dxa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1 неделя октября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 w:rsidP="007973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защиты животных. (познавательная викторина)</w:t>
            </w:r>
          </w:p>
        </w:tc>
        <w:tc>
          <w:tcPr>
            <w:tcW w:w="1172" w:type="dxa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 w:rsidP="00A85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, посвящённый Дню  учителя.</w:t>
            </w:r>
          </w:p>
        </w:tc>
        <w:tc>
          <w:tcPr>
            <w:tcW w:w="1172" w:type="dxa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учитель музыки, 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 w:rsidP="00A85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отца в России (конкурс рисунков, изготовление подарков, видео-поздравление) </w:t>
            </w:r>
          </w:p>
        </w:tc>
        <w:tc>
          <w:tcPr>
            <w:tcW w:w="1172" w:type="dxa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16.10.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 w:rsidP="00A85933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школьных библиотек (посвящение в читатели для 1 класса, кл.часы)</w:t>
            </w:r>
          </w:p>
          <w:p w:rsidR="003E16C7" w:rsidRDefault="003E16C7" w:rsidP="00A85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19-23.10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библиотекарь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 w:rsidP="00A85933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 (тематические классные часы, конкурс чтецов)</w:t>
            </w:r>
          </w:p>
        </w:tc>
        <w:tc>
          <w:tcPr>
            <w:tcW w:w="1172" w:type="dxa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 w:rsidP="00DE09F6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ноября - День памяти погибших при исполнении служебных обязанностей сотрудников органов внутренних дел России.(Урок мужества)</w:t>
            </w:r>
          </w:p>
        </w:tc>
        <w:tc>
          <w:tcPr>
            <w:tcW w:w="1172" w:type="dxa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C053B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ВР, советник по воспитанию, классные руководители 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 w:rsidP="00DE09F6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детская культурно-просветительская акция «Я – россиянин»</w:t>
            </w:r>
          </w:p>
        </w:tc>
        <w:tc>
          <w:tcPr>
            <w:tcW w:w="1172" w:type="dxa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1.10-15.11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C053B7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 w:rsidP="00A85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Дню матери в России (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Праздничный концерт,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акция «Подарок маме»)</w:t>
            </w:r>
          </w:p>
        </w:tc>
        <w:tc>
          <w:tcPr>
            <w:tcW w:w="1172" w:type="dxa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учитель музыки, классные руководители</w:t>
            </w:r>
          </w:p>
        </w:tc>
      </w:tr>
      <w:tr w:rsidR="003E16C7">
        <w:trPr>
          <w:gridAfter w:val="1"/>
          <w:wAfter w:w="144" w:type="dxa"/>
          <w:trHeight w:val="90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 w:rsidP="00A85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Российской Федерации (кл.час)</w:t>
            </w:r>
          </w:p>
        </w:tc>
        <w:tc>
          <w:tcPr>
            <w:tcW w:w="1172" w:type="dxa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30.11.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Международный день инвалидов. (Тематические классные часы, акции  добрых дел)</w:t>
            </w:r>
          </w:p>
        </w:tc>
        <w:tc>
          <w:tcPr>
            <w:tcW w:w="1172" w:type="dxa"/>
          </w:tcPr>
          <w:p w:rsidR="003E16C7" w:rsidRPr="00591EA9" w:rsidRDefault="003E16C7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03 - 10.12.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3 декабря - День неизвестного солдата (кл.часы)</w:t>
            </w:r>
          </w:p>
        </w:tc>
        <w:tc>
          <w:tcPr>
            <w:tcW w:w="1172" w:type="dxa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03.12.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 w:rsidP="00DE09F6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декабря - День добровольца (волонтера) в России (день добрых дел)</w:t>
            </w:r>
          </w:p>
        </w:tc>
        <w:tc>
          <w:tcPr>
            <w:tcW w:w="1172" w:type="dxa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9 декабря - День Героев Отечества (уроки мужества)</w:t>
            </w:r>
          </w:p>
        </w:tc>
        <w:tc>
          <w:tcPr>
            <w:tcW w:w="1172" w:type="dxa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09.12.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Заместитель директора по ВР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591EA9" w:rsidRDefault="003E16C7" w:rsidP="00DC380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Единый урок «Права человека».</w:t>
            </w:r>
          </w:p>
          <w:p w:rsidR="003E16C7" w:rsidRPr="00591EA9" w:rsidRDefault="003E16C7" w:rsidP="00DC380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 xml:space="preserve"> День Конституции Российской Федерации.</w:t>
            </w:r>
          </w:p>
        </w:tc>
        <w:tc>
          <w:tcPr>
            <w:tcW w:w="1172" w:type="dxa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11.12.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Новогодние праздники (праздничная программа, мастерская Деда Мороза)</w:t>
            </w:r>
          </w:p>
        </w:tc>
        <w:tc>
          <w:tcPr>
            <w:tcW w:w="1172" w:type="dxa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21-30.12.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 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День российского студенчества</w:t>
            </w:r>
          </w:p>
        </w:tc>
        <w:tc>
          <w:tcPr>
            <w:tcW w:w="1172" w:type="dxa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591EA9" w:rsidRDefault="003E16C7" w:rsidP="0078587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27 января День освобождения Красной армией крупнейшего «лагеря смерти» Аушвиц-Биркенау (Освенцима) – День памяти жертв Холокоста (Классные часы)</w:t>
            </w:r>
          </w:p>
        </w:tc>
        <w:tc>
          <w:tcPr>
            <w:tcW w:w="1172" w:type="dxa"/>
          </w:tcPr>
          <w:p w:rsidR="003E16C7" w:rsidRPr="00591EA9" w:rsidRDefault="003E16C7" w:rsidP="0010274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зам.директора по ВР, советник директора по воспитанию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День полного освобождения Ленинграда от фашисткой блокады (а</w:t>
            </w:r>
            <w:r w:rsidRPr="00591E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кция «Блокадный хлеб», классные часы, кинопоказ)</w:t>
            </w:r>
          </w:p>
        </w:tc>
        <w:tc>
          <w:tcPr>
            <w:tcW w:w="1172" w:type="dxa"/>
          </w:tcPr>
          <w:p w:rsidR="003E16C7" w:rsidRPr="00591EA9" w:rsidRDefault="003E16C7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 «День разгрома советскими войсками немецко-фашистских войск в Сталинградской битве (1945)»</w:t>
            </w:r>
          </w:p>
        </w:tc>
        <w:tc>
          <w:tcPr>
            <w:tcW w:w="1172" w:type="dxa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 w:rsidP="00A859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Российской науки. «Неделя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школьных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наук»,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посвященная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М.В.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Ломоносову (классные часы с занимательными опытами)</w:t>
            </w:r>
          </w:p>
        </w:tc>
        <w:tc>
          <w:tcPr>
            <w:tcW w:w="1172" w:type="dxa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8-12.02.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 w:rsidP="00A85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февраля - День памяти о россиянах, исполнявших </w:t>
            </w:r>
          </w:p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служебный долг за пределами Отечества.</w:t>
            </w:r>
          </w:p>
        </w:tc>
        <w:tc>
          <w:tcPr>
            <w:tcW w:w="1172" w:type="dxa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13.02.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 w:rsidP="00A85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родного языка </w:t>
            </w:r>
          </w:p>
        </w:tc>
        <w:tc>
          <w:tcPr>
            <w:tcW w:w="1172" w:type="dxa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2799" w:type="dxa"/>
            <w:gridSpan w:val="3"/>
          </w:tcPr>
          <w:p w:rsidR="003E16C7" w:rsidRDefault="003E16C7" w:rsidP="00EC5AD2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Военно-патриотический месячник (Классные часы, уроки мужества, акция «Письмо солдату», веселые старты)</w:t>
            </w:r>
          </w:p>
        </w:tc>
        <w:tc>
          <w:tcPr>
            <w:tcW w:w="1172" w:type="dxa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22.01-23.02.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  <w:r w:rsidRPr="00591E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воспитанию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Праздничный концерт ко Дню защитника отечества</w:t>
            </w:r>
          </w:p>
        </w:tc>
        <w:tc>
          <w:tcPr>
            <w:tcW w:w="1172" w:type="dxa"/>
          </w:tcPr>
          <w:p w:rsidR="003E16C7" w:rsidRPr="00591EA9" w:rsidRDefault="003E16C7" w:rsidP="00A8593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2799" w:type="dxa"/>
            <w:gridSpan w:val="3"/>
          </w:tcPr>
          <w:p w:rsidR="003E16C7" w:rsidRDefault="003E16C7" w:rsidP="00EC5AD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музыки, заместитель директора по ВР, советник по воспитанию, классные руководители, учитель физкультуры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591EA9" w:rsidRDefault="003E16C7" w:rsidP="0078587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8 марта-Международный женский день (акция «Подарок маме»)</w:t>
            </w:r>
          </w:p>
        </w:tc>
        <w:tc>
          <w:tcPr>
            <w:tcW w:w="1172" w:type="dxa"/>
          </w:tcPr>
          <w:p w:rsidR="003E16C7" w:rsidRPr="00591EA9" w:rsidRDefault="003E16C7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591EA9" w:rsidRDefault="003E16C7" w:rsidP="0078587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 xml:space="preserve">День православной книги  </w:t>
            </w:r>
          </w:p>
        </w:tc>
        <w:tc>
          <w:tcPr>
            <w:tcW w:w="1172" w:type="dxa"/>
          </w:tcPr>
          <w:p w:rsidR="003E16C7" w:rsidRPr="00591EA9" w:rsidRDefault="003E16C7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 xml:space="preserve">13.03. 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Библиотекарь, 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591EA9" w:rsidRDefault="003E16C7" w:rsidP="0078587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 часы, посвященные вхождению Крыма и Севастополя в состав Российской Федерации</w:t>
            </w:r>
          </w:p>
        </w:tc>
        <w:tc>
          <w:tcPr>
            <w:tcW w:w="1172" w:type="dxa"/>
          </w:tcPr>
          <w:p w:rsidR="003E16C7" w:rsidRPr="00591EA9" w:rsidRDefault="003E16C7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18.03.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591EA9" w:rsidRDefault="003E16C7" w:rsidP="0078587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Всемирный день театра</w:t>
            </w:r>
          </w:p>
        </w:tc>
        <w:tc>
          <w:tcPr>
            <w:tcW w:w="1172" w:type="dxa"/>
          </w:tcPr>
          <w:p w:rsidR="003E16C7" w:rsidRPr="00591EA9" w:rsidRDefault="003E16C7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26.03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591EA9" w:rsidRDefault="003E16C7" w:rsidP="0078587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Акция, посвящённая «Всемирному дню птиц</w:t>
            </w:r>
            <w:r w:rsidRPr="00591EA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72" w:type="dxa"/>
          </w:tcPr>
          <w:p w:rsidR="003E16C7" w:rsidRPr="00591EA9" w:rsidRDefault="003E16C7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1.04.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591EA9" w:rsidRDefault="003E16C7" w:rsidP="0078587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Единый классный час – «Космос – это мы. Гагаринский урок»</w:t>
            </w:r>
          </w:p>
        </w:tc>
        <w:tc>
          <w:tcPr>
            <w:tcW w:w="1172" w:type="dxa"/>
          </w:tcPr>
          <w:p w:rsidR="003E16C7" w:rsidRPr="00591EA9" w:rsidRDefault="003E16C7" w:rsidP="00E634B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12.04.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591EA9" w:rsidRDefault="003E16C7" w:rsidP="0078587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День памяти о геноциде советского народа</w:t>
            </w:r>
          </w:p>
        </w:tc>
        <w:tc>
          <w:tcPr>
            <w:tcW w:w="1172" w:type="dxa"/>
          </w:tcPr>
          <w:p w:rsidR="003E16C7" w:rsidRPr="00591EA9" w:rsidRDefault="003E16C7" w:rsidP="00E634B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19.04.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заместитель директора по ВР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591EA9" w:rsidRDefault="003E16C7" w:rsidP="00E634BA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Всемирный День Земли (кл.час)</w:t>
            </w:r>
          </w:p>
        </w:tc>
        <w:tc>
          <w:tcPr>
            <w:tcW w:w="1172" w:type="dxa"/>
          </w:tcPr>
          <w:p w:rsidR="003E16C7" w:rsidRPr="00591EA9" w:rsidRDefault="003E16C7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22.04.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 w:rsidP="00785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добрых дел</w:t>
            </w:r>
          </w:p>
          <w:p w:rsidR="003E16C7" w:rsidRPr="00591EA9" w:rsidRDefault="003E16C7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:rsidR="003E16C7" w:rsidRPr="00591EA9" w:rsidRDefault="003E16C7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4 неделя апреля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 w:rsidP="00785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мая – праздник весны и труда (субботник «Чистый школьный двор»)</w:t>
            </w:r>
          </w:p>
        </w:tc>
        <w:tc>
          <w:tcPr>
            <w:tcW w:w="1172" w:type="dxa"/>
          </w:tcPr>
          <w:p w:rsidR="003E16C7" w:rsidRPr="00591EA9" w:rsidRDefault="003E16C7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 w:rsidP="007858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Месячник Вахта памяти (Акция «Окна ПОБЕДЫ», акция «Георгиевская лента», акция «Зажги свечу Памяти» , концерт, митинг у памятника «Вечная память и вечная слава…», конкурс сочинений «Без срока давности», конкурс проектов «Без срока давности»,акция «Диктант Победы»</w:t>
            </w:r>
          </w:p>
        </w:tc>
        <w:tc>
          <w:tcPr>
            <w:tcW w:w="1172" w:type="dxa"/>
          </w:tcPr>
          <w:p w:rsidR="003E16C7" w:rsidRPr="00591EA9" w:rsidRDefault="003E16C7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9.04-9.05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зам. директора по ВР, советник директора по воспитанию, учитель музыки)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E634BA" w:rsidRDefault="003E16C7" w:rsidP="00E634B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мая - День детских общественных организаций России</w:t>
            </w:r>
          </w:p>
        </w:tc>
        <w:tc>
          <w:tcPr>
            <w:tcW w:w="1172" w:type="dxa"/>
          </w:tcPr>
          <w:p w:rsidR="003E16C7" w:rsidRPr="00591EA9" w:rsidRDefault="003E16C7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зам. директора по ВР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 w:rsidP="00E634B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мая: День славянской письменности и культуры.</w:t>
            </w:r>
          </w:p>
          <w:p w:rsidR="003E16C7" w:rsidRDefault="003E16C7" w:rsidP="00E634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:rsidR="003E16C7" w:rsidRPr="00591EA9" w:rsidRDefault="003E16C7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 w:rsidP="007858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линейка, посвящённая празднику Последнего звонка</w:t>
            </w:r>
          </w:p>
        </w:tc>
        <w:tc>
          <w:tcPr>
            <w:tcW w:w="1172" w:type="dxa"/>
          </w:tcPr>
          <w:p w:rsidR="003E16C7" w:rsidRPr="00591EA9" w:rsidRDefault="003E16C7" w:rsidP="0078587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26.05.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советник директора по воспитанию, классные руководители 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E819D8" w:rsidRDefault="003E16C7" w:rsidP="00E634BA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9D8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E819D8">
              <w:rPr>
                <w:rFonts w:ascii="Times New Roman" w:hAnsi="Times New Roman" w:cs="Times New Roman"/>
                <w:sz w:val="24"/>
                <w:szCs w:val="24"/>
              </w:rPr>
              <w:t xml:space="preserve"> День защиты детей;</w:t>
            </w:r>
          </w:p>
        </w:tc>
        <w:tc>
          <w:tcPr>
            <w:tcW w:w="1172" w:type="dxa"/>
          </w:tcPr>
          <w:p w:rsidR="003E16C7" w:rsidRPr="00591EA9" w:rsidRDefault="003E16C7" w:rsidP="00E634B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советник директора по воспитанию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E819D8" w:rsidRDefault="003E16C7" w:rsidP="00E634BA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июня -</w:t>
            </w:r>
            <w:r w:rsidRPr="00E819D8">
              <w:rPr>
                <w:rFonts w:ascii="Times New Roman" w:hAnsi="Times New Roman" w:cs="Times New Roman"/>
                <w:sz w:val="24"/>
                <w:szCs w:val="24"/>
              </w:rPr>
              <w:t xml:space="preserve"> День русского языка;</w:t>
            </w:r>
          </w:p>
        </w:tc>
        <w:tc>
          <w:tcPr>
            <w:tcW w:w="1172" w:type="dxa"/>
          </w:tcPr>
          <w:p w:rsidR="003E16C7" w:rsidRPr="00591EA9" w:rsidRDefault="003E16C7" w:rsidP="00E634B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6.06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советник директора по воспитанию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E819D8" w:rsidRDefault="003E16C7" w:rsidP="00E634BA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июня -</w:t>
            </w:r>
            <w:r w:rsidRPr="00E819D8">
              <w:rPr>
                <w:rFonts w:ascii="Times New Roman" w:hAnsi="Times New Roman" w:cs="Times New Roman"/>
                <w:sz w:val="24"/>
                <w:szCs w:val="24"/>
              </w:rPr>
              <w:t xml:space="preserve"> День России;</w:t>
            </w:r>
          </w:p>
        </w:tc>
        <w:tc>
          <w:tcPr>
            <w:tcW w:w="1172" w:type="dxa"/>
          </w:tcPr>
          <w:p w:rsidR="003E16C7" w:rsidRPr="00591EA9" w:rsidRDefault="003E16C7" w:rsidP="00E634B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12.06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советник директора по воспитанию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E819D8" w:rsidRDefault="003E16C7" w:rsidP="00E634BA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июня - День памяти и скорби. Акция «Память священна»</w:t>
            </w:r>
          </w:p>
        </w:tc>
        <w:tc>
          <w:tcPr>
            <w:tcW w:w="1172" w:type="dxa"/>
          </w:tcPr>
          <w:p w:rsidR="003E16C7" w:rsidRPr="00591EA9" w:rsidRDefault="003E16C7" w:rsidP="00E634B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22.06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советник директора по воспитанию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 w:rsidP="003026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вручение аттестатов </w:t>
            </w:r>
          </w:p>
        </w:tc>
        <w:tc>
          <w:tcPr>
            <w:tcW w:w="1172" w:type="dxa"/>
          </w:tcPr>
          <w:p w:rsidR="003E16C7" w:rsidRPr="00591EA9" w:rsidRDefault="003E16C7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25-27.06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E819D8" w:rsidRDefault="003E16C7" w:rsidP="00302602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9D8">
              <w:rPr>
                <w:rFonts w:ascii="Times New Roman" w:hAnsi="Times New Roman" w:cs="Times New Roman"/>
                <w:sz w:val="24"/>
                <w:szCs w:val="24"/>
              </w:rPr>
              <w:t>27 июня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E819D8">
              <w:rPr>
                <w:rFonts w:ascii="Times New Roman" w:hAnsi="Times New Roman" w:cs="Times New Roman"/>
                <w:sz w:val="24"/>
                <w:szCs w:val="24"/>
              </w:rPr>
              <w:t xml:space="preserve"> День молодежи</w:t>
            </w:r>
          </w:p>
        </w:tc>
        <w:tc>
          <w:tcPr>
            <w:tcW w:w="1172" w:type="dxa"/>
          </w:tcPr>
          <w:p w:rsidR="003E16C7" w:rsidRPr="00591EA9" w:rsidRDefault="003E16C7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27.06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советник директора по воспитанию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 w:rsidP="003026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июля -</w:t>
            </w:r>
            <w:r w:rsidRPr="00E634BA">
              <w:rPr>
                <w:rFonts w:ascii="Times New Roman" w:hAnsi="Times New Roman" w:cs="Times New Roman"/>
                <w:sz w:val="24"/>
                <w:szCs w:val="24"/>
              </w:rPr>
              <w:t xml:space="preserve"> День семьи, любви и верности</w:t>
            </w:r>
          </w:p>
        </w:tc>
        <w:tc>
          <w:tcPr>
            <w:tcW w:w="1172" w:type="dxa"/>
          </w:tcPr>
          <w:p w:rsidR="003E16C7" w:rsidRPr="00591EA9" w:rsidRDefault="003E16C7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8.07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советник директора по воспитанию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2E5EDA" w:rsidRDefault="003E16C7" w:rsidP="00302602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EDA">
              <w:rPr>
                <w:rFonts w:ascii="Times New Roman" w:hAnsi="Times New Roman" w:cs="Times New Roman"/>
                <w:sz w:val="24"/>
                <w:szCs w:val="24"/>
              </w:rPr>
              <w:t>День физкультурника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2" w:type="dxa"/>
          </w:tcPr>
          <w:p w:rsidR="003E16C7" w:rsidRPr="00591EA9" w:rsidRDefault="003E16C7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14.08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советник директора по воспитанию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Pr="002E5EDA" w:rsidRDefault="003E16C7" w:rsidP="00302602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августа -</w:t>
            </w:r>
            <w:r w:rsidRPr="002E5EDA">
              <w:rPr>
                <w:rFonts w:ascii="Times New Roman" w:hAnsi="Times New Roman" w:cs="Times New Roman"/>
                <w:sz w:val="24"/>
                <w:szCs w:val="24"/>
              </w:rPr>
              <w:t xml:space="preserve"> День Государственного флага Российской Федерации;</w:t>
            </w:r>
          </w:p>
        </w:tc>
        <w:tc>
          <w:tcPr>
            <w:tcW w:w="1172" w:type="dxa"/>
          </w:tcPr>
          <w:p w:rsidR="003E16C7" w:rsidRPr="00591EA9" w:rsidRDefault="003E16C7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22.08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советник директора по воспитанию</w:t>
            </w:r>
          </w:p>
        </w:tc>
      </w:tr>
      <w:tr w:rsidR="003E16C7">
        <w:trPr>
          <w:gridAfter w:val="1"/>
          <w:wAfter w:w="144" w:type="dxa"/>
        </w:trPr>
        <w:tc>
          <w:tcPr>
            <w:tcW w:w="993" w:type="dxa"/>
            <w:gridSpan w:val="3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34"/>
              </w:numPr>
              <w:tabs>
                <w:tab w:val="left" w:pos="4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1" w:type="dxa"/>
            <w:gridSpan w:val="3"/>
          </w:tcPr>
          <w:p w:rsidR="003E16C7" w:rsidRDefault="003E16C7" w:rsidP="00302602">
            <w:r w:rsidRPr="002E5EDA">
              <w:rPr>
                <w:rFonts w:ascii="Times New Roman" w:hAnsi="Times New Roman" w:cs="Times New Roman"/>
                <w:sz w:val="24"/>
                <w:szCs w:val="24"/>
              </w:rPr>
              <w:t>27 августа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E5EDA">
              <w:rPr>
                <w:rFonts w:ascii="Times New Roman" w:hAnsi="Times New Roman" w:cs="Times New Roman"/>
                <w:sz w:val="24"/>
                <w:szCs w:val="24"/>
              </w:rPr>
              <w:t xml:space="preserve"> День российского кино</w:t>
            </w:r>
          </w:p>
        </w:tc>
        <w:tc>
          <w:tcPr>
            <w:tcW w:w="1172" w:type="dxa"/>
          </w:tcPr>
          <w:p w:rsidR="003E16C7" w:rsidRPr="00591EA9" w:rsidRDefault="003E16C7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27.08</w:t>
            </w:r>
          </w:p>
        </w:tc>
        <w:tc>
          <w:tcPr>
            <w:tcW w:w="2799" w:type="dxa"/>
            <w:gridSpan w:val="3"/>
          </w:tcPr>
          <w:p w:rsidR="003E16C7" w:rsidRPr="00591EA9" w:rsidRDefault="003E16C7" w:rsidP="00EC5AD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советник директора по воспитанию</w:t>
            </w:r>
          </w:p>
        </w:tc>
      </w:tr>
      <w:tr w:rsidR="003E16C7">
        <w:tc>
          <w:tcPr>
            <w:tcW w:w="9889" w:type="dxa"/>
            <w:gridSpan w:val="11"/>
          </w:tcPr>
          <w:p w:rsidR="003E16C7" w:rsidRPr="00591EA9" w:rsidRDefault="003E16C7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Классное руководство</w:t>
            </w:r>
          </w:p>
        </w:tc>
      </w:tr>
      <w:tr w:rsidR="003E16C7">
        <w:tc>
          <w:tcPr>
            <w:tcW w:w="877" w:type="dxa"/>
            <w:gridSpan w:val="2"/>
          </w:tcPr>
          <w:p w:rsidR="003E16C7" w:rsidRPr="00591EA9" w:rsidRDefault="003E16C7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678" w:type="dxa"/>
            <w:gridSpan w:val="2"/>
          </w:tcPr>
          <w:p w:rsidR="003E16C7" w:rsidRPr="00591EA9" w:rsidRDefault="003E16C7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531" w:type="dxa"/>
            <w:gridSpan w:val="4"/>
          </w:tcPr>
          <w:p w:rsidR="003E16C7" w:rsidRPr="00591EA9" w:rsidRDefault="003E16C7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803" w:type="dxa"/>
            <w:gridSpan w:val="3"/>
          </w:tcPr>
          <w:p w:rsidR="003E16C7" w:rsidRPr="00591EA9" w:rsidRDefault="003E16C7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3E16C7">
        <w:tc>
          <w:tcPr>
            <w:tcW w:w="877" w:type="dxa"/>
            <w:gridSpan w:val="2"/>
          </w:tcPr>
          <w:p w:rsidR="003E16C7" w:rsidRPr="00591EA9" w:rsidRDefault="003E16C7" w:rsidP="0030260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E16C7" w:rsidRDefault="003E16C7" w:rsidP="00302602">
            <w:pPr>
              <w:ind w:right="-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за посещаемостью обучающихся.</w:t>
            </w:r>
          </w:p>
        </w:tc>
        <w:tc>
          <w:tcPr>
            <w:tcW w:w="1531" w:type="dxa"/>
            <w:gridSpan w:val="4"/>
          </w:tcPr>
          <w:p w:rsidR="003E16C7" w:rsidRDefault="003E16C7" w:rsidP="00302602">
            <w:pPr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803" w:type="dxa"/>
            <w:gridSpan w:val="3"/>
          </w:tcPr>
          <w:p w:rsidR="003E16C7" w:rsidRDefault="003E16C7" w:rsidP="00302602">
            <w:pPr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877" w:type="dxa"/>
            <w:gridSpan w:val="2"/>
          </w:tcPr>
          <w:p w:rsidR="003E16C7" w:rsidRPr="00591EA9" w:rsidRDefault="003E16C7" w:rsidP="0030260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E16C7" w:rsidRDefault="003E16C7" w:rsidP="003026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Комплектование, кружков, секций, объединений.</w:t>
            </w:r>
          </w:p>
          <w:p w:rsidR="003E16C7" w:rsidRDefault="003E16C7" w:rsidP="003026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списков учащихся для занятий в кружках, секциях и т.д. </w:t>
            </w:r>
          </w:p>
        </w:tc>
        <w:tc>
          <w:tcPr>
            <w:tcW w:w="1531" w:type="dxa"/>
            <w:gridSpan w:val="4"/>
          </w:tcPr>
          <w:p w:rsidR="003E16C7" w:rsidRPr="00591EA9" w:rsidRDefault="003E16C7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До 15.09.</w:t>
            </w:r>
          </w:p>
        </w:tc>
        <w:tc>
          <w:tcPr>
            <w:tcW w:w="2803" w:type="dxa"/>
            <w:gridSpan w:val="3"/>
          </w:tcPr>
          <w:p w:rsidR="003E16C7" w:rsidRPr="00591EA9" w:rsidRDefault="003E16C7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Руководители кружков</w:t>
            </w:r>
          </w:p>
        </w:tc>
      </w:tr>
      <w:tr w:rsidR="003E16C7">
        <w:tc>
          <w:tcPr>
            <w:tcW w:w="877" w:type="dxa"/>
            <w:gridSpan w:val="2"/>
          </w:tcPr>
          <w:p w:rsidR="003E16C7" w:rsidRPr="00591EA9" w:rsidRDefault="003E16C7" w:rsidP="000D5C1B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E16C7" w:rsidRPr="000D5C1B" w:rsidRDefault="003E16C7" w:rsidP="000D5C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>Работа с классным коллективом:</w:t>
            </w:r>
          </w:p>
          <w:p w:rsidR="003E16C7" w:rsidRDefault="003E16C7" w:rsidP="000D5C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>участие класса в основных школьных делах;</w:t>
            </w:r>
          </w:p>
          <w:p w:rsidR="003E16C7" w:rsidRPr="000D5C1B" w:rsidRDefault="003E16C7" w:rsidP="000D5C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>организация интересных и полезных дел в классе;</w:t>
            </w:r>
          </w:p>
          <w:p w:rsidR="003E16C7" w:rsidRDefault="003E16C7" w:rsidP="000D5C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>роведение классных часов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1" w:type="dxa"/>
            <w:gridSpan w:val="4"/>
          </w:tcPr>
          <w:p w:rsidR="003E16C7" w:rsidRPr="000D5C1B" w:rsidRDefault="003E16C7" w:rsidP="000D5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3" w:type="dxa"/>
            <w:gridSpan w:val="3"/>
          </w:tcPr>
          <w:p w:rsidR="003E16C7" w:rsidRPr="000D5C1B" w:rsidRDefault="003E16C7" w:rsidP="000D5C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Pr="000D5C1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3E16C7">
        <w:tc>
          <w:tcPr>
            <w:tcW w:w="877" w:type="dxa"/>
            <w:gridSpan w:val="2"/>
          </w:tcPr>
          <w:p w:rsidR="003E16C7" w:rsidRPr="00591EA9" w:rsidRDefault="003E16C7" w:rsidP="0030260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E16C7" w:rsidRDefault="003E16C7" w:rsidP="003026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час «Разговоры о важном»</w:t>
            </w:r>
          </w:p>
        </w:tc>
        <w:tc>
          <w:tcPr>
            <w:tcW w:w="1531" w:type="dxa"/>
            <w:gridSpan w:val="4"/>
          </w:tcPr>
          <w:p w:rsidR="003E16C7" w:rsidRPr="00591EA9" w:rsidRDefault="003E16C7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 xml:space="preserve">Каждый понедельник </w:t>
            </w:r>
          </w:p>
        </w:tc>
        <w:tc>
          <w:tcPr>
            <w:tcW w:w="2803" w:type="dxa"/>
            <w:gridSpan w:val="3"/>
          </w:tcPr>
          <w:p w:rsidR="003E16C7" w:rsidRPr="00591EA9" w:rsidRDefault="003E16C7" w:rsidP="0030260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877" w:type="dxa"/>
            <w:gridSpan w:val="2"/>
          </w:tcPr>
          <w:p w:rsidR="003E16C7" w:rsidRPr="00591EA9" w:rsidRDefault="003E16C7" w:rsidP="00AD31B0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E16C7" w:rsidRDefault="003E16C7" w:rsidP="00AD31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Индивидуальная работа с учащимися: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 личностных особенностей школьнико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 w:rsidRPr="000D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Поддержка ребенка в решении проблем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0D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коррекция поведения ребенка.</w:t>
            </w:r>
          </w:p>
        </w:tc>
        <w:tc>
          <w:tcPr>
            <w:tcW w:w="1531" w:type="dxa"/>
            <w:gridSpan w:val="4"/>
          </w:tcPr>
          <w:p w:rsidR="003E16C7" w:rsidRPr="000D5C1B" w:rsidRDefault="003E16C7" w:rsidP="00AD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3" w:type="dxa"/>
            <w:gridSpan w:val="3"/>
          </w:tcPr>
          <w:p w:rsidR="003E16C7" w:rsidRPr="000D5C1B" w:rsidRDefault="003E16C7" w:rsidP="00AD3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Pr="000D5C1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3E16C7">
        <w:tc>
          <w:tcPr>
            <w:tcW w:w="877" w:type="dxa"/>
            <w:gridSpan w:val="2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E16C7" w:rsidRPr="00AD31B0" w:rsidRDefault="003E16C7" w:rsidP="002D6A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учителями, преподающими в классе:</w:t>
            </w:r>
          </w:p>
          <w:p w:rsidR="003E16C7" w:rsidRPr="00AD31B0" w:rsidRDefault="003E16C7" w:rsidP="008B2E45">
            <w:pPr>
              <w:numPr>
                <w:ilvl w:val="0"/>
                <w:numId w:val="32"/>
              </w:numPr>
              <w:spacing w:after="0" w:line="240" w:lineRule="auto"/>
              <w:ind w:left="258" w:hanging="2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консультации классного руководителя с учителями -предметниками;</w:t>
            </w:r>
          </w:p>
          <w:p w:rsidR="003E16C7" w:rsidRPr="00AD31B0" w:rsidRDefault="003E16C7" w:rsidP="008B2E45">
            <w:pPr>
              <w:numPr>
                <w:ilvl w:val="0"/>
                <w:numId w:val="32"/>
              </w:numPr>
              <w:spacing w:after="0" w:line="240" w:lineRule="auto"/>
              <w:ind w:left="258" w:hanging="2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мини-педсоветов;</w:t>
            </w:r>
          </w:p>
          <w:p w:rsidR="003E16C7" w:rsidRPr="00AD31B0" w:rsidRDefault="003E16C7" w:rsidP="008B2E45">
            <w:pPr>
              <w:numPr>
                <w:ilvl w:val="0"/>
                <w:numId w:val="32"/>
              </w:numPr>
              <w:spacing w:after="0" w:line="240" w:lineRule="auto"/>
              <w:ind w:left="258" w:hanging="2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3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привлечение учителей к участию во внутриклассных делах;</w:t>
            </w:r>
          </w:p>
          <w:p w:rsidR="003E16C7" w:rsidRPr="000D5C1B" w:rsidRDefault="003E16C7" w:rsidP="008B2E45">
            <w:pPr>
              <w:numPr>
                <w:ilvl w:val="0"/>
                <w:numId w:val="32"/>
              </w:numPr>
              <w:spacing w:after="0" w:line="240" w:lineRule="auto"/>
              <w:ind w:left="258" w:hanging="2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AD3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ривлечение учителей к участию в родительских собраниях.</w:t>
            </w:r>
          </w:p>
        </w:tc>
        <w:tc>
          <w:tcPr>
            <w:tcW w:w="1531" w:type="dxa"/>
            <w:gridSpan w:val="4"/>
          </w:tcPr>
          <w:p w:rsidR="003E16C7" w:rsidRPr="000D5C1B" w:rsidRDefault="003E16C7" w:rsidP="002D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3" w:type="dxa"/>
            <w:gridSpan w:val="3"/>
          </w:tcPr>
          <w:p w:rsidR="003E16C7" w:rsidRPr="000D5C1B" w:rsidRDefault="003E16C7" w:rsidP="002D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Pr="000D5C1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3E16C7">
        <w:tc>
          <w:tcPr>
            <w:tcW w:w="877" w:type="dxa"/>
            <w:gridSpan w:val="2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E16C7" w:rsidRPr="000D5C1B" w:rsidRDefault="003E16C7" w:rsidP="002D6A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родителями учащихся или их законными представителями:</w:t>
            </w:r>
          </w:p>
          <w:p w:rsidR="003E16C7" w:rsidRPr="000D5C1B" w:rsidRDefault="003E16C7" w:rsidP="008B2E45">
            <w:pPr>
              <w:numPr>
                <w:ilvl w:val="0"/>
                <w:numId w:val="31"/>
              </w:numPr>
              <w:spacing w:after="0" w:line="192" w:lineRule="auto"/>
              <w:ind w:left="255" w:hanging="25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0D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егулярное информирование родителей об успехах и проблемах детей;</w:t>
            </w:r>
          </w:p>
          <w:p w:rsidR="003E16C7" w:rsidRPr="000D5C1B" w:rsidRDefault="003E16C7" w:rsidP="008B2E45">
            <w:pPr>
              <w:numPr>
                <w:ilvl w:val="0"/>
                <w:numId w:val="31"/>
              </w:numPr>
              <w:spacing w:after="0" w:line="192" w:lineRule="auto"/>
              <w:ind w:left="255" w:hanging="25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помощь родителям в регулировании их отношений с администрацией и учителями;</w:t>
            </w:r>
          </w:p>
          <w:p w:rsidR="003E16C7" w:rsidRPr="000D5C1B" w:rsidRDefault="003E16C7" w:rsidP="008B2E45">
            <w:pPr>
              <w:numPr>
                <w:ilvl w:val="0"/>
                <w:numId w:val="31"/>
              </w:numPr>
              <w:spacing w:after="0" w:line="192" w:lineRule="auto"/>
              <w:ind w:left="255" w:hanging="25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родительских собраний;</w:t>
            </w:r>
          </w:p>
          <w:p w:rsidR="003E16C7" w:rsidRPr="000D5C1B" w:rsidRDefault="003E16C7" w:rsidP="008B2E45">
            <w:pPr>
              <w:numPr>
                <w:ilvl w:val="0"/>
                <w:numId w:val="31"/>
              </w:numPr>
              <w:spacing w:after="0" w:line="192" w:lineRule="auto"/>
              <w:ind w:left="255" w:hanging="25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привлечение родителей к  участию в делах класса;</w:t>
            </w:r>
          </w:p>
          <w:p w:rsidR="003E16C7" w:rsidRPr="000D5C1B" w:rsidRDefault="003E16C7" w:rsidP="008B2E45">
            <w:pPr>
              <w:numPr>
                <w:ilvl w:val="0"/>
                <w:numId w:val="31"/>
              </w:numPr>
              <w:spacing w:after="0" w:line="192" w:lineRule="auto"/>
              <w:ind w:left="255" w:hanging="25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классных семейных праздников.</w:t>
            </w:r>
          </w:p>
        </w:tc>
        <w:tc>
          <w:tcPr>
            <w:tcW w:w="1531" w:type="dxa"/>
            <w:gridSpan w:val="4"/>
          </w:tcPr>
          <w:p w:rsidR="003E16C7" w:rsidRPr="000D5C1B" w:rsidRDefault="003E16C7" w:rsidP="002D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3" w:type="dxa"/>
            <w:gridSpan w:val="3"/>
          </w:tcPr>
          <w:p w:rsidR="003E16C7" w:rsidRPr="000D5C1B" w:rsidRDefault="003E16C7" w:rsidP="002D6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Pr="000D5C1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руководители</w:t>
            </w:r>
          </w:p>
        </w:tc>
      </w:tr>
      <w:tr w:rsidR="003E16C7">
        <w:tc>
          <w:tcPr>
            <w:tcW w:w="877" w:type="dxa"/>
            <w:gridSpan w:val="2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E16C7" w:rsidRDefault="003E16C7" w:rsidP="002D6A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1B0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Тематические классные часы </w:t>
            </w:r>
          </w:p>
        </w:tc>
        <w:tc>
          <w:tcPr>
            <w:tcW w:w="1531" w:type="dxa"/>
            <w:gridSpan w:val="4"/>
          </w:tcPr>
          <w:p w:rsidR="003E16C7" w:rsidRPr="00591EA9" w:rsidRDefault="003E16C7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В течение года по плану классных руководителей</w:t>
            </w:r>
          </w:p>
        </w:tc>
        <w:tc>
          <w:tcPr>
            <w:tcW w:w="2803" w:type="dxa"/>
            <w:gridSpan w:val="3"/>
          </w:tcPr>
          <w:p w:rsidR="003E16C7" w:rsidRPr="00591EA9" w:rsidRDefault="003E16C7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877" w:type="dxa"/>
            <w:gridSpan w:val="2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E16C7" w:rsidRDefault="003E16C7" w:rsidP="002D6A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1B0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 безопасного поведения</w:t>
            </w:r>
            <w:r w:rsidRPr="00AD31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1" w:type="dxa"/>
            <w:gridSpan w:val="4"/>
          </w:tcPr>
          <w:p w:rsidR="003E16C7" w:rsidRPr="00591EA9" w:rsidRDefault="003E16C7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В течение года по плану классных руководителей</w:t>
            </w:r>
          </w:p>
        </w:tc>
        <w:tc>
          <w:tcPr>
            <w:tcW w:w="2803" w:type="dxa"/>
            <w:gridSpan w:val="3"/>
          </w:tcPr>
          <w:p w:rsidR="003E16C7" w:rsidRPr="00591EA9" w:rsidRDefault="003E16C7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877" w:type="dxa"/>
            <w:gridSpan w:val="2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E16C7" w:rsidRDefault="003E16C7" w:rsidP="002D6A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1B0">
              <w:rPr>
                <w:rFonts w:ascii="Times New Roman" w:hAnsi="Times New Roman" w:cs="Times New Roman"/>
                <w:sz w:val="24"/>
                <w:szCs w:val="24"/>
              </w:rPr>
              <w:t>Корректировка модульного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31B0">
              <w:rPr>
                <w:rFonts w:ascii="Times New Roman" w:hAnsi="Times New Roman" w:cs="Times New Roman"/>
                <w:sz w:val="24"/>
                <w:szCs w:val="24"/>
              </w:rPr>
              <w:t>календарного плана воспитательной работы класса</w:t>
            </w:r>
          </w:p>
        </w:tc>
        <w:tc>
          <w:tcPr>
            <w:tcW w:w="1531" w:type="dxa"/>
            <w:gridSpan w:val="4"/>
          </w:tcPr>
          <w:p w:rsidR="003E16C7" w:rsidRPr="00591EA9" w:rsidRDefault="003E16C7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803" w:type="dxa"/>
            <w:gridSpan w:val="3"/>
          </w:tcPr>
          <w:p w:rsidR="003E16C7" w:rsidRPr="00591EA9" w:rsidRDefault="003E16C7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trHeight w:val="815"/>
        </w:trPr>
        <w:tc>
          <w:tcPr>
            <w:tcW w:w="877" w:type="dxa"/>
            <w:gridSpan w:val="2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E16C7" w:rsidRDefault="003E16C7" w:rsidP="002D6A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1B0">
              <w:rPr>
                <w:rFonts w:ascii="Times New Roman" w:hAnsi="Times New Roman" w:cs="Times New Roman"/>
                <w:sz w:val="24"/>
                <w:szCs w:val="24"/>
              </w:rPr>
              <w:t>Участие классных руководителей в конференциях, семинарах,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AD31B0">
              <w:rPr>
                <w:rFonts w:ascii="Times New Roman" w:hAnsi="Times New Roman" w:cs="Times New Roman"/>
                <w:sz w:val="24"/>
                <w:szCs w:val="24"/>
              </w:rPr>
              <w:t>руглых столах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1" w:type="dxa"/>
            <w:gridSpan w:val="4"/>
          </w:tcPr>
          <w:p w:rsidR="003E16C7" w:rsidRPr="00AD31B0" w:rsidRDefault="003E16C7" w:rsidP="002D6A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1B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03" w:type="dxa"/>
            <w:gridSpan w:val="3"/>
          </w:tcPr>
          <w:p w:rsidR="003E16C7" w:rsidRPr="00AD31B0" w:rsidRDefault="003E16C7" w:rsidP="002D6A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1B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3E16C7">
        <w:tc>
          <w:tcPr>
            <w:tcW w:w="877" w:type="dxa"/>
            <w:gridSpan w:val="2"/>
          </w:tcPr>
          <w:p w:rsidR="003E16C7" w:rsidRPr="00591EA9" w:rsidRDefault="003E16C7" w:rsidP="002D6AD4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3E16C7" w:rsidRPr="00791C9E" w:rsidRDefault="003E16C7" w:rsidP="002D6AD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C9E">
              <w:rPr>
                <w:rFonts w:ascii="Times New Roman" w:hAnsi="Times New Roman" w:cs="Times New Roman"/>
                <w:sz w:val="24"/>
                <w:szCs w:val="24"/>
              </w:rPr>
              <w:t>Наблюдение за детьми и семьями группы  риска.</w:t>
            </w:r>
          </w:p>
        </w:tc>
        <w:tc>
          <w:tcPr>
            <w:tcW w:w="1531" w:type="dxa"/>
            <w:gridSpan w:val="4"/>
          </w:tcPr>
          <w:p w:rsidR="003E16C7" w:rsidRPr="00AD31B0" w:rsidRDefault="003E16C7" w:rsidP="002D6A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  <w:gridSpan w:val="3"/>
          </w:tcPr>
          <w:p w:rsidR="003E16C7" w:rsidRPr="00AD31B0" w:rsidRDefault="003E16C7" w:rsidP="002D6AD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6C7">
        <w:tc>
          <w:tcPr>
            <w:tcW w:w="9889" w:type="dxa"/>
            <w:gridSpan w:val="11"/>
          </w:tcPr>
          <w:p w:rsidR="003E16C7" w:rsidRPr="00591EA9" w:rsidRDefault="003E16C7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 Внеурочная деятельность</w:t>
            </w:r>
          </w:p>
        </w:tc>
      </w:tr>
      <w:tr w:rsidR="003E16C7">
        <w:tc>
          <w:tcPr>
            <w:tcW w:w="584" w:type="dxa"/>
          </w:tcPr>
          <w:p w:rsidR="003E16C7" w:rsidRPr="00591EA9" w:rsidRDefault="003E16C7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7" w:type="dxa"/>
            <w:gridSpan w:val="4"/>
          </w:tcPr>
          <w:p w:rsidR="003E16C7" w:rsidRDefault="003E16C7" w:rsidP="002D6A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«Каждому дело по душе» - вовлечение обучающихся в кружки по интересам в школе</w:t>
            </w:r>
          </w:p>
        </w:tc>
        <w:tc>
          <w:tcPr>
            <w:tcW w:w="1709" w:type="dxa"/>
            <w:gridSpan w:val="4"/>
          </w:tcPr>
          <w:p w:rsidR="003E16C7" w:rsidRDefault="003E16C7" w:rsidP="002D6A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3E16C7" w:rsidRPr="00591EA9" w:rsidRDefault="003E16C7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9" w:type="dxa"/>
            <w:gridSpan w:val="2"/>
          </w:tcPr>
          <w:p w:rsidR="003E16C7" w:rsidRPr="00591EA9" w:rsidRDefault="003E16C7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3E16C7" w:rsidRPr="00591EA9" w:rsidRDefault="003E16C7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Заместитель  директора по ВР</w:t>
            </w:r>
          </w:p>
        </w:tc>
      </w:tr>
      <w:tr w:rsidR="003E16C7">
        <w:trPr>
          <w:trHeight w:val="692"/>
        </w:trPr>
        <w:tc>
          <w:tcPr>
            <w:tcW w:w="584" w:type="dxa"/>
          </w:tcPr>
          <w:p w:rsidR="003E16C7" w:rsidRPr="00591EA9" w:rsidRDefault="003E16C7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7" w:type="dxa"/>
            <w:gridSpan w:val="4"/>
          </w:tcPr>
          <w:p w:rsidR="003E16C7" w:rsidRDefault="003E16C7" w:rsidP="002D6A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о важном </w:t>
            </w:r>
          </w:p>
        </w:tc>
        <w:tc>
          <w:tcPr>
            <w:tcW w:w="1709" w:type="dxa"/>
            <w:gridSpan w:val="4"/>
          </w:tcPr>
          <w:p w:rsidR="003E16C7" w:rsidRPr="00591EA9" w:rsidRDefault="003E16C7" w:rsidP="002D6AD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  <w:tc>
          <w:tcPr>
            <w:tcW w:w="2509" w:type="dxa"/>
            <w:gridSpan w:val="2"/>
          </w:tcPr>
          <w:p w:rsidR="003E16C7" w:rsidRPr="00591EA9" w:rsidRDefault="003E16C7" w:rsidP="002D6AD4">
            <w:pPr>
              <w:pStyle w:val="ListParagraph"/>
              <w:spacing w:after="0" w:line="240" w:lineRule="auto"/>
              <w:ind w:left="0" w:hanging="6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584" w:type="dxa"/>
          </w:tcPr>
          <w:p w:rsidR="003E16C7" w:rsidRPr="00591EA9" w:rsidRDefault="003E16C7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7" w:type="dxa"/>
            <w:gridSpan w:val="4"/>
          </w:tcPr>
          <w:p w:rsidR="003E16C7" w:rsidRPr="000D5C1B" w:rsidRDefault="003E16C7" w:rsidP="002D6A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>Реализация курсов внеурочной деятельности согласно плану внеурочной деятельности в 1-4 классах (</w:t>
            </w:r>
            <w:r w:rsidRPr="000D5C1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Приложение 2</w:t>
            </w:r>
            <w:r w:rsidRPr="000D5C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E16C7" w:rsidRPr="00591EA9" w:rsidRDefault="003E16C7" w:rsidP="0079732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«Апликация из природных материалов» (1-4классы)</w:t>
            </w:r>
          </w:p>
          <w:p w:rsidR="003E16C7" w:rsidRPr="00591EA9" w:rsidRDefault="003E16C7" w:rsidP="0079732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Театральный кружок «Лукоморье» (2-4 классы)</w:t>
            </w:r>
          </w:p>
          <w:p w:rsidR="003E16C7" w:rsidRPr="00591EA9" w:rsidRDefault="003E16C7" w:rsidP="0079732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gridSpan w:val="4"/>
          </w:tcPr>
          <w:p w:rsidR="003E16C7" w:rsidRPr="00591EA9" w:rsidRDefault="003E16C7" w:rsidP="002D6AD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По расписанию кружка</w:t>
            </w:r>
          </w:p>
        </w:tc>
        <w:tc>
          <w:tcPr>
            <w:tcW w:w="2509" w:type="dxa"/>
            <w:gridSpan w:val="2"/>
          </w:tcPr>
          <w:p w:rsidR="003E16C7" w:rsidRPr="00591EA9" w:rsidRDefault="003E16C7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Руководители кружков</w:t>
            </w:r>
          </w:p>
        </w:tc>
      </w:tr>
      <w:tr w:rsidR="003E16C7">
        <w:tc>
          <w:tcPr>
            <w:tcW w:w="584" w:type="dxa"/>
          </w:tcPr>
          <w:p w:rsidR="003E16C7" w:rsidRPr="00591EA9" w:rsidRDefault="003E16C7" w:rsidP="008B2E45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7" w:type="dxa"/>
            <w:gridSpan w:val="4"/>
          </w:tcPr>
          <w:p w:rsidR="003E16C7" w:rsidRDefault="003E16C7" w:rsidP="002D6A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развития социальной активности «Орлята России» (1 класс – 1 час в неделю, 2-4 классы – 2 часа)</w:t>
            </w:r>
          </w:p>
        </w:tc>
        <w:tc>
          <w:tcPr>
            <w:tcW w:w="1709" w:type="dxa"/>
            <w:gridSpan w:val="4"/>
          </w:tcPr>
          <w:p w:rsidR="003E16C7" w:rsidRPr="00591EA9" w:rsidRDefault="003E16C7" w:rsidP="002D6AD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9" w:type="dxa"/>
            <w:gridSpan w:val="2"/>
          </w:tcPr>
          <w:p w:rsidR="003E16C7" w:rsidRPr="00591EA9" w:rsidRDefault="003E16C7" w:rsidP="002D6AD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 директора по воспитанию и взаимодействию с детскими общественными объединениями</w:t>
            </w:r>
          </w:p>
        </w:tc>
      </w:tr>
    </w:tbl>
    <w:p w:rsidR="003E16C7" w:rsidRDefault="003E16C7">
      <w:pPr>
        <w:pStyle w:val="ListParagraph"/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5529"/>
        <w:gridCol w:w="1559"/>
        <w:gridCol w:w="2126"/>
      </w:tblGrid>
      <w:tr w:rsidR="003E16C7">
        <w:tc>
          <w:tcPr>
            <w:tcW w:w="9923" w:type="dxa"/>
            <w:gridSpan w:val="4"/>
          </w:tcPr>
          <w:p w:rsidR="003E16C7" w:rsidRPr="00591EA9" w:rsidRDefault="003E16C7" w:rsidP="005D2B4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Урочная деятельность</w:t>
            </w:r>
          </w:p>
        </w:tc>
      </w:tr>
      <w:tr w:rsidR="003E16C7">
        <w:tc>
          <w:tcPr>
            <w:tcW w:w="709" w:type="dxa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529" w:type="dxa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126" w:type="dxa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3E16C7">
        <w:tc>
          <w:tcPr>
            <w:tcW w:w="709" w:type="dxa"/>
          </w:tcPr>
          <w:p w:rsidR="003E16C7" w:rsidRPr="00591EA9" w:rsidRDefault="003E16C7" w:rsidP="005D2B41">
            <w:pPr>
              <w:pStyle w:val="ListParagraph"/>
              <w:numPr>
                <w:ilvl w:val="0"/>
                <w:numId w:val="28"/>
              </w:numPr>
              <w:tabs>
                <w:tab w:val="left" w:pos="51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E16C7" w:rsidRDefault="003E16C7" w:rsidP="005D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Предметные недели</w:t>
            </w:r>
          </w:p>
        </w:tc>
        <w:tc>
          <w:tcPr>
            <w:tcW w:w="1559" w:type="dxa"/>
          </w:tcPr>
          <w:p w:rsidR="003E16C7" w:rsidRDefault="003E16C7" w:rsidP="005D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</w:tcPr>
          <w:p w:rsidR="003E16C7" w:rsidRPr="00591EA9" w:rsidRDefault="003E16C7" w:rsidP="005D2B41">
            <w:pPr>
              <w:pStyle w:val="ListParagraph"/>
              <w:numPr>
                <w:ilvl w:val="0"/>
                <w:numId w:val="28"/>
              </w:numPr>
              <w:tabs>
                <w:tab w:val="left" w:pos="51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E16C7" w:rsidRDefault="003E16C7" w:rsidP="005D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Всероссийские предметные </w:t>
            </w:r>
          </w:p>
          <w:p w:rsidR="003E16C7" w:rsidRDefault="003E16C7" w:rsidP="005D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олимпиады  (школьный, </w:t>
            </w:r>
          </w:p>
          <w:p w:rsidR="003E16C7" w:rsidRDefault="003E16C7" w:rsidP="005D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муниципальный, региональный </w:t>
            </w:r>
          </w:p>
          <w:p w:rsidR="003E16C7" w:rsidRDefault="003E16C7" w:rsidP="005D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этапы)</w:t>
            </w:r>
          </w:p>
        </w:tc>
        <w:tc>
          <w:tcPr>
            <w:tcW w:w="1559" w:type="dxa"/>
          </w:tcPr>
          <w:p w:rsidR="003E16C7" w:rsidRDefault="003E16C7" w:rsidP="005D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E16C7" w:rsidRPr="00591EA9" w:rsidRDefault="003E16C7" w:rsidP="005D2B4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зам. директора по УР</w:t>
            </w:r>
          </w:p>
        </w:tc>
      </w:tr>
      <w:tr w:rsidR="003E16C7">
        <w:tc>
          <w:tcPr>
            <w:tcW w:w="709" w:type="dxa"/>
          </w:tcPr>
          <w:p w:rsidR="003E16C7" w:rsidRPr="00591EA9" w:rsidRDefault="003E16C7" w:rsidP="005D2B41">
            <w:pPr>
              <w:pStyle w:val="ListParagraph"/>
              <w:numPr>
                <w:ilvl w:val="0"/>
                <w:numId w:val="28"/>
              </w:numPr>
              <w:tabs>
                <w:tab w:val="left" w:pos="51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E16C7" w:rsidRDefault="003E16C7" w:rsidP="005D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урок безопасности</w:t>
            </w:r>
          </w:p>
        </w:tc>
        <w:tc>
          <w:tcPr>
            <w:tcW w:w="1559" w:type="dxa"/>
          </w:tcPr>
          <w:p w:rsidR="003E16C7" w:rsidRDefault="003E16C7" w:rsidP="005D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Сентябрь,</w:t>
            </w:r>
          </w:p>
          <w:p w:rsidR="003E16C7" w:rsidRDefault="003E16C7" w:rsidP="005D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октябрь, март, апрель</w:t>
            </w:r>
          </w:p>
        </w:tc>
        <w:tc>
          <w:tcPr>
            <w:tcW w:w="2126" w:type="dxa"/>
          </w:tcPr>
          <w:p w:rsidR="003E16C7" w:rsidRPr="00591EA9" w:rsidRDefault="003E16C7" w:rsidP="0039304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</w:tcPr>
          <w:p w:rsidR="003E16C7" w:rsidRPr="00591EA9" w:rsidRDefault="003E16C7" w:rsidP="005D2B41">
            <w:pPr>
              <w:pStyle w:val="ListParagraph"/>
              <w:numPr>
                <w:ilvl w:val="0"/>
                <w:numId w:val="28"/>
              </w:numPr>
              <w:tabs>
                <w:tab w:val="left" w:pos="51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E16C7" w:rsidRDefault="003E16C7" w:rsidP="00393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вставки в урок окружающего мира по безопасному использованию сети интернет, профилактике терроризма и экстремизма, профилактике безопасного дорожного движения и др.</w:t>
            </w:r>
          </w:p>
        </w:tc>
        <w:tc>
          <w:tcPr>
            <w:tcW w:w="1559" w:type="dxa"/>
          </w:tcPr>
          <w:p w:rsidR="003E16C7" w:rsidRDefault="003E16C7" w:rsidP="005D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E16C7" w:rsidRPr="00591EA9" w:rsidRDefault="003E16C7" w:rsidP="00CA7AE8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</w:tcPr>
          <w:p w:rsidR="003E16C7" w:rsidRPr="00591EA9" w:rsidRDefault="003E16C7" w:rsidP="005D2B41">
            <w:pPr>
              <w:pStyle w:val="ListParagraph"/>
              <w:numPr>
                <w:ilvl w:val="0"/>
                <w:numId w:val="28"/>
              </w:numPr>
              <w:tabs>
                <w:tab w:val="left" w:pos="516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Тематическая вставка в урок русского языка, посвященная Международному дню распространения грамотности</w:t>
            </w:r>
          </w:p>
        </w:tc>
        <w:tc>
          <w:tcPr>
            <w:tcW w:w="1559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 сентября</w:t>
            </w:r>
          </w:p>
        </w:tc>
        <w:tc>
          <w:tcPr>
            <w:tcW w:w="2126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</w:tcPr>
          <w:p w:rsidR="003E16C7" w:rsidRPr="00591EA9" w:rsidRDefault="003E16C7" w:rsidP="005D2B4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Тематическая вставка в урок музыки, посв. Международному дню музыки</w:t>
            </w:r>
          </w:p>
        </w:tc>
        <w:tc>
          <w:tcPr>
            <w:tcW w:w="1559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октября</w:t>
            </w:r>
          </w:p>
        </w:tc>
        <w:tc>
          <w:tcPr>
            <w:tcW w:w="2126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музыки</w:t>
            </w:r>
          </w:p>
        </w:tc>
      </w:tr>
      <w:tr w:rsidR="003E16C7">
        <w:tc>
          <w:tcPr>
            <w:tcW w:w="709" w:type="dxa"/>
          </w:tcPr>
          <w:p w:rsidR="003E16C7" w:rsidRPr="00591EA9" w:rsidRDefault="003E16C7" w:rsidP="005D2B4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E16C7" w:rsidRDefault="003E16C7" w:rsidP="00CC1D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Тематическая вставка в урок труда, посв. дню отца. Изготовление подарка папе.</w:t>
            </w:r>
          </w:p>
        </w:tc>
        <w:tc>
          <w:tcPr>
            <w:tcW w:w="1559" w:type="dxa"/>
          </w:tcPr>
          <w:p w:rsidR="003E16C7" w:rsidRDefault="003E16C7" w:rsidP="00CC1D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 октября</w:t>
            </w:r>
          </w:p>
        </w:tc>
        <w:tc>
          <w:tcPr>
            <w:tcW w:w="2126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</w:tcPr>
          <w:p w:rsidR="003E16C7" w:rsidRPr="00591EA9" w:rsidRDefault="003E16C7" w:rsidP="005D2B4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E16C7" w:rsidRDefault="003E16C7" w:rsidP="00CC1D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Тематическая вставка в урок труда, посв. дню матери. Изготовление подарка маме.</w:t>
            </w:r>
          </w:p>
        </w:tc>
        <w:tc>
          <w:tcPr>
            <w:tcW w:w="1559" w:type="dxa"/>
          </w:tcPr>
          <w:p w:rsidR="003E16C7" w:rsidRDefault="003E16C7" w:rsidP="00CC1D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 марта</w:t>
            </w:r>
          </w:p>
        </w:tc>
        <w:tc>
          <w:tcPr>
            <w:tcW w:w="2126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</w:tcPr>
          <w:p w:rsidR="003E16C7" w:rsidRPr="00591EA9" w:rsidRDefault="003E16C7" w:rsidP="005D2B4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Тематическая вставка в урок окружающего мира, посвященная Дню Государственного герба РФ</w:t>
            </w:r>
          </w:p>
        </w:tc>
        <w:tc>
          <w:tcPr>
            <w:tcW w:w="1559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 ноября</w:t>
            </w:r>
          </w:p>
        </w:tc>
        <w:tc>
          <w:tcPr>
            <w:tcW w:w="2126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</w:tcPr>
          <w:p w:rsidR="003E16C7" w:rsidRPr="00591EA9" w:rsidRDefault="003E16C7" w:rsidP="005D2B4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Тематическая вставка в урок окружающего мира, посвященная Дню неизвестного солдата</w:t>
            </w:r>
          </w:p>
        </w:tc>
        <w:tc>
          <w:tcPr>
            <w:tcW w:w="1559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 декабря</w:t>
            </w:r>
          </w:p>
        </w:tc>
        <w:tc>
          <w:tcPr>
            <w:tcW w:w="2126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</w:tcPr>
          <w:p w:rsidR="003E16C7" w:rsidRPr="00591EA9" w:rsidRDefault="003E16C7" w:rsidP="005D2B4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Тематическая вставка в урок окружающего мира, посвященная Дню конституции РФ</w:t>
            </w:r>
          </w:p>
        </w:tc>
        <w:tc>
          <w:tcPr>
            <w:tcW w:w="1559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 декабря</w:t>
            </w:r>
          </w:p>
        </w:tc>
        <w:tc>
          <w:tcPr>
            <w:tcW w:w="2126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</w:tcPr>
          <w:p w:rsidR="003E16C7" w:rsidRPr="00591EA9" w:rsidRDefault="003E16C7" w:rsidP="005D2B4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Тематический словарный диктант, посвященный Международному дню родного языка</w:t>
            </w:r>
          </w:p>
        </w:tc>
        <w:tc>
          <w:tcPr>
            <w:tcW w:w="1559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 февраля</w:t>
            </w:r>
          </w:p>
        </w:tc>
        <w:tc>
          <w:tcPr>
            <w:tcW w:w="2126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</w:tcPr>
          <w:p w:rsidR="003E16C7" w:rsidRPr="00591EA9" w:rsidRDefault="003E16C7" w:rsidP="005D2B4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Тематическая вставка в урок окружающий мир «История и традиции праздника «День Весны и Труда»</w:t>
            </w:r>
          </w:p>
        </w:tc>
        <w:tc>
          <w:tcPr>
            <w:tcW w:w="1559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26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</w:tcPr>
          <w:p w:rsidR="003E16C7" w:rsidRPr="00591EA9" w:rsidRDefault="003E16C7" w:rsidP="005D2B4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Тематическая вставка в уроки ИКН  «День национального героя» </w:t>
            </w:r>
          </w:p>
        </w:tc>
        <w:tc>
          <w:tcPr>
            <w:tcW w:w="1559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 апреля</w:t>
            </w:r>
          </w:p>
        </w:tc>
        <w:tc>
          <w:tcPr>
            <w:tcW w:w="2126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ИКН</w:t>
            </w:r>
          </w:p>
        </w:tc>
      </w:tr>
      <w:tr w:rsidR="003E16C7">
        <w:tc>
          <w:tcPr>
            <w:tcW w:w="709" w:type="dxa"/>
          </w:tcPr>
          <w:p w:rsidR="003E16C7" w:rsidRPr="00591EA9" w:rsidRDefault="003E16C7" w:rsidP="005D2B4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Тематические вставки в уроки русского языка, чтения, ИЗО «День победы»</w:t>
            </w:r>
          </w:p>
        </w:tc>
        <w:tc>
          <w:tcPr>
            <w:tcW w:w="1559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6" w:type="dxa"/>
          </w:tcPr>
          <w:p w:rsidR="003E16C7" w:rsidRDefault="003E16C7" w:rsidP="005D2B4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9923" w:type="dxa"/>
            <w:gridSpan w:val="4"/>
          </w:tcPr>
          <w:p w:rsidR="003E16C7" w:rsidRDefault="003E16C7" w:rsidP="005D2B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«Внешкольные мероприятия»</w:t>
            </w:r>
          </w:p>
          <w:p w:rsidR="003E16C7" w:rsidRDefault="003E16C7" w:rsidP="005D2B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6C7">
        <w:trPr>
          <w:trHeight w:val="6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5D2B41">
            <w:pPr>
              <w:ind w:right="-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5D2B41">
            <w:pPr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5D2B41">
            <w:pPr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5D2B41">
            <w:pPr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5D2B41">
            <w:pPr>
              <w:pStyle w:val="ParaAttribute5"/>
              <w:wordWrap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районного краеведческого музея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5D2B41">
            <w:pPr>
              <w:pStyle w:val="ParaAttribute5"/>
              <w:wordWrap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Походы в театры, на выставки в выходные дни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5D2B41">
            <w:pPr>
              <w:pStyle w:val="ParaAttribute5"/>
              <w:wordWrap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Экскурсии по профориентации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5D2B41">
            <w:pPr>
              <w:pStyle w:val="ParaAttribute5"/>
              <w:wordWrap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Турслет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учитель физкультуры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5D2B41">
            <w:pPr>
              <w:pStyle w:val="ParaAttribute5"/>
              <w:wordWrap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районных, республиканских, всероссийских конкурсах и акциях.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заместитель директора по ВР</w:t>
            </w:r>
          </w:p>
        </w:tc>
      </w:tr>
    </w:tbl>
    <w:p w:rsidR="003E16C7" w:rsidRDefault="003E16C7">
      <w:pPr>
        <w:pStyle w:val="ListParagraph"/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8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"/>
        <w:gridCol w:w="709"/>
        <w:gridCol w:w="5386"/>
        <w:gridCol w:w="10"/>
        <w:gridCol w:w="1264"/>
        <w:gridCol w:w="32"/>
        <w:gridCol w:w="84"/>
        <w:gridCol w:w="2293"/>
      </w:tblGrid>
      <w:tr w:rsidR="003E16C7">
        <w:tc>
          <w:tcPr>
            <w:tcW w:w="9783" w:type="dxa"/>
            <w:gridSpan w:val="8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Взаимодействие с родителями</w:t>
            </w:r>
          </w:p>
        </w:tc>
      </w:tr>
      <w:tr w:rsidR="003E16C7">
        <w:tc>
          <w:tcPr>
            <w:tcW w:w="709" w:type="dxa"/>
            <w:gridSpan w:val="2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89" w:type="dxa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275" w:type="dxa"/>
            <w:gridSpan w:val="2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410" w:type="dxa"/>
            <w:gridSpan w:val="3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3E16C7">
        <w:tc>
          <w:tcPr>
            <w:tcW w:w="709" w:type="dxa"/>
            <w:gridSpan w:val="2"/>
          </w:tcPr>
          <w:p w:rsidR="003E16C7" w:rsidRPr="00591EA9" w:rsidRDefault="003E16C7" w:rsidP="00344DB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E16C7" w:rsidRDefault="003E1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Общешкольное родительское собрание.</w:t>
            </w:r>
          </w:p>
        </w:tc>
        <w:tc>
          <w:tcPr>
            <w:tcW w:w="1275" w:type="dxa"/>
            <w:gridSpan w:val="2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410" w:type="dxa"/>
            <w:gridSpan w:val="3"/>
          </w:tcPr>
          <w:p w:rsidR="003E16C7" w:rsidRPr="00591EA9" w:rsidRDefault="003E16C7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3E16C7">
        <w:tc>
          <w:tcPr>
            <w:tcW w:w="709" w:type="dxa"/>
            <w:gridSpan w:val="2"/>
          </w:tcPr>
          <w:p w:rsidR="003E16C7" w:rsidRPr="00591EA9" w:rsidRDefault="003E16C7" w:rsidP="00344DB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E16C7" w:rsidRDefault="003E16C7" w:rsidP="006463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 в классах по организации учебно-воспитательного процесса</w:t>
            </w:r>
          </w:p>
        </w:tc>
        <w:tc>
          <w:tcPr>
            <w:tcW w:w="1275" w:type="dxa"/>
            <w:gridSpan w:val="2"/>
          </w:tcPr>
          <w:p w:rsidR="003E16C7" w:rsidRPr="00591EA9" w:rsidRDefault="003E16C7" w:rsidP="006463F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  <w:gridSpan w:val="3"/>
          </w:tcPr>
          <w:p w:rsidR="003E16C7" w:rsidRPr="00591EA9" w:rsidRDefault="003E16C7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gridSpan w:val="2"/>
          </w:tcPr>
          <w:p w:rsidR="003E16C7" w:rsidRPr="00591EA9" w:rsidRDefault="003E16C7" w:rsidP="00344DB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E16C7" w:rsidRDefault="003E16C7" w:rsidP="00DF7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 Проведение тематических родительских собраний: </w:t>
            </w:r>
          </w:p>
          <w:p w:rsidR="003E16C7" w:rsidRDefault="003E16C7" w:rsidP="003E16C7">
            <w:pPr>
              <w:spacing w:after="0" w:line="240" w:lineRule="auto"/>
              <w:ind w:left="31680" w:hangingChars="50" w:firstLine="316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«Процесс адаптации обучающихся»</w:t>
            </w:r>
          </w:p>
          <w:p w:rsidR="003E16C7" w:rsidRDefault="003E16C7" w:rsidP="006463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«Ошибки в воспитании детей»</w:t>
            </w:r>
          </w:p>
          <w:p w:rsidR="003E16C7" w:rsidRDefault="003E16C7" w:rsidP="006463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«Ответственность родителей за ненадлежащее воспитание и обучение детей» и другие.</w:t>
            </w:r>
          </w:p>
          <w:p w:rsidR="003E16C7" w:rsidRDefault="003E16C7" w:rsidP="00C053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 Беседы по профилактике ДДТТ , по профилактике правонарушений и преступлений, о выполнении закона о комендантском часе, по профилактике экстремизма и терроризма и др.</w:t>
            </w:r>
          </w:p>
        </w:tc>
        <w:tc>
          <w:tcPr>
            <w:tcW w:w="1275" w:type="dxa"/>
            <w:gridSpan w:val="2"/>
          </w:tcPr>
          <w:p w:rsidR="003E16C7" w:rsidRPr="00591EA9" w:rsidRDefault="003E16C7" w:rsidP="006463F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В течение года, 1 раз в четверть</w:t>
            </w:r>
          </w:p>
          <w:p w:rsidR="003E16C7" w:rsidRPr="00591EA9" w:rsidRDefault="003E16C7" w:rsidP="006463F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6C7" w:rsidRPr="00591EA9" w:rsidRDefault="003E16C7" w:rsidP="006463F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3"/>
          </w:tcPr>
          <w:p w:rsidR="003E16C7" w:rsidRPr="00591EA9" w:rsidRDefault="003E16C7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3E16C7" w:rsidRPr="00591EA9" w:rsidRDefault="003E16C7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руководители</w:t>
            </w:r>
          </w:p>
        </w:tc>
      </w:tr>
      <w:tr w:rsidR="003E16C7">
        <w:tc>
          <w:tcPr>
            <w:tcW w:w="709" w:type="dxa"/>
            <w:gridSpan w:val="2"/>
          </w:tcPr>
          <w:p w:rsidR="003E16C7" w:rsidRPr="00591EA9" w:rsidRDefault="003E16C7" w:rsidP="00344DB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E16C7" w:rsidRDefault="003E16C7" w:rsidP="006463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«Родительский патруль»</w:t>
            </w:r>
          </w:p>
        </w:tc>
        <w:tc>
          <w:tcPr>
            <w:tcW w:w="1275" w:type="dxa"/>
            <w:gridSpan w:val="2"/>
          </w:tcPr>
          <w:p w:rsidR="003E16C7" w:rsidRPr="00591EA9" w:rsidRDefault="003E16C7" w:rsidP="006463F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3"/>
          </w:tcPr>
          <w:p w:rsidR="003E16C7" w:rsidRPr="00591EA9" w:rsidRDefault="003E16C7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gridSpan w:val="2"/>
          </w:tcPr>
          <w:p w:rsidR="003E16C7" w:rsidRPr="00591EA9" w:rsidRDefault="003E16C7" w:rsidP="00344DB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E16C7" w:rsidRDefault="003E16C7" w:rsidP="006463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</w:t>
            </w:r>
          </w:p>
        </w:tc>
        <w:tc>
          <w:tcPr>
            <w:tcW w:w="1275" w:type="dxa"/>
            <w:gridSpan w:val="2"/>
          </w:tcPr>
          <w:p w:rsidR="003E16C7" w:rsidRPr="00591EA9" w:rsidRDefault="003E16C7" w:rsidP="006463F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gridSpan w:val="3"/>
          </w:tcPr>
          <w:p w:rsidR="003E16C7" w:rsidRPr="00591EA9" w:rsidRDefault="003E16C7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Администрация,</w:t>
            </w:r>
          </w:p>
          <w:p w:rsidR="003E16C7" w:rsidRPr="00591EA9" w:rsidRDefault="003E16C7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gridSpan w:val="2"/>
          </w:tcPr>
          <w:p w:rsidR="003E16C7" w:rsidRPr="00591EA9" w:rsidRDefault="003E16C7" w:rsidP="00344DB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E16C7" w:rsidRDefault="003E16C7" w:rsidP="006463F3">
            <w:pPr>
              <w:pStyle w:val="ParaAttribute3"/>
              <w:wordWrap/>
              <w:spacing w:line="276" w:lineRule="auto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Работа Совета профилактики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с </w:t>
            </w:r>
          </w:p>
          <w:p w:rsidR="003E16C7" w:rsidRPr="00591EA9" w:rsidRDefault="003E16C7" w:rsidP="006463F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неблагополучными  семьями  по вопросам воспитания, обучения детей</w:t>
            </w:r>
          </w:p>
        </w:tc>
        <w:tc>
          <w:tcPr>
            <w:tcW w:w="1275" w:type="dxa"/>
            <w:gridSpan w:val="2"/>
          </w:tcPr>
          <w:p w:rsidR="003E16C7" w:rsidRPr="00591EA9" w:rsidRDefault="003E16C7" w:rsidP="006463F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По плану Совета</w:t>
            </w:r>
          </w:p>
        </w:tc>
        <w:tc>
          <w:tcPr>
            <w:tcW w:w="2410" w:type="dxa"/>
            <w:gridSpan w:val="3"/>
          </w:tcPr>
          <w:p w:rsidR="003E16C7" w:rsidRPr="00591EA9" w:rsidRDefault="003E16C7" w:rsidP="006463F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 </w:t>
            </w:r>
          </w:p>
          <w:p w:rsidR="003E16C7" w:rsidRPr="00591EA9" w:rsidRDefault="003E16C7" w:rsidP="006463F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6C7">
        <w:tc>
          <w:tcPr>
            <w:tcW w:w="709" w:type="dxa"/>
            <w:gridSpan w:val="2"/>
          </w:tcPr>
          <w:p w:rsidR="003E16C7" w:rsidRPr="00591EA9" w:rsidRDefault="003E16C7" w:rsidP="00344DB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E16C7" w:rsidRDefault="003E16C7" w:rsidP="006463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семей на дому</w:t>
            </w:r>
          </w:p>
        </w:tc>
        <w:tc>
          <w:tcPr>
            <w:tcW w:w="1275" w:type="dxa"/>
            <w:gridSpan w:val="2"/>
          </w:tcPr>
          <w:p w:rsidR="003E16C7" w:rsidRDefault="003E16C7" w:rsidP="006463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запросу в течение года</w:t>
            </w:r>
          </w:p>
        </w:tc>
        <w:tc>
          <w:tcPr>
            <w:tcW w:w="2410" w:type="dxa"/>
            <w:gridSpan w:val="3"/>
          </w:tcPr>
          <w:p w:rsidR="003E16C7" w:rsidRPr="00591EA9" w:rsidRDefault="003E16C7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Администрация,</w:t>
            </w:r>
          </w:p>
          <w:p w:rsidR="003E16C7" w:rsidRPr="00591EA9" w:rsidRDefault="003E16C7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Before w:val="1"/>
        </w:trPr>
        <w:tc>
          <w:tcPr>
            <w:tcW w:w="709" w:type="dxa"/>
          </w:tcPr>
          <w:p w:rsidR="003E16C7" w:rsidRPr="00591EA9" w:rsidRDefault="003E16C7" w:rsidP="00344DB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E16C7" w:rsidRPr="00591EA9" w:rsidRDefault="003E16C7" w:rsidP="00791C9E">
            <w:pPr>
              <w:pStyle w:val="ListParagraph"/>
              <w:spacing w:after="0" w:line="240" w:lineRule="auto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Информационное оповещение через школьный сайт, создание памяток для родителей по профилактике ДДТТ, профилактике правонарушений среди учащихся, профилактике терроризма и экстремизма и др.</w:t>
            </w:r>
          </w:p>
        </w:tc>
        <w:tc>
          <w:tcPr>
            <w:tcW w:w="1275" w:type="dxa"/>
            <w:gridSpan w:val="2"/>
          </w:tcPr>
          <w:p w:rsidR="003E16C7" w:rsidRPr="00591EA9" w:rsidRDefault="003E16C7" w:rsidP="006463F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3"/>
          </w:tcPr>
          <w:p w:rsidR="003E16C7" w:rsidRPr="00591EA9" w:rsidRDefault="003E16C7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3E16C7">
        <w:trPr>
          <w:gridBefore w:val="1"/>
        </w:trPr>
        <w:tc>
          <w:tcPr>
            <w:tcW w:w="709" w:type="dxa"/>
          </w:tcPr>
          <w:p w:rsidR="003E16C7" w:rsidRPr="00591EA9" w:rsidRDefault="003E16C7" w:rsidP="00344DB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E16C7" w:rsidRDefault="003E16C7" w:rsidP="006463F3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родителей во внеклассной работе:</w:t>
            </w:r>
          </w:p>
          <w:p w:rsidR="003E16C7" w:rsidRDefault="003E16C7" w:rsidP="006463F3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1.Турпоходы (выезды на природу)</w:t>
            </w:r>
          </w:p>
          <w:p w:rsidR="003E16C7" w:rsidRDefault="003E16C7" w:rsidP="006463F3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2.Спортивные игры, соревнования, праздники:</w:t>
            </w:r>
          </w:p>
          <w:p w:rsidR="003E16C7" w:rsidRDefault="003E16C7" w:rsidP="006463F3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День здоровья.</w:t>
            </w:r>
          </w:p>
          <w:p w:rsidR="003E16C7" w:rsidRDefault="003E16C7" w:rsidP="006463F3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«Мама, папа, я – спортивная семья».</w:t>
            </w:r>
          </w:p>
          <w:p w:rsidR="003E16C7" w:rsidRDefault="003E16C7" w:rsidP="006463F3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3.Внеклассные мероприятия с участием родителей:</w:t>
            </w:r>
          </w:p>
          <w:p w:rsidR="003E16C7" w:rsidRDefault="003E16C7" w:rsidP="006463F3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День знаний, праздник Последнего звонка.</w:t>
            </w:r>
          </w:p>
          <w:p w:rsidR="003E16C7" w:rsidRDefault="003E16C7" w:rsidP="006463F3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Программа ко Дню матери.</w:t>
            </w:r>
          </w:p>
          <w:p w:rsidR="003E16C7" w:rsidRDefault="003E16C7" w:rsidP="006463F3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Новогодний праздник.</w:t>
            </w:r>
          </w:p>
          <w:p w:rsidR="003E16C7" w:rsidRDefault="003E16C7" w:rsidP="006463F3">
            <w:pPr>
              <w:widowControl w:val="0"/>
              <w:autoSpaceDE w:val="0"/>
              <w:autoSpaceDN w:val="0"/>
              <w:spacing w:after="0" w:line="2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Программа на 8 марта для мам.</w:t>
            </w:r>
          </w:p>
          <w:p w:rsidR="003E16C7" w:rsidRPr="00591EA9" w:rsidRDefault="003E16C7" w:rsidP="00DF70D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- акции ко Дню Победы.</w:t>
            </w:r>
          </w:p>
        </w:tc>
        <w:tc>
          <w:tcPr>
            <w:tcW w:w="1275" w:type="dxa"/>
            <w:gridSpan w:val="2"/>
          </w:tcPr>
          <w:p w:rsidR="003E16C7" w:rsidRPr="00591EA9" w:rsidRDefault="003E16C7" w:rsidP="006463F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10" w:type="dxa"/>
            <w:gridSpan w:val="3"/>
          </w:tcPr>
          <w:p w:rsidR="003E16C7" w:rsidRPr="00591EA9" w:rsidRDefault="003E16C7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rPr>
          <w:gridBefore w:val="1"/>
        </w:trPr>
        <w:tc>
          <w:tcPr>
            <w:tcW w:w="9783" w:type="dxa"/>
            <w:gridSpan w:val="7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Самоуправление</w:t>
            </w:r>
          </w:p>
        </w:tc>
      </w:tr>
      <w:tr w:rsidR="003E16C7">
        <w:trPr>
          <w:gridBefore w:val="1"/>
        </w:trPr>
        <w:tc>
          <w:tcPr>
            <w:tcW w:w="709" w:type="dxa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89" w:type="dxa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275" w:type="dxa"/>
            <w:gridSpan w:val="2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410" w:type="dxa"/>
            <w:gridSpan w:val="3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3E16C7">
        <w:trPr>
          <w:gridBefore w:val="1"/>
        </w:trPr>
        <w:tc>
          <w:tcPr>
            <w:tcW w:w="709" w:type="dxa"/>
          </w:tcPr>
          <w:p w:rsidR="003E16C7" w:rsidRPr="00591EA9" w:rsidRDefault="003E16C7" w:rsidP="009F1C0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E16C7" w:rsidRPr="00791C9E" w:rsidRDefault="003E16C7" w:rsidP="006463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1C9E">
              <w:rPr>
                <w:rFonts w:ascii="Times New Roman" w:hAnsi="Times New Roman" w:cs="Times New Roman"/>
                <w:sz w:val="24"/>
                <w:szCs w:val="24"/>
              </w:rPr>
              <w:t>Распределение обязанностей  в классном коллективе,  выполнение индивидуальных, групповых и коллективных поручений</w:t>
            </w:r>
          </w:p>
        </w:tc>
        <w:tc>
          <w:tcPr>
            <w:tcW w:w="1275" w:type="dxa"/>
            <w:gridSpan w:val="2"/>
          </w:tcPr>
          <w:p w:rsidR="003E16C7" w:rsidRDefault="003E16C7" w:rsidP="006463F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10" w:type="dxa"/>
            <w:gridSpan w:val="3"/>
          </w:tcPr>
          <w:p w:rsidR="003E16C7" w:rsidRDefault="003E16C7" w:rsidP="006463F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rPr>
          <w:gridBefore w:val="1"/>
        </w:trPr>
        <w:tc>
          <w:tcPr>
            <w:tcW w:w="709" w:type="dxa"/>
          </w:tcPr>
          <w:p w:rsidR="003E16C7" w:rsidRPr="00591EA9" w:rsidRDefault="003E16C7" w:rsidP="009F1C0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E16C7" w:rsidRPr="00591EA9" w:rsidRDefault="003E16C7" w:rsidP="00DF70D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участие в школьных и классных мероприятиях. </w:t>
            </w:r>
          </w:p>
        </w:tc>
        <w:tc>
          <w:tcPr>
            <w:tcW w:w="1275" w:type="dxa"/>
            <w:gridSpan w:val="2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3"/>
          </w:tcPr>
          <w:p w:rsidR="003E16C7" w:rsidRPr="00591EA9" w:rsidRDefault="003E16C7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 учащихся</w:t>
            </w:r>
          </w:p>
        </w:tc>
      </w:tr>
      <w:tr w:rsidR="003E16C7">
        <w:trPr>
          <w:gridBefore w:val="1"/>
        </w:trPr>
        <w:tc>
          <w:tcPr>
            <w:tcW w:w="709" w:type="dxa"/>
          </w:tcPr>
          <w:p w:rsidR="003E16C7" w:rsidRPr="00591EA9" w:rsidRDefault="003E16C7" w:rsidP="009F1C0B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9" w:type="dxa"/>
          </w:tcPr>
          <w:p w:rsidR="003E16C7" w:rsidRPr="00591EA9" w:rsidRDefault="003E16C7" w:rsidP="009F1C0B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украшений и оформление зала для мероприятий </w:t>
            </w:r>
          </w:p>
        </w:tc>
        <w:tc>
          <w:tcPr>
            <w:tcW w:w="1275" w:type="dxa"/>
            <w:gridSpan w:val="2"/>
          </w:tcPr>
          <w:p w:rsidR="003E16C7" w:rsidRPr="00591EA9" w:rsidRDefault="003E16C7" w:rsidP="009F1C0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gridSpan w:val="3"/>
          </w:tcPr>
          <w:p w:rsidR="003E16C7" w:rsidRPr="00591EA9" w:rsidRDefault="003E16C7" w:rsidP="00000EA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 учащихся</w:t>
            </w:r>
          </w:p>
        </w:tc>
      </w:tr>
      <w:tr w:rsidR="003E16C7">
        <w:trPr>
          <w:gridBefore w:val="1"/>
        </w:trPr>
        <w:tc>
          <w:tcPr>
            <w:tcW w:w="9783" w:type="dxa"/>
            <w:gridSpan w:val="7"/>
          </w:tcPr>
          <w:p w:rsidR="003E16C7" w:rsidRPr="00591EA9" w:rsidRDefault="003E16C7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1E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Профориентация</w:t>
            </w:r>
          </w:p>
        </w:tc>
      </w:tr>
      <w:tr w:rsidR="003E16C7">
        <w:trPr>
          <w:gridBefore w:val="1"/>
          <w:trHeight w:val="74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E16C7">
        <w:trPr>
          <w:gridBefore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pStyle w:val="ParaAttribute5"/>
              <w:numPr>
                <w:ilvl w:val="0"/>
                <w:numId w:val="30"/>
              </w:numPr>
              <w:wordWrap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предметные вставки по профориентации</w:t>
            </w:r>
          </w:p>
        </w:tc>
        <w:tc>
          <w:tcPr>
            <w:tcW w:w="1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  <w:tr w:rsidR="003E16C7">
        <w:trPr>
          <w:gridBefore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pStyle w:val="ParaAttribute5"/>
              <w:numPr>
                <w:ilvl w:val="0"/>
                <w:numId w:val="30"/>
              </w:numPr>
              <w:wordWrap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2D6AD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часы, направленные на ознакомление с миром профессий.</w:t>
            </w:r>
          </w:p>
        </w:tc>
        <w:tc>
          <w:tcPr>
            <w:tcW w:w="1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 классных руководителей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rPr>
          <w:gridBefore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pStyle w:val="ParaAttribute5"/>
              <w:numPr>
                <w:ilvl w:val="0"/>
                <w:numId w:val="30"/>
              </w:numPr>
              <w:wordWrap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«Классные встречи» с интересными людьми различных профессий</w:t>
            </w:r>
          </w:p>
        </w:tc>
        <w:tc>
          <w:tcPr>
            <w:tcW w:w="1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rPr>
          <w:gridBefore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pStyle w:val="ParaAttribute5"/>
              <w:numPr>
                <w:ilvl w:val="0"/>
                <w:numId w:val="30"/>
              </w:numPr>
              <w:wordWrap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«Профессия моего папы»</w:t>
            </w:r>
          </w:p>
        </w:tc>
        <w:tc>
          <w:tcPr>
            <w:tcW w:w="1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rPr>
          <w:gridBefore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pStyle w:val="ParaAttribute5"/>
              <w:numPr>
                <w:ilvl w:val="0"/>
                <w:numId w:val="30"/>
              </w:numPr>
              <w:wordWrap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 на предприятия посёлка</w:t>
            </w:r>
          </w:p>
        </w:tc>
        <w:tc>
          <w:tcPr>
            <w:tcW w:w="1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 клас.рук.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rPr>
          <w:gridBefore w:val="1"/>
        </w:trPr>
        <w:tc>
          <w:tcPr>
            <w:tcW w:w="9783" w:type="dxa"/>
            <w:gridSpan w:val="7"/>
          </w:tcPr>
          <w:p w:rsidR="003E16C7" w:rsidRDefault="003E16C7" w:rsidP="009F1C0B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Организация предметно-эстетической среды</w:t>
            </w:r>
          </w:p>
        </w:tc>
      </w:tr>
      <w:tr w:rsidR="003E16C7">
        <w:trPr>
          <w:gridBefore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E16C7">
        <w:trPr>
          <w:gridBefore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numPr>
                <w:ilvl w:val="0"/>
                <w:numId w:val="33"/>
              </w:num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Выставки рисунков, фотографий, творческих работ, посвященных событиям и памятным датам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rPr>
                <w:rFonts w:ascii="Times New Roman" w:eastAsia="Batang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Зам.директора по ВР, с</w:t>
            </w:r>
            <w:r w:rsidRPr="00000E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оветник директора по воспитанию</w:t>
            </w:r>
          </w:p>
        </w:tc>
      </w:tr>
      <w:tr w:rsidR="003E16C7">
        <w:trPr>
          <w:gridBefore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numPr>
                <w:ilvl w:val="0"/>
                <w:numId w:val="33"/>
              </w:num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00EA4">
              <w:rPr>
                <w:rFonts w:ascii="Times New Roman" w:hAnsi="Times New Roman" w:cs="Times New Roman"/>
                <w:sz w:val="24"/>
                <w:szCs w:val="24"/>
              </w:rPr>
              <w:t>Создание тематических фотозон к праздникам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rPr>
                <w:rFonts w:ascii="Times New Roman" w:eastAsia="Batang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Зам.директора по ВР, с</w:t>
            </w:r>
            <w:r w:rsidRPr="00000E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оветник директора по воспитанию</w:t>
            </w:r>
          </w:p>
        </w:tc>
      </w:tr>
      <w:tr w:rsidR="003E16C7">
        <w:trPr>
          <w:gridBefore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numPr>
                <w:ilvl w:val="0"/>
                <w:numId w:val="33"/>
              </w:num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D558C8" w:rsidRDefault="003E16C7" w:rsidP="00000EA4">
            <w:pPr>
              <w:spacing w:after="0" w:line="240" w:lineRule="auto"/>
              <w:ind w:right="566"/>
              <w:rPr>
                <w:rFonts w:ascii="Times New Roman" w:hAnsi="Times New Roman" w:cs="Times New Roman"/>
                <w:sz w:val="24"/>
                <w:szCs w:val="24"/>
              </w:rPr>
            </w:pPr>
            <w:r w:rsidRPr="00000EA4">
              <w:rPr>
                <w:rFonts w:ascii="Times New Roman" w:hAnsi="Times New Roman" w:cs="Times New Roman"/>
                <w:sz w:val="24"/>
                <w:szCs w:val="24"/>
              </w:rPr>
              <w:t>Тематические выставки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школьной </w:t>
            </w:r>
            <w:r w:rsidRPr="00000EA4">
              <w:rPr>
                <w:rFonts w:ascii="Times New Roman" w:hAnsi="Times New Roman" w:cs="Times New Roman"/>
                <w:sz w:val="24"/>
                <w:szCs w:val="24"/>
              </w:rPr>
              <w:t>библиотеке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3E16C7">
        <w:trPr>
          <w:gridBefore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Трудовые десанты по уборке территории школы</w:t>
            </w:r>
          </w:p>
        </w:tc>
        <w:tc>
          <w:tcPr>
            <w:tcW w:w="1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00EA4">
            <w:pPr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3E16C7" w:rsidRDefault="003E16C7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5954"/>
        <w:gridCol w:w="1559"/>
        <w:gridCol w:w="1843"/>
      </w:tblGrid>
      <w:tr w:rsidR="003E16C7">
        <w:tc>
          <w:tcPr>
            <w:tcW w:w="10065" w:type="dxa"/>
            <w:gridSpan w:val="4"/>
          </w:tcPr>
          <w:p w:rsidR="003E16C7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«Профилактика и безопасность»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Профилактика ДДТТ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344DB8" w:rsidRDefault="003E16C7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4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35386" w:rsidRDefault="003E16C7" w:rsidP="00344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>Месячник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(родительский патруль, единый урок ОБЖ, классные часы, акция «Засветись», информирование родителей нас сайте и в новостных каналах школы)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35386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38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март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344DB8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D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44D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директора по ВР, 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344DB8" w:rsidRDefault="003E16C7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35386" w:rsidRDefault="003E16C7" w:rsidP="00344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инструктажей по ПДД для учащихся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35386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года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44D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344DB8" w:rsidRDefault="003E16C7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35386" w:rsidRDefault="003E16C7" w:rsidP="00344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>Минутки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35386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38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Ежедневно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44D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344DB8" w:rsidRDefault="003E16C7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35386" w:rsidRDefault="003E16C7" w:rsidP="00344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безопасного маршрута «Дом-школа-дом»</w:t>
            </w: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35386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44D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344DB8" w:rsidRDefault="003E16C7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35386" w:rsidRDefault="003E16C7" w:rsidP="00225D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интернет-олимпиаде для обучающихся образовательных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>организаций на знание ПДД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35386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44D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344DB8" w:rsidRDefault="003E16C7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35386" w:rsidRDefault="003E16C7" w:rsidP="00344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>Деятельность отряда ЮИД.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35386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года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225DD4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DD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кружка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344DB8" w:rsidRDefault="003E16C7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35386" w:rsidRDefault="003E16C7" w:rsidP="00344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>Встречи с сотрудниками ГИБДД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35386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года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225DD4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DD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344DB8" w:rsidRDefault="003E16C7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35386" w:rsidRDefault="003E16C7" w:rsidP="00344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районных акциях по воспитанию культуры безопасного поведения на дорогах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5DD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344DB8" w:rsidRDefault="003E16C7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35386" w:rsidRDefault="003E16C7" w:rsidP="00344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Родительского патруля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(проверка </w:t>
            </w:r>
            <w:r w:rsidRPr="00432E7B">
              <w:rPr>
                <w:rFonts w:ascii="Times New Roman" w:hAnsi="Times New Roman" w:cs="Times New Roman"/>
                <w:sz w:val="24"/>
                <w:szCs w:val="24"/>
              </w:rPr>
              <w:t>светоотражающи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32E7B">
              <w:rPr>
                <w:rFonts w:ascii="Times New Roman" w:hAnsi="Times New Roman" w:cs="Times New Roman"/>
                <w:sz w:val="24"/>
                <w:szCs w:val="24"/>
              </w:rPr>
              <w:t xml:space="preserve"> элемен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r w:rsidRPr="00432E7B">
              <w:rPr>
                <w:rFonts w:ascii="Times New Roman" w:hAnsi="Times New Roman" w:cs="Times New Roman"/>
                <w:sz w:val="24"/>
                <w:szCs w:val="24"/>
              </w:rPr>
              <w:t>, сопровождение младших школьников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35386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года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225D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5DD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344DB8" w:rsidRDefault="003E16C7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35386" w:rsidRDefault="003E16C7" w:rsidP="00225D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>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 xml:space="preserve"> агитационной продукции: рисунков, плакатов, буклетов, памяток и т.д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35386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года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225DD4" w:rsidRDefault="003E16C7" w:rsidP="00225D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DD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25DD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директора по ВР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к</w:t>
            </w:r>
            <w:r w:rsidRPr="00344D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лассные руководители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344DB8" w:rsidRDefault="003E16C7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35386" w:rsidRDefault="003E16C7" w:rsidP="00192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Занятия по </w:t>
            </w:r>
            <w:r w:rsidRPr="00225DD4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«Азбука пешехода»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35386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года по расписанию классных руководителей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44D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344DB8" w:rsidRDefault="003E16C7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225DD4" w:rsidRDefault="003E16C7" w:rsidP="00344D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5DD4">
              <w:rPr>
                <w:rFonts w:ascii="Times New Roman" w:hAnsi="Times New Roman" w:cs="Times New Roman"/>
                <w:sz w:val="24"/>
                <w:szCs w:val="24"/>
              </w:rPr>
              <w:t>Профилактические мероприятия: «Внимание – дети!»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344DB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Сентябрь, май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344DB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344DB8" w:rsidRDefault="003E16C7" w:rsidP="00344DB8">
            <w:pPr>
              <w:numPr>
                <w:ilvl w:val="0"/>
                <w:numId w:val="36"/>
              </w:numPr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225DD4" w:rsidRDefault="003E16C7" w:rsidP="00344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районных и республиканских к</w:t>
            </w:r>
            <w:r w:rsidRPr="00635386">
              <w:rPr>
                <w:rFonts w:ascii="Times New Roman" w:hAnsi="Times New Roman" w:cs="Times New Roman"/>
                <w:sz w:val="24"/>
                <w:szCs w:val="24"/>
              </w:rPr>
              <w:t>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344DB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344DB8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35386" w:rsidRDefault="003E16C7" w:rsidP="0019211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5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Профилактика употреблен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ия ПАВ, алкоголя, табакокурения,наркомании, </w:t>
            </w:r>
            <w:r w:rsidRPr="001921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игровой и интернет-зависимости.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023912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3C7">
              <w:rPr>
                <w:rFonts w:ascii="Times New Roman" w:hAnsi="Times New Roman" w:cs="Times New Roman"/>
                <w:sz w:val="24"/>
                <w:szCs w:val="24"/>
              </w:rPr>
              <w:t>Вовлечение во внеурочную деятельность.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2391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44D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023912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344D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к</w:t>
            </w:r>
            <w:r w:rsidRPr="00023912">
              <w:rPr>
                <w:rFonts w:ascii="Times New Roman" w:hAnsi="Times New Roman" w:cs="Times New Roman"/>
                <w:sz w:val="24"/>
                <w:szCs w:val="24"/>
              </w:rPr>
              <w:t xml:space="preserve">лассные часы направленные на формирование ЗОЖ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91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Раз в четверть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44D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023912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239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Встречи с мед.работниками, сотрудниками ОП.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2391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344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DD4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023912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0239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здоровья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0239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239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5DD4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r w:rsidRPr="00344DB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023912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0239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Конкурсы рисунков, плакатов «Я выбираю здоровье!»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0239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239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5DD4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6E4CEA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6E4C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спортивных мероприятий под девизом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«Мы за здоровый образ жизни».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6E4CE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6E4CE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 ,учитель физкультуры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6E4CEA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6E4C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6E4CE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6E4CE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6E4CEA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8B52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6E4CE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6E4CE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239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239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19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Профилактика правонарушений и формирование законопослушного поведения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239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239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социального паспорта класса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социально-психологического тестирования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A611F1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Вовлечение учащихся о внеурочную деятельность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учащимися «группы риска»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E4CEA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1F1">
              <w:rPr>
                <w:rFonts w:ascii="Times New Roman" w:hAnsi="Times New Roman" w:cs="Times New Roman"/>
                <w:sz w:val="24"/>
                <w:szCs w:val="24"/>
              </w:rPr>
              <w:t>Ежедневный контроль посещаемости и поведения, систематическое наблюдение за учащимися, состоящими на внутришкольном учёте.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4CEA">
              <w:rPr>
                <w:rFonts w:ascii="Times New Roman" w:hAnsi="Times New Roman" w:cs="Times New Roman"/>
                <w:sz w:val="24"/>
                <w:szCs w:val="24"/>
              </w:rPr>
              <w:t>Проведение тематическ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6E4CEA">
              <w:rPr>
                <w:rFonts w:ascii="Times New Roman" w:hAnsi="Times New Roman" w:cs="Times New Roman"/>
                <w:sz w:val="24"/>
                <w:szCs w:val="24"/>
              </w:rPr>
              <w:t xml:space="preserve"> классн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6E4CEA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а: «Правила поведения в ОУ.Устав ОУ. Права и обязанности детей. Выполнение закона о комендантском часе для подростков».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BD68A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BD68A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беседы, классные часы.</w:t>
            </w:r>
          </w:p>
          <w:p w:rsidR="003E16C7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года, по плану классного руководителя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BB1972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профилактических  неделях : по  профилактике безнадзорности, беспризорности, правонарушений, асоциальных проявлений.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6E4CEA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E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5DD4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несовершеннолетних и семей, с которыми необходима профилактическая работа.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pStyle w:val="ParaAttribute3"/>
              <w:wordWrap/>
              <w:ind w:right="0"/>
              <w:jc w:val="left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Работа Совета профилактики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с </w:t>
            </w:r>
          </w:p>
          <w:p w:rsidR="003E16C7" w:rsidRPr="00591EA9" w:rsidRDefault="003E16C7" w:rsidP="00BD68A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неблагополучными  семьями  по вопросам воспитания, обучения детей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BD68A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По плану Совета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BD68A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 </w:t>
            </w:r>
          </w:p>
          <w:p w:rsidR="003E16C7" w:rsidRPr="00591EA9" w:rsidRDefault="003E16C7" w:rsidP="00BD68A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Совместные мероприятия  с ОП №8 ( (встречи с сотрудниками полиции, акции, рейды и т.д.)</w:t>
            </w:r>
            <w:r w:rsidRPr="006E4CE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(Приложение 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 встречи с представителями комитета по делам несовершеннолетних.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плана совместной работы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BD68A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материалов по правовому просвещению на школьном сайте, в род.чатах.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Общешкольные родительские собрания с привлечением сотрудников КДНиЗП, участковых ОП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полугодие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23912" w:rsidRDefault="003E16C7" w:rsidP="00BD68A9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4326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родительские собрания.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 классного руководителя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19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Интернет-безопасность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B3A8D" w:rsidRDefault="003E16C7" w:rsidP="00BD68A9">
            <w:pPr>
              <w:numPr>
                <w:ilvl w:val="0"/>
                <w:numId w:val="39"/>
              </w:numPr>
              <w:spacing w:after="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«Цифры» в рамках всероссийского проекта.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B3A8D" w:rsidRDefault="003E16C7" w:rsidP="00BD68A9">
            <w:pPr>
              <w:numPr>
                <w:ilvl w:val="0"/>
                <w:numId w:val="39"/>
              </w:numPr>
              <w:spacing w:after="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BB1972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 по теме «Безопасность в сети Интернет»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B3A8D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четверть, п</w:t>
            </w:r>
            <w:r w:rsidRPr="000B3A8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 плану классного руководителя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B3A8D" w:rsidRDefault="003E16C7" w:rsidP="00BD68A9">
            <w:pPr>
              <w:numPr>
                <w:ilvl w:val="0"/>
                <w:numId w:val="39"/>
              </w:numPr>
              <w:spacing w:after="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BD68A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Всероссийский урок безопасности школьников в сети Интернет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BD68A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BD68A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B3A8D" w:rsidRDefault="003E16C7" w:rsidP="00BD68A9">
            <w:pPr>
              <w:numPr>
                <w:ilvl w:val="0"/>
                <w:numId w:val="39"/>
              </w:numPr>
              <w:spacing w:after="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B3A8D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3A8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Всероссийская интернет-олимпиада для школьников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«Безопасный интернет»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B3A8D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B3A8D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3A8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B3A8D" w:rsidRDefault="003E16C7" w:rsidP="00BD68A9">
            <w:pPr>
              <w:numPr>
                <w:ilvl w:val="0"/>
                <w:numId w:val="39"/>
              </w:numPr>
              <w:spacing w:after="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BD68A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Встречи с сотрудниками полиции, представителями комитета по делам несовершеннолетних.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B3A8D" w:rsidRDefault="003E16C7" w:rsidP="00BD68A9">
            <w:pPr>
              <w:numPr>
                <w:ilvl w:val="0"/>
                <w:numId w:val="39"/>
              </w:numPr>
              <w:spacing w:after="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BD68A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Классное родительское собрание, тема «Угрозы интернета»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 классного руководителя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B3A8D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3A8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B3A8D" w:rsidRDefault="003E16C7" w:rsidP="00BD68A9">
            <w:pPr>
              <w:numPr>
                <w:ilvl w:val="0"/>
                <w:numId w:val="39"/>
              </w:numPr>
              <w:spacing w:after="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BD68A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Размещение памяток и инфокарточек с ключевыми правилами и рекомендациями на сайте школы, в родительских чатах.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к</w:t>
            </w:r>
            <w:r w:rsidRPr="000B3A8D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безопасность, безопасность на воде, в общественных местах.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профилактика школьного и бытового травматизма.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B3A8D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BD68A9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1C7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инструктажей по безопасному поведению во время каникул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 осеннее/зимнее время года, на водоемах, в общественных местах, во время праздничных мероприятиях, дома и др.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B3A8D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3A8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BD68A9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98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тематических</w:t>
            </w:r>
            <w:r w:rsidRPr="0018198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классных часов </w:t>
            </w:r>
          </w:p>
          <w:p w:rsidR="003E16C7" w:rsidRPr="005E1C78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расписанию классного руководителя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B3A8D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3A8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BD68A9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BD68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083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Всероссийский открытый урок ОБЖ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2.09, 4.10, 1.03, 30.04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учитель ОБЗР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BD68A9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школьных, районных, республиканских творческих конкурсах по созданию агит. плакатов, рисунков и пр.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BD68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BD68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C64662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C6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Встречи со специалистами служб (МЧС, пожарные и др)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C6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C64662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C6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</w:t>
            </w:r>
            <w:r w:rsidRPr="00C6466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одительские собрания. Выступления на темы профилактики бытового травматизма, правил поведения в различных ситуациях.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 классного руководителя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C6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3A8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C64662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C6466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Размещение памяток и инфокарточек с правилами и рекомендациями на сайте школы, в родительских чатах.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C64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к</w:t>
            </w:r>
            <w:r w:rsidRPr="000B3A8D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C646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B19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Профилактика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вовлечения в диверсионную деятельность, противодействие идеологии </w:t>
            </w:r>
            <w:r w:rsidRPr="00BB19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экстремизма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 терроризма.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D72D61" w:rsidRDefault="003E16C7" w:rsidP="00C64662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E64443" w:rsidRDefault="003E16C7" w:rsidP="00C64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443"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инструктажей «Действия при обнаружении подозрительных предметов, при угрозе террористического акта»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E64443" w:rsidRDefault="003E16C7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D72D61" w:rsidRDefault="003E16C7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D6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D72D61" w:rsidRDefault="003E16C7" w:rsidP="00C64662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E64443" w:rsidRDefault="003E16C7" w:rsidP="00C6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B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учебных эвакуационных тренировок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D72D61" w:rsidRDefault="003E16C7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D72D61" w:rsidRDefault="003E16C7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Администрация, 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D72D61" w:rsidRDefault="003E16C7" w:rsidP="00C64662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C60B1F" w:rsidRDefault="003E16C7" w:rsidP="00C6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B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во Всероссийских учениях по действиям при террористической угрозе и воздушной тревоге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D72D61" w:rsidRDefault="003E16C7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D72D61" w:rsidRDefault="003E16C7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Администрация, 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D72D61" w:rsidRDefault="003E16C7" w:rsidP="00C64662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C60B1F" w:rsidRDefault="003E16C7" w:rsidP="00C6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Тематические классные часы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D72D61" w:rsidRDefault="003E16C7" w:rsidP="00C646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D6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D72D61" w:rsidRDefault="003E16C7" w:rsidP="000F3086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«Разговоры о важном»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Каждый понедельник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D72D61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2D6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D72D61" w:rsidRDefault="003E16C7" w:rsidP="000F3086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BB1972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6AD9">
              <w:rPr>
                <w:rFonts w:ascii="Times New Roman" w:hAnsi="Times New Roman" w:cs="Times New Roman"/>
                <w:sz w:val="24"/>
                <w:szCs w:val="24"/>
              </w:rPr>
              <w:t>День солидарности в борьбе с терроризмом.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Беслан. Акция «Капля жизни».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01151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115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 се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50115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тября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0F3086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воспитанию, 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D72D61" w:rsidRDefault="003E16C7" w:rsidP="000F3086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86AD9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ко Дню </w:t>
            </w:r>
            <w:r w:rsidRPr="00E64443">
              <w:rPr>
                <w:rFonts w:ascii="Times New Roman" w:hAnsi="Times New Roman" w:cs="Times New Roman"/>
                <w:sz w:val="24"/>
                <w:szCs w:val="24"/>
              </w:rPr>
              <w:t>народного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4443">
              <w:rPr>
                <w:rFonts w:ascii="Times New Roman" w:hAnsi="Times New Roman" w:cs="Times New Roman"/>
                <w:sz w:val="24"/>
                <w:szCs w:val="24"/>
              </w:rPr>
              <w:t>единства и Дню толерантности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01151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E64443" w:rsidRDefault="003E16C7" w:rsidP="000F3086">
            <w:pPr>
              <w:tabs>
                <w:tab w:val="left" w:pos="44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зам. дир. по ВР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D72D61" w:rsidRDefault="003E16C7" w:rsidP="000F3086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0F3086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Мероприятия месячников безопасности и гражданской защиты детей.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01151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зам. дир. по ВР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D72D61" w:rsidRDefault="003E16C7" w:rsidP="000F3086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0F3086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Мероприятия, приуроченные ко Дню единых действий в память о геноциде советского народа нацистами и их пособниками в годы Великой Отечественной войны.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01151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воспитанию, 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0F3086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0F3086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Уроки мужества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01151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воспитанию, 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0F3086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0F3086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Встречи с сотрудниками полиции, сотрудниками центра противодействия экстремизму, представителями комитета по делам несовершеннолетних.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0F3086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0F3086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Размещение памяток и инфокарточек с ключевыми правилами и рекомендациями на сайте школы, в родительских чатах.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к</w:t>
            </w:r>
            <w:r w:rsidRPr="000B3A8D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0F3086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0F3086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Общешкольные родительские собрания. Выступления на тему противодействия терроризму.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 администрации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Pr="005158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рофилактика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агрессивного поведения и травли (</w:t>
            </w:r>
            <w:r w:rsidRPr="005158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буллинга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  <w:r w:rsidRPr="005158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0F308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7D8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Вовлечение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учащихся </w:t>
            </w:r>
            <w:r w:rsidRPr="00D07D8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во внеурочную деятельность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E64443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0F308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B3A8D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классные часы (игры, тренинги, кинопросмотры с обсуждением и др.)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B3A8D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 в четверть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0F308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диагностики на выявление склонности к агрессии.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0F308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с учащимися с выявленными маркерами роли жертвы, агрессора или свидетеля.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0F308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телефоне доверия и работе платформы «Цифровой психолог»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0F308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на тему «Буллинг. Его признаки и последствия»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0F308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По плану классного руководителя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0F308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0F308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25F">
              <w:rPr>
                <w:rFonts w:ascii="Times New Roman" w:hAnsi="Times New Roman" w:cs="Times New Roman"/>
                <w:sz w:val="24"/>
                <w:szCs w:val="24"/>
              </w:rPr>
              <w:t>Распространение памяток и буклетов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«Если ребенок стал жертвой буллинга», «Если ребенок проявляет агрессию», и др. в том числе через родительские чаты, сайт школы.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0F308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91EA9" w:rsidRDefault="003E16C7" w:rsidP="000F3086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A9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0F3086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192113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21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Профилактика жестокого обращения с детьми и выявление семейного неблагополучия.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E64443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0F3086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социального паспорта семей учащихся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E64443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0F3086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поведением детей </w:t>
            </w:r>
            <w:r w:rsidRPr="00067C13">
              <w:rPr>
                <w:rFonts w:ascii="Times New Roman" w:hAnsi="Times New Roman" w:cs="Times New Roman"/>
                <w:sz w:val="24"/>
                <w:szCs w:val="24"/>
              </w:rPr>
              <w:t>на уроках, переменах, во время внеклассных мероприятий.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E64443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0F3086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C13">
              <w:rPr>
                <w:rFonts w:ascii="Times New Roman" w:hAnsi="Times New Roman" w:cs="Times New Roman"/>
                <w:sz w:val="24"/>
                <w:szCs w:val="24"/>
              </w:rPr>
              <w:t>Посещение семей на дому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E64443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0F3086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67C13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C13">
              <w:rPr>
                <w:rFonts w:ascii="Times New Roman" w:hAnsi="Times New Roman" w:cs="Times New Roman"/>
                <w:sz w:val="24"/>
                <w:szCs w:val="24"/>
              </w:rPr>
              <w:t xml:space="preserve">Психодиагностика (тесты, проективные методики)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выявления маркеров жестокого обращения.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E64443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0F3086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67C13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  <w:r w:rsidRPr="00067C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E64443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0F3086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67C13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C13">
              <w:rPr>
                <w:rFonts w:ascii="Times New Roman" w:hAnsi="Times New Roman" w:cs="Times New Roman"/>
                <w:sz w:val="24"/>
                <w:szCs w:val="24"/>
              </w:rPr>
              <w:t>Классные часы и беседы на темы: «Права ребёнка», «Что такое насилие и как ему противостоять», «Ценность семьи»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 по плану классного руководителя.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E64443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0F3086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67C13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7C83">
              <w:rPr>
                <w:rFonts w:ascii="Times New Roman" w:hAnsi="Times New Roman" w:cs="Times New Roman"/>
                <w:sz w:val="24"/>
                <w:szCs w:val="24"/>
              </w:rPr>
              <w:t>Информирование участников образовательного процесса о телефонах доверия и служб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B7C83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психологической 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«Цифровой психолог»</w:t>
            </w:r>
            <w:r w:rsidRPr="00CB7C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E64443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0F3086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CB7C83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Общешкольные родительские собрания</w:t>
            </w:r>
            <w:r w:rsidRPr="00CB7C83">
              <w:rPr>
                <w:rFonts w:ascii="Times New Roman" w:hAnsi="Times New Roman" w:cs="Times New Roman"/>
                <w:sz w:val="24"/>
                <w:szCs w:val="24"/>
              </w:rPr>
              <w:t xml:space="preserve"> с приглашением специалистов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КДНиЗП, участковых ОП.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раз в полугодие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E64443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ВР.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5E1C78" w:rsidRDefault="003E16C7" w:rsidP="000F3086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родителей.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E64443" w:rsidRDefault="003E16C7" w:rsidP="000F30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44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3E16C7" w:rsidRDefault="003E16C7">
      <w:pPr>
        <w:spacing w:before="100" w:beforeAutospacing="1"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34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6237"/>
        <w:gridCol w:w="1418"/>
        <w:gridCol w:w="1984"/>
      </w:tblGrid>
      <w:tr w:rsidR="003E16C7">
        <w:tc>
          <w:tcPr>
            <w:tcW w:w="10348" w:type="dxa"/>
            <w:gridSpan w:val="4"/>
          </w:tcPr>
          <w:p w:rsidR="003E16C7" w:rsidRPr="000B3A8D" w:rsidRDefault="003E16C7" w:rsidP="000B3A8D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A8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  <w:r w:rsidRPr="000B3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 «Социальное партнерство»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B3A8D" w:rsidRDefault="003E16C7" w:rsidP="00791C9E">
            <w:pPr>
              <w:spacing w:after="0" w:line="2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  <w:p w:rsidR="003E16C7" w:rsidRPr="000B3A8D" w:rsidRDefault="003E16C7" w:rsidP="00791C9E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B3A8D" w:rsidRDefault="003E16C7" w:rsidP="00791C9E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A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  <w:p w:rsidR="003E16C7" w:rsidRPr="000B3A8D" w:rsidRDefault="003E16C7" w:rsidP="00791C9E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B3A8D" w:rsidRDefault="003E16C7" w:rsidP="00791C9E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A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Pr="000B3A8D" w:rsidRDefault="003E16C7" w:rsidP="00791C9E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3A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91C9E">
            <w:pPr>
              <w:pStyle w:val="ParaAttribute5"/>
              <w:wordWrap/>
              <w:spacing w:line="20" w:lineRule="atLeast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91C9E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детского творчества</w:t>
            </w:r>
          </w:p>
          <w:p w:rsidR="003E16C7" w:rsidRDefault="003E16C7" w:rsidP="00791C9E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1.Организация выставок</w:t>
            </w:r>
          </w:p>
          <w:p w:rsidR="003E16C7" w:rsidRDefault="003E16C7" w:rsidP="00791C9E">
            <w:pPr>
              <w:spacing w:after="0" w:line="2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2.Участие обучающихся в конкурсах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91C9E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267DB">
            <w:pPr>
              <w:spacing w:after="0" w:line="20" w:lineRule="atLeast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Зам.директора по ВР</w:t>
            </w: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 xml:space="preserve"> , 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91C9E">
            <w:pPr>
              <w:pStyle w:val="ParaAttribute5"/>
              <w:wordWrap/>
              <w:spacing w:line="20" w:lineRule="atLeast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91C9E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Сельская поселковая библиотека</w:t>
            </w:r>
          </w:p>
          <w:p w:rsidR="003E16C7" w:rsidRDefault="003E16C7" w:rsidP="00791C9E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1.Проведение библиотечных уроков</w:t>
            </w:r>
          </w:p>
          <w:p w:rsidR="003E16C7" w:rsidRDefault="003E16C7" w:rsidP="00791C9E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Участие в конкурсных программах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91C9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91C9E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Зам.директора по ВР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267DB">
            <w:pPr>
              <w:pStyle w:val="ParaAttribute5"/>
              <w:wordWrap/>
              <w:spacing w:line="20" w:lineRule="atLeast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267DB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Детская школа искусств</w:t>
            </w:r>
          </w:p>
          <w:p w:rsidR="003E16C7" w:rsidRDefault="003E16C7" w:rsidP="007267DB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1.Проведение конкурсов рисунков, выставок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267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267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Зам.директора по ВР</w:t>
            </w: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 xml:space="preserve"> , 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267DB">
            <w:pPr>
              <w:pStyle w:val="ParaAttribute5"/>
              <w:wordWrap/>
              <w:spacing w:line="20" w:lineRule="atLeast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267DB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Районный краеведческий музей</w:t>
            </w:r>
          </w:p>
          <w:p w:rsidR="003E16C7" w:rsidRDefault="003E16C7" w:rsidP="007267DB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1.Посещение экскурсий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267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267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Зам.директора по ВР</w:t>
            </w: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 xml:space="preserve"> , 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267DB">
            <w:pPr>
              <w:pStyle w:val="ParaAttribute5"/>
              <w:wordWrap/>
              <w:spacing w:line="20" w:lineRule="atLeast"/>
              <w:ind w:righ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267DB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Комитет по спорту, туризму и молодёжной политики</w:t>
            </w:r>
          </w:p>
          <w:p w:rsidR="003E16C7" w:rsidRDefault="003E16C7" w:rsidP="007267DB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1.Участие в спортивных соревнованиях, турнирах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267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267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Зам.директора по ВР</w:t>
            </w:r>
            <w:r>
              <w:rPr>
                <w:rFonts w:ascii="Times New Roman" w:eastAsia="Batang" w:hAnsi="Times New Roman" w:cs="Times New Roman"/>
                <w:color w:val="000000"/>
                <w:sz w:val="24"/>
                <w:szCs w:val="24"/>
                <w:lang w:eastAsia="ru-RU"/>
              </w:rPr>
              <w:t xml:space="preserve"> , классные руководители</w:t>
            </w:r>
          </w:p>
        </w:tc>
      </w:tr>
      <w:tr w:rsidR="003E16C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267DB">
            <w:pPr>
              <w:pStyle w:val="ParaAttribute5"/>
              <w:wordWrap/>
              <w:spacing w:line="20" w:lineRule="atLeast"/>
              <w:ind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267DB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№8  МО МВД России  «Медведевский»</w:t>
            </w:r>
          </w:p>
          <w:p w:rsidR="003E16C7" w:rsidRDefault="003E16C7" w:rsidP="007267DB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Беседы с детьми </w:t>
            </w:r>
          </w:p>
          <w:p w:rsidR="003E16C7" w:rsidRDefault="003E16C7" w:rsidP="007267DB">
            <w:pPr>
              <w:spacing w:after="0"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Встречи с родителями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267DB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полугодие</w:t>
            </w:r>
          </w:p>
          <w:p w:rsidR="003E16C7" w:rsidRDefault="003E16C7" w:rsidP="007267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16C7" w:rsidRDefault="003E16C7" w:rsidP="007267DB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Зам.директора по ВР</w:t>
            </w:r>
          </w:p>
        </w:tc>
      </w:tr>
    </w:tbl>
    <w:p w:rsidR="003E16C7" w:rsidRDefault="003E16C7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53"/>
        <w:gridCol w:w="106"/>
        <w:gridCol w:w="4536"/>
        <w:gridCol w:w="1026"/>
        <w:gridCol w:w="1701"/>
        <w:gridCol w:w="2126"/>
      </w:tblGrid>
      <w:tr w:rsidR="003E16C7">
        <w:tc>
          <w:tcPr>
            <w:tcW w:w="10348" w:type="dxa"/>
            <w:gridSpan w:val="6"/>
          </w:tcPr>
          <w:p w:rsidR="003E16C7" w:rsidRDefault="003E16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«Ценности и смыслы жизни»</w:t>
            </w:r>
          </w:p>
          <w:p w:rsidR="003E16C7" w:rsidRDefault="003E16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6C7">
        <w:tc>
          <w:tcPr>
            <w:tcW w:w="853" w:type="dxa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68" w:type="dxa"/>
            <w:gridSpan w:val="3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1701" w:type="dxa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</w:tc>
        <w:tc>
          <w:tcPr>
            <w:tcW w:w="2126" w:type="dxa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3E16C7">
        <w:tc>
          <w:tcPr>
            <w:tcW w:w="853" w:type="dxa"/>
          </w:tcPr>
          <w:p w:rsidR="003E16C7" w:rsidRDefault="003E16C7" w:rsidP="008B2E45">
            <w:pPr>
              <w:numPr>
                <w:ilvl w:val="0"/>
                <w:numId w:val="22"/>
              </w:numPr>
              <w:suppressAutoHyphens/>
              <w:spacing w:after="0" w:line="240" w:lineRule="auto"/>
              <w:ind w:left="737" w:hanging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8" w:type="dxa"/>
            <w:gridSpan w:val="3"/>
          </w:tcPr>
          <w:p w:rsidR="003E16C7" w:rsidRDefault="003E1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обучающихся и их семей, оказавшихся в трудной жизненной ситуации</w:t>
            </w:r>
          </w:p>
        </w:tc>
        <w:tc>
          <w:tcPr>
            <w:tcW w:w="1701" w:type="dxa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3E16C7">
        <w:tc>
          <w:tcPr>
            <w:tcW w:w="853" w:type="dxa"/>
          </w:tcPr>
          <w:p w:rsidR="003E16C7" w:rsidRDefault="003E16C7" w:rsidP="008B2E45">
            <w:pPr>
              <w:numPr>
                <w:ilvl w:val="0"/>
                <w:numId w:val="22"/>
              </w:numPr>
              <w:suppressAutoHyphens/>
              <w:spacing w:after="0" w:line="240" w:lineRule="auto"/>
              <w:ind w:left="737" w:hanging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8" w:type="dxa"/>
            <w:gridSpan w:val="3"/>
          </w:tcPr>
          <w:p w:rsidR="003E16C7" w:rsidRDefault="003E1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индивидуальных профилактических мероприятий с семьями группы риска.</w:t>
            </w:r>
          </w:p>
        </w:tc>
        <w:tc>
          <w:tcPr>
            <w:tcW w:w="1701" w:type="dxa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</w:t>
            </w:r>
          </w:p>
        </w:tc>
      </w:tr>
      <w:tr w:rsidR="003E16C7">
        <w:tc>
          <w:tcPr>
            <w:tcW w:w="853" w:type="dxa"/>
          </w:tcPr>
          <w:p w:rsidR="003E16C7" w:rsidRDefault="003E16C7" w:rsidP="008B2E45">
            <w:pPr>
              <w:numPr>
                <w:ilvl w:val="0"/>
                <w:numId w:val="22"/>
              </w:numPr>
              <w:suppressAutoHyphens/>
              <w:spacing w:after="0" w:line="240" w:lineRule="auto"/>
              <w:ind w:left="737" w:hanging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8" w:type="dxa"/>
            <w:gridSpan w:val="3"/>
          </w:tcPr>
          <w:p w:rsidR="003E16C7" w:rsidRDefault="003E1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межведомственных мероприятий </w:t>
            </w:r>
          </w:p>
        </w:tc>
        <w:tc>
          <w:tcPr>
            <w:tcW w:w="1701" w:type="dxa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3E16C7">
        <w:tc>
          <w:tcPr>
            <w:tcW w:w="853" w:type="dxa"/>
          </w:tcPr>
          <w:p w:rsidR="003E16C7" w:rsidRDefault="003E16C7" w:rsidP="008B2E45">
            <w:pPr>
              <w:numPr>
                <w:ilvl w:val="0"/>
                <w:numId w:val="22"/>
              </w:numPr>
              <w:suppressAutoHyphens/>
              <w:spacing w:after="0" w:line="240" w:lineRule="auto"/>
              <w:ind w:left="737" w:hanging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8" w:type="dxa"/>
            <w:gridSpan w:val="3"/>
          </w:tcPr>
          <w:p w:rsidR="003E16C7" w:rsidRDefault="003E1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по профилактике</w:t>
            </w:r>
          </w:p>
        </w:tc>
        <w:tc>
          <w:tcPr>
            <w:tcW w:w="1701" w:type="dxa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в четверть</w:t>
            </w:r>
          </w:p>
        </w:tc>
        <w:tc>
          <w:tcPr>
            <w:tcW w:w="2126" w:type="dxa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3E16C7">
        <w:tc>
          <w:tcPr>
            <w:tcW w:w="10348" w:type="dxa"/>
            <w:gridSpan w:val="6"/>
          </w:tcPr>
          <w:p w:rsidR="003E16C7" w:rsidRDefault="003E16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педагогическим коллективом</w:t>
            </w:r>
          </w:p>
        </w:tc>
      </w:tr>
      <w:tr w:rsidR="003E16C7">
        <w:tc>
          <w:tcPr>
            <w:tcW w:w="959" w:type="dxa"/>
            <w:gridSpan w:val="2"/>
          </w:tcPr>
          <w:p w:rsidR="003E16C7" w:rsidRDefault="003E16C7" w:rsidP="008B2E45">
            <w:pPr>
              <w:numPr>
                <w:ilvl w:val="0"/>
                <w:numId w:val="23"/>
              </w:numPr>
              <w:suppressAutoHyphens/>
              <w:spacing w:after="0" w:line="240" w:lineRule="auto"/>
              <w:ind w:left="737" w:hanging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E16C7" w:rsidRDefault="003E16C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педсовета по вопросам профилактики суицидального поведения обучающихся</w:t>
            </w:r>
          </w:p>
        </w:tc>
        <w:tc>
          <w:tcPr>
            <w:tcW w:w="2727" w:type="dxa"/>
            <w:gridSpan w:val="2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26" w:type="dxa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3E16C7">
        <w:tc>
          <w:tcPr>
            <w:tcW w:w="959" w:type="dxa"/>
            <w:gridSpan w:val="2"/>
          </w:tcPr>
          <w:p w:rsidR="003E16C7" w:rsidRDefault="003E16C7" w:rsidP="008B2E45">
            <w:pPr>
              <w:numPr>
                <w:ilvl w:val="0"/>
                <w:numId w:val="22"/>
              </w:numPr>
              <w:suppressAutoHyphens/>
              <w:spacing w:after="0" w:line="240" w:lineRule="auto"/>
              <w:ind w:left="737" w:hanging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E16C7" w:rsidRDefault="003E16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методического объединения классных руководителей 7-9 классов по результатам социально-психологического тестирования</w:t>
            </w:r>
          </w:p>
        </w:tc>
        <w:tc>
          <w:tcPr>
            <w:tcW w:w="2727" w:type="dxa"/>
            <w:gridSpan w:val="2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26" w:type="dxa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3E16C7">
        <w:tc>
          <w:tcPr>
            <w:tcW w:w="959" w:type="dxa"/>
            <w:gridSpan w:val="2"/>
          </w:tcPr>
          <w:p w:rsidR="003E16C7" w:rsidRDefault="003E16C7" w:rsidP="008B2E45">
            <w:pPr>
              <w:numPr>
                <w:ilvl w:val="0"/>
                <w:numId w:val="22"/>
              </w:numPr>
              <w:suppressAutoHyphens/>
              <w:spacing w:after="0" w:line="240" w:lineRule="auto"/>
              <w:ind w:left="737" w:hanging="5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E16C7" w:rsidRDefault="003E16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«Оказание помощи при выявлении маркеров суицидального поведения»</w:t>
            </w:r>
          </w:p>
        </w:tc>
        <w:tc>
          <w:tcPr>
            <w:tcW w:w="2727" w:type="dxa"/>
            <w:gridSpan w:val="2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3E16C7">
        <w:tc>
          <w:tcPr>
            <w:tcW w:w="10348" w:type="dxa"/>
            <w:gridSpan w:val="6"/>
          </w:tcPr>
          <w:p w:rsidR="003E16C7" w:rsidRDefault="003E16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учащимися</w:t>
            </w:r>
          </w:p>
        </w:tc>
      </w:tr>
      <w:tr w:rsidR="003E16C7">
        <w:tc>
          <w:tcPr>
            <w:tcW w:w="959" w:type="dxa"/>
            <w:gridSpan w:val="2"/>
          </w:tcPr>
          <w:p w:rsidR="003E16C7" w:rsidRDefault="003E16C7" w:rsidP="008B2E45">
            <w:pPr>
              <w:numPr>
                <w:ilvl w:val="0"/>
                <w:numId w:val="24"/>
              </w:numPr>
              <w:suppressAutoHyphens/>
              <w:spacing w:after="0" w:line="240" w:lineRule="auto"/>
              <w:ind w:left="73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E16C7" w:rsidRDefault="003E1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социально-психологического тестирования</w:t>
            </w:r>
          </w:p>
        </w:tc>
        <w:tc>
          <w:tcPr>
            <w:tcW w:w="2727" w:type="dxa"/>
            <w:gridSpan w:val="2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Сентябрь-ноябрь</w:t>
            </w:r>
          </w:p>
        </w:tc>
        <w:tc>
          <w:tcPr>
            <w:tcW w:w="2126" w:type="dxa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УВР, </w:t>
            </w:r>
          </w:p>
        </w:tc>
      </w:tr>
      <w:tr w:rsidR="003E16C7">
        <w:tc>
          <w:tcPr>
            <w:tcW w:w="959" w:type="dxa"/>
            <w:gridSpan w:val="2"/>
          </w:tcPr>
          <w:p w:rsidR="003E16C7" w:rsidRDefault="003E16C7" w:rsidP="008B2E45">
            <w:pPr>
              <w:numPr>
                <w:ilvl w:val="0"/>
                <w:numId w:val="24"/>
              </w:numPr>
              <w:suppressAutoHyphens/>
              <w:spacing w:after="0" w:line="240" w:lineRule="auto"/>
              <w:ind w:left="73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E16C7" w:rsidRDefault="003E1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учащихся «группы риска» в соответствии с их интересами и способностями к внеклассной работе и мероприятиям школы (кружки, секции, спортивные мероприятия, художественная самодеятельность, акции, проекты, конкурсы и т.п.)</w:t>
            </w:r>
          </w:p>
        </w:tc>
        <w:tc>
          <w:tcPr>
            <w:tcW w:w="2727" w:type="dxa"/>
            <w:gridSpan w:val="2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E16C7" w:rsidRDefault="003E16C7" w:rsidP="007973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руководители, советники директора по воспитанию, Первичное отделение Российского движения детей и молодежи «Движение Первых»</w:t>
            </w:r>
          </w:p>
        </w:tc>
      </w:tr>
      <w:tr w:rsidR="003E16C7">
        <w:tc>
          <w:tcPr>
            <w:tcW w:w="959" w:type="dxa"/>
            <w:gridSpan w:val="2"/>
          </w:tcPr>
          <w:p w:rsidR="003E16C7" w:rsidRDefault="003E16C7" w:rsidP="008B2E45">
            <w:pPr>
              <w:numPr>
                <w:ilvl w:val="0"/>
                <w:numId w:val="24"/>
              </w:numPr>
              <w:suppressAutoHyphens/>
              <w:spacing w:after="0" w:line="240" w:lineRule="auto"/>
              <w:ind w:left="73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E16C7" w:rsidRDefault="003E16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учащимися «группы риска», разработка и контроль реализации индивидуальных программ психолого-педагогической помощи</w:t>
            </w:r>
          </w:p>
        </w:tc>
        <w:tc>
          <w:tcPr>
            <w:tcW w:w="2727" w:type="dxa"/>
            <w:gridSpan w:val="2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E16C7" w:rsidRDefault="003E16C7" w:rsidP="003E3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руководители, советники директора по воспитанию, Первичное отделение Российского движения детей и молодежи «Движение Первых»</w:t>
            </w:r>
          </w:p>
        </w:tc>
      </w:tr>
      <w:tr w:rsidR="003E16C7">
        <w:tc>
          <w:tcPr>
            <w:tcW w:w="959" w:type="dxa"/>
            <w:gridSpan w:val="2"/>
          </w:tcPr>
          <w:p w:rsidR="003E16C7" w:rsidRDefault="003E16C7" w:rsidP="008B2E45">
            <w:pPr>
              <w:numPr>
                <w:ilvl w:val="0"/>
                <w:numId w:val="24"/>
              </w:numPr>
              <w:suppressAutoHyphens/>
              <w:spacing w:after="0" w:line="240" w:lineRule="auto"/>
              <w:ind w:left="73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E16C7" w:rsidRDefault="003E1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классных часов:</w:t>
            </w:r>
          </w:p>
          <w:p w:rsidR="003E16C7" w:rsidRDefault="003E16C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«Я не боюсь никого, ничего…»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(Приложение 1)</w:t>
            </w:r>
          </w:p>
          <w:p w:rsidR="003E16C7" w:rsidRDefault="003E16C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«Будь собой»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(Приложение 2)</w:t>
            </w:r>
          </w:p>
          <w:p w:rsidR="003E16C7" w:rsidRDefault="003E16C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«Беру ответственность»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(Приложение 3)</w:t>
            </w:r>
          </w:p>
          <w:p w:rsidR="003E16C7" w:rsidRDefault="003E16C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«Друг мой – враг мой»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(Приложение 4)</w:t>
            </w:r>
          </w:p>
          <w:p w:rsidR="003E16C7" w:rsidRDefault="003E16C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«Давайте жить дружно»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(Приложение 5)</w:t>
            </w:r>
          </w:p>
          <w:p w:rsidR="003E16C7" w:rsidRDefault="003E16C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«Я научусь владеть собой»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(Приложение 6)</w:t>
            </w:r>
          </w:p>
          <w:p w:rsidR="003E16C7" w:rsidRDefault="003E16C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«Берем эмоции под контроль»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(Приложение 7)</w:t>
            </w:r>
            <w:r>
              <w:rPr>
                <w:i/>
                <w:iCs/>
              </w:rPr>
              <w:t>,</w:t>
            </w:r>
          </w:p>
          <w:p w:rsidR="003E16C7" w:rsidRDefault="003E16C7">
            <w:pPr>
              <w:spacing w:after="0" w:line="240" w:lineRule="auto"/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(Приложение 8)</w:t>
            </w:r>
          </w:p>
          <w:p w:rsidR="003E16C7" w:rsidRDefault="003E16C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«Дети и родители. Давайте понимать друг друга»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(Приложение 9)</w:t>
            </w:r>
          </w:p>
        </w:tc>
        <w:tc>
          <w:tcPr>
            <w:tcW w:w="2727" w:type="dxa"/>
            <w:gridSpan w:val="2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E16C7" w:rsidRDefault="003E16C7" w:rsidP="003E33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руководители, советники директора по воспитанию, Первичное отделение Российского движения детей и молодежи «Движение Первых»</w:t>
            </w:r>
          </w:p>
        </w:tc>
      </w:tr>
      <w:tr w:rsidR="003E16C7">
        <w:tc>
          <w:tcPr>
            <w:tcW w:w="10348" w:type="dxa"/>
            <w:gridSpan w:val="6"/>
          </w:tcPr>
          <w:p w:rsidR="003E16C7" w:rsidRDefault="003E16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родителями</w:t>
            </w:r>
          </w:p>
        </w:tc>
      </w:tr>
      <w:tr w:rsidR="003E16C7">
        <w:tc>
          <w:tcPr>
            <w:tcW w:w="959" w:type="dxa"/>
            <w:gridSpan w:val="2"/>
          </w:tcPr>
          <w:p w:rsidR="003E16C7" w:rsidRDefault="003E16C7" w:rsidP="008B2E45">
            <w:pPr>
              <w:numPr>
                <w:ilvl w:val="0"/>
                <w:numId w:val="25"/>
              </w:numPr>
              <w:suppressAutoHyphens/>
              <w:spacing w:after="0" w:line="240" w:lineRule="auto"/>
              <w:ind w:left="73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E16C7" w:rsidRDefault="003E16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семьями, попавшими в трудную жизненную ситуацию</w:t>
            </w:r>
          </w:p>
          <w:p w:rsidR="003E16C7" w:rsidRDefault="003E16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gridSpan w:val="2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инспектор ПДН, классные руководители, </w:t>
            </w:r>
          </w:p>
        </w:tc>
      </w:tr>
      <w:tr w:rsidR="003E16C7">
        <w:tc>
          <w:tcPr>
            <w:tcW w:w="959" w:type="dxa"/>
            <w:gridSpan w:val="2"/>
          </w:tcPr>
          <w:p w:rsidR="003E16C7" w:rsidRDefault="003E16C7" w:rsidP="008B2E45">
            <w:pPr>
              <w:numPr>
                <w:ilvl w:val="0"/>
                <w:numId w:val="25"/>
              </w:numPr>
              <w:suppressAutoHyphens/>
              <w:spacing w:after="0" w:line="240" w:lineRule="auto"/>
              <w:ind w:left="73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E16C7" w:rsidRDefault="003E16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Психологическое консультирование родителей (законных представителей) по вопросам, связанным с суицидальным поведением детей и подростков</w:t>
            </w:r>
          </w:p>
        </w:tc>
        <w:tc>
          <w:tcPr>
            <w:tcW w:w="2727" w:type="dxa"/>
            <w:gridSpan w:val="2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6C7">
        <w:tc>
          <w:tcPr>
            <w:tcW w:w="959" w:type="dxa"/>
            <w:gridSpan w:val="2"/>
          </w:tcPr>
          <w:p w:rsidR="003E16C7" w:rsidRDefault="003E16C7" w:rsidP="008B2E45">
            <w:pPr>
              <w:numPr>
                <w:ilvl w:val="0"/>
                <w:numId w:val="25"/>
              </w:numPr>
              <w:suppressAutoHyphens/>
              <w:spacing w:after="0" w:line="240" w:lineRule="auto"/>
              <w:ind w:left="737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E16C7" w:rsidRDefault="003E16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 родителей (законных представителей) по вопросам профилактики суицидального поведения несовершеннолетних: организация  родительских собраний, круглых столов, психологических тренингов, лекций, разработка и распространение информационных буклетов, памяток, размещение информации для родителей на сайте и в родительских чатах</w:t>
            </w:r>
          </w:p>
        </w:tc>
        <w:tc>
          <w:tcPr>
            <w:tcW w:w="2727" w:type="dxa"/>
            <w:gridSpan w:val="2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руководители, советники директора по воспитанию и взаимодействию с детскими общественными объединениями, Первичное отделение Российского движения детей и молодежи «Движение Первых»</w:t>
            </w:r>
          </w:p>
        </w:tc>
      </w:tr>
      <w:tr w:rsidR="003E16C7">
        <w:tc>
          <w:tcPr>
            <w:tcW w:w="10348" w:type="dxa"/>
            <w:gridSpan w:val="6"/>
          </w:tcPr>
          <w:p w:rsidR="003E16C7" w:rsidRDefault="003E16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Взаимодействие с органами системы профилактики</w:t>
            </w:r>
          </w:p>
        </w:tc>
      </w:tr>
      <w:tr w:rsidR="003E16C7">
        <w:tc>
          <w:tcPr>
            <w:tcW w:w="959" w:type="dxa"/>
            <w:gridSpan w:val="2"/>
          </w:tcPr>
          <w:p w:rsidR="003E16C7" w:rsidRDefault="003E16C7" w:rsidP="008B2E45">
            <w:pPr>
              <w:numPr>
                <w:ilvl w:val="0"/>
                <w:numId w:val="26"/>
              </w:numPr>
              <w:suppressAutoHyphens/>
              <w:spacing w:after="0" w:line="240" w:lineRule="auto"/>
              <w:ind w:left="737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E16C7" w:rsidRDefault="003E16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Незамедлительное информирование муниципальной комиссии по делам несовершеннолетних и защите их прав и подразделений по делам несовершеннолетних МВД в соответствии с Порядком действий органов и учреждений системы профилактики безнадзорности и правонарушений несовершеннолетних в случаях чрезвычайных ситуаций с несовершеннолетними и в случаях суицидального поведения несовершеннолетних ( утвержден на заседании Комиссии по делам несовершеннолетних и защите их прав при Правительстве Республики Марий Эл 28.01.2019 г.) и в соответствии  с Алгоритмом действий специалистов органов и учреждений системы профилактики безнадзорности и правонарушений несовершеннолетних при выявлении случаев жестокого обращения с детьми и организации работы с несовершеннолетними, пострадавшими от насилия или жестокого обращения ( утвержден на заседании Комиссии по делам несовершеннолетних и защите их прав при Правительстве Республики Марий Эл 23.12.2021 г.) </w:t>
            </w:r>
          </w:p>
        </w:tc>
        <w:tc>
          <w:tcPr>
            <w:tcW w:w="2727" w:type="dxa"/>
            <w:gridSpan w:val="2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заместитель директора по ВР</w:t>
            </w:r>
          </w:p>
        </w:tc>
      </w:tr>
      <w:tr w:rsidR="003E16C7">
        <w:tc>
          <w:tcPr>
            <w:tcW w:w="959" w:type="dxa"/>
            <w:gridSpan w:val="2"/>
          </w:tcPr>
          <w:p w:rsidR="003E16C7" w:rsidRDefault="003E16C7" w:rsidP="008B2E45">
            <w:pPr>
              <w:numPr>
                <w:ilvl w:val="0"/>
                <w:numId w:val="26"/>
              </w:numPr>
              <w:suppressAutoHyphens/>
              <w:spacing w:after="0" w:line="240" w:lineRule="auto"/>
              <w:ind w:left="737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E16C7" w:rsidRDefault="003E16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реализация плана межведомственного взаимодействия по вопросам профилактики</w:t>
            </w:r>
          </w:p>
        </w:tc>
        <w:tc>
          <w:tcPr>
            <w:tcW w:w="2727" w:type="dxa"/>
            <w:gridSpan w:val="2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:rsidR="003E16C7" w:rsidRDefault="003E1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ВР, </w:t>
            </w:r>
          </w:p>
        </w:tc>
      </w:tr>
    </w:tbl>
    <w:p w:rsidR="003E16C7" w:rsidRDefault="003E16C7" w:rsidP="00797328">
      <w:pPr>
        <w:rPr>
          <w:lang w:val="en-US"/>
        </w:rPr>
      </w:pPr>
    </w:p>
    <w:sectPr w:rsidR="003E16C7" w:rsidSect="002D6AD4">
      <w:pgSz w:w="11906" w:h="16838"/>
      <w:pgMar w:top="568" w:right="566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6C7" w:rsidRDefault="003E16C7">
      <w:pPr>
        <w:spacing w:line="240" w:lineRule="auto"/>
      </w:pPr>
      <w:r>
        <w:separator/>
      </w:r>
    </w:p>
  </w:endnote>
  <w:endnote w:type="continuationSeparator" w:id="0">
    <w:p w:rsidR="003E16C7" w:rsidRDefault="003E16C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imHei">
    <w:altName w:val="?§ј§®§Ц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Batang">
    <w:altName w:val="ўа¬»¬¦¬ў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6C7" w:rsidRDefault="003E16C7">
      <w:pPr>
        <w:spacing w:after="0"/>
      </w:pPr>
      <w:r>
        <w:separator/>
      </w:r>
    </w:p>
  </w:footnote>
  <w:footnote w:type="continuationSeparator" w:id="0">
    <w:p w:rsidR="003E16C7" w:rsidRDefault="003E16C7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>
      <w:start w:val="1"/>
      <w:numFmt w:val="decimal"/>
      <w:pStyle w:val="ListNumber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>
      <w:start w:val="1"/>
      <w:numFmt w:val="bullet"/>
      <w:pStyle w:val="ListBullet5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cs="Wingdings" w:hint="default"/>
      </w:rPr>
    </w:lvl>
  </w:abstractNum>
  <w:abstractNum w:abstractNumId="5">
    <w:nsid w:val="FFFFFF81"/>
    <w:multiLevelType w:val="singleLevel"/>
    <w:tmpl w:val="FFFFFF81"/>
    <w:lvl w:ilvl="0">
      <w:start w:val="1"/>
      <w:numFmt w:val="bullet"/>
      <w:pStyle w:val="ListBullet4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cs="Wingdings" w:hint="default"/>
      </w:rPr>
    </w:lvl>
  </w:abstractNum>
  <w:abstractNum w:abstractNumId="6">
    <w:nsid w:val="FFFFFF82"/>
    <w:multiLevelType w:val="singleLevel"/>
    <w:tmpl w:val="FFFFFF82"/>
    <w:lvl w:ilvl="0">
      <w:start w:val="1"/>
      <w:numFmt w:val="bullet"/>
      <w:pStyle w:val="ListBullet3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cs="Wingdings" w:hint="default"/>
      </w:rPr>
    </w:lvl>
  </w:abstractNum>
  <w:abstractNum w:abstractNumId="7">
    <w:nsid w:val="FFFFFF83"/>
    <w:multiLevelType w:val="singleLevel"/>
    <w:tmpl w:val="FFFFFF83"/>
    <w:lvl w:ilvl="0">
      <w:start w:val="1"/>
      <w:numFmt w:val="bullet"/>
      <w:pStyle w:val="ListBullet2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cs="Wingdings" w:hint="default"/>
      </w:rPr>
    </w:lvl>
  </w:abstractNum>
  <w:abstractNum w:abstractNumId="8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>
      <w:start w:val="1"/>
      <w:numFmt w:val="bullet"/>
      <w:pStyle w:val="ListBullet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0">
    <w:nsid w:val="09EF5768"/>
    <w:multiLevelType w:val="multilevel"/>
    <w:tmpl w:val="FD38122C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375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ascii="Wingdings" w:hAnsi="Wingdings" w:cs="Wingdings"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3535"/>
      </w:pPr>
      <w:rPr>
        <w:rFonts w:ascii="Wingdings" w:hAnsi="Wingdings" w:cs="Wingdings"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ascii="Wingdings" w:hAnsi="Wingdings" w:cs="Wingdings"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ascii="Wingdings" w:hAnsi="Wingdings" w:cs="Wingdings"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5695"/>
      </w:pPr>
      <w:rPr>
        <w:rFonts w:ascii="Wingdings" w:hAnsi="Wingdings" w:cs="Wingdings" w:hint="default"/>
      </w:rPr>
    </w:lvl>
  </w:abstractNum>
  <w:abstractNum w:abstractNumId="11">
    <w:nsid w:val="0CCFB2E1"/>
    <w:multiLevelType w:val="singleLevel"/>
    <w:tmpl w:val="0CCFB2E1"/>
    <w:lvl w:ilvl="0">
      <w:start w:val="4"/>
      <w:numFmt w:val="decimal"/>
      <w:suff w:val="space"/>
      <w:lvlText w:val="%1."/>
      <w:lvlJc w:val="left"/>
    </w:lvl>
  </w:abstractNum>
  <w:abstractNum w:abstractNumId="12">
    <w:nsid w:val="122F5118"/>
    <w:multiLevelType w:val="hybridMultilevel"/>
    <w:tmpl w:val="AA2A9720"/>
    <w:lvl w:ilvl="0" w:tplc="0419000F">
      <w:start w:val="1"/>
      <w:numFmt w:val="decimal"/>
      <w:lvlText w:val="%1."/>
      <w:lvlJc w:val="left"/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F55C9C"/>
    <w:multiLevelType w:val="hybridMultilevel"/>
    <w:tmpl w:val="EAB00674"/>
    <w:lvl w:ilvl="0" w:tplc="0419000F">
      <w:start w:val="1"/>
      <w:numFmt w:val="decimal"/>
      <w:lvlText w:val="%1."/>
      <w:lvlJc w:val="left"/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88387D"/>
    <w:multiLevelType w:val="multilevel"/>
    <w:tmpl w:val="2B88387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5">
    <w:nsid w:val="2E8979BB"/>
    <w:multiLevelType w:val="hybridMultilevel"/>
    <w:tmpl w:val="0F2EC104"/>
    <w:lvl w:ilvl="0" w:tplc="0419000F">
      <w:start w:val="1"/>
      <w:numFmt w:val="decimal"/>
      <w:lvlText w:val="%1."/>
      <w:lvlJc w:val="left"/>
      <w:pPr>
        <w:ind w:left="338" w:hanging="360"/>
      </w:pPr>
    </w:lvl>
    <w:lvl w:ilvl="1" w:tplc="04190019">
      <w:start w:val="1"/>
      <w:numFmt w:val="lowerLetter"/>
      <w:lvlText w:val="%2."/>
      <w:lvlJc w:val="left"/>
      <w:pPr>
        <w:ind w:left="1058" w:hanging="360"/>
      </w:pPr>
    </w:lvl>
    <w:lvl w:ilvl="2" w:tplc="0419001B">
      <w:start w:val="1"/>
      <w:numFmt w:val="lowerRoman"/>
      <w:lvlText w:val="%3."/>
      <w:lvlJc w:val="right"/>
      <w:pPr>
        <w:ind w:left="1778" w:hanging="180"/>
      </w:pPr>
    </w:lvl>
    <w:lvl w:ilvl="3" w:tplc="0419000F">
      <w:start w:val="1"/>
      <w:numFmt w:val="decimal"/>
      <w:lvlText w:val="%4."/>
      <w:lvlJc w:val="left"/>
      <w:pPr>
        <w:ind w:left="2498" w:hanging="360"/>
      </w:pPr>
    </w:lvl>
    <w:lvl w:ilvl="4" w:tplc="04190019">
      <w:start w:val="1"/>
      <w:numFmt w:val="lowerLetter"/>
      <w:lvlText w:val="%5."/>
      <w:lvlJc w:val="left"/>
      <w:pPr>
        <w:ind w:left="3218" w:hanging="360"/>
      </w:pPr>
    </w:lvl>
    <w:lvl w:ilvl="5" w:tplc="0419001B">
      <w:start w:val="1"/>
      <w:numFmt w:val="lowerRoman"/>
      <w:lvlText w:val="%6."/>
      <w:lvlJc w:val="right"/>
      <w:pPr>
        <w:ind w:left="3938" w:hanging="180"/>
      </w:pPr>
    </w:lvl>
    <w:lvl w:ilvl="6" w:tplc="0419000F">
      <w:start w:val="1"/>
      <w:numFmt w:val="decimal"/>
      <w:lvlText w:val="%7."/>
      <w:lvlJc w:val="left"/>
      <w:pPr>
        <w:ind w:left="4658" w:hanging="360"/>
      </w:pPr>
    </w:lvl>
    <w:lvl w:ilvl="7" w:tplc="04190019">
      <w:start w:val="1"/>
      <w:numFmt w:val="lowerLetter"/>
      <w:lvlText w:val="%8."/>
      <w:lvlJc w:val="left"/>
      <w:pPr>
        <w:ind w:left="5378" w:hanging="360"/>
      </w:pPr>
    </w:lvl>
    <w:lvl w:ilvl="8" w:tplc="0419001B">
      <w:start w:val="1"/>
      <w:numFmt w:val="lowerRoman"/>
      <w:lvlText w:val="%9."/>
      <w:lvlJc w:val="right"/>
      <w:pPr>
        <w:ind w:left="6098" w:hanging="180"/>
      </w:pPr>
    </w:lvl>
  </w:abstractNum>
  <w:abstractNum w:abstractNumId="16">
    <w:nsid w:val="33394783"/>
    <w:multiLevelType w:val="hybridMultilevel"/>
    <w:tmpl w:val="0F2EC104"/>
    <w:lvl w:ilvl="0" w:tplc="0419000F">
      <w:start w:val="1"/>
      <w:numFmt w:val="decimal"/>
      <w:lvlText w:val="%1."/>
      <w:lvlJc w:val="left"/>
      <w:pPr>
        <w:ind w:left="338" w:hanging="360"/>
      </w:pPr>
    </w:lvl>
    <w:lvl w:ilvl="1" w:tplc="04190019">
      <w:start w:val="1"/>
      <w:numFmt w:val="lowerLetter"/>
      <w:lvlText w:val="%2."/>
      <w:lvlJc w:val="left"/>
      <w:pPr>
        <w:ind w:left="1058" w:hanging="360"/>
      </w:pPr>
    </w:lvl>
    <w:lvl w:ilvl="2" w:tplc="0419001B">
      <w:start w:val="1"/>
      <w:numFmt w:val="lowerRoman"/>
      <w:lvlText w:val="%3."/>
      <w:lvlJc w:val="right"/>
      <w:pPr>
        <w:ind w:left="1778" w:hanging="180"/>
      </w:pPr>
    </w:lvl>
    <w:lvl w:ilvl="3" w:tplc="0419000F">
      <w:start w:val="1"/>
      <w:numFmt w:val="decimal"/>
      <w:lvlText w:val="%4."/>
      <w:lvlJc w:val="left"/>
      <w:pPr>
        <w:ind w:left="2498" w:hanging="360"/>
      </w:pPr>
    </w:lvl>
    <w:lvl w:ilvl="4" w:tplc="04190019">
      <w:start w:val="1"/>
      <w:numFmt w:val="lowerLetter"/>
      <w:lvlText w:val="%5."/>
      <w:lvlJc w:val="left"/>
      <w:pPr>
        <w:ind w:left="3218" w:hanging="360"/>
      </w:pPr>
    </w:lvl>
    <w:lvl w:ilvl="5" w:tplc="0419001B">
      <w:start w:val="1"/>
      <w:numFmt w:val="lowerRoman"/>
      <w:lvlText w:val="%6."/>
      <w:lvlJc w:val="right"/>
      <w:pPr>
        <w:ind w:left="3938" w:hanging="180"/>
      </w:pPr>
    </w:lvl>
    <w:lvl w:ilvl="6" w:tplc="0419000F">
      <w:start w:val="1"/>
      <w:numFmt w:val="decimal"/>
      <w:lvlText w:val="%7."/>
      <w:lvlJc w:val="left"/>
      <w:pPr>
        <w:ind w:left="4658" w:hanging="360"/>
      </w:pPr>
    </w:lvl>
    <w:lvl w:ilvl="7" w:tplc="04190019">
      <w:start w:val="1"/>
      <w:numFmt w:val="lowerLetter"/>
      <w:lvlText w:val="%8."/>
      <w:lvlJc w:val="left"/>
      <w:pPr>
        <w:ind w:left="5378" w:hanging="360"/>
      </w:pPr>
    </w:lvl>
    <w:lvl w:ilvl="8" w:tplc="0419001B">
      <w:start w:val="1"/>
      <w:numFmt w:val="lowerRoman"/>
      <w:lvlText w:val="%9."/>
      <w:lvlJc w:val="right"/>
      <w:pPr>
        <w:ind w:left="6098" w:hanging="180"/>
      </w:pPr>
    </w:lvl>
  </w:abstractNum>
  <w:abstractNum w:abstractNumId="17">
    <w:nsid w:val="39787CE6"/>
    <w:multiLevelType w:val="hybridMultilevel"/>
    <w:tmpl w:val="98EAD37C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>
      <w:start w:val="1"/>
      <w:numFmt w:val="lowerLetter"/>
      <w:lvlText w:val="%2."/>
      <w:lvlJc w:val="left"/>
      <w:pPr>
        <w:ind w:left="1473" w:hanging="360"/>
      </w:pPr>
    </w:lvl>
    <w:lvl w:ilvl="2" w:tplc="0419001B">
      <w:start w:val="1"/>
      <w:numFmt w:val="lowerRoman"/>
      <w:lvlText w:val="%3."/>
      <w:lvlJc w:val="right"/>
      <w:pPr>
        <w:ind w:left="2193" w:hanging="180"/>
      </w:pPr>
    </w:lvl>
    <w:lvl w:ilvl="3" w:tplc="0419000F">
      <w:start w:val="1"/>
      <w:numFmt w:val="decimal"/>
      <w:lvlText w:val="%4."/>
      <w:lvlJc w:val="left"/>
      <w:pPr>
        <w:ind w:left="2913" w:hanging="360"/>
      </w:pPr>
    </w:lvl>
    <w:lvl w:ilvl="4" w:tplc="04190019">
      <w:start w:val="1"/>
      <w:numFmt w:val="lowerLetter"/>
      <w:lvlText w:val="%5."/>
      <w:lvlJc w:val="left"/>
      <w:pPr>
        <w:ind w:left="3633" w:hanging="360"/>
      </w:pPr>
    </w:lvl>
    <w:lvl w:ilvl="5" w:tplc="0419001B">
      <w:start w:val="1"/>
      <w:numFmt w:val="lowerRoman"/>
      <w:lvlText w:val="%6."/>
      <w:lvlJc w:val="right"/>
      <w:pPr>
        <w:ind w:left="4353" w:hanging="180"/>
      </w:pPr>
    </w:lvl>
    <w:lvl w:ilvl="6" w:tplc="0419000F">
      <w:start w:val="1"/>
      <w:numFmt w:val="decimal"/>
      <w:lvlText w:val="%7."/>
      <w:lvlJc w:val="left"/>
      <w:pPr>
        <w:ind w:left="5073" w:hanging="360"/>
      </w:pPr>
    </w:lvl>
    <w:lvl w:ilvl="7" w:tplc="04190019">
      <w:start w:val="1"/>
      <w:numFmt w:val="lowerLetter"/>
      <w:lvlText w:val="%8."/>
      <w:lvlJc w:val="left"/>
      <w:pPr>
        <w:ind w:left="5793" w:hanging="360"/>
      </w:pPr>
    </w:lvl>
    <w:lvl w:ilvl="8" w:tplc="0419001B">
      <w:start w:val="1"/>
      <w:numFmt w:val="lowerRoman"/>
      <w:lvlText w:val="%9."/>
      <w:lvlJc w:val="right"/>
      <w:pPr>
        <w:ind w:left="6513" w:hanging="180"/>
      </w:pPr>
    </w:lvl>
  </w:abstractNum>
  <w:abstractNum w:abstractNumId="18">
    <w:nsid w:val="3D67637D"/>
    <w:multiLevelType w:val="hybridMultilevel"/>
    <w:tmpl w:val="70EEC804"/>
    <w:lvl w:ilvl="0" w:tplc="8876938A">
      <w:start w:val="1"/>
      <w:numFmt w:val="decimal"/>
      <w:lvlText w:val="%1."/>
      <w:lvlJc w:val="left"/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A05CF8"/>
    <w:multiLevelType w:val="hybridMultilevel"/>
    <w:tmpl w:val="C3A2B5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24B6FCD"/>
    <w:multiLevelType w:val="hybridMultilevel"/>
    <w:tmpl w:val="DA186A18"/>
    <w:lvl w:ilvl="0" w:tplc="AD2E6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46FC6F23"/>
    <w:multiLevelType w:val="hybridMultilevel"/>
    <w:tmpl w:val="08D64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D33B0D"/>
    <w:multiLevelType w:val="hybridMultilevel"/>
    <w:tmpl w:val="F872F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E94F20"/>
    <w:multiLevelType w:val="multilevel"/>
    <w:tmpl w:val="4CE94F2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4">
    <w:nsid w:val="54685309"/>
    <w:multiLevelType w:val="hybridMultilevel"/>
    <w:tmpl w:val="986848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8B13AC0"/>
    <w:multiLevelType w:val="hybridMultilevel"/>
    <w:tmpl w:val="08D64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9F2DD8"/>
    <w:multiLevelType w:val="hybridMultilevel"/>
    <w:tmpl w:val="EAB00674"/>
    <w:lvl w:ilvl="0" w:tplc="0419000F">
      <w:start w:val="1"/>
      <w:numFmt w:val="decimal"/>
      <w:lvlText w:val="%1."/>
      <w:lvlJc w:val="left"/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47622A"/>
    <w:multiLevelType w:val="hybridMultilevel"/>
    <w:tmpl w:val="85B63E72"/>
    <w:lvl w:ilvl="0" w:tplc="CA9C531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66411DB8"/>
    <w:multiLevelType w:val="hybridMultilevel"/>
    <w:tmpl w:val="AA2A9720"/>
    <w:lvl w:ilvl="0" w:tplc="0419000F">
      <w:start w:val="1"/>
      <w:numFmt w:val="decimal"/>
      <w:lvlText w:val="%1."/>
      <w:lvlJc w:val="left"/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DD4A68"/>
    <w:multiLevelType w:val="multilevel"/>
    <w:tmpl w:val="67DD4A6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0">
    <w:nsid w:val="7CA23297"/>
    <w:multiLevelType w:val="multilevel"/>
    <w:tmpl w:val="7CA2329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1">
    <w:nsid w:val="7E9D1DF4"/>
    <w:multiLevelType w:val="hybridMultilevel"/>
    <w:tmpl w:val="D1B0DB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0"/>
  </w:num>
  <w:num w:numId="12">
    <w:abstractNumId w:val="2"/>
  </w:num>
  <w:num w:numId="13">
    <w:abstractNumId w:val="1"/>
  </w:num>
  <w:num w:numId="14">
    <w:abstractNumId w:val="4"/>
  </w:num>
  <w:num w:numId="15">
    <w:abstractNumId w:val="5"/>
  </w:num>
  <w:num w:numId="16">
    <w:abstractNumId w:val="9"/>
  </w:num>
  <w:num w:numId="17">
    <w:abstractNumId w:val="7"/>
  </w:num>
  <w:num w:numId="18">
    <w:abstractNumId w:val="6"/>
  </w:num>
  <w:num w:numId="19">
    <w:abstractNumId w:val="8"/>
  </w:num>
  <w:num w:numId="20">
    <w:abstractNumId w:val="3"/>
  </w:num>
  <w:num w:numId="21">
    <w:abstractNumId w:val="11"/>
  </w:num>
  <w:num w:numId="22">
    <w:abstractNumId w:val="30"/>
  </w:num>
  <w:num w:numId="23">
    <w:abstractNumId w:val="30"/>
    <w:lvlOverride w:ilvl="0">
      <w:startOverride w:val="1"/>
    </w:lvlOverride>
  </w:num>
  <w:num w:numId="24">
    <w:abstractNumId w:val="14"/>
  </w:num>
  <w:num w:numId="25">
    <w:abstractNumId w:val="29"/>
  </w:num>
  <w:num w:numId="26">
    <w:abstractNumId w:val="23"/>
  </w:num>
  <w:num w:numId="27">
    <w:abstractNumId w:val="22"/>
  </w:num>
  <w:num w:numId="28">
    <w:abstractNumId w:val="12"/>
  </w:num>
  <w:num w:numId="29">
    <w:abstractNumId w:val="18"/>
  </w:num>
  <w:num w:numId="30">
    <w:abstractNumId w:val="13"/>
  </w:num>
  <w:num w:numId="31">
    <w:abstractNumId w:val="27"/>
  </w:num>
  <w:num w:numId="32">
    <w:abstractNumId w:val="20"/>
  </w:num>
  <w:num w:numId="33">
    <w:abstractNumId w:val="10"/>
  </w:num>
  <w:num w:numId="34">
    <w:abstractNumId w:val="17"/>
  </w:num>
  <w:num w:numId="35">
    <w:abstractNumId w:val="28"/>
  </w:num>
  <w:num w:numId="36">
    <w:abstractNumId w:val="26"/>
  </w:num>
  <w:num w:numId="37">
    <w:abstractNumId w:val="19"/>
  </w:num>
  <w:num w:numId="38">
    <w:abstractNumId w:val="24"/>
  </w:num>
  <w:num w:numId="39">
    <w:abstractNumId w:val="15"/>
  </w:num>
  <w:num w:numId="40">
    <w:abstractNumId w:val="31"/>
  </w:num>
  <w:num w:numId="41">
    <w:abstractNumId w:val="25"/>
  </w:num>
  <w:num w:numId="42">
    <w:abstractNumId w:val="16"/>
  </w:num>
  <w:num w:numId="4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bordersDoNotSurroundHeader/>
  <w:bordersDoNotSurroundFooter/>
  <w:defaultTabStop w:val="708"/>
  <w:doNotHyphenateCaps/>
  <w:drawingGridVerticalSpacing w:val="156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60A6A2A"/>
    <w:rsid w:val="00000EA4"/>
    <w:rsid w:val="00023912"/>
    <w:rsid w:val="00050A31"/>
    <w:rsid w:val="000657E6"/>
    <w:rsid w:val="00067C13"/>
    <w:rsid w:val="000716D2"/>
    <w:rsid w:val="00071AAB"/>
    <w:rsid w:val="00082D67"/>
    <w:rsid w:val="00086AD9"/>
    <w:rsid w:val="000A4F11"/>
    <w:rsid w:val="000B3A8D"/>
    <w:rsid w:val="000B76C4"/>
    <w:rsid w:val="000C5610"/>
    <w:rsid w:val="000D5C1B"/>
    <w:rsid w:val="000E6552"/>
    <w:rsid w:val="000F3086"/>
    <w:rsid w:val="000F3A4F"/>
    <w:rsid w:val="000F59AC"/>
    <w:rsid w:val="0010274C"/>
    <w:rsid w:val="001364FE"/>
    <w:rsid w:val="001368DD"/>
    <w:rsid w:val="00147DB3"/>
    <w:rsid w:val="001518A5"/>
    <w:rsid w:val="00170095"/>
    <w:rsid w:val="00170E4F"/>
    <w:rsid w:val="001743F4"/>
    <w:rsid w:val="00181122"/>
    <w:rsid w:val="00181981"/>
    <w:rsid w:val="00187C33"/>
    <w:rsid w:val="00192113"/>
    <w:rsid w:val="001936B7"/>
    <w:rsid w:val="00196AB1"/>
    <w:rsid w:val="001977B2"/>
    <w:rsid w:val="001F3FF5"/>
    <w:rsid w:val="001F6605"/>
    <w:rsid w:val="00201333"/>
    <w:rsid w:val="00210FA7"/>
    <w:rsid w:val="0021174E"/>
    <w:rsid w:val="002153A8"/>
    <w:rsid w:val="00216417"/>
    <w:rsid w:val="0021683E"/>
    <w:rsid w:val="00225DD4"/>
    <w:rsid w:val="0024007A"/>
    <w:rsid w:val="00251C09"/>
    <w:rsid w:val="0026631D"/>
    <w:rsid w:val="002973C1"/>
    <w:rsid w:val="002B7F6D"/>
    <w:rsid w:val="002C2F53"/>
    <w:rsid w:val="002D6AD4"/>
    <w:rsid w:val="002E5EDA"/>
    <w:rsid w:val="00302602"/>
    <w:rsid w:val="0033518C"/>
    <w:rsid w:val="003437C2"/>
    <w:rsid w:val="00344DB8"/>
    <w:rsid w:val="00377186"/>
    <w:rsid w:val="0039304F"/>
    <w:rsid w:val="003A1C03"/>
    <w:rsid w:val="003E16C7"/>
    <w:rsid w:val="003E3356"/>
    <w:rsid w:val="00414627"/>
    <w:rsid w:val="00422AE1"/>
    <w:rsid w:val="00425D63"/>
    <w:rsid w:val="004326CD"/>
    <w:rsid w:val="00432E7B"/>
    <w:rsid w:val="00454C76"/>
    <w:rsid w:val="004643D8"/>
    <w:rsid w:val="00497C24"/>
    <w:rsid w:val="004A38AF"/>
    <w:rsid w:val="004B0040"/>
    <w:rsid w:val="004C7BA5"/>
    <w:rsid w:val="004E7628"/>
    <w:rsid w:val="004F48F2"/>
    <w:rsid w:val="004F7598"/>
    <w:rsid w:val="00501151"/>
    <w:rsid w:val="00506139"/>
    <w:rsid w:val="005149B1"/>
    <w:rsid w:val="00515809"/>
    <w:rsid w:val="005179C4"/>
    <w:rsid w:val="005647F2"/>
    <w:rsid w:val="005662D1"/>
    <w:rsid w:val="005724B9"/>
    <w:rsid w:val="00573A09"/>
    <w:rsid w:val="00591EA9"/>
    <w:rsid w:val="005A4526"/>
    <w:rsid w:val="005C1B16"/>
    <w:rsid w:val="005C2E0E"/>
    <w:rsid w:val="005D2B41"/>
    <w:rsid w:val="005E1C78"/>
    <w:rsid w:val="005E53D0"/>
    <w:rsid w:val="006002EB"/>
    <w:rsid w:val="006128EF"/>
    <w:rsid w:val="00621C57"/>
    <w:rsid w:val="006264B4"/>
    <w:rsid w:val="00635386"/>
    <w:rsid w:val="00642ADC"/>
    <w:rsid w:val="00643033"/>
    <w:rsid w:val="00644CC3"/>
    <w:rsid w:val="006463F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6E4CEA"/>
    <w:rsid w:val="006F3087"/>
    <w:rsid w:val="006F3DFA"/>
    <w:rsid w:val="007152D7"/>
    <w:rsid w:val="007267DB"/>
    <w:rsid w:val="00746C14"/>
    <w:rsid w:val="00785878"/>
    <w:rsid w:val="00791C9E"/>
    <w:rsid w:val="00797328"/>
    <w:rsid w:val="007B332F"/>
    <w:rsid w:val="007C2C59"/>
    <w:rsid w:val="00801F23"/>
    <w:rsid w:val="00837632"/>
    <w:rsid w:val="00840E42"/>
    <w:rsid w:val="0085640F"/>
    <w:rsid w:val="008567AA"/>
    <w:rsid w:val="008579F4"/>
    <w:rsid w:val="00892712"/>
    <w:rsid w:val="008A680A"/>
    <w:rsid w:val="008B0A37"/>
    <w:rsid w:val="008B0BB0"/>
    <w:rsid w:val="008B2E45"/>
    <w:rsid w:val="008B525F"/>
    <w:rsid w:val="008E6C4B"/>
    <w:rsid w:val="008F18C0"/>
    <w:rsid w:val="00907648"/>
    <w:rsid w:val="00930FDE"/>
    <w:rsid w:val="00953A2F"/>
    <w:rsid w:val="00984C93"/>
    <w:rsid w:val="009861DD"/>
    <w:rsid w:val="00987CE1"/>
    <w:rsid w:val="0099405C"/>
    <w:rsid w:val="009C147F"/>
    <w:rsid w:val="009C600F"/>
    <w:rsid w:val="009D3723"/>
    <w:rsid w:val="009E04F2"/>
    <w:rsid w:val="009F1C0B"/>
    <w:rsid w:val="00A03B7B"/>
    <w:rsid w:val="00A200C9"/>
    <w:rsid w:val="00A250D5"/>
    <w:rsid w:val="00A32F56"/>
    <w:rsid w:val="00A36028"/>
    <w:rsid w:val="00A37A78"/>
    <w:rsid w:val="00A611F1"/>
    <w:rsid w:val="00A85933"/>
    <w:rsid w:val="00A91424"/>
    <w:rsid w:val="00AA2C77"/>
    <w:rsid w:val="00AA6455"/>
    <w:rsid w:val="00AC3FB9"/>
    <w:rsid w:val="00AC702A"/>
    <w:rsid w:val="00AD226F"/>
    <w:rsid w:val="00AD31B0"/>
    <w:rsid w:val="00AD41AA"/>
    <w:rsid w:val="00AD4FAE"/>
    <w:rsid w:val="00AD66B6"/>
    <w:rsid w:val="00AE1930"/>
    <w:rsid w:val="00AF0830"/>
    <w:rsid w:val="00B13A52"/>
    <w:rsid w:val="00B224CB"/>
    <w:rsid w:val="00B22D20"/>
    <w:rsid w:val="00B24CF4"/>
    <w:rsid w:val="00B26993"/>
    <w:rsid w:val="00B42EB3"/>
    <w:rsid w:val="00B4570C"/>
    <w:rsid w:val="00B5208C"/>
    <w:rsid w:val="00B5298F"/>
    <w:rsid w:val="00B74876"/>
    <w:rsid w:val="00B86AB7"/>
    <w:rsid w:val="00BB1972"/>
    <w:rsid w:val="00BB7C2B"/>
    <w:rsid w:val="00BC1664"/>
    <w:rsid w:val="00BC2546"/>
    <w:rsid w:val="00BC4CBA"/>
    <w:rsid w:val="00BD1144"/>
    <w:rsid w:val="00BD68A9"/>
    <w:rsid w:val="00C05085"/>
    <w:rsid w:val="00C053B7"/>
    <w:rsid w:val="00C1593D"/>
    <w:rsid w:val="00C56C7E"/>
    <w:rsid w:val="00C60B1F"/>
    <w:rsid w:val="00C64662"/>
    <w:rsid w:val="00C7335B"/>
    <w:rsid w:val="00C776A4"/>
    <w:rsid w:val="00CA2C6C"/>
    <w:rsid w:val="00CA5054"/>
    <w:rsid w:val="00CA7AE8"/>
    <w:rsid w:val="00CB7C83"/>
    <w:rsid w:val="00CC0600"/>
    <w:rsid w:val="00CC1DD8"/>
    <w:rsid w:val="00CC78AC"/>
    <w:rsid w:val="00CD5C4A"/>
    <w:rsid w:val="00CF7953"/>
    <w:rsid w:val="00D07232"/>
    <w:rsid w:val="00D07D70"/>
    <w:rsid w:val="00D07D89"/>
    <w:rsid w:val="00D10245"/>
    <w:rsid w:val="00D11E83"/>
    <w:rsid w:val="00D21BDD"/>
    <w:rsid w:val="00D37AAE"/>
    <w:rsid w:val="00D558C8"/>
    <w:rsid w:val="00D65F07"/>
    <w:rsid w:val="00D72D61"/>
    <w:rsid w:val="00D92BB7"/>
    <w:rsid w:val="00DC3802"/>
    <w:rsid w:val="00DC76D2"/>
    <w:rsid w:val="00DD30ED"/>
    <w:rsid w:val="00DE09F6"/>
    <w:rsid w:val="00DF70D3"/>
    <w:rsid w:val="00E36D47"/>
    <w:rsid w:val="00E611EA"/>
    <w:rsid w:val="00E634BA"/>
    <w:rsid w:val="00E64443"/>
    <w:rsid w:val="00E64C21"/>
    <w:rsid w:val="00E819D8"/>
    <w:rsid w:val="00EA1A82"/>
    <w:rsid w:val="00EC24C6"/>
    <w:rsid w:val="00EC5AD2"/>
    <w:rsid w:val="00EF2933"/>
    <w:rsid w:val="00F05146"/>
    <w:rsid w:val="00F1115D"/>
    <w:rsid w:val="00F3513C"/>
    <w:rsid w:val="00F42A8F"/>
    <w:rsid w:val="00F465C5"/>
    <w:rsid w:val="00F5180D"/>
    <w:rsid w:val="00F51B21"/>
    <w:rsid w:val="00F51D87"/>
    <w:rsid w:val="00F563C7"/>
    <w:rsid w:val="00F8455C"/>
    <w:rsid w:val="060A6A2A"/>
    <w:rsid w:val="1C2A0E22"/>
    <w:rsid w:val="3D2E204C"/>
    <w:rsid w:val="6C561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1" w:uiPriority="0"/>
    <w:lsdException w:name="HTML Bottom of Form" w:locked="1" w:uiPriority="0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Balloon Text" w:semiHidden="1" w:unhideWhenUsed="1"/>
    <w:lsdException w:name="Table Grid" w:uiPriority="59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42A8F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42A8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42A8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42A8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42A8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42A8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42A8F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F42A8F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42A8F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42A8F"/>
    <w:pPr>
      <w:spacing w:before="240" w:after="60"/>
      <w:outlineLvl w:val="8"/>
    </w:pPr>
    <w:rPr>
      <w:rFonts w:ascii="Arial" w:hAnsi="Arial" w:cs="Arial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E21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3E21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3E21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3E21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3E21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3E21"/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3E21"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3E21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3E21"/>
    <w:rPr>
      <w:rFonts w:asciiTheme="majorHAnsi" w:eastAsiaTheme="majorEastAsia" w:hAnsiTheme="majorHAnsi" w:cstheme="majorBidi"/>
      <w:lang w:eastAsia="en-US"/>
    </w:rPr>
  </w:style>
  <w:style w:type="character" w:styleId="HTMLSample">
    <w:name w:val="HTML Sample"/>
    <w:basedOn w:val="DefaultParagraphFont"/>
    <w:uiPriority w:val="99"/>
    <w:rsid w:val="00F42A8F"/>
    <w:rPr>
      <w:rFonts w:ascii="Courier New" w:hAnsi="Courier New" w:cs="Courier New"/>
    </w:rPr>
  </w:style>
  <w:style w:type="character" w:styleId="FollowedHyperlink">
    <w:name w:val="FollowedHyperlink"/>
    <w:basedOn w:val="DefaultParagraphFont"/>
    <w:uiPriority w:val="99"/>
    <w:rsid w:val="00F42A8F"/>
    <w:rPr>
      <w:color w:val="800080"/>
      <w:u w:val="single"/>
    </w:rPr>
  </w:style>
  <w:style w:type="character" w:styleId="FootnoteReference">
    <w:name w:val="footnote reference"/>
    <w:basedOn w:val="DefaultParagraphFont"/>
    <w:uiPriority w:val="99"/>
    <w:semiHidden/>
    <w:rsid w:val="00F42A8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F42A8F"/>
    <w:rPr>
      <w:sz w:val="21"/>
      <w:szCs w:val="21"/>
    </w:rPr>
  </w:style>
  <w:style w:type="character" w:styleId="EndnoteReference">
    <w:name w:val="endnote reference"/>
    <w:basedOn w:val="DefaultParagraphFont"/>
    <w:uiPriority w:val="99"/>
    <w:semiHidden/>
    <w:rsid w:val="00F42A8F"/>
    <w:rPr>
      <w:vertAlign w:val="superscript"/>
    </w:rPr>
  </w:style>
  <w:style w:type="character" w:styleId="HTMLAcronym">
    <w:name w:val="HTML Acronym"/>
    <w:basedOn w:val="DefaultParagraphFont"/>
    <w:uiPriority w:val="99"/>
    <w:rsid w:val="00F42A8F"/>
  </w:style>
  <w:style w:type="character" w:styleId="Emphasis">
    <w:name w:val="Emphasis"/>
    <w:basedOn w:val="DefaultParagraphFont"/>
    <w:uiPriority w:val="99"/>
    <w:qFormat/>
    <w:rsid w:val="00F42A8F"/>
    <w:rPr>
      <w:i/>
      <w:iCs/>
    </w:rPr>
  </w:style>
  <w:style w:type="character" w:styleId="Hyperlink">
    <w:name w:val="Hyperlink"/>
    <w:basedOn w:val="DefaultParagraphFont"/>
    <w:uiPriority w:val="99"/>
    <w:rsid w:val="00F42A8F"/>
    <w:rPr>
      <w:color w:val="0000FF"/>
      <w:u w:val="single"/>
    </w:rPr>
  </w:style>
  <w:style w:type="character" w:styleId="HTMLKeyboard">
    <w:name w:val="HTML Keyboard"/>
    <w:basedOn w:val="DefaultParagraphFont"/>
    <w:uiPriority w:val="99"/>
    <w:rsid w:val="00F42A8F"/>
    <w:rPr>
      <w:rFonts w:ascii="Courier New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rsid w:val="00F42A8F"/>
    <w:rPr>
      <w:rFonts w:ascii="Courier New" w:hAnsi="Courier New" w:cs="Courier New"/>
      <w:sz w:val="20"/>
      <w:szCs w:val="20"/>
    </w:rPr>
  </w:style>
  <w:style w:type="character" w:styleId="PageNumber">
    <w:name w:val="page number"/>
    <w:basedOn w:val="DefaultParagraphFont"/>
    <w:uiPriority w:val="99"/>
    <w:rsid w:val="00F42A8F"/>
  </w:style>
  <w:style w:type="character" w:styleId="LineNumber">
    <w:name w:val="line number"/>
    <w:basedOn w:val="DefaultParagraphFont"/>
    <w:uiPriority w:val="99"/>
    <w:rsid w:val="00F42A8F"/>
  </w:style>
  <w:style w:type="character" w:styleId="HTMLDefinition">
    <w:name w:val="HTML Definition"/>
    <w:basedOn w:val="DefaultParagraphFont"/>
    <w:uiPriority w:val="99"/>
    <w:rsid w:val="00F42A8F"/>
    <w:rPr>
      <w:i/>
      <w:iCs/>
    </w:rPr>
  </w:style>
  <w:style w:type="character" w:styleId="HTMLVariable">
    <w:name w:val="HTML Variable"/>
    <w:basedOn w:val="DefaultParagraphFont"/>
    <w:uiPriority w:val="99"/>
    <w:rsid w:val="00F42A8F"/>
    <w:rPr>
      <w:i/>
      <w:iCs/>
    </w:rPr>
  </w:style>
  <w:style w:type="character" w:styleId="HTMLTypewriter">
    <w:name w:val="HTML Typewriter"/>
    <w:basedOn w:val="DefaultParagraphFont"/>
    <w:uiPriority w:val="99"/>
    <w:rsid w:val="00F42A8F"/>
    <w:rPr>
      <w:rFonts w:ascii="Courier New" w:hAnsi="Courier New" w:cs="Courier New"/>
      <w:sz w:val="20"/>
      <w:szCs w:val="20"/>
    </w:rPr>
  </w:style>
  <w:style w:type="character" w:styleId="Strong">
    <w:name w:val="Strong"/>
    <w:basedOn w:val="DefaultParagraphFont"/>
    <w:uiPriority w:val="99"/>
    <w:qFormat/>
    <w:rsid w:val="00F42A8F"/>
    <w:rPr>
      <w:b/>
      <w:bCs/>
    </w:rPr>
  </w:style>
  <w:style w:type="character" w:styleId="HTMLCite">
    <w:name w:val="HTML Cite"/>
    <w:basedOn w:val="DefaultParagraphFont"/>
    <w:uiPriority w:val="99"/>
    <w:rsid w:val="00F42A8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rsid w:val="00F42A8F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E21"/>
    <w:rPr>
      <w:rFonts w:ascii="Times New Roman" w:hAnsi="Times New Roman"/>
      <w:sz w:val="0"/>
      <w:szCs w:val="0"/>
      <w:lang w:eastAsia="en-US"/>
    </w:rPr>
  </w:style>
  <w:style w:type="paragraph" w:styleId="List5">
    <w:name w:val="List 5"/>
    <w:basedOn w:val="Normal"/>
    <w:uiPriority w:val="99"/>
    <w:rsid w:val="00F42A8F"/>
    <w:pPr>
      <w:ind w:left="1800" w:hanging="360"/>
    </w:pPr>
  </w:style>
  <w:style w:type="paragraph" w:styleId="ListContinue">
    <w:name w:val="List Continue"/>
    <w:basedOn w:val="Normal"/>
    <w:uiPriority w:val="99"/>
    <w:rsid w:val="00F42A8F"/>
    <w:pPr>
      <w:spacing w:after="120"/>
      <w:ind w:left="360"/>
    </w:pPr>
  </w:style>
  <w:style w:type="paragraph" w:styleId="BodyText2">
    <w:name w:val="Body Text 2"/>
    <w:basedOn w:val="Normal"/>
    <w:link w:val="BodyText2Char"/>
    <w:uiPriority w:val="99"/>
    <w:rsid w:val="00F42A8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53E21"/>
    <w:rPr>
      <w:rFonts w:cs="Calibri"/>
      <w:lang w:eastAsia="en-US"/>
    </w:rPr>
  </w:style>
  <w:style w:type="paragraph" w:styleId="ListNumber5">
    <w:name w:val="List Number 5"/>
    <w:basedOn w:val="Normal"/>
    <w:uiPriority w:val="99"/>
    <w:rsid w:val="00F42A8F"/>
    <w:pPr>
      <w:numPr>
        <w:numId w:val="11"/>
      </w:numPr>
    </w:pPr>
  </w:style>
  <w:style w:type="paragraph" w:styleId="Closing">
    <w:name w:val="Closing"/>
    <w:basedOn w:val="Normal"/>
    <w:link w:val="ClosingChar"/>
    <w:uiPriority w:val="99"/>
    <w:rsid w:val="00F42A8F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53E21"/>
    <w:rPr>
      <w:rFonts w:cs="Calibri"/>
      <w:lang w:eastAsia="en-US"/>
    </w:rPr>
  </w:style>
  <w:style w:type="paragraph" w:styleId="NormalIndent">
    <w:name w:val="Normal Indent"/>
    <w:basedOn w:val="Normal"/>
    <w:uiPriority w:val="99"/>
    <w:rsid w:val="00F42A8F"/>
    <w:pPr>
      <w:ind w:left="708"/>
    </w:pPr>
  </w:style>
  <w:style w:type="paragraph" w:styleId="EnvelopeReturn">
    <w:name w:val="envelope return"/>
    <w:basedOn w:val="Normal"/>
    <w:uiPriority w:val="99"/>
    <w:rsid w:val="00F42A8F"/>
    <w:rPr>
      <w:rFonts w:ascii="Arial" w:hAnsi="Arial" w:cs="Arial"/>
      <w:sz w:val="20"/>
      <w:szCs w:val="20"/>
    </w:rPr>
  </w:style>
  <w:style w:type="paragraph" w:styleId="PlainText">
    <w:name w:val="Plain Text"/>
    <w:basedOn w:val="Normal"/>
    <w:link w:val="PlainTextChar"/>
    <w:uiPriority w:val="99"/>
    <w:rsid w:val="00F42A8F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53E21"/>
    <w:rPr>
      <w:rFonts w:ascii="Courier New" w:hAnsi="Courier New" w:cs="Courier New"/>
      <w:sz w:val="20"/>
      <w:szCs w:val="20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F42A8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53E21"/>
    <w:rPr>
      <w:rFonts w:cs="Calibri"/>
      <w:sz w:val="16"/>
      <w:szCs w:val="16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rsid w:val="00F42A8F"/>
    <w:pPr>
      <w:snapToGrid w:val="0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53E21"/>
    <w:rPr>
      <w:rFonts w:cs="Calibri"/>
      <w:sz w:val="20"/>
      <w:szCs w:val="20"/>
      <w:lang w:eastAsia="en-US"/>
    </w:rPr>
  </w:style>
  <w:style w:type="paragraph" w:styleId="Caption">
    <w:name w:val="caption"/>
    <w:basedOn w:val="Normal"/>
    <w:next w:val="Normal"/>
    <w:uiPriority w:val="99"/>
    <w:qFormat/>
    <w:rsid w:val="00F42A8F"/>
    <w:rPr>
      <w:rFonts w:ascii="Arial" w:eastAsia="SimHei" w:hAnsi="Arial" w:cs="Arial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rsid w:val="00F42A8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3E21"/>
    <w:rPr>
      <w:rFonts w:cs="Calibri"/>
      <w:sz w:val="20"/>
      <w:szCs w:val="20"/>
      <w:lang w:eastAsia="en-US"/>
    </w:rPr>
  </w:style>
  <w:style w:type="paragraph" w:styleId="Index1">
    <w:name w:val="index 1"/>
    <w:basedOn w:val="Normal"/>
    <w:next w:val="Normal"/>
    <w:autoRedefine/>
    <w:uiPriority w:val="99"/>
    <w:semiHidden/>
    <w:rsid w:val="00F42A8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42A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3E21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rsid w:val="00F42A8F"/>
    <w:pPr>
      <w:shd w:val="clear" w:color="auto" w:fill="000080"/>
    </w:p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53E21"/>
    <w:rPr>
      <w:rFonts w:ascii="Times New Roman" w:hAnsi="Times New Roman"/>
      <w:sz w:val="0"/>
      <w:szCs w:val="0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F42A8F"/>
    <w:pPr>
      <w:snapToGrid w:val="0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3E21"/>
    <w:rPr>
      <w:rFonts w:cs="Calibri"/>
      <w:sz w:val="20"/>
      <w:szCs w:val="20"/>
      <w:lang w:eastAsia="en-US"/>
    </w:rPr>
  </w:style>
  <w:style w:type="paragraph" w:styleId="TOC8">
    <w:name w:val="toc 8"/>
    <w:basedOn w:val="Normal"/>
    <w:next w:val="Normal"/>
    <w:autoRedefine/>
    <w:uiPriority w:val="99"/>
    <w:semiHidden/>
    <w:rsid w:val="00F42A8F"/>
    <w:pPr>
      <w:ind w:leftChars="1400" w:left="2940"/>
    </w:pPr>
  </w:style>
  <w:style w:type="paragraph" w:styleId="Index2">
    <w:name w:val="index 2"/>
    <w:basedOn w:val="Normal"/>
    <w:next w:val="Normal"/>
    <w:autoRedefine/>
    <w:uiPriority w:val="99"/>
    <w:semiHidden/>
    <w:rsid w:val="00F42A8F"/>
    <w:pPr>
      <w:ind w:leftChars="200" w:left="200"/>
    </w:pPr>
  </w:style>
  <w:style w:type="paragraph" w:styleId="ListNumber3">
    <w:name w:val="List Number 3"/>
    <w:basedOn w:val="Normal"/>
    <w:uiPriority w:val="99"/>
    <w:rsid w:val="00F42A8F"/>
    <w:pPr>
      <w:numPr>
        <w:numId w:val="12"/>
      </w:numPr>
    </w:pPr>
  </w:style>
  <w:style w:type="paragraph" w:styleId="HTMLAddress">
    <w:name w:val="HTML Address"/>
    <w:basedOn w:val="Normal"/>
    <w:link w:val="HTMLAddressChar"/>
    <w:uiPriority w:val="99"/>
    <w:rsid w:val="00F42A8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53E21"/>
    <w:rPr>
      <w:rFonts w:cs="Calibri"/>
      <w:i/>
      <w:iCs/>
      <w:lang w:eastAsia="en-US"/>
    </w:rPr>
  </w:style>
  <w:style w:type="paragraph" w:styleId="Index7">
    <w:name w:val="index 7"/>
    <w:basedOn w:val="Normal"/>
    <w:next w:val="Normal"/>
    <w:autoRedefine/>
    <w:uiPriority w:val="99"/>
    <w:semiHidden/>
    <w:rsid w:val="00F42A8F"/>
    <w:pPr>
      <w:ind w:leftChars="1200" w:left="1200"/>
    </w:pPr>
  </w:style>
  <w:style w:type="paragraph" w:styleId="Index3">
    <w:name w:val="index 3"/>
    <w:basedOn w:val="Normal"/>
    <w:next w:val="Normal"/>
    <w:autoRedefine/>
    <w:uiPriority w:val="99"/>
    <w:semiHidden/>
    <w:rsid w:val="00F42A8F"/>
    <w:pPr>
      <w:ind w:leftChars="400" w:left="400"/>
    </w:pPr>
  </w:style>
  <w:style w:type="paragraph" w:styleId="Index5">
    <w:name w:val="index 5"/>
    <w:basedOn w:val="Normal"/>
    <w:next w:val="Normal"/>
    <w:autoRedefine/>
    <w:uiPriority w:val="99"/>
    <w:semiHidden/>
    <w:rsid w:val="00F42A8F"/>
    <w:pPr>
      <w:ind w:leftChars="800" w:left="800"/>
    </w:pPr>
  </w:style>
  <w:style w:type="paragraph" w:styleId="Index4">
    <w:name w:val="index 4"/>
    <w:basedOn w:val="Normal"/>
    <w:next w:val="Normal"/>
    <w:autoRedefine/>
    <w:uiPriority w:val="99"/>
    <w:semiHidden/>
    <w:rsid w:val="00F42A8F"/>
    <w:pPr>
      <w:ind w:leftChars="600" w:left="600"/>
    </w:pPr>
  </w:style>
  <w:style w:type="paragraph" w:styleId="Header">
    <w:name w:val="header"/>
    <w:basedOn w:val="Normal"/>
    <w:link w:val="HeaderChar"/>
    <w:uiPriority w:val="99"/>
    <w:rsid w:val="00F42A8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3E21"/>
    <w:rPr>
      <w:rFonts w:cs="Calibri"/>
      <w:lang w:eastAsia="en-US"/>
    </w:rPr>
  </w:style>
  <w:style w:type="paragraph" w:styleId="TOC9">
    <w:name w:val="toc 9"/>
    <w:basedOn w:val="Normal"/>
    <w:next w:val="Normal"/>
    <w:autoRedefine/>
    <w:uiPriority w:val="99"/>
    <w:semiHidden/>
    <w:rsid w:val="00F42A8F"/>
    <w:pPr>
      <w:ind w:leftChars="1600" w:left="3360"/>
    </w:pPr>
  </w:style>
  <w:style w:type="paragraph" w:styleId="TOC7">
    <w:name w:val="toc 7"/>
    <w:basedOn w:val="Normal"/>
    <w:next w:val="Normal"/>
    <w:autoRedefine/>
    <w:uiPriority w:val="99"/>
    <w:semiHidden/>
    <w:rsid w:val="00F42A8F"/>
    <w:pPr>
      <w:ind w:leftChars="1200" w:left="2520"/>
    </w:pPr>
  </w:style>
  <w:style w:type="paragraph" w:styleId="Index6">
    <w:name w:val="index 6"/>
    <w:basedOn w:val="Normal"/>
    <w:next w:val="Normal"/>
    <w:autoRedefine/>
    <w:uiPriority w:val="99"/>
    <w:semiHidden/>
    <w:rsid w:val="00F42A8F"/>
    <w:pPr>
      <w:ind w:leftChars="1000" w:left="1000"/>
    </w:pPr>
  </w:style>
  <w:style w:type="paragraph" w:styleId="EnvelopeAddress">
    <w:name w:val="envelope address"/>
    <w:basedOn w:val="Normal"/>
    <w:uiPriority w:val="99"/>
    <w:rsid w:val="00F42A8F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Index8">
    <w:name w:val="index 8"/>
    <w:basedOn w:val="Normal"/>
    <w:next w:val="Normal"/>
    <w:autoRedefine/>
    <w:uiPriority w:val="99"/>
    <w:semiHidden/>
    <w:rsid w:val="00F42A8F"/>
    <w:pPr>
      <w:ind w:leftChars="1400" w:left="1400"/>
    </w:pPr>
  </w:style>
  <w:style w:type="paragraph" w:styleId="BodyText">
    <w:name w:val="Body Text"/>
    <w:basedOn w:val="Normal"/>
    <w:link w:val="BodyTextChar"/>
    <w:uiPriority w:val="99"/>
    <w:rsid w:val="00F42A8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53E21"/>
    <w:rPr>
      <w:rFonts w:cs="Calibri"/>
      <w:lang w:eastAsia="en-US"/>
    </w:rPr>
  </w:style>
  <w:style w:type="paragraph" w:styleId="Index9">
    <w:name w:val="index 9"/>
    <w:basedOn w:val="Normal"/>
    <w:next w:val="Normal"/>
    <w:autoRedefine/>
    <w:uiPriority w:val="99"/>
    <w:semiHidden/>
    <w:rsid w:val="00F42A8F"/>
    <w:pPr>
      <w:ind w:leftChars="1600" w:left="1600"/>
    </w:pPr>
  </w:style>
  <w:style w:type="paragraph" w:styleId="ListNumber4">
    <w:name w:val="List Number 4"/>
    <w:basedOn w:val="Normal"/>
    <w:uiPriority w:val="99"/>
    <w:rsid w:val="00F42A8F"/>
    <w:pPr>
      <w:numPr>
        <w:numId w:val="13"/>
      </w:numPr>
    </w:pPr>
  </w:style>
  <w:style w:type="paragraph" w:styleId="TOAHeading">
    <w:name w:val="toa heading"/>
    <w:basedOn w:val="Normal"/>
    <w:next w:val="Normal"/>
    <w:uiPriority w:val="99"/>
    <w:semiHidden/>
    <w:rsid w:val="00F42A8F"/>
    <w:pPr>
      <w:spacing w:before="120"/>
    </w:pPr>
    <w:rPr>
      <w:rFonts w:ascii="Arial" w:hAnsi="Arial" w:cs="Arial"/>
      <w:sz w:val="24"/>
      <w:szCs w:val="24"/>
    </w:rPr>
  </w:style>
  <w:style w:type="paragraph" w:styleId="IndexHeading">
    <w:name w:val="index heading"/>
    <w:basedOn w:val="Normal"/>
    <w:next w:val="Index1"/>
    <w:uiPriority w:val="99"/>
    <w:semiHidden/>
    <w:rsid w:val="00F42A8F"/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uiPriority w:val="99"/>
    <w:semiHidden/>
    <w:rsid w:val="00F42A8F"/>
  </w:style>
  <w:style w:type="paragraph" w:styleId="TableofAuthorities">
    <w:name w:val="table of authorities"/>
    <w:basedOn w:val="Normal"/>
    <w:next w:val="Normal"/>
    <w:uiPriority w:val="99"/>
    <w:semiHidden/>
    <w:rsid w:val="00F42A8F"/>
    <w:pPr>
      <w:ind w:leftChars="200" w:left="420"/>
    </w:pPr>
  </w:style>
  <w:style w:type="paragraph" w:styleId="MacroText">
    <w:name w:val="macro"/>
    <w:link w:val="MacroTextChar"/>
    <w:uiPriority w:val="99"/>
    <w:semiHidden/>
    <w:rsid w:val="00F42A8F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53E21"/>
    <w:rPr>
      <w:rFonts w:ascii="Courier New" w:hAnsi="Courier New" w:cs="Courier New"/>
      <w:sz w:val="20"/>
      <w:szCs w:val="20"/>
      <w:lang w:eastAsia="en-US"/>
    </w:rPr>
  </w:style>
  <w:style w:type="paragraph" w:styleId="TOC6">
    <w:name w:val="toc 6"/>
    <w:basedOn w:val="Normal"/>
    <w:next w:val="Normal"/>
    <w:autoRedefine/>
    <w:uiPriority w:val="99"/>
    <w:semiHidden/>
    <w:rsid w:val="00F42A8F"/>
    <w:pPr>
      <w:ind w:leftChars="1000" w:left="2100"/>
    </w:pPr>
  </w:style>
  <w:style w:type="paragraph" w:styleId="TableofFigures">
    <w:name w:val="table of figures"/>
    <w:basedOn w:val="Normal"/>
    <w:next w:val="Normal"/>
    <w:uiPriority w:val="99"/>
    <w:semiHidden/>
    <w:rsid w:val="00F42A8F"/>
    <w:pPr>
      <w:ind w:leftChars="200" w:left="200" w:hangingChars="200" w:hanging="200"/>
    </w:pPr>
  </w:style>
  <w:style w:type="paragraph" w:styleId="TOC3">
    <w:name w:val="toc 3"/>
    <w:basedOn w:val="Normal"/>
    <w:next w:val="Normal"/>
    <w:autoRedefine/>
    <w:uiPriority w:val="99"/>
    <w:semiHidden/>
    <w:rsid w:val="00F42A8F"/>
    <w:pPr>
      <w:ind w:leftChars="400" w:left="840"/>
    </w:pPr>
  </w:style>
  <w:style w:type="paragraph" w:styleId="TOC2">
    <w:name w:val="toc 2"/>
    <w:basedOn w:val="Normal"/>
    <w:next w:val="Normal"/>
    <w:autoRedefine/>
    <w:uiPriority w:val="99"/>
    <w:semiHidden/>
    <w:rsid w:val="00F42A8F"/>
    <w:pPr>
      <w:ind w:leftChars="200" w:left="420"/>
    </w:pPr>
  </w:style>
  <w:style w:type="paragraph" w:styleId="TOC4">
    <w:name w:val="toc 4"/>
    <w:basedOn w:val="Normal"/>
    <w:next w:val="Normal"/>
    <w:autoRedefine/>
    <w:uiPriority w:val="99"/>
    <w:semiHidden/>
    <w:rsid w:val="00F42A8F"/>
    <w:pPr>
      <w:ind w:leftChars="600" w:left="1260"/>
    </w:pPr>
  </w:style>
  <w:style w:type="paragraph" w:styleId="TOC5">
    <w:name w:val="toc 5"/>
    <w:basedOn w:val="Normal"/>
    <w:next w:val="Normal"/>
    <w:autoRedefine/>
    <w:uiPriority w:val="99"/>
    <w:semiHidden/>
    <w:rsid w:val="00F42A8F"/>
    <w:pPr>
      <w:ind w:leftChars="800" w:left="1680"/>
    </w:pPr>
  </w:style>
  <w:style w:type="paragraph" w:styleId="NoteHeading">
    <w:name w:val="Note Heading"/>
    <w:basedOn w:val="Normal"/>
    <w:next w:val="Normal"/>
    <w:link w:val="NoteHeadingChar"/>
    <w:uiPriority w:val="99"/>
    <w:rsid w:val="00F42A8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53E21"/>
    <w:rPr>
      <w:rFonts w:cs="Calibri"/>
      <w:lang w:eastAsia="en-US"/>
    </w:rPr>
  </w:style>
  <w:style w:type="paragraph" w:styleId="Date">
    <w:name w:val="Date"/>
    <w:basedOn w:val="Normal"/>
    <w:next w:val="Normal"/>
    <w:link w:val="DateChar"/>
    <w:uiPriority w:val="99"/>
    <w:rsid w:val="00F42A8F"/>
  </w:style>
  <w:style w:type="character" w:customStyle="1" w:styleId="DateChar">
    <w:name w:val="Date Char"/>
    <w:basedOn w:val="DefaultParagraphFont"/>
    <w:link w:val="Date"/>
    <w:uiPriority w:val="99"/>
    <w:semiHidden/>
    <w:rsid w:val="00F53E21"/>
    <w:rPr>
      <w:rFonts w:cs="Calibri"/>
      <w:lang w:eastAsia="en-US"/>
    </w:rPr>
  </w:style>
  <w:style w:type="paragraph" w:styleId="ListBullet5">
    <w:name w:val="List Bullet 5"/>
    <w:basedOn w:val="Normal"/>
    <w:uiPriority w:val="99"/>
    <w:rsid w:val="00F42A8F"/>
    <w:pPr>
      <w:numPr>
        <w:numId w:val="14"/>
      </w:numPr>
    </w:pPr>
  </w:style>
  <w:style w:type="paragraph" w:styleId="BodyTextFirstIndent">
    <w:name w:val="Body Text First Indent"/>
    <w:basedOn w:val="BodyText"/>
    <w:link w:val="BodyTextFirstIndentChar"/>
    <w:uiPriority w:val="99"/>
    <w:rsid w:val="00F42A8F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53E21"/>
  </w:style>
  <w:style w:type="paragraph" w:styleId="BodyTextIndent">
    <w:name w:val="Body Text Indent"/>
    <w:basedOn w:val="Normal"/>
    <w:link w:val="BodyTextIndentChar"/>
    <w:uiPriority w:val="99"/>
    <w:rsid w:val="00F42A8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53E21"/>
    <w:rPr>
      <w:rFonts w:cs="Calibri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F42A8F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53E21"/>
  </w:style>
  <w:style w:type="paragraph" w:styleId="ListBullet4">
    <w:name w:val="List Bullet 4"/>
    <w:basedOn w:val="Normal"/>
    <w:uiPriority w:val="99"/>
    <w:rsid w:val="00F42A8F"/>
    <w:pPr>
      <w:numPr>
        <w:numId w:val="15"/>
      </w:numPr>
    </w:pPr>
  </w:style>
  <w:style w:type="paragraph" w:styleId="ListBullet">
    <w:name w:val="List Bullet"/>
    <w:basedOn w:val="Normal"/>
    <w:uiPriority w:val="99"/>
    <w:rsid w:val="00F42A8F"/>
    <w:pPr>
      <w:numPr>
        <w:numId w:val="16"/>
      </w:numPr>
    </w:pPr>
  </w:style>
  <w:style w:type="paragraph" w:styleId="ListBullet2">
    <w:name w:val="List Bullet 2"/>
    <w:basedOn w:val="Normal"/>
    <w:uiPriority w:val="99"/>
    <w:rsid w:val="00F42A8F"/>
    <w:pPr>
      <w:numPr>
        <w:numId w:val="17"/>
      </w:numPr>
    </w:pPr>
  </w:style>
  <w:style w:type="paragraph" w:styleId="ListBullet3">
    <w:name w:val="List Bullet 3"/>
    <w:basedOn w:val="Normal"/>
    <w:uiPriority w:val="99"/>
    <w:rsid w:val="00F42A8F"/>
    <w:pPr>
      <w:numPr>
        <w:numId w:val="18"/>
      </w:numPr>
    </w:pPr>
  </w:style>
  <w:style w:type="paragraph" w:styleId="Title">
    <w:name w:val="Title"/>
    <w:basedOn w:val="Normal"/>
    <w:link w:val="TitleChar"/>
    <w:uiPriority w:val="99"/>
    <w:qFormat/>
    <w:rsid w:val="00F42A8F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53E21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Footer">
    <w:name w:val="footer"/>
    <w:basedOn w:val="Normal"/>
    <w:link w:val="FooterChar"/>
    <w:uiPriority w:val="99"/>
    <w:rsid w:val="00F42A8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53E21"/>
    <w:rPr>
      <w:rFonts w:cs="Calibri"/>
      <w:lang w:eastAsia="en-US"/>
    </w:rPr>
  </w:style>
  <w:style w:type="paragraph" w:styleId="ListNumber">
    <w:name w:val="List Number"/>
    <w:basedOn w:val="Normal"/>
    <w:uiPriority w:val="99"/>
    <w:rsid w:val="00F42A8F"/>
    <w:pPr>
      <w:numPr>
        <w:numId w:val="19"/>
      </w:numPr>
    </w:pPr>
  </w:style>
  <w:style w:type="paragraph" w:styleId="ListNumber2">
    <w:name w:val="List Number 2"/>
    <w:basedOn w:val="Normal"/>
    <w:uiPriority w:val="99"/>
    <w:rsid w:val="00F42A8F"/>
    <w:pPr>
      <w:numPr>
        <w:numId w:val="20"/>
      </w:numPr>
    </w:pPr>
  </w:style>
  <w:style w:type="paragraph" w:styleId="List">
    <w:name w:val="List"/>
    <w:basedOn w:val="Normal"/>
    <w:uiPriority w:val="99"/>
    <w:rsid w:val="00F42A8F"/>
    <w:pPr>
      <w:ind w:left="360" w:hanging="360"/>
    </w:pPr>
  </w:style>
  <w:style w:type="paragraph" w:styleId="NormalWeb">
    <w:name w:val="Normal (Web)"/>
    <w:basedOn w:val="Normal"/>
    <w:uiPriority w:val="99"/>
    <w:rsid w:val="00F42A8F"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F42A8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53E21"/>
    <w:rPr>
      <w:rFonts w:cs="Calibri"/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F42A8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53E21"/>
    <w:rPr>
      <w:rFonts w:cs="Calibri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F42A8F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53E21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styleId="Signature">
    <w:name w:val="Signature"/>
    <w:basedOn w:val="Normal"/>
    <w:link w:val="SignatureChar"/>
    <w:uiPriority w:val="99"/>
    <w:rsid w:val="00F42A8F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53E21"/>
    <w:rPr>
      <w:rFonts w:cs="Calibri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rsid w:val="00F42A8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53E21"/>
    <w:rPr>
      <w:rFonts w:cs="Calibri"/>
      <w:lang w:eastAsia="en-US"/>
    </w:rPr>
  </w:style>
  <w:style w:type="paragraph" w:styleId="ListContinue2">
    <w:name w:val="List Continue 2"/>
    <w:basedOn w:val="Normal"/>
    <w:uiPriority w:val="99"/>
    <w:rsid w:val="00F42A8F"/>
    <w:pPr>
      <w:spacing w:after="120"/>
      <w:ind w:left="720"/>
    </w:pPr>
  </w:style>
  <w:style w:type="paragraph" w:styleId="ListContinue3">
    <w:name w:val="List Continue 3"/>
    <w:basedOn w:val="Normal"/>
    <w:uiPriority w:val="99"/>
    <w:rsid w:val="00F42A8F"/>
    <w:pPr>
      <w:spacing w:after="120"/>
      <w:ind w:left="1080"/>
    </w:pPr>
  </w:style>
  <w:style w:type="paragraph" w:styleId="ListContinue4">
    <w:name w:val="List Continue 4"/>
    <w:basedOn w:val="Normal"/>
    <w:uiPriority w:val="99"/>
    <w:rsid w:val="00F42A8F"/>
    <w:pPr>
      <w:spacing w:after="120"/>
      <w:ind w:left="1440"/>
    </w:pPr>
  </w:style>
  <w:style w:type="paragraph" w:styleId="ListContinue5">
    <w:name w:val="List Continue 5"/>
    <w:basedOn w:val="Normal"/>
    <w:uiPriority w:val="99"/>
    <w:rsid w:val="00F42A8F"/>
    <w:pPr>
      <w:spacing w:after="120"/>
      <w:ind w:left="1800"/>
    </w:pPr>
  </w:style>
  <w:style w:type="paragraph" w:styleId="List2">
    <w:name w:val="List 2"/>
    <w:basedOn w:val="Normal"/>
    <w:uiPriority w:val="99"/>
    <w:rsid w:val="00F42A8F"/>
    <w:pPr>
      <w:ind w:left="720" w:hanging="360"/>
    </w:pPr>
  </w:style>
  <w:style w:type="paragraph" w:styleId="List3">
    <w:name w:val="List 3"/>
    <w:basedOn w:val="Normal"/>
    <w:uiPriority w:val="99"/>
    <w:rsid w:val="00F42A8F"/>
    <w:pPr>
      <w:ind w:left="1080" w:hanging="360"/>
    </w:pPr>
  </w:style>
  <w:style w:type="paragraph" w:styleId="List4">
    <w:name w:val="List 4"/>
    <w:basedOn w:val="Normal"/>
    <w:uiPriority w:val="99"/>
    <w:rsid w:val="00F42A8F"/>
    <w:pPr>
      <w:ind w:left="1440" w:hanging="360"/>
    </w:pPr>
  </w:style>
  <w:style w:type="paragraph" w:styleId="HTMLPreformatted">
    <w:name w:val="HTML Preformatted"/>
    <w:basedOn w:val="Normal"/>
    <w:link w:val="HTMLPreformattedChar"/>
    <w:uiPriority w:val="99"/>
    <w:rsid w:val="00F42A8F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53E21"/>
    <w:rPr>
      <w:rFonts w:ascii="Courier New" w:hAnsi="Courier New" w:cs="Courier New"/>
      <w:sz w:val="20"/>
      <w:szCs w:val="20"/>
      <w:lang w:eastAsia="en-US"/>
    </w:rPr>
  </w:style>
  <w:style w:type="paragraph" w:styleId="BlockText">
    <w:name w:val="Block Text"/>
    <w:basedOn w:val="Normal"/>
    <w:uiPriority w:val="99"/>
    <w:rsid w:val="00F42A8F"/>
    <w:pPr>
      <w:spacing w:after="120"/>
      <w:ind w:left="1440" w:right="1440"/>
    </w:pPr>
  </w:style>
  <w:style w:type="paragraph" w:styleId="MessageHeader">
    <w:name w:val="Message Header"/>
    <w:basedOn w:val="Normal"/>
    <w:link w:val="MessageHeaderChar"/>
    <w:uiPriority w:val="99"/>
    <w:rsid w:val="00F42A8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53E21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E-mailSignature">
    <w:name w:val="E-mail Signature"/>
    <w:basedOn w:val="Normal"/>
    <w:link w:val="E-mailSignatureChar"/>
    <w:uiPriority w:val="99"/>
    <w:rsid w:val="00F42A8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53E21"/>
    <w:rPr>
      <w:rFonts w:cs="Calibri"/>
      <w:lang w:eastAsia="en-US"/>
    </w:rPr>
  </w:style>
  <w:style w:type="table" w:styleId="TableColorful2">
    <w:name w:val="Table Colorful 2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2">
    <w:name w:val="Table Grid 2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ubtle1">
    <w:name w:val="Table Subtle 1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Theme">
    <w:name w:val="Table Theme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3">
    <w:name w:val="Table Web 3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6">
    <w:name w:val="Table Grid 6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Simple1">
    <w:name w:val="Table Simple 1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1">
    <w:name w:val="Table Grid 1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3Deffects2">
    <w:name w:val="Table 3D effects 2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5">
    <w:name w:val="Table List 5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4">
    <w:name w:val="Table Classic 4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Classic1">
    <w:name w:val="Table Classic 1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5">
    <w:name w:val="Table Grid 5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3Deffects3">
    <w:name w:val="Table 3D effects 3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umns3">
    <w:name w:val="Table Columns 3"/>
    <w:basedOn w:val="TableNormal"/>
    <w:uiPriority w:val="99"/>
    <w:rsid w:val="00F42A8F"/>
    <w:pPr>
      <w:widowControl w:val="0"/>
      <w:jc w:val="both"/>
    </w:pPr>
    <w:rPr>
      <w:rFonts w:cs="Calibri"/>
      <w:b/>
      <w:bCs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umns4">
    <w:name w:val="Table Columns 4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lassic3">
    <w:name w:val="Table Classic 3"/>
    <w:basedOn w:val="TableNormal"/>
    <w:uiPriority w:val="99"/>
    <w:rsid w:val="00F42A8F"/>
    <w:pPr>
      <w:widowControl w:val="0"/>
      <w:jc w:val="both"/>
    </w:pPr>
    <w:rPr>
      <w:rFonts w:cs="Calibri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Professional">
    <w:name w:val="Table Professional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TableElegant">
    <w:name w:val="Table Elegant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orful1">
    <w:name w:val="Table Colorful 1"/>
    <w:basedOn w:val="TableNormal"/>
    <w:uiPriority w:val="99"/>
    <w:rsid w:val="00F42A8F"/>
    <w:pPr>
      <w:widowControl w:val="0"/>
      <w:jc w:val="both"/>
    </w:pPr>
    <w:rPr>
      <w:rFonts w:cs="Calibri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3">
    <w:name w:val="Table List 3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Web2">
    <w:name w:val="Table Web 2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7">
    <w:name w:val="Table List 7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TableContemporary">
    <w:name w:val="Table Contemporary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TableList6">
    <w:name w:val="Table List 6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TableGrid4">
    <w:name w:val="Table Grid 4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umns1">
    <w:name w:val="Table Columns 1"/>
    <w:basedOn w:val="TableNormal"/>
    <w:uiPriority w:val="99"/>
    <w:rsid w:val="00F42A8F"/>
    <w:pPr>
      <w:widowControl w:val="0"/>
      <w:jc w:val="both"/>
    </w:pPr>
    <w:rPr>
      <w:rFonts w:cs="Calibri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8">
    <w:name w:val="Table List 8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TableGrid3">
    <w:name w:val="Table Grid 3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ubtle2">
    <w:name w:val="Table Subtle 2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4">
    <w:name w:val="Table List 4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TableList1">
    <w:name w:val="Table List 1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Web1">
    <w:name w:val="Table Web 1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orful3">
    <w:name w:val="Table Colorful 3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TableColumns5">
    <w:name w:val="Table Columns 5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lassic2">
    <w:name w:val="Table Classic 2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7">
    <w:name w:val="Table Grid 7"/>
    <w:basedOn w:val="TableNormal"/>
    <w:uiPriority w:val="99"/>
    <w:rsid w:val="00F42A8F"/>
    <w:pPr>
      <w:widowControl w:val="0"/>
      <w:jc w:val="both"/>
    </w:pPr>
    <w:rPr>
      <w:rFonts w:cs="Calibri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3Deffects1">
    <w:name w:val="Table 3D effects 1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umns2">
    <w:name w:val="Table Columns 2"/>
    <w:basedOn w:val="TableNormal"/>
    <w:uiPriority w:val="99"/>
    <w:rsid w:val="00F42A8F"/>
    <w:pPr>
      <w:widowControl w:val="0"/>
      <w:jc w:val="both"/>
    </w:pPr>
    <w:rPr>
      <w:rFonts w:cs="Calibri"/>
      <w:b/>
      <w:bCs/>
      <w:sz w:val="20"/>
      <w:szCs w:val="20"/>
    </w:rPr>
    <w:tblPr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imple2">
    <w:name w:val="Table Simple 2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imple3">
    <w:name w:val="Table Simple 3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TableGrid8">
    <w:name w:val="Table Grid 8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2">
    <w:name w:val="Table List 2"/>
    <w:basedOn w:val="TableNormal"/>
    <w:uiPriority w:val="99"/>
    <w:rsid w:val="00F42A8F"/>
    <w:pPr>
      <w:widowControl w:val="0"/>
      <w:jc w:val="both"/>
    </w:pPr>
    <w:rPr>
      <w:rFonts w:cs="Calibri"/>
      <w:sz w:val="20"/>
      <w:szCs w:val="20"/>
    </w:rPr>
    <w:tblPr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ListParagraph">
    <w:name w:val="List Paragraph"/>
    <w:basedOn w:val="Normal"/>
    <w:link w:val="ListParagraphChar"/>
    <w:uiPriority w:val="99"/>
    <w:qFormat/>
    <w:rsid w:val="00F42A8F"/>
    <w:pPr>
      <w:ind w:left="720"/>
    </w:pPr>
  </w:style>
  <w:style w:type="paragraph" w:customStyle="1" w:styleId="ParaAttribute5">
    <w:name w:val="ParaAttribute5"/>
    <w:uiPriority w:val="99"/>
    <w:rsid w:val="00F42A8F"/>
    <w:pPr>
      <w:widowControl w:val="0"/>
      <w:wordWrap w:val="0"/>
      <w:ind w:right="-1"/>
      <w:jc w:val="both"/>
    </w:pPr>
    <w:rPr>
      <w:rFonts w:cs="Calibri"/>
      <w:sz w:val="20"/>
      <w:szCs w:val="20"/>
    </w:rPr>
  </w:style>
  <w:style w:type="paragraph" w:customStyle="1" w:styleId="ParaAttribute3">
    <w:name w:val="ParaAttribute3"/>
    <w:uiPriority w:val="99"/>
    <w:rsid w:val="00F42A8F"/>
    <w:pPr>
      <w:widowControl w:val="0"/>
      <w:wordWrap w:val="0"/>
      <w:ind w:right="-1"/>
      <w:jc w:val="center"/>
    </w:pPr>
    <w:rPr>
      <w:rFonts w:cs="Calibri"/>
      <w:sz w:val="20"/>
      <w:szCs w:val="20"/>
    </w:rPr>
  </w:style>
  <w:style w:type="paragraph" w:customStyle="1" w:styleId="TableParagraph">
    <w:name w:val="Table Paragraph"/>
    <w:basedOn w:val="Normal"/>
    <w:uiPriority w:val="99"/>
    <w:rsid w:val="00F42A8F"/>
    <w:pPr>
      <w:widowControl w:val="0"/>
      <w:autoSpaceDE w:val="0"/>
      <w:autoSpaceDN w:val="0"/>
      <w:spacing w:after="0" w:line="240" w:lineRule="auto"/>
      <w:ind w:left="107"/>
    </w:pPr>
    <w:rPr>
      <w:rFonts w:ascii="Times New Roman" w:hAnsi="Times New Roman" w:cs="Times New Roman"/>
    </w:rPr>
  </w:style>
  <w:style w:type="character" w:customStyle="1" w:styleId="ListParagraphChar">
    <w:name w:val="List Paragraph Char"/>
    <w:link w:val="ListParagraph"/>
    <w:uiPriority w:val="99"/>
    <w:locked/>
    <w:rsid w:val="005C2E0E"/>
    <w:rPr>
      <w:rFonts w:ascii="Calibri" w:eastAsia="Times New Roman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75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8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5787A75B452FF4E9C2F49E1ACA31838" ma:contentTypeVersion="0" ma:contentTypeDescription="Создание документа." ma:contentTypeScope="" ma:versionID="33f2dc3105721c892cdfc75c35555347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0FCABB7-0045-4A7B-8704-309BE6217A5E}"/>
</file>

<file path=customXml/itemProps2.xml><?xml version="1.0" encoding="utf-8"?>
<ds:datastoreItem xmlns:ds="http://schemas.openxmlformats.org/officeDocument/2006/customXml" ds:itemID="{607B0976-DA56-45DA-BA91-D9403494F4A5}"/>
</file>

<file path=customXml/itemProps3.xml><?xml version="1.0" encoding="utf-8"?>
<ds:datastoreItem xmlns:ds="http://schemas.openxmlformats.org/officeDocument/2006/customXml" ds:itemID="{A343870F-5679-4CB0-878A-69244F1F6B6D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296</TotalTime>
  <Pages>20</Pages>
  <Words>5037</Words>
  <Characters>28717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Волкова</dc:creator>
  <cp:keywords/>
  <dc:description/>
  <cp:lastModifiedBy>PC</cp:lastModifiedBy>
  <cp:revision>13</cp:revision>
  <cp:lastPrinted>2026-10-29T06:28:00Z</cp:lastPrinted>
  <dcterms:created xsi:type="dcterms:W3CDTF">2026-09-27T23:07:00Z</dcterms:created>
  <dcterms:modified xsi:type="dcterms:W3CDTF">2026-10-29T07:24:00Z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E2094ED970CC419CB1DC8E31E1E2685A_11</vt:lpwstr>
  </property>
  <property fmtid="{D5CDD505-2E9C-101B-9397-08002B2CF9AE}" pid="4" name="ContentTypeId">
    <vt:lpwstr>0x010100D5787A75B452FF4E9C2F49E1ACA31838</vt:lpwstr>
  </property>
</Properties>
</file>