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83AD0" w:rsidRDefault="00383A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0EB0">
        <w:rPr>
          <w:rFonts w:ascii="Times New Roman" w:hAnsi="Times New Roman" w:cs="Times New Roman"/>
          <w:sz w:val="28"/>
          <w:szCs w:val="28"/>
        </w:rPr>
        <w:object w:dxaOrig="9180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630.75pt" o:ole="">
            <v:imagedata r:id="rId7" o:title=""/>
          </v:shape>
          <o:OLEObject Type="Embed" ProgID="AcroExch.Document.7" ShapeID="_x0000_i1025" DrawAspect="Content" ObjectID="_1854774700" r:id="rId8"/>
        </w:objec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83AD0" w:rsidRPr="009861DD" w:rsidRDefault="00383AD0" w:rsidP="00DF70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«Красномостовская основная общеобразовательная школа»</w:t>
      </w:r>
    </w:p>
    <w:p w:rsidR="00383AD0" w:rsidRDefault="00383AD0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3AD0" w:rsidRDefault="00383AD0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3AD0" w:rsidRDefault="00383AD0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/>
      </w:tblPr>
      <w:tblGrid>
        <w:gridCol w:w="5743"/>
        <w:gridCol w:w="3828"/>
      </w:tblGrid>
      <w:tr w:rsidR="00383AD0" w:rsidRPr="00642ADC">
        <w:tc>
          <w:tcPr>
            <w:tcW w:w="5743" w:type="dxa"/>
          </w:tcPr>
          <w:p w:rsidR="00383AD0" w:rsidRPr="00642ADC" w:rsidRDefault="00383AD0" w:rsidP="00577B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>РАССМОТРЕН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83AD0" w:rsidRPr="00642ADC" w:rsidRDefault="00383AD0" w:rsidP="00577B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>на заседании</w:t>
            </w:r>
          </w:p>
          <w:p w:rsidR="00383AD0" w:rsidRPr="00642ADC" w:rsidRDefault="00383AD0" w:rsidP="00577B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>педагогического совета</w:t>
            </w:r>
          </w:p>
          <w:p w:rsidR="00383AD0" w:rsidRPr="00642ADC" w:rsidRDefault="00383AD0" w:rsidP="00577B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>Протокол №1</w:t>
            </w:r>
          </w:p>
          <w:p w:rsidR="00383AD0" w:rsidRPr="00642ADC" w:rsidRDefault="00383AD0" w:rsidP="00577B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августа 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828" w:type="dxa"/>
          </w:tcPr>
          <w:p w:rsidR="00383AD0" w:rsidRPr="00642ADC" w:rsidRDefault="00383AD0" w:rsidP="00577B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>УТВЕРЖД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ЕНО</w:t>
            </w:r>
          </w:p>
          <w:p w:rsidR="00383AD0" w:rsidRPr="00642ADC" w:rsidRDefault="00383AD0" w:rsidP="00577B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школы </w:t>
            </w:r>
          </w:p>
          <w:p w:rsidR="00383AD0" w:rsidRPr="00642ADC" w:rsidRDefault="00383AD0" w:rsidP="00577B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>_______Е.Л. Тюрикова</w:t>
            </w:r>
          </w:p>
          <w:p w:rsidR="00383AD0" w:rsidRPr="00642ADC" w:rsidRDefault="00383AD0" w:rsidP="00577B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августа 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bookmarkStart w:id="0" w:name="_GoBack"/>
            <w:bookmarkEnd w:id="0"/>
            <w:r w:rsidRPr="00642AD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383AD0" w:rsidRPr="00642ADC" w:rsidRDefault="00383AD0" w:rsidP="00577B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3AD0" w:rsidRPr="00642ADC" w:rsidRDefault="00383AD0" w:rsidP="00577B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3AD0" w:rsidRDefault="00383AD0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3AD0" w:rsidRDefault="00383AD0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3AD0" w:rsidRDefault="00383AD0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3AD0" w:rsidRDefault="00383AD0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3AD0" w:rsidRDefault="00383AD0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83AD0" w:rsidRDefault="00383AD0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Календарный план воспитательной работы</w:t>
      </w:r>
    </w:p>
    <w:p w:rsidR="00383AD0" w:rsidRPr="009861DD" w:rsidRDefault="00383AD0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ФОП ООО</w:t>
      </w:r>
    </w:p>
    <w:p w:rsidR="00383AD0" w:rsidRPr="009861DD" w:rsidRDefault="00383AD0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2026-2027</w:t>
      </w:r>
      <w:r w:rsidRPr="009861DD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для 5-9 классов</w:t>
      </w:r>
    </w:p>
    <w:p w:rsidR="00383AD0" w:rsidRPr="009861DD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Pr="009861DD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Pr="009861DD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Default="00383AD0" w:rsidP="000D5C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 к программе воспитания</w:t>
      </w:r>
    </w:p>
    <w:p w:rsidR="00383AD0" w:rsidRDefault="00383AD0" w:rsidP="000D5C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«Красномостовская ООШ»)</w:t>
      </w:r>
    </w:p>
    <w:p w:rsidR="00383AD0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Default="00383AD0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AD0" w:rsidRPr="009861DD" w:rsidRDefault="00383AD0" w:rsidP="00DF70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г.</w:t>
      </w:r>
    </w:p>
    <w:p w:rsidR="00383AD0" w:rsidRDefault="00383A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83AD0" w:rsidRPr="009861DD" w:rsidRDefault="00383AD0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Календарный план воспитательной работы</w:t>
      </w:r>
    </w:p>
    <w:p w:rsidR="00383AD0" w:rsidRDefault="00383AD0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61DD">
        <w:rPr>
          <w:rFonts w:ascii="Times New Roman" w:hAnsi="Times New Roman" w:cs="Times New Roman"/>
          <w:b/>
          <w:bCs/>
          <w:sz w:val="28"/>
          <w:szCs w:val="28"/>
        </w:rPr>
        <w:t xml:space="preserve">основной образовательной программы </w:t>
      </w:r>
    </w:p>
    <w:p w:rsidR="00383AD0" w:rsidRPr="009861DD" w:rsidRDefault="00383AD0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основного</w:t>
      </w:r>
      <w:r w:rsidRPr="009861DD">
        <w:rPr>
          <w:rFonts w:ascii="Times New Roman" w:hAnsi="Times New Roman" w:cs="Times New Roman"/>
          <w:b/>
          <w:bCs/>
          <w:sz w:val="28"/>
          <w:szCs w:val="28"/>
        </w:rPr>
        <w:t xml:space="preserve"> общего образования</w:t>
      </w:r>
    </w:p>
    <w:p w:rsidR="00383AD0" w:rsidRDefault="00383AD0">
      <w:pPr>
        <w:pStyle w:val="ListParagraph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5-9 классы</w:t>
      </w:r>
    </w:p>
    <w:p w:rsidR="00383AD0" w:rsidRDefault="00383AD0" w:rsidP="002D6AD4">
      <w:pPr>
        <w:widowControl w:val="0"/>
        <w:spacing w:after="0"/>
        <w:ind w:right="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 календарный план воспитательной работы является единым для образовательных организаций. 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 календарный план воспитательной работы может быть реализован в рамках урочной и внеурочной деятельности. 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воспитания, по ключевым направлениям воспитания и дополнительного образования детей.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Сентябрь: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сентября: День знаний;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сентября: День окончания Второй мировой войны, День солидарности в борьбе с терроризмом;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сентября: Международный день распространения грамотности;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сентября: Международный день памяти жертв фашизма.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Октябрь: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октября: Международный день пожилых людей; Международный день музыки;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октября: День защиты животных;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октября: День учителя;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октября: Международный день школьных библиотек.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Третье воскресенье октября: День отца.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Ноябрь: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ноября: День народного единства;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ноября: День памяти погибших при исполнении служебных обязанностей сотрудников органов внутренних дел России.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Последнее воскресенье ноября: День Матери;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ноября: День Государственного герба Российской Федерации.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Декабрь: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декабря: День неизвестного солдата; Международный день инвалидов;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декабря: День добровольца (волонтера) в России;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декабря: День Героев Отечества;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декабря: День Конституции Российской Федерации.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Январь: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января: День российского студенчества;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января: День полного освобождения Ленинграда от фашистской блокады, День освобождения Красной армией крупнейшего «лагеря смерти» Аушвиц-Биркенау (Освенцима) – День памяти жертв Холокоста.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Февраль: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февраля: День разгрома советскими войсками немецко-фашистских войск в Сталинградской битве;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февраля: День российской науки;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февраля: День памяти о россиянах, исполнявших служебный долг за пределами Отечества;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февраля: Международный день родного языка;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февраля: День защитника Отечества.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Март: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марта: Международный женский день;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марта: День воссоединения Крыма с Россией;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марта: Всемирный день театра.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Апрель: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апреля: День космонавтики;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апреля: День памяти о геноциде советского народа нацистами и их пособниками в годы Великой Отечественной войны.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Май: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мая: Праздник Весны и Труда;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мая: День Победы;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мая: День детских общественных организаций России;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мая: День славянской письменности и культуры.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Июнь: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июня: День защиты детей;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июня: День русского языка;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июня: День России;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июня: День памяти и скорби;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июня: День молодежи.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Июль: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июля: День семьи, любви и верности.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Август: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Вторая суббота августа: День физкультурника;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августа: День Государственного флага Российской Федерации;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августа: День российского кино.</w:t>
      </w:r>
    </w:p>
    <w:p w:rsidR="00383AD0" w:rsidRDefault="00383AD0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84"/>
        <w:gridCol w:w="293"/>
        <w:gridCol w:w="116"/>
        <w:gridCol w:w="4562"/>
        <w:gridCol w:w="116"/>
        <w:gridCol w:w="103"/>
        <w:gridCol w:w="1172"/>
        <w:gridCol w:w="140"/>
        <w:gridCol w:w="294"/>
        <w:gridCol w:w="2365"/>
        <w:gridCol w:w="144"/>
      </w:tblGrid>
      <w:tr w:rsidR="00383AD0">
        <w:trPr>
          <w:gridAfter w:val="1"/>
          <w:wAfter w:w="144" w:type="dxa"/>
        </w:trPr>
        <w:tc>
          <w:tcPr>
            <w:tcW w:w="9745" w:type="dxa"/>
            <w:gridSpan w:val="10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Основные школьные дела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</w:p>
          <w:p w:rsidR="00383AD0" w:rsidRPr="007E1BFC" w:rsidRDefault="00383AD0" w:rsidP="002D6AD4">
            <w:pPr>
              <w:pStyle w:val="ListParagraph"/>
              <w:spacing w:after="0" w:line="240" w:lineRule="auto"/>
              <w:ind w:left="174" w:right="-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781" w:type="dxa"/>
            <w:gridSpan w:val="3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1172" w:type="dxa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2799" w:type="dxa"/>
            <w:gridSpan w:val="3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Участие в церемонии поднятия флага. Исполнение Гимна РФ</w:t>
            </w:r>
          </w:p>
        </w:tc>
        <w:tc>
          <w:tcPr>
            <w:tcW w:w="1172" w:type="dxa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 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B22D2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Торжественная линейка и классные часы, посвященные Дню знаний</w:t>
            </w: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2" w:type="dxa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 советник по воспитанию, классные руководители, Совет старшеклассников школы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терроризмом.  Классные часы с демонстрацией презентаций и видеофильмов.</w:t>
            </w:r>
          </w:p>
          <w:p w:rsidR="00383AD0" w:rsidRDefault="00383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383AD0" w:rsidRPr="007E1BFC" w:rsidRDefault="00383AD0" w:rsidP="00B22D2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 советник по воспитанию, классные руководители, Совет старшеклассников школы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«Капля жизни»</w:t>
            </w:r>
          </w:p>
        </w:tc>
        <w:tc>
          <w:tcPr>
            <w:tcW w:w="1172" w:type="dxa"/>
          </w:tcPr>
          <w:p w:rsidR="00383AD0" w:rsidRPr="007E1BFC" w:rsidRDefault="00383AD0" w:rsidP="00B22D2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 окончания Второй мировой войны</w:t>
            </w:r>
          </w:p>
        </w:tc>
        <w:tc>
          <w:tcPr>
            <w:tcW w:w="1172" w:type="dxa"/>
          </w:tcPr>
          <w:p w:rsidR="00383AD0" w:rsidRPr="007E1BFC" w:rsidRDefault="00383AD0" w:rsidP="00B22D2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посвященные Международному дню распространения грамотности. День языков народов России. </w:t>
            </w:r>
          </w:p>
        </w:tc>
        <w:tc>
          <w:tcPr>
            <w:tcW w:w="1172" w:type="dxa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A85933" w:rsidRDefault="00383AD0" w:rsidP="00A8593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фашизма.</w:t>
            </w:r>
          </w:p>
        </w:tc>
        <w:tc>
          <w:tcPr>
            <w:tcW w:w="1172" w:type="dxa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Легкоатлетический кросс «Золотая Осень»</w:t>
            </w:r>
          </w:p>
        </w:tc>
        <w:tc>
          <w:tcPr>
            <w:tcW w:w="1172" w:type="dxa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B22D2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Экологическая акция «Очистим планету от мусора», «Чистые берега»</w:t>
            </w:r>
          </w:p>
        </w:tc>
        <w:tc>
          <w:tcPr>
            <w:tcW w:w="1172" w:type="dxa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Декада ко Дню пожилых людей (тематические классные часы, </w:t>
            </w:r>
          </w:p>
          <w:p w:rsidR="00383AD0" w:rsidRDefault="00383AD0" w:rsidP="00D07D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«Дарить добро», акция «Обнимая детскими руками»)</w:t>
            </w:r>
          </w:p>
        </w:tc>
        <w:tc>
          <w:tcPr>
            <w:tcW w:w="1172" w:type="dxa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 неделя октября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79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защиты животных. (познавательная викторина)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A85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, посвящённый Дню  учителя.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учитель музыки, 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A85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отца в России (конкурс рисунков, изготовление подарков, видео-поздравление) 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A8593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школьных библиотек (посвящение в читатели для 1 класса, кл.часы)</w:t>
            </w:r>
          </w:p>
          <w:p w:rsidR="00383AD0" w:rsidRDefault="00383AD0" w:rsidP="00A85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19-23.10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библиотекарь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A8593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 (тематические классные часы, конкурс чтецов)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DE09F6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ноября - День памяти погибших при исполнении служебных обязанностей сотрудников органов внутренних дел России.(Урок мужества)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C053B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ВР, советник по воспитанию, классные руководители 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DE09F6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детская культурно-просветительская акция «Я – россиянин»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1.10-15.11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C053B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A85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Дню матери в России (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Праздничный концерт,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акция «Подарок маме»)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учитель музыки, классные руководители</w:t>
            </w:r>
          </w:p>
        </w:tc>
      </w:tr>
      <w:tr w:rsidR="00383AD0">
        <w:trPr>
          <w:gridAfter w:val="1"/>
          <w:wAfter w:w="144" w:type="dxa"/>
          <w:trHeight w:val="90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A85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 (кл.час)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30.11.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Международный день инвалидов. (Тематические классные часы, акции  добрых дел)</w:t>
            </w:r>
          </w:p>
        </w:tc>
        <w:tc>
          <w:tcPr>
            <w:tcW w:w="1172" w:type="dxa"/>
          </w:tcPr>
          <w:p w:rsidR="00383AD0" w:rsidRPr="007E1BFC" w:rsidRDefault="00383AD0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03 - 10.12.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3 декабря - День неизвестного солдата (кл.часы)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DE09F6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декабря - День добровольца (волонтера) в России (день добрых дел)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9 декабря - День Героев Отечества (уроки мужества)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09.12.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Заместитель директора по ВР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DC380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Единый урок «Права человека».</w:t>
            </w:r>
          </w:p>
          <w:p w:rsidR="00383AD0" w:rsidRPr="007E1BFC" w:rsidRDefault="00383AD0" w:rsidP="00DC380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 xml:space="preserve"> День Конституции Российской Федерации.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11.12.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Новогодние праздники (праздничная программа, мастерская Деда Мороза)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21-30.12.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 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День российского студенчества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27 января День освобождения Красной армией крупнейшего «лагеря смерти» Аушвиц-Биркенау (Освенцима) – День памяти жертв Холокоста (Классные часы)</w:t>
            </w:r>
          </w:p>
        </w:tc>
        <w:tc>
          <w:tcPr>
            <w:tcW w:w="1172" w:type="dxa"/>
          </w:tcPr>
          <w:p w:rsidR="00383AD0" w:rsidRPr="007E1BFC" w:rsidRDefault="00383AD0" w:rsidP="001027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зам.директора по ВР, советник директора по воспитанию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День полного освобождения Ленинграда от фашисткой блокады (а</w:t>
            </w:r>
            <w:r w:rsidRPr="007E1B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кция «Блокадный хлеб», классные часы, кинопоказ)</w:t>
            </w:r>
          </w:p>
        </w:tc>
        <w:tc>
          <w:tcPr>
            <w:tcW w:w="1172" w:type="dxa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 «День разгрома советскими войсками немецко-фашистских войск в Сталинградской битве (1945)»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A85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науки. «Неделя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школьных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наук»,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посвященная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М.В.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Ломоносову (классные часы с занимательными опытами)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8-12.02.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A85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февраля - День памяти о россиянах, исполнявших </w:t>
            </w:r>
          </w:p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служебный долг за пределами Отечества.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13.02.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A85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родного языка 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2799" w:type="dxa"/>
            <w:gridSpan w:val="3"/>
          </w:tcPr>
          <w:p w:rsidR="00383AD0" w:rsidRDefault="00383AD0" w:rsidP="00EC5AD2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Военно-патриотический месячник (Классные часы, уроки мужества, акция «Письмо солдату», веселые старты)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22.01-23.02.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Pr="007E1B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воспитанию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ко Дню защитника отечества</w:t>
            </w:r>
          </w:p>
        </w:tc>
        <w:tc>
          <w:tcPr>
            <w:tcW w:w="1172" w:type="dxa"/>
          </w:tcPr>
          <w:p w:rsidR="00383AD0" w:rsidRPr="007E1BFC" w:rsidRDefault="00383AD0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2799" w:type="dxa"/>
            <w:gridSpan w:val="3"/>
          </w:tcPr>
          <w:p w:rsidR="00383AD0" w:rsidRDefault="00383AD0" w:rsidP="00EC5AD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музыки, заместитель директора по ВР, советник по воспитанию, классные руководители, учитель физкультуры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8 марта-Международный женский день (акция «Подарок маме»)</w:t>
            </w:r>
          </w:p>
        </w:tc>
        <w:tc>
          <w:tcPr>
            <w:tcW w:w="1172" w:type="dxa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 xml:space="preserve">День православной книги  </w:t>
            </w:r>
          </w:p>
        </w:tc>
        <w:tc>
          <w:tcPr>
            <w:tcW w:w="1172" w:type="dxa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 xml:space="preserve">13.03. 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Библиотекарь, 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 часы, посвященные вхождению Крыма и Севастополя в состав Российской Федерации</w:t>
            </w:r>
          </w:p>
        </w:tc>
        <w:tc>
          <w:tcPr>
            <w:tcW w:w="1172" w:type="dxa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18.03.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1172" w:type="dxa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Акция, посвящённая «Всемирному дню птиц</w:t>
            </w:r>
            <w:r w:rsidRPr="007E1BF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72" w:type="dxa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1.04.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Единый классный час – «Космос – это мы. Гагаринский урок»</w:t>
            </w:r>
          </w:p>
        </w:tc>
        <w:tc>
          <w:tcPr>
            <w:tcW w:w="1172" w:type="dxa"/>
          </w:tcPr>
          <w:p w:rsidR="00383AD0" w:rsidRPr="007E1BFC" w:rsidRDefault="00383AD0" w:rsidP="00E634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</w:t>
            </w:r>
          </w:p>
        </w:tc>
        <w:tc>
          <w:tcPr>
            <w:tcW w:w="1172" w:type="dxa"/>
          </w:tcPr>
          <w:p w:rsidR="00383AD0" w:rsidRPr="007E1BFC" w:rsidRDefault="00383AD0" w:rsidP="00E634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19.04.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заместитель директора по ВР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7E1BFC" w:rsidRDefault="00383AD0" w:rsidP="00E634B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Всемирный День Земли (кл.час)</w:t>
            </w:r>
          </w:p>
        </w:tc>
        <w:tc>
          <w:tcPr>
            <w:tcW w:w="1172" w:type="dxa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22.04.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785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добрых дел</w:t>
            </w:r>
          </w:p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4 неделя апреля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785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мая – праздник весны и труда (субботник «Чистый школьный двор»)</w:t>
            </w:r>
          </w:p>
        </w:tc>
        <w:tc>
          <w:tcPr>
            <w:tcW w:w="1172" w:type="dxa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7858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Месячник Вахта памяти (Акция «Окна ПОБЕДЫ», акция «Георгиевская лента», акция «Зажги свечу Памяти» , концерт, митинг у памятника «Вечная память и вечная слава…», конкурс сочинений «Без срока давности», конкурс проектов «Без срока давности»,акция «Диктант Победы»</w:t>
            </w:r>
          </w:p>
        </w:tc>
        <w:tc>
          <w:tcPr>
            <w:tcW w:w="1172" w:type="dxa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9.04-9.05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зам. директора по ВР, советник директора по воспитанию, учитель музыки)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E634BA" w:rsidRDefault="00383AD0" w:rsidP="00E634B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мая - День детских общественных организаций России</w:t>
            </w:r>
          </w:p>
        </w:tc>
        <w:tc>
          <w:tcPr>
            <w:tcW w:w="1172" w:type="dxa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зам. директора по ВР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E634B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мая: День славянской письменности и культуры.</w:t>
            </w:r>
          </w:p>
          <w:p w:rsidR="00383AD0" w:rsidRDefault="00383AD0" w:rsidP="00E634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7858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линейка, посвящённая празднику Последнего звонка</w:t>
            </w:r>
          </w:p>
        </w:tc>
        <w:tc>
          <w:tcPr>
            <w:tcW w:w="1172" w:type="dxa"/>
          </w:tcPr>
          <w:p w:rsidR="00383AD0" w:rsidRPr="007E1BFC" w:rsidRDefault="00383AD0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26.05.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советник директора по воспитанию, классные руководители 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E819D8" w:rsidRDefault="00383AD0" w:rsidP="00E634B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9D8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E819D8">
              <w:rPr>
                <w:rFonts w:ascii="Times New Roman" w:hAnsi="Times New Roman" w:cs="Times New Roman"/>
                <w:sz w:val="24"/>
                <w:szCs w:val="24"/>
              </w:rPr>
              <w:t xml:space="preserve"> День защиты детей;</w:t>
            </w:r>
          </w:p>
        </w:tc>
        <w:tc>
          <w:tcPr>
            <w:tcW w:w="1172" w:type="dxa"/>
          </w:tcPr>
          <w:p w:rsidR="00383AD0" w:rsidRPr="007E1BFC" w:rsidRDefault="00383AD0" w:rsidP="00E634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E819D8" w:rsidRDefault="00383AD0" w:rsidP="00E634B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июня -</w:t>
            </w:r>
            <w:r w:rsidRPr="00E819D8">
              <w:rPr>
                <w:rFonts w:ascii="Times New Roman" w:hAnsi="Times New Roman" w:cs="Times New Roman"/>
                <w:sz w:val="24"/>
                <w:szCs w:val="24"/>
              </w:rPr>
              <w:t xml:space="preserve"> День русского языка;</w:t>
            </w:r>
          </w:p>
        </w:tc>
        <w:tc>
          <w:tcPr>
            <w:tcW w:w="1172" w:type="dxa"/>
          </w:tcPr>
          <w:p w:rsidR="00383AD0" w:rsidRPr="007E1BFC" w:rsidRDefault="00383AD0" w:rsidP="00E634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6.06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E819D8" w:rsidRDefault="00383AD0" w:rsidP="00E634B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июня -</w:t>
            </w:r>
            <w:r w:rsidRPr="00E819D8">
              <w:rPr>
                <w:rFonts w:ascii="Times New Roman" w:hAnsi="Times New Roman" w:cs="Times New Roman"/>
                <w:sz w:val="24"/>
                <w:szCs w:val="24"/>
              </w:rPr>
              <w:t xml:space="preserve"> День России;</w:t>
            </w:r>
          </w:p>
        </w:tc>
        <w:tc>
          <w:tcPr>
            <w:tcW w:w="1172" w:type="dxa"/>
          </w:tcPr>
          <w:p w:rsidR="00383AD0" w:rsidRPr="007E1BFC" w:rsidRDefault="00383AD0" w:rsidP="00E634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12.06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E819D8" w:rsidRDefault="00383AD0" w:rsidP="00E634B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июня - День памяти и скорби. Акция «Память священна»</w:t>
            </w:r>
          </w:p>
        </w:tc>
        <w:tc>
          <w:tcPr>
            <w:tcW w:w="1172" w:type="dxa"/>
          </w:tcPr>
          <w:p w:rsidR="00383AD0" w:rsidRPr="007E1BFC" w:rsidRDefault="00383AD0" w:rsidP="00E634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3026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вручение аттестатов </w:t>
            </w:r>
          </w:p>
        </w:tc>
        <w:tc>
          <w:tcPr>
            <w:tcW w:w="1172" w:type="dxa"/>
          </w:tcPr>
          <w:p w:rsidR="00383AD0" w:rsidRPr="007E1BFC" w:rsidRDefault="00383AD0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25-27.06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E819D8" w:rsidRDefault="00383AD0" w:rsidP="00302602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9D8">
              <w:rPr>
                <w:rFonts w:ascii="Times New Roman" w:hAnsi="Times New Roman" w:cs="Times New Roman"/>
                <w:sz w:val="24"/>
                <w:szCs w:val="24"/>
              </w:rPr>
              <w:t>27 июня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E819D8">
              <w:rPr>
                <w:rFonts w:ascii="Times New Roman" w:hAnsi="Times New Roman" w:cs="Times New Roman"/>
                <w:sz w:val="24"/>
                <w:szCs w:val="24"/>
              </w:rPr>
              <w:t xml:space="preserve"> День молодежи</w:t>
            </w:r>
          </w:p>
        </w:tc>
        <w:tc>
          <w:tcPr>
            <w:tcW w:w="1172" w:type="dxa"/>
          </w:tcPr>
          <w:p w:rsidR="00383AD0" w:rsidRPr="007E1BFC" w:rsidRDefault="00383AD0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27.06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3026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июля -</w:t>
            </w:r>
            <w:r w:rsidRPr="00E634BA">
              <w:rPr>
                <w:rFonts w:ascii="Times New Roman" w:hAnsi="Times New Roman" w:cs="Times New Roman"/>
                <w:sz w:val="24"/>
                <w:szCs w:val="24"/>
              </w:rPr>
              <w:t xml:space="preserve"> День семьи, любви и верности</w:t>
            </w:r>
          </w:p>
        </w:tc>
        <w:tc>
          <w:tcPr>
            <w:tcW w:w="1172" w:type="dxa"/>
          </w:tcPr>
          <w:p w:rsidR="00383AD0" w:rsidRPr="007E1BFC" w:rsidRDefault="00383AD0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8.07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2E5EDA" w:rsidRDefault="00383AD0" w:rsidP="00302602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EDA">
              <w:rPr>
                <w:rFonts w:ascii="Times New Roman" w:hAnsi="Times New Roman" w:cs="Times New Roman"/>
                <w:sz w:val="24"/>
                <w:szCs w:val="24"/>
              </w:rPr>
              <w:t>День физкультурника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2" w:type="dxa"/>
          </w:tcPr>
          <w:p w:rsidR="00383AD0" w:rsidRPr="007E1BFC" w:rsidRDefault="00383AD0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14.08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Pr="002E5EDA" w:rsidRDefault="00383AD0" w:rsidP="00302602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августа -</w:t>
            </w:r>
            <w:r w:rsidRPr="002E5EDA">
              <w:rPr>
                <w:rFonts w:ascii="Times New Roman" w:hAnsi="Times New Roman" w:cs="Times New Roman"/>
                <w:sz w:val="24"/>
                <w:szCs w:val="24"/>
              </w:rPr>
              <w:t xml:space="preserve"> День Государственного флага Российской Федерации;</w:t>
            </w:r>
          </w:p>
        </w:tc>
        <w:tc>
          <w:tcPr>
            <w:tcW w:w="1172" w:type="dxa"/>
          </w:tcPr>
          <w:p w:rsidR="00383AD0" w:rsidRPr="007E1BFC" w:rsidRDefault="00383AD0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22.08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83AD0">
        <w:trPr>
          <w:gridAfter w:val="1"/>
          <w:wAfter w:w="144" w:type="dxa"/>
        </w:trPr>
        <w:tc>
          <w:tcPr>
            <w:tcW w:w="993" w:type="dxa"/>
            <w:gridSpan w:val="3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83AD0" w:rsidRDefault="00383AD0" w:rsidP="00302602">
            <w:r w:rsidRPr="002E5EDA">
              <w:rPr>
                <w:rFonts w:ascii="Times New Roman" w:hAnsi="Times New Roman" w:cs="Times New Roman"/>
                <w:sz w:val="24"/>
                <w:szCs w:val="24"/>
              </w:rPr>
              <w:t>27 августа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E5EDA">
              <w:rPr>
                <w:rFonts w:ascii="Times New Roman" w:hAnsi="Times New Roman" w:cs="Times New Roman"/>
                <w:sz w:val="24"/>
                <w:szCs w:val="24"/>
              </w:rPr>
              <w:t xml:space="preserve"> День российского кино</w:t>
            </w:r>
          </w:p>
        </w:tc>
        <w:tc>
          <w:tcPr>
            <w:tcW w:w="1172" w:type="dxa"/>
          </w:tcPr>
          <w:p w:rsidR="00383AD0" w:rsidRPr="007E1BFC" w:rsidRDefault="00383AD0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27.08</w:t>
            </w:r>
          </w:p>
        </w:tc>
        <w:tc>
          <w:tcPr>
            <w:tcW w:w="2799" w:type="dxa"/>
            <w:gridSpan w:val="3"/>
          </w:tcPr>
          <w:p w:rsidR="00383AD0" w:rsidRPr="007E1BFC" w:rsidRDefault="00383AD0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83AD0">
        <w:tc>
          <w:tcPr>
            <w:tcW w:w="9889" w:type="dxa"/>
            <w:gridSpan w:val="11"/>
          </w:tcPr>
          <w:p w:rsidR="00383AD0" w:rsidRPr="007E1BFC" w:rsidRDefault="00383AD0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Классное руководство</w:t>
            </w:r>
          </w:p>
        </w:tc>
      </w:tr>
      <w:tr w:rsidR="00383AD0">
        <w:tc>
          <w:tcPr>
            <w:tcW w:w="877" w:type="dxa"/>
            <w:gridSpan w:val="2"/>
          </w:tcPr>
          <w:p w:rsidR="00383AD0" w:rsidRPr="007E1BFC" w:rsidRDefault="00383AD0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678" w:type="dxa"/>
            <w:gridSpan w:val="2"/>
          </w:tcPr>
          <w:p w:rsidR="00383AD0" w:rsidRPr="007E1BFC" w:rsidRDefault="00383AD0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531" w:type="dxa"/>
            <w:gridSpan w:val="4"/>
          </w:tcPr>
          <w:p w:rsidR="00383AD0" w:rsidRPr="007E1BFC" w:rsidRDefault="00383AD0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803" w:type="dxa"/>
            <w:gridSpan w:val="3"/>
          </w:tcPr>
          <w:p w:rsidR="00383AD0" w:rsidRPr="007E1BFC" w:rsidRDefault="00383AD0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383AD0">
        <w:tc>
          <w:tcPr>
            <w:tcW w:w="877" w:type="dxa"/>
            <w:gridSpan w:val="2"/>
          </w:tcPr>
          <w:p w:rsidR="00383AD0" w:rsidRPr="007E1BFC" w:rsidRDefault="00383AD0" w:rsidP="0030260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83AD0" w:rsidRDefault="00383AD0" w:rsidP="00302602">
            <w:pPr>
              <w:ind w:right="-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 посещаемостью обучающихся.</w:t>
            </w:r>
          </w:p>
        </w:tc>
        <w:tc>
          <w:tcPr>
            <w:tcW w:w="1531" w:type="dxa"/>
            <w:gridSpan w:val="4"/>
          </w:tcPr>
          <w:p w:rsidR="00383AD0" w:rsidRDefault="00383AD0" w:rsidP="00302602">
            <w:pPr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803" w:type="dxa"/>
            <w:gridSpan w:val="3"/>
          </w:tcPr>
          <w:p w:rsidR="00383AD0" w:rsidRDefault="00383AD0" w:rsidP="00302602">
            <w:pPr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877" w:type="dxa"/>
            <w:gridSpan w:val="2"/>
          </w:tcPr>
          <w:p w:rsidR="00383AD0" w:rsidRPr="007E1BFC" w:rsidRDefault="00383AD0" w:rsidP="0030260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83AD0" w:rsidRDefault="00383AD0" w:rsidP="003026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Комплектование, кружков, секций, объединений.</w:t>
            </w:r>
          </w:p>
          <w:p w:rsidR="00383AD0" w:rsidRDefault="00383AD0" w:rsidP="003026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списков учащихся для занятий в кружках, секциях и т.д. </w:t>
            </w:r>
          </w:p>
        </w:tc>
        <w:tc>
          <w:tcPr>
            <w:tcW w:w="1531" w:type="dxa"/>
            <w:gridSpan w:val="4"/>
          </w:tcPr>
          <w:p w:rsidR="00383AD0" w:rsidRPr="007E1BFC" w:rsidRDefault="00383AD0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До 15.09.</w:t>
            </w:r>
          </w:p>
        </w:tc>
        <w:tc>
          <w:tcPr>
            <w:tcW w:w="2803" w:type="dxa"/>
            <w:gridSpan w:val="3"/>
          </w:tcPr>
          <w:p w:rsidR="00383AD0" w:rsidRPr="007E1BFC" w:rsidRDefault="00383AD0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Руководители кружков</w:t>
            </w:r>
          </w:p>
        </w:tc>
      </w:tr>
      <w:tr w:rsidR="00383AD0">
        <w:tc>
          <w:tcPr>
            <w:tcW w:w="877" w:type="dxa"/>
            <w:gridSpan w:val="2"/>
          </w:tcPr>
          <w:p w:rsidR="00383AD0" w:rsidRPr="007E1BFC" w:rsidRDefault="00383AD0" w:rsidP="000D5C1B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83AD0" w:rsidRPr="000D5C1B" w:rsidRDefault="00383AD0" w:rsidP="000D5C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Работа с классным коллективом:</w:t>
            </w:r>
          </w:p>
          <w:p w:rsidR="00383AD0" w:rsidRDefault="00383AD0" w:rsidP="000D5C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участие класса в основных школьных делах;</w:t>
            </w:r>
          </w:p>
          <w:p w:rsidR="00383AD0" w:rsidRPr="000D5C1B" w:rsidRDefault="00383AD0" w:rsidP="000D5C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организация интересных и полезных дел в классе;</w:t>
            </w:r>
          </w:p>
          <w:p w:rsidR="00383AD0" w:rsidRDefault="00383AD0" w:rsidP="000D5C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роведение классных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1" w:type="dxa"/>
            <w:gridSpan w:val="4"/>
          </w:tcPr>
          <w:p w:rsidR="00383AD0" w:rsidRPr="000D5C1B" w:rsidRDefault="00383AD0" w:rsidP="000D5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3" w:type="dxa"/>
            <w:gridSpan w:val="3"/>
          </w:tcPr>
          <w:p w:rsidR="00383AD0" w:rsidRPr="000D5C1B" w:rsidRDefault="00383AD0" w:rsidP="000D5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0D5C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383AD0">
        <w:tc>
          <w:tcPr>
            <w:tcW w:w="877" w:type="dxa"/>
            <w:gridSpan w:val="2"/>
          </w:tcPr>
          <w:p w:rsidR="00383AD0" w:rsidRPr="007E1BFC" w:rsidRDefault="00383AD0" w:rsidP="0030260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83AD0" w:rsidRDefault="00383AD0" w:rsidP="003026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час «Разговоры о важном»</w:t>
            </w:r>
          </w:p>
        </w:tc>
        <w:tc>
          <w:tcPr>
            <w:tcW w:w="1531" w:type="dxa"/>
            <w:gridSpan w:val="4"/>
          </w:tcPr>
          <w:p w:rsidR="00383AD0" w:rsidRPr="007E1BFC" w:rsidRDefault="00383AD0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 xml:space="preserve">Каждый понедельник </w:t>
            </w:r>
          </w:p>
        </w:tc>
        <w:tc>
          <w:tcPr>
            <w:tcW w:w="2803" w:type="dxa"/>
            <w:gridSpan w:val="3"/>
          </w:tcPr>
          <w:p w:rsidR="00383AD0" w:rsidRPr="007E1BFC" w:rsidRDefault="00383AD0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877" w:type="dxa"/>
            <w:gridSpan w:val="2"/>
          </w:tcPr>
          <w:p w:rsidR="00383AD0" w:rsidRPr="007E1BFC" w:rsidRDefault="00383AD0" w:rsidP="00AD31B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83AD0" w:rsidRDefault="00383AD0" w:rsidP="00AD31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учащимися: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личностных особенностей школьнико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Поддержка ребенка в решении проблем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коррекция поведения ребенка.</w:t>
            </w:r>
          </w:p>
        </w:tc>
        <w:tc>
          <w:tcPr>
            <w:tcW w:w="1531" w:type="dxa"/>
            <w:gridSpan w:val="4"/>
          </w:tcPr>
          <w:p w:rsidR="00383AD0" w:rsidRPr="000D5C1B" w:rsidRDefault="00383AD0" w:rsidP="00AD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3" w:type="dxa"/>
            <w:gridSpan w:val="3"/>
          </w:tcPr>
          <w:p w:rsidR="00383AD0" w:rsidRPr="000D5C1B" w:rsidRDefault="00383AD0" w:rsidP="00AD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0D5C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383AD0">
        <w:tc>
          <w:tcPr>
            <w:tcW w:w="877" w:type="dxa"/>
            <w:gridSpan w:val="2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83AD0" w:rsidRPr="00AD31B0" w:rsidRDefault="00383AD0" w:rsidP="002D6A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учителями, преподающими в классе:</w:t>
            </w:r>
          </w:p>
          <w:p w:rsidR="00383AD0" w:rsidRPr="00AD31B0" w:rsidRDefault="00383AD0" w:rsidP="000F0EB0">
            <w:pPr>
              <w:numPr>
                <w:ilvl w:val="0"/>
                <w:numId w:val="32"/>
              </w:numPr>
              <w:spacing w:after="0" w:line="240" w:lineRule="auto"/>
              <w:ind w:left="258" w:hanging="2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консультации классного руководителя с учителями -предметниками;</w:t>
            </w:r>
          </w:p>
          <w:p w:rsidR="00383AD0" w:rsidRPr="00AD31B0" w:rsidRDefault="00383AD0" w:rsidP="000F0EB0">
            <w:pPr>
              <w:numPr>
                <w:ilvl w:val="0"/>
                <w:numId w:val="32"/>
              </w:numPr>
              <w:spacing w:after="0" w:line="240" w:lineRule="auto"/>
              <w:ind w:left="258" w:hanging="2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мини-педсоветов;</w:t>
            </w:r>
          </w:p>
          <w:p w:rsidR="00383AD0" w:rsidRPr="00AD31B0" w:rsidRDefault="00383AD0" w:rsidP="000F0EB0">
            <w:pPr>
              <w:numPr>
                <w:ilvl w:val="0"/>
                <w:numId w:val="32"/>
              </w:numPr>
              <w:spacing w:after="0" w:line="240" w:lineRule="auto"/>
              <w:ind w:left="258" w:hanging="2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привлечение учителей к участию во внутриклассных делах;</w:t>
            </w:r>
          </w:p>
          <w:p w:rsidR="00383AD0" w:rsidRPr="000D5C1B" w:rsidRDefault="00383AD0" w:rsidP="000F0EB0">
            <w:pPr>
              <w:numPr>
                <w:ilvl w:val="0"/>
                <w:numId w:val="32"/>
              </w:numPr>
              <w:spacing w:after="0" w:line="240" w:lineRule="auto"/>
              <w:ind w:left="258" w:hanging="2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D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ривлечение учителей к участию в родительских собраниях.</w:t>
            </w:r>
          </w:p>
        </w:tc>
        <w:tc>
          <w:tcPr>
            <w:tcW w:w="1531" w:type="dxa"/>
            <w:gridSpan w:val="4"/>
          </w:tcPr>
          <w:p w:rsidR="00383AD0" w:rsidRPr="000D5C1B" w:rsidRDefault="00383AD0" w:rsidP="002D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3" w:type="dxa"/>
            <w:gridSpan w:val="3"/>
          </w:tcPr>
          <w:p w:rsidR="00383AD0" w:rsidRPr="000D5C1B" w:rsidRDefault="00383AD0" w:rsidP="002D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0D5C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383AD0">
        <w:tc>
          <w:tcPr>
            <w:tcW w:w="877" w:type="dxa"/>
            <w:gridSpan w:val="2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83AD0" w:rsidRPr="000D5C1B" w:rsidRDefault="00383AD0" w:rsidP="002D6A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родителями учащихся или их законными представителями:</w:t>
            </w:r>
          </w:p>
          <w:p w:rsidR="00383AD0" w:rsidRPr="000D5C1B" w:rsidRDefault="00383AD0" w:rsidP="000F0EB0">
            <w:pPr>
              <w:numPr>
                <w:ilvl w:val="0"/>
                <w:numId w:val="31"/>
              </w:numPr>
              <w:spacing w:after="0" w:line="192" w:lineRule="auto"/>
              <w:ind w:left="255" w:hanging="2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егулярное информирование родителей об успехах и проблемах детей;</w:t>
            </w:r>
          </w:p>
          <w:p w:rsidR="00383AD0" w:rsidRPr="000D5C1B" w:rsidRDefault="00383AD0" w:rsidP="000F0EB0">
            <w:pPr>
              <w:numPr>
                <w:ilvl w:val="0"/>
                <w:numId w:val="31"/>
              </w:numPr>
              <w:spacing w:after="0" w:line="192" w:lineRule="auto"/>
              <w:ind w:left="255" w:hanging="2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 родителям в регулировании их отношений с администрацией и учителями;</w:t>
            </w:r>
          </w:p>
          <w:p w:rsidR="00383AD0" w:rsidRPr="000D5C1B" w:rsidRDefault="00383AD0" w:rsidP="000F0EB0">
            <w:pPr>
              <w:numPr>
                <w:ilvl w:val="0"/>
                <w:numId w:val="31"/>
              </w:numPr>
              <w:spacing w:after="0" w:line="192" w:lineRule="auto"/>
              <w:ind w:left="255" w:hanging="2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родительских собраний;</w:t>
            </w:r>
          </w:p>
          <w:p w:rsidR="00383AD0" w:rsidRPr="000D5C1B" w:rsidRDefault="00383AD0" w:rsidP="000F0EB0">
            <w:pPr>
              <w:numPr>
                <w:ilvl w:val="0"/>
                <w:numId w:val="31"/>
              </w:numPr>
              <w:spacing w:after="0" w:line="192" w:lineRule="auto"/>
              <w:ind w:left="255" w:hanging="2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привлечение родителей к  участию в делах класса;</w:t>
            </w:r>
          </w:p>
          <w:p w:rsidR="00383AD0" w:rsidRPr="000D5C1B" w:rsidRDefault="00383AD0" w:rsidP="000F0EB0">
            <w:pPr>
              <w:numPr>
                <w:ilvl w:val="0"/>
                <w:numId w:val="31"/>
              </w:numPr>
              <w:spacing w:after="0" w:line="192" w:lineRule="auto"/>
              <w:ind w:left="255" w:hanging="2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классных семейных праздников.</w:t>
            </w:r>
          </w:p>
        </w:tc>
        <w:tc>
          <w:tcPr>
            <w:tcW w:w="1531" w:type="dxa"/>
            <w:gridSpan w:val="4"/>
          </w:tcPr>
          <w:p w:rsidR="00383AD0" w:rsidRPr="000D5C1B" w:rsidRDefault="00383AD0" w:rsidP="002D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3" w:type="dxa"/>
            <w:gridSpan w:val="3"/>
          </w:tcPr>
          <w:p w:rsidR="00383AD0" w:rsidRPr="000D5C1B" w:rsidRDefault="00383AD0" w:rsidP="002D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0D5C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383AD0">
        <w:tc>
          <w:tcPr>
            <w:tcW w:w="877" w:type="dxa"/>
            <w:gridSpan w:val="2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83AD0" w:rsidRDefault="00383AD0" w:rsidP="002D6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классные часы </w:t>
            </w:r>
          </w:p>
        </w:tc>
        <w:tc>
          <w:tcPr>
            <w:tcW w:w="1531" w:type="dxa"/>
            <w:gridSpan w:val="4"/>
          </w:tcPr>
          <w:p w:rsidR="00383AD0" w:rsidRPr="007E1BFC" w:rsidRDefault="00383AD0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В течение года по плану классных руководителей</w:t>
            </w:r>
          </w:p>
        </w:tc>
        <w:tc>
          <w:tcPr>
            <w:tcW w:w="2803" w:type="dxa"/>
            <w:gridSpan w:val="3"/>
          </w:tcPr>
          <w:p w:rsidR="00383AD0" w:rsidRPr="007E1BFC" w:rsidRDefault="00383AD0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877" w:type="dxa"/>
            <w:gridSpan w:val="2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83AD0" w:rsidRDefault="00383AD0" w:rsidP="002D6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 безопасного поведения</w:t>
            </w: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1" w:type="dxa"/>
            <w:gridSpan w:val="4"/>
          </w:tcPr>
          <w:p w:rsidR="00383AD0" w:rsidRPr="007E1BFC" w:rsidRDefault="00383AD0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В течение года по плану классных руководителей</w:t>
            </w:r>
          </w:p>
        </w:tc>
        <w:tc>
          <w:tcPr>
            <w:tcW w:w="2803" w:type="dxa"/>
            <w:gridSpan w:val="3"/>
          </w:tcPr>
          <w:p w:rsidR="00383AD0" w:rsidRPr="007E1BFC" w:rsidRDefault="00383AD0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877" w:type="dxa"/>
            <w:gridSpan w:val="2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83AD0" w:rsidRDefault="00383AD0" w:rsidP="002D6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>Корректировка модульного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>календарного плана воспитательной работы класса</w:t>
            </w:r>
          </w:p>
        </w:tc>
        <w:tc>
          <w:tcPr>
            <w:tcW w:w="1531" w:type="dxa"/>
            <w:gridSpan w:val="4"/>
          </w:tcPr>
          <w:p w:rsidR="00383AD0" w:rsidRPr="007E1BFC" w:rsidRDefault="00383AD0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03" w:type="dxa"/>
            <w:gridSpan w:val="3"/>
          </w:tcPr>
          <w:p w:rsidR="00383AD0" w:rsidRPr="007E1BFC" w:rsidRDefault="00383AD0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trHeight w:val="815"/>
        </w:trPr>
        <w:tc>
          <w:tcPr>
            <w:tcW w:w="877" w:type="dxa"/>
            <w:gridSpan w:val="2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83AD0" w:rsidRDefault="00383AD0" w:rsidP="002D6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>Участие классных руководителей в конференциях, семинарах,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>руглых столах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1" w:type="dxa"/>
            <w:gridSpan w:val="4"/>
          </w:tcPr>
          <w:p w:rsidR="00383AD0" w:rsidRPr="00AD31B0" w:rsidRDefault="00383AD0" w:rsidP="002D6A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3" w:type="dxa"/>
            <w:gridSpan w:val="3"/>
          </w:tcPr>
          <w:p w:rsidR="00383AD0" w:rsidRPr="00AD31B0" w:rsidRDefault="00383AD0" w:rsidP="002D6A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383AD0">
        <w:tc>
          <w:tcPr>
            <w:tcW w:w="877" w:type="dxa"/>
            <w:gridSpan w:val="2"/>
          </w:tcPr>
          <w:p w:rsidR="00383AD0" w:rsidRPr="007E1BFC" w:rsidRDefault="00383AD0" w:rsidP="002D6AD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83AD0" w:rsidRPr="00791C9E" w:rsidRDefault="00383AD0" w:rsidP="002D6A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C9E">
              <w:rPr>
                <w:rFonts w:ascii="Times New Roman" w:hAnsi="Times New Roman" w:cs="Times New Roman"/>
                <w:sz w:val="24"/>
                <w:szCs w:val="24"/>
              </w:rPr>
              <w:t>Наблюдение за детьми и семьями группы  риска.</w:t>
            </w:r>
          </w:p>
        </w:tc>
        <w:tc>
          <w:tcPr>
            <w:tcW w:w="1531" w:type="dxa"/>
            <w:gridSpan w:val="4"/>
          </w:tcPr>
          <w:p w:rsidR="00383AD0" w:rsidRPr="00AD31B0" w:rsidRDefault="00383AD0" w:rsidP="002D6A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3" w:type="dxa"/>
            <w:gridSpan w:val="3"/>
          </w:tcPr>
          <w:p w:rsidR="00383AD0" w:rsidRPr="00AD31B0" w:rsidRDefault="00383AD0" w:rsidP="002D6A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9889" w:type="dxa"/>
            <w:gridSpan w:val="11"/>
          </w:tcPr>
          <w:p w:rsidR="00383AD0" w:rsidRPr="007E1BFC" w:rsidRDefault="00383AD0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 Внеурочная деятельность</w:t>
            </w:r>
          </w:p>
        </w:tc>
      </w:tr>
      <w:tr w:rsidR="00383AD0">
        <w:tc>
          <w:tcPr>
            <w:tcW w:w="584" w:type="dxa"/>
          </w:tcPr>
          <w:p w:rsidR="00383AD0" w:rsidRPr="007E1BFC" w:rsidRDefault="00383AD0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7" w:type="dxa"/>
            <w:gridSpan w:val="4"/>
          </w:tcPr>
          <w:p w:rsidR="00383AD0" w:rsidRDefault="00383AD0" w:rsidP="002D6A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«Каждому дело по душе» - вовлечение обучающихся в кружки по интересам в школе</w:t>
            </w:r>
          </w:p>
        </w:tc>
        <w:tc>
          <w:tcPr>
            <w:tcW w:w="1709" w:type="dxa"/>
            <w:gridSpan w:val="4"/>
          </w:tcPr>
          <w:p w:rsidR="00383AD0" w:rsidRDefault="00383AD0" w:rsidP="002D6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383AD0" w:rsidRPr="007E1BFC" w:rsidRDefault="00383AD0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2"/>
          </w:tcPr>
          <w:p w:rsidR="00383AD0" w:rsidRPr="007E1BFC" w:rsidRDefault="00383AD0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383AD0" w:rsidRPr="007E1BFC" w:rsidRDefault="00383AD0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 директора по ВР</w:t>
            </w:r>
          </w:p>
        </w:tc>
      </w:tr>
      <w:tr w:rsidR="00383AD0">
        <w:trPr>
          <w:trHeight w:val="692"/>
        </w:trPr>
        <w:tc>
          <w:tcPr>
            <w:tcW w:w="584" w:type="dxa"/>
          </w:tcPr>
          <w:p w:rsidR="00383AD0" w:rsidRPr="007E1BFC" w:rsidRDefault="00383AD0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7" w:type="dxa"/>
            <w:gridSpan w:val="4"/>
          </w:tcPr>
          <w:p w:rsidR="00383AD0" w:rsidRDefault="00383AD0" w:rsidP="002D6A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важном </w:t>
            </w:r>
          </w:p>
        </w:tc>
        <w:tc>
          <w:tcPr>
            <w:tcW w:w="1709" w:type="dxa"/>
            <w:gridSpan w:val="4"/>
          </w:tcPr>
          <w:p w:rsidR="00383AD0" w:rsidRPr="007E1BFC" w:rsidRDefault="00383AD0" w:rsidP="002D6AD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2509" w:type="dxa"/>
            <w:gridSpan w:val="2"/>
          </w:tcPr>
          <w:p w:rsidR="00383AD0" w:rsidRPr="007E1BFC" w:rsidRDefault="00383AD0" w:rsidP="002D6AD4">
            <w:pPr>
              <w:pStyle w:val="ListParagraph"/>
              <w:spacing w:after="0" w:line="240" w:lineRule="auto"/>
              <w:ind w:left="0" w:hanging="6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584" w:type="dxa"/>
          </w:tcPr>
          <w:p w:rsidR="00383AD0" w:rsidRPr="007E1BFC" w:rsidRDefault="00383AD0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7" w:type="dxa"/>
            <w:gridSpan w:val="4"/>
          </w:tcPr>
          <w:p w:rsidR="00383AD0" w:rsidRPr="003B39F0" w:rsidRDefault="00383AD0" w:rsidP="002D6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9F0">
              <w:rPr>
                <w:rFonts w:ascii="Times New Roman" w:hAnsi="Times New Roman" w:cs="Times New Roman"/>
                <w:sz w:val="24"/>
                <w:szCs w:val="24"/>
              </w:rPr>
              <w:t>Реализация курсов внеурочной деятельности согласно плану внеурочной деятельности в 1-4 классах (</w:t>
            </w:r>
            <w:r w:rsidRPr="003B39F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Приложение 2</w:t>
            </w:r>
            <w:r w:rsidRPr="003B39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83AD0" w:rsidRPr="007E1BFC" w:rsidRDefault="00383AD0" w:rsidP="003B39F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1. «Финансовая грамотность» (5-6 классы)</w:t>
            </w:r>
          </w:p>
          <w:p w:rsidR="00383AD0" w:rsidRPr="007E1BFC" w:rsidRDefault="00383AD0" w:rsidP="003B39F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2. «До-ми-соль-ка» (7-8 классы)</w:t>
            </w:r>
          </w:p>
          <w:p w:rsidR="00383AD0" w:rsidRPr="007E1BFC" w:rsidRDefault="00383AD0" w:rsidP="003B39F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3. Школьный спортивный клуб «Факел» (6-9 классы)</w:t>
            </w:r>
          </w:p>
          <w:p w:rsidR="00383AD0" w:rsidRPr="007E1BFC" w:rsidRDefault="00383AD0" w:rsidP="003B39F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4. «Россия- мои горизонты. Билет в будущее» (6-9 классы)</w:t>
            </w:r>
          </w:p>
          <w:p w:rsidR="00383AD0" w:rsidRPr="007E1BFC" w:rsidRDefault="00383AD0" w:rsidP="003B39F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5. ЮИД (5-6 классы)</w:t>
            </w:r>
          </w:p>
          <w:p w:rsidR="00383AD0" w:rsidRPr="007E1BFC" w:rsidRDefault="00383AD0" w:rsidP="003B39F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6. Литературный клуб (8 класс)</w:t>
            </w:r>
          </w:p>
          <w:p w:rsidR="00383AD0" w:rsidRPr="007E1BFC" w:rsidRDefault="00383AD0" w:rsidP="003B39F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7. «Химический анализ и расчеты» (9 класс)</w:t>
            </w:r>
          </w:p>
        </w:tc>
        <w:tc>
          <w:tcPr>
            <w:tcW w:w="1709" w:type="dxa"/>
            <w:gridSpan w:val="4"/>
          </w:tcPr>
          <w:p w:rsidR="00383AD0" w:rsidRPr="007E1BFC" w:rsidRDefault="00383AD0" w:rsidP="002D6AD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По расписанию кружка</w:t>
            </w:r>
          </w:p>
        </w:tc>
        <w:tc>
          <w:tcPr>
            <w:tcW w:w="2509" w:type="dxa"/>
            <w:gridSpan w:val="2"/>
          </w:tcPr>
          <w:p w:rsidR="00383AD0" w:rsidRPr="007E1BFC" w:rsidRDefault="00383AD0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Руководители кружков</w:t>
            </w:r>
          </w:p>
        </w:tc>
      </w:tr>
      <w:tr w:rsidR="00383AD0">
        <w:tc>
          <w:tcPr>
            <w:tcW w:w="584" w:type="dxa"/>
          </w:tcPr>
          <w:p w:rsidR="00383AD0" w:rsidRPr="007E1BFC" w:rsidRDefault="00383AD0" w:rsidP="000F0EB0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7" w:type="dxa"/>
            <w:gridSpan w:val="4"/>
          </w:tcPr>
          <w:p w:rsidR="00383AD0" w:rsidRDefault="00383AD0" w:rsidP="002D6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развития социальной активности «Орлята России» (1 класс – 1 час в неделю, 2-4 классы – 2 часа)</w:t>
            </w:r>
          </w:p>
        </w:tc>
        <w:tc>
          <w:tcPr>
            <w:tcW w:w="1709" w:type="dxa"/>
            <w:gridSpan w:val="4"/>
          </w:tcPr>
          <w:p w:rsidR="00383AD0" w:rsidRPr="007E1BFC" w:rsidRDefault="00383AD0" w:rsidP="002D6AD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9" w:type="dxa"/>
            <w:gridSpan w:val="2"/>
          </w:tcPr>
          <w:p w:rsidR="00383AD0" w:rsidRPr="007E1BFC" w:rsidRDefault="00383AD0" w:rsidP="003B39F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советник директора по воспитанию </w:t>
            </w:r>
          </w:p>
        </w:tc>
      </w:tr>
    </w:tbl>
    <w:p w:rsidR="00383AD0" w:rsidRDefault="00383AD0">
      <w:pPr>
        <w:pStyle w:val="ListParagraph"/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5529"/>
        <w:gridCol w:w="1559"/>
        <w:gridCol w:w="2126"/>
      </w:tblGrid>
      <w:tr w:rsidR="00383AD0">
        <w:tc>
          <w:tcPr>
            <w:tcW w:w="9923" w:type="dxa"/>
            <w:gridSpan w:val="4"/>
          </w:tcPr>
          <w:p w:rsidR="00383AD0" w:rsidRPr="007E1BFC" w:rsidRDefault="00383AD0" w:rsidP="005D2B4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Урочная деятельность</w:t>
            </w:r>
          </w:p>
        </w:tc>
      </w:tr>
      <w:tr w:rsidR="00383AD0">
        <w:tc>
          <w:tcPr>
            <w:tcW w:w="709" w:type="dxa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529" w:type="dxa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126" w:type="dxa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383AD0">
        <w:tc>
          <w:tcPr>
            <w:tcW w:w="709" w:type="dxa"/>
          </w:tcPr>
          <w:p w:rsidR="00383AD0" w:rsidRPr="007E1BFC" w:rsidRDefault="00383AD0" w:rsidP="005D2B41">
            <w:pPr>
              <w:pStyle w:val="ListParagraph"/>
              <w:numPr>
                <w:ilvl w:val="0"/>
                <w:numId w:val="28"/>
              </w:numPr>
              <w:tabs>
                <w:tab w:val="left" w:pos="5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83AD0" w:rsidRDefault="00383AD0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 недели</w:t>
            </w:r>
          </w:p>
        </w:tc>
        <w:tc>
          <w:tcPr>
            <w:tcW w:w="1559" w:type="dxa"/>
          </w:tcPr>
          <w:p w:rsidR="00383AD0" w:rsidRDefault="00383AD0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</w:tcPr>
          <w:p w:rsidR="00383AD0" w:rsidRPr="007E1BFC" w:rsidRDefault="00383AD0" w:rsidP="005D2B41">
            <w:pPr>
              <w:pStyle w:val="ListParagraph"/>
              <w:numPr>
                <w:ilvl w:val="0"/>
                <w:numId w:val="28"/>
              </w:numPr>
              <w:tabs>
                <w:tab w:val="left" w:pos="5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83AD0" w:rsidRDefault="00383AD0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Всероссийские предметные </w:t>
            </w:r>
          </w:p>
          <w:p w:rsidR="00383AD0" w:rsidRDefault="00383AD0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олимпиады  (школьный, </w:t>
            </w:r>
          </w:p>
          <w:p w:rsidR="00383AD0" w:rsidRDefault="00383AD0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муниципальный, региональный </w:t>
            </w:r>
          </w:p>
          <w:p w:rsidR="00383AD0" w:rsidRDefault="00383AD0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этапы)</w:t>
            </w:r>
          </w:p>
        </w:tc>
        <w:tc>
          <w:tcPr>
            <w:tcW w:w="1559" w:type="dxa"/>
          </w:tcPr>
          <w:p w:rsidR="00383AD0" w:rsidRDefault="00383AD0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83AD0" w:rsidRPr="007E1BFC" w:rsidRDefault="00383AD0" w:rsidP="005D2B4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зам. директора по УР</w:t>
            </w:r>
          </w:p>
        </w:tc>
      </w:tr>
      <w:tr w:rsidR="00383AD0">
        <w:tc>
          <w:tcPr>
            <w:tcW w:w="709" w:type="dxa"/>
          </w:tcPr>
          <w:p w:rsidR="00383AD0" w:rsidRPr="007E1BFC" w:rsidRDefault="00383AD0" w:rsidP="005D2B41">
            <w:pPr>
              <w:pStyle w:val="ListParagraph"/>
              <w:numPr>
                <w:ilvl w:val="0"/>
                <w:numId w:val="28"/>
              </w:numPr>
              <w:tabs>
                <w:tab w:val="left" w:pos="5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83AD0" w:rsidRDefault="00383AD0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урок безопасности</w:t>
            </w:r>
          </w:p>
        </w:tc>
        <w:tc>
          <w:tcPr>
            <w:tcW w:w="1559" w:type="dxa"/>
          </w:tcPr>
          <w:p w:rsidR="00383AD0" w:rsidRDefault="00383AD0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</w:t>
            </w:r>
          </w:p>
          <w:p w:rsidR="00383AD0" w:rsidRDefault="00383AD0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октябрь, март, апрель</w:t>
            </w:r>
          </w:p>
        </w:tc>
        <w:tc>
          <w:tcPr>
            <w:tcW w:w="2126" w:type="dxa"/>
          </w:tcPr>
          <w:p w:rsidR="00383AD0" w:rsidRPr="007E1BFC" w:rsidRDefault="00383AD0" w:rsidP="0039304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</w:tcPr>
          <w:p w:rsidR="00383AD0" w:rsidRPr="007E1BFC" w:rsidRDefault="00383AD0" w:rsidP="005D2B41">
            <w:pPr>
              <w:pStyle w:val="ListParagraph"/>
              <w:numPr>
                <w:ilvl w:val="0"/>
                <w:numId w:val="28"/>
              </w:numPr>
              <w:tabs>
                <w:tab w:val="left" w:pos="5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83AD0" w:rsidRDefault="00383AD0" w:rsidP="00393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вставки в урок окружающего мира по безопасному использованию сети интернет, профилактике терроризма и экстремизма, профилактике безопасного дорожного движения и др.</w:t>
            </w:r>
          </w:p>
        </w:tc>
        <w:tc>
          <w:tcPr>
            <w:tcW w:w="1559" w:type="dxa"/>
          </w:tcPr>
          <w:p w:rsidR="00383AD0" w:rsidRDefault="00383AD0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83AD0" w:rsidRPr="007E1BFC" w:rsidRDefault="00383AD0" w:rsidP="00CA7AE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</w:tcPr>
          <w:p w:rsidR="00383AD0" w:rsidRPr="007E1BFC" w:rsidRDefault="00383AD0" w:rsidP="005D2B41">
            <w:pPr>
              <w:pStyle w:val="ListParagraph"/>
              <w:numPr>
                <w:ilvl w:val="0"/>
                <w:numId w:val="28"/>
              </w:numPr>
              <w:tabs>
                <w:tab w:val="left" w:pos="5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Тематическая вставка в урок русского языка, посвященная Международному дню распространения грамотности</w:t>
            </w:r>
          </w:p>
        </w:tc>
        <w:tc>
          <w:tcPr>
            <w:tcW w:w="155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 сентября</w:t>
            </w:r>
          </w:p>
        </w:tc>
        <w:tc>
          <w:tcPr>
            <w:tcW w:w="2126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</w:tcPr>
          <w:p w:rsidR="00383AD0" w:rsidRPr="007E1BFC" w:rsidRDefault="00383AD0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Тематическая вставка в урок музыки, посв. Международному дню музыки</w:t>
            </w:r>
          </w:p>
        </w:tc>
        <w:tc>
          <w:tcPr>
            <w:tcW w:w="155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октября</w:t>
            </w:r>
          </w:p>
        </w:tc>
        <w:tc>
          <w:tcPr>
            <w:tcW w:w="2126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музыки</w:t>
            </w:r>
          </w:p>
        </w:tc>
      </w:tr>
      <w:tr w:rsidR="00383AD0">
        <w:tc>
          <w:tcPr>
            <w:tcW w:w="709" w:type="dxa"/>
          </w:tcPr>
          <w:p w:rsidR="00383AD0" w:rsidRPr="007E1BFC" w:rsidRDefault="00383AD0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83AD0" w:rsidRDefault="00383AD0" w:rsidP="00CC1D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Тематическая вставка в урок труда, посв. дню отца. Изготовление подарка папе.</w:t>
            </w:r>
          </w:p>
        </w:tc>
        <w:tc>
          <w:tcPr>
            <w:tcW w:w="1559" w:type="dxa"/>
          </w:tcPr>
          <w:p w:rsidR="00383AD0" w:rsidRDefault="00383AD0" w:rsidP="00CC1D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 октября</w:t>
            </w:r>
          </w:p>
        </w:tc>
        <w:tc>
          <w:tcPr>
            <w:tcW w:w="2126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</w:tcPr>
          <w:p w:rsidR="00383AD0" w:rsidRPr="007E1BFC" w:rsidRDefault="00383AD0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83AD0" w:rsidRDefault="00383AD0" w:rsidP="00CC1D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Тематическая вставка в урок труда, посв. дню матери. Изготовление подарка маме.</w:t>
            </w:r>
          </w:p>
        </w:tc>
        <w:tc>
          <w:tcPr>
            <w:tcW w:w="1559" w:type="dxa"/>
          </w:tcPr>
          <w:p w:rsidR="00383AD0" w:rsidRDefault="00383AD0" w:rsidP="00CC1D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 марта</w:t>
            </w:r>
          </w:p>
        </w:tc>
        <w:tc>
          <w:tcPr>
            <w:tcW w:w="2126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</w:tcPr>
          <w:p w:rsidR="00383AD0" w:rsidRPr="007E1BFC" w:rsidRDefault="00383AD0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Тематическая вставка в урок окружающего мира, посвященная Дню Государственного герба РФ</w:t>
            </w:r>
          </w:p>
        </w:tc>
        <w:tc>
          <w:tcPr>
            <w:tcW w:w="155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 ноября</w:t>
            </w:r>
          </w:p>
        </w:tc>
        <w:tc>
          <w:tcPr>
            <w:tcW w:w="2126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</w:tcPr>
          <w:p w:rsidR="00383AD0" w:rsidRPr="007E1BFC" w:rsidRDefault="00383AD0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Тематическая вставка в урок окружающего мира, посвященная Дню неизвестного солдата</w:t>
            </w:r>
          </w:p>
        </w:tc>
        <w:tc>
          <w:tcPr>
            <w:tcW w:w="155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 декабря</w:t>
            </w:r>
          </w:p>
        </w:tc>
        <w:tc>
          <w:tcPr>
            <w:tcW w:w="2126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</w:tcPr>
          <w:p w:rsidR="00383AD0" w:rsidRPr="007E1BFC" w:rsidRDefault="00383AD0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Тематическая вставка в урок окружающего мира, посвященная Дню конституции РФ</w:t>
            </w:r>
          </w:p>
        </w:tc>
        <w:tc>
          <w:tcPr>
            <w:tcW w:w="155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 декабря</w:t>
            </w:r>
          </w:p>
        </w:tc>
        <w:tc>
          <w:tcPr>
            <w:tcW w:w="2126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</w:tcPr>
          <w:p w:rsidR="00383AD0" w:rsidRPr="007E1BFC" w:rsidRDefault="00383AD0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Тематический словарный диктант, посвященный Международному дню родного языка</w:t>
            </w:r>
          </w:p>
        </w:tc>
        <w:tc>
          <w:tcPr>
            <w:tcW w:w="155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 февраля</w:t>
            </w:r>
          </w:p>
        </w:tc>
        <w:tc>
          <w:tcPr>
            <w:tcW w:w="2126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</w:tcPr>
          <w:p w:rsidR="00383AD0" w:rsidRPr="007E1BFC" w:rsidRDefault="00383AD0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Тематическая вставка в урок окружающий мир «История и традиции праздника «День Весны и Труда»</w:t>
            </w:r>
          </w:p>
        </w:tc>
        <w:tc>
          <w:tcPr>
            <w:tcW w:w="155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</w:tcPr>
          <w:p w:rsidR="00383AD0" w:rsidRPr="007E1BFC" w:rsidRDefault="00383AD0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Тематическая вставка в уроки ИКН  «День национального героя» </w:t>
            </w:r>
          </w:p>
        </w:tc>
        <w:tc>
          <w:tcPr>
            <w:tcW w:w="155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 апреля</w:t>
            </w:r>
          </w:p>
        </w:tc>
        <w:tc>
          <w:tcPr>
            <w:tcW w:w="2126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ИКН</w:t>
            </w:r>
          </w:p>
        </w:tc>
      </w:tr>
      <w:tr w:rsidR="00383AD0">
        <w:tc>
          <w:tcPr>
            <w:tcW w:w="709" w:type="dxa"/>
          </w:tcPr>
          <w:p w:rsidR="00383AD0" w:rsidRPr="007E1BFC" w:rsidRDefault="00383AD0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Тематические вставки в уроки русского языка, чтения, ИЗО «День победы»</w:t>
            </w:r>
          </w:p>
        </w:tc>
        <w:tc>
          <w:tcPr>
            <w:tcW w:w="1559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</w:tcPr>
          <w:p w:rsidR="00383AD0" w:rsidRDefault="00383AD0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9923" w:type="dxa"/>
            <w:gridSpan w:val="4"/>
          </w:tcPr>
          <w:p w:rsidR="00383AD0" w:rsidRDefault="00383AD0" w:rsidP="005D2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«Внешкольные мероприятия»</w:t>
            </w:r>
          </w:p>
          <w:p w:rsidR="00383AD0" w:rsidRDefault="00383AD0" w:rsidP="005D2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AD0">
        <w:trPr>
          <w:trHeight w:val="6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5D2B41">
            <w:pPr>
              <w:ind w:right="-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5D2B41">
            <w:pPr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5D2B41">
            <w:pPr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5D2B41">
            <w:pPr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5D2B41">
            <w:pPr>
              <w:pStyle w:val="ParaAttribute5"/>
              <w:wordWrap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районного краеведческого музея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5D2B41">
            <w:pPr>
              <w:pStyle w:val="ParaAttribute5"/>
              <w:wordWrap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Походы в театры, на выставки в выходные дни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5D2B41">
            <w:pPr>
              <w:pStyle w:val="ParaAttribute5"/>
              <w:wordWrap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Экскурсии по профориентации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5D2B41">
            <w:pPr>
              <w:pStyle w:val="ParaAttribute5"/>
              <w:wordWrap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Турслет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учитель физкультуры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5D2B41">
            <w:pPr>
              <w:pStyle w:val="ParaAttribute5"/>
              <w:wordWrap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районных, республиканских, всероссийских конкурсах и акциях.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заместитель директора по ВР</w:t>
            </w:r>
          </w:p>
        </w:tc>
      </w:tr>
    </w:tbl>
    <w:p w:rsidR="00383AD0" w:rsidRDefault="00383AD0">
      <w:pPr>
        <w:pStyle w:val="ListParagraph"/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8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"/>
        <w:gridCol w:w="709"/>
        <w:gridCol w:w="5386"/>
        <w:gridCol w:w="10"/>
        <w:gridCol w:w="1264"/>
        <w:gridCol w:w="32"/>
        <w:gridCol w:w="84"/>
        <w:gridCol w:w="2293"/>
      </w:tblGrid>
      <w:tr w:rsidR="00383AD0">
        <w:tc>
          <w:tcPr>
            <w:tcW w:w="9783" w:type="dxa"/>
            <w:gridSpan w:val="8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Взаимодействие с родителями</w:t>
            </w:r>
          </w:p>
        </w:tc>
      </w:tr>
      <w:tr w:rsidR="00383AD0">
        <w:tc>
          <w:tcPr>
            <w:tcW w:w="709" w:type="dxa"/>
            <w:gridSpan w:val="2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89" w:type="dxa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275" w:type="dxa"/>
            <w:gridSpan w:val="2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410" w:type="dxa"/>
            <w:gridSpan w:val="3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383AD0">
        <w:tc>
          <w:tcPr>
            <w:tcW w:w="709" w:type="dxa"/>
            <w:gridSpan w:val="2"/>
          </w:tcPr>
          <w:p w:rsidR="00383AD0" w:rsidRPr="007E1BFC" w:rsidRDefault="00383AD0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Default="00383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Общешкольное родительское собрание.</w:t>
            </w:r>
          </w:p>
        </w:tc>
        <w:tc>
          <w:tcPr>
            <w:tcW w:w="1275" w:type="dxa"/>
            <w:gridSpan w:val="2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410" w:type="dxa"/>
            <w:gridSpan w:val="3"/>
          </w:tcPr>
          <w:p w:rsidR="00383AD0" w:rsidRPr="007E1BFC" w:rsidRDefault="00383AD0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383AD0">
        <w:tc>
          <w:tcPr>
            <w:tcW w:w="709" w:type="dxa"/>
            <w:gridSpan w:val="2"/>
          </w:tcPr>
          <w:p w:rsidR="00383AD0" w:rsidRPr="007E1BFC" w:rsidRDefault="00383AD0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Default="00383AD0" w:rsidP="006463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 в классах по организации учебно-воспитательного процесса</w:t>
            </w:r>
          </w:p>
        </w:tc>
        <w:tc>
          <w:tcPr>
            <w:tcW w:w="1275" w:type="dxa"/>
            <w:gridSpan w:val="2"/>
          </w:tcPr>
          <w:p w:rsidR="00383AD0" w:rsidRPr="007E1BFC" w:rsidRDefault="00383AD0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  <w:gridSpan w:val="3"/>
          </w:tcPr>
          <w:p w:rsidR="00383AD0" w:rsidRPr="007E1BFC" w:rsidRDefault="00383AD0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gridSpan w:val="2"/>
          </w:tcPr>
          <w:p w:rsidR="00383AD0" w:rsidRPr="007E1BFC" w:rsidRDefault="00383AD0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Default="00383AD0" w:rsidP="00DF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 Проведение тематических родительских собраний: </w:t>
            </w:r>
          </w:p>
          <w:p w:rsidR="00383AD0" w:rsidRDefault="00383AD0" w:rsidP="00383AD0">
            <w:pPr>
              <w:spacing w:after="0" w:line="240" w:lineRule="auto"/>
              <w:ind w:left="31680" w:hangingChars="50" w:firstLine="316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«Процесс адаптации обучающихся»</w:t>
            </w:r>
          </w:p>
          <w:p w:rsidR="00383AD0" w:rsidRDefault="00383AD0" w:rsidP="00646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«Ошибки в воспитании детей»</w:t>
            </w:r>
          </w:p>
          <w:p w:rsidR="00383AD0" w:rsidRDefault="00383AD0" w:rsidP="00646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«Ответственность родителей за ненадлежащее воспитание и обучение детей» и другие.</w:t>
            </w:r>
          </w:p>
          <w:p w:rsidR="00383AD0" w:rsidRDefault="00383AD0" w:rsidP="00C05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Беседы по профилактике ДДТТ , по профилактике правонарушений и преступлений, о выполнении закона о комендантском часе, по профилактике экстремизма и терроризма и др.</w:t>
            </w:r>
          </w:p>
        </w:tc>
        <w:tc>
          <w:tcPr>
            <w:tcW w:w="1275" w:type="dxa"/>
            <w:gridSpan w:val="2"/>
          </w:tcPr>
          <w:p w:rsidR="00383AD0" w:rsidRPr="007E1BFC" w:rsidRDefault="00383AD0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В течение года, 1 раз в четверть</w:t>
            </w:r>
          </w:p>
          <w:p w:rsidR="00383AD0" w:rsidRPr="007E1BFC" w:rsidRDefault="00383AD0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D0" w:rsidRPr="007E1BFC" w:rsidRDefault="00383AD0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</w:tcPr>
          <w:p w:rsidR="00383AD0" w:rsidRPr="007E1BFC" w:rsidRDefault="00383AD0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383AD0" w:rsidRPr="007E1BFC" w:rsidRDefault="00383AD0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</w:t>
            </w:r>
          </w:p>
        </w:tc>
      </w:tr>
      <w:tr w:rsidR="00383AD0">
        <w:tc>
          <w:tcPr>
            <w:tcW w:w="709" w:type="dxa"/>
            <w:gridSpan w:val="2"/>
          </w:tcPr>
          <w:p w:rsidR="00383AD0" w:rsidRPr="007E1BFC" w:rsidRDefault="00383AD0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Default="00383AD0" w:rsidP="00646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«Родительский патруль»</w:t>
            </w:r>
          </w:p>
        </w:tc>
        <w:tc>
          <w:tcPr>
            <w:tcW w:w="1275" w:type="dxa"/>
            <w:gridSpan w:val="2"/>
          </w:tcPr>
          <w:p w:rsidR="00383AD0" w:rsidRPr="007E1BFC" w:rsidRDefault="00383AD0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3"/>
          </w:tcPr>
          <w:p w:rsidR="00383AD0" w:rsidRPr="007E1BFC" w:rsidRDefault="00383AD0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gridSpan w:val="2"/>
          </w:tcPr>
          <w:p w:rsidR="00383AD0" w:rsidRPr="007E1BFC" w:rsidRDefault="00383AD0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Default="00383AD0" w:rsidP="00646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</w:t>
            </w:r>
          </w:p>
        </w:tc>
        <w:tc>
          <w:tcPr>
            <w:tcW w:w="1275" w:type="dxa"/>
            <w:gridSpan w:val="2"/>
          </w:tcPr>
          <w:p w:rsidR="00383AD0" w:rsidRPr="007E1BFC" w:rsidRDefault="00383AD0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gridSpan w:val="3"/>
          </w:tcPr>
          <w:p w:rsidR="00383AD0" w:rsidRPr="007E1BFC" w:rsidRDefault="00383AD0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Администрация,</w:t>
            </w:r>
          </w:p>
          <w:p w:rsidR="00383AD0" w:rsidRPr="007E1BFC" w:rsidRDefault="00383AD0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gridSpan w:val="2"/>
          </w:tcPr>
          <w:p w:rsidR="00383AD0" w:rsidRPr="007E1BFC" w:rsidRDefault="00383AD0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Default="00383AD0" w:rsidP="006463F3">
            <w:pPr>
              <w:pStyle w:val="ParaAttribute3"/>
              <w:wordWrap/>
              <w:spacing w:line="276" w:lineRule="auto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Совета профилактики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с </w:t>
            </w:r>
          </w:p>
          <w:p w:rsidR="00383AD0" w:rsidRPr="007E1BFC" w:rsidRDefault="00383AD0" w:rsidP="006463F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неблагополучными  семьями  по вопросам воспитания, обучения детей</w:t>
            </w:r>
          </w:p>
        </w:tc>
        <w:tc>
          <w:tcPr>
            <w:tcW w:w="1275" w:type="dxa"/>
            <w:gridSpan w:val="2"/>
          </w:tcPr>
          <w:p w:rsidR="00383AD0" w:rsidRPr="007E1BFC" w:rsidRDefault="00383AD0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По плану Совета</w:t>
            </w:r>
          </w:p>
        </w:tc>
        <w:tc>
          <w:tcPr>
            <w:tcW w:w="2410" w:type="dxa"/>
            <w:gridSpan w:val="3"/>
          </w:tcPr>
          <w:p w:rsidR="00383AD0" w:rsidRPr="007E1BFC" w:rsidRDefault="00383AD0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 </w:t>
            </w:r>
          </w:p>
          <w:p w:rsidR="00383AD0" w:rsidRPr="007E1BFC" w:rsidRDefault="00383AD0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AD0">
        <w:tc>
          <w:tcPr>
            <w:tcW w:w="709" w:type="dxa"/>
            <w:gridSpan w:val="2"/>
          </w:tcPr>
          <w:p w:rsidR="00383AD0" w:rsidRPr="007E1BFC" w:rsidRDefault="00383AD0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Default="00383AD0" w:rsidP="00646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семей на дому</w:t>
            </w:r>
          </w:p>
        </w:tc>
        <w:tc>
          <w:tcPr>
            <w:tcW w:w="1275" w:type="dxa"/>
            <w:gridSpan w:val="2"/>
          </w:tcPr>
          <w:p w:rsidR="00383AD0" w:rsidRDefault="00383AD0" w:rsidP="00646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запросу в течение года</w:t>
            </w:r>
          </w:p>
        </w:tc>
        <w:tc>
          <w:tcPr>
            <w:tcW w:w="2410" w:type="dxa"/>
            <w:gridSpan w:val="3"/>
          </w:tcPr>
          <w:p w:rsidR="00383AD0" w:rsidRPr="007E1BFC" w:rsidRDefault="00383AD0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Администрация,</w:t>
            </w:r>
          </w:p>
          <w:p w:rsidR="00383AD0" w:rsidRPr="007E1BFC" w:rsidRDefault="00383AD0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Before w:val="1"/>
        </w:trPr>
        <w:tc>
          <w:tcPr>
            <w:tcW w:w="709" w:type="dxa"/>
          </w:tcPr>
          <w:p w:rsidR="00383AD0" w:rsidRPr="007E1BFC" w:rsidRDefault="00383AD0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Pr="007E1BFC" w:rsidRDefault="00383AD0" w:rsidP="00791C9E">
            <w:pPr>
              <w:pStyle w:val="ListParagraph"/>
              <w:spacing w:after="0" w:line="240" w:lineRule="auto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Информационное оповещение через школьный сайт, создание памяток для родителей по профилактике ДДТТ, профилактике правонарушений среди учащихся, профилактике терроризма и экстремизма и др.</w:t>
            </w:r>
          </w:p>
        </w:tc>
        <w:tc>
          <w:tcPr>
            <w:tcW w:w="1275" w:type="dxa"/>
            <w:gridSpan w:val="2"/>
          </w:tcPr>
          <w:p w:rsidR="00383AD0" w:rsidRPr="007E1BFC" w:rsidRDefault="00383AD0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3"/>
          </w:tcPr>
          <w:p w:rsidR="00383AD0" w:rsidRPr="007E1BFC" w:rsidRDefault="00383AD0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383AD0">
        <w:trPr>
          <w:gridBefore w:val="1"/>
        </w:trPr>
        <w:tc>
          <w:tcPr>
            <w:tcW w:w="709" w:type="dxa"/>
          </w:tcPr>
          <w:p w:rsidR="00383AD0" w:rsidRPr="007E1BFC" w:rsidRDefault="00383AD0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Default="00383AD0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родителей во внеклассной работе:</w:t>
            </w:r>
          </w:p>
          <w:p w:rsidR="00383AD0" w:rsidRDefault="00383AD0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1.Турпоходы (выезды на природу)</w:t>
            </w:r>
          </w:p>
          <w:p w:rsidR="00383AD0" w:rsidRDefault="00383AD0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2.Спортивные игры, соревнования, праздники:</w:t>
            </w:r>
          </w:p>
          <w:p w:rsidR="00383AD0" w:rsidRDefault="00383AD0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День здоровья.</w:t>
            </w:r>
          </w:p>
          <w:p w:rsidR="00383AD0" w:rsidRDefault="00383AD0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«Мама, папа, я – спортивная семья».</w:t>
            </w:r>
          </w:p>
          <w:p w:rsidR="00383AD0" w:rsidRDefault="00383AD0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3.Внеклассные мероприятия с участием родителей:</w:t>
            </w:r>
          </w:p>
          <w:p w:rsidR="00383AD0" w:rsidRDefault="00383AD0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День знаний, праздник Последнего звонка.</w:t>
            </w:r>
          </w:p>
          <w:p w:rsidR="00383AD0" w:rsidRDefault="00383AD0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Программа ко Дню матери.</w:t>
            </w:r>
          </w:p>
          <w:p w:rsidR="00383AD0" w:rsidRDefault="00383AD0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Новогодний праздник.</w:t>
            </w:r>
          </w:p>
          <w:p w:rsidR="00383AD0" w:rsidRDefault="00383AD0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Программа на 8 марта для мам.</w:t>
            </w:r>
          </w:p>
          <w:p w:rsidR="00383AD0" w:rsidRPr="007E1BFC" w:rsidRDefault="00383AD0" w:rsidP="00DF70D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- акции ко Дню Победы.</w:t>
            </w:r>
          </w:p>
        </w:tc>
        <w:tc>
          <w:tcPr>
            <w:tcW w:w="1275" w:type="dxa"/>
            <w:gridSpan w:val="2"/>
          </w:tcPr>
          <w:p w:rsidR="00383AD0" w:rsidRPr="007E1BFC" w:rsidRDefault="00383AD0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10" w:type="dxa"/>
            <w:gridSpan w:val="3"/>
          </w:tcPr>
          <w:p w:rsidR="00383AD0" w:rsidRPr="007E1BFC" w:rsidRDefault="00383AD0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rPr>
          <w:gridBefore w:val="1"/>
        </w:trPr>
        <w:tc>
          <w:tcPr>
            <w:tcW w:w="9783" w:type="dxa"/>
            <w:gridSpan w:val="7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Самоуправление</w:t>
            </w:r>
          </w:p>
        </w:tc>
      </w:tr>
      <w:tr w:rsidR="00383AD0">
        <w:trPr>
          <w:gridBefore w:val="1"/>
        </w:trPr>
        <w:tc>
          <w:tcPr>
            <w:tcW w:w="709" w:type="dxa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89" w:type="dxa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275" w:type="dxa"/>
            <w:gridSpan w:val="2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410" w:type="dxa"/>
            <w:gridSpan w:val="3"/>
          </w:tcPr>
          <w:p w:rsidR="00383AD0" w:rsidRPr="007E1BFC" w:rsidRDefault="00383AD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383AD0">
        <w:trPr>
          <w:gridBefore w:val="1"/>
        </w:trPr>
        <w:tc>
          <w:tcPr>
            <w:tcW w:w="709" w:type="dxa"/>
          </w:tcPr>
          <w:p w:rsidR="00383AD0" w:rsidRPr="007E1BFC" w:rsidRDefault="00383AD0" w:rsidP="009F1C0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Pr="00791C9E" w:rsidRDefault="00383AD0" w:rsidP="00646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C9E">
              <w:rPr>
                <w:rFonts w:ascii="Times New Roman" w:hAnsi="Times New Roman" w:cs="Times New Roman"/>
                <w:sz w:val="24"/>
                <w:szCs w:val="24"/>
              </w:rPr>
              <w:t>Распределение обязанностей  в классном коллективе,  выполнение индивидуальных, групповых и коллективных поручений</w:t>
            </w:r>
          </w:p>
        </w:tc>
        <w:tc>
          <w:tcPr>
            <w:tcW w:w="1275" w:type="dxa"/>
            <w:gridSpan w:val="2"/>
          </w:tcPr>
          <w:p w:rsidR="00383AD0" w:rsidRDefault="00383AD0" w:rsidP="006463F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10" w:type="dxa"/>
            <w:gridSpan w:val="3"/>
          </w:tcPr>
          <w:p w:rsidR="00383AD0" w:rsidRDefault="00383AD0" w:rsidP="006463F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rPr>
          <w:gridBefore w:val="1"/>
        </w:trPr>
        <w:tc>
          <w:tcPr>
            <w:tcW w:w="709" w:type="dxa"/>
          </w:tcPr>
          <w:p w:rsidR="00383AD0" w:rsidRPr="007E1BFC" w:rsidRDefault="00383AD0" w:rsidP="009F1C0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Pr="00791C9E" w:rsidRDefault="00383AD0" w:rsidP="00646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по классу.</w:t>
            </w:r>
          </w:p>
        </w:tc>
        <w:tc>
          <w:tcPr>
            <w:tcW w:w="1275" w:type="dxa"/>
            <w:gridSpan w:val="2"/>
          </w:tcPr>
          <w:p w:rsidR="00383AD0" w:rsidRDefault="00383AD0" w:rsidP="006463F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10" w:type="dxa"/>
            <w:gridSpan w:val="3"/>
          </w:tcPr>
          <w:p w:rsidR="00383AD0" w:rsidRDefault="00383AD0" w:rsidP="006463F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rPr>
          <w:gridBefore w:val="1"/>
        </w:trPr>
        <w:tc>
          <w:tcPr>
            <w:tcW w:w="709" w:type="dxa"/>
          </w:tcPr>
          <w:p w:rsidR="00383AD0" w:rsidRPr="007E1BFC" w:rsidRDefault="00383AD0" w:rsidP="009F1C0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Default="00383AD0" w:rsidP="00240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по школе.</w:t>
            </w:r>
          </w:p>
        </w:tc>
        <w:tc>
          <w:tcPr>
            <w:tcW w:w="1275" w:type="dxa"/>
            <w:gridSpan w:val="2"/>
          </w:tcPr>
          <w:p w:rsidR="00383AD0" w:rsidRDefault="00383AD0" w:rsidP="006463F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10" w:type="dxa"/>
            <w:gridSpan w:val="3"/>
          </w:tcPr>
          <w:p w:rsidR="00383AD0" w:rsidRPr="0024011A" w:rsidRDefault="00383AD0" w:rsidP="006463F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011A">
              <w:rPr>
                <w:rFonts w:ascii="Times New Roman" w:hAnsi="Times New Roman" w:cs="Times New Roman"/>
              </w:rPr>
              <w:t>Ученический комитет</w:t>
            </w:r>
          </w:p>
        </w:tc>
      </w:tr>
      <w:tr w:rsidR="00383AD0">
        <w:trPr>
          <w:gridBefore w:val="1"/>
        </w:trPr>
        <w:tc>
          <w:tcPr>
            <w:tcW w:w="709" w:type="dxa"/>
          </w:tcPr>
          <w:p w:rsidR="00383AD0" w:rsidRPr="007E1BFC" w:rsidRDefault="00383AD0" w:rsidP="009F1C0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Pr="00D3584C" w:rsidRDefault="00383AD0" w:rsidP="00C84F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84C">
              <w:rPr>
                <w:rFonts w:ascii="Times New Roman" w:hAnsi="Times New Roman" w:cs="Times New Roman"/>
                <w:sz w:val="24"/>
                <w:szCs w:val="24"/>
              </w:rPr>
              <w:t>Выборы в органы ученического самоуправления, формирование Совета Первых РДДМ (Российское движение детей и молодежи)</w:t>
            </w:r>
          </w:p>
        </w:tc>
        <w:tc>
          <w:tcPr>
            <w:tcW w:w="1275" w:type="dxa"/>
            <w:gridSpan w:val="2"/>
          </w:tcPr>
          <w:p w:rsidR="00383AD0" w:rsidRPr="00D3584C" w:rsidRDefault="00383AD0" w:rsidP="006463F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8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10" w:type="dxa"/>
            <w:gridSpan w:val="3"/>
          </w:tcPr>
          <w:p w:rsidR="00383AD0" w:rsidRPr="00D3584C" w:rsidRDefault="00383AD0" w:rsidP="006463F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8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по воспитанию, координатор РДДМ</w:t>
            </w:r>
          </w:p>
        </w:tc>
      </w:tr>
      <w:tr w:rsidR="00383AD0">
        <w:trPr>
          <w:gridBefore w:val="1"/>
        </w:trPr>
        <w:tc>
          <w:tcPr>
            <w:tcW w:w="709" w:type="dxa"/>
          </w:tcPr>
          <w:p w:rsidR="00383AD0" w:rsidRPr="007E1BFC" w:rsidRDefault="00383AD0" w:rsidP="00D3584C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Pr="00D3584C" w:rsidRDefault="00383AD0" w:rsidP="00D358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84C">
              <w:rPr>
                <w:rFonts w:ascii="Times New Roman" w:hAnsi="Times New Roman" w:cs="Times New Roman"/>
                <w:sz w:val="24"/>
                <w:szCs w:val="24"/>
              </w:rPr>
              <w:t>Заседания Совета Первых (планирование, анализ, инициативы)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gridSpan w:val="2"/>
          </w:tcPr>
          <w:p w:rsidR="00383AD0" w:rsidRPr="00D3584C" w:rsidRDefault="00383AD0" w:rsidP="00D358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410" w:type="dxa"/>
            <w:gridSpan w:val="3"/>
          </w:tcPr>
          <w:p w:rsidR="00383AD0" w:rsidRPr="00D3584C" w:rsidRDefault="00383AD0" w:rsidP="00D358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84C"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Первых, координатор РДДМ</w:t>
            </w:r>
          </w:p>
        </w:tc>
      </w:tr>
      <w:tr w:rsidR="00383AD0">
        <w:trPr>
          <w:gridBefore w:val="1"/>
        </w:trPr>
        <w:tc>
          <w:tcPr>
            <w:tcW w:w="709" w:type="dxa"/>
          </w:tcPr>
          <w:p w:rsidR="00383AD0" w:rsidRPr="007E1BFC" w:rsidRDefault="00383AD0" w:rsidP="009F1C0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Pr="00C84F60" w:rsidRDefault="00383AD0" w:rsidP="00240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84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всероссийских </w:t>
            </w:r>
            <w:r w:rsidRPr="0024011A">
              <w:rPr>
                <w:rFonts w:ascii="Times New Roman" w:hAnsi="Times New Roman" w:cs="Times New Roman"/>
                <w:sz w:val="24"/>
                <w:szCs w:val="24"/>
              </w:rPr>
              <w:t>региональных, 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11A">
              <w:rPr>
                <w:rFonts w:ascii="Times New Roman" w:hAnsi="Times New Roman" w:cs="Times New Roman"/>
                <w:sz w:val="24"/>
                <w:szCs w:val="24"/>
              </w:rPr>
              <w:t xml:space="preserve">проектах, акциях, мероприятиях </w:t>
            </w:r>
          </w:p>
        </w:tc>
        <w:tc>
          <w:tcPr>
            <w:tcW w:w="1275" w:type="dxa"/>
            <w:gridSpan w:val="2"/>
          </w:tcPr>
          <w:p w:rsidR="00383AD0" w:rsidRDefault="00383AD0" w:rsidP="006463F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плану РДДМ</w:t>
            </w:r>
          </w:p>
        </w:tc>
        <w:tc>
          <w:tcPr>
            <w:tcW w:w="2410" w:type="dxa"/>
            <w:gridSpan w:val="3"/>
          </w:tcPr>
          <w:p w:rsidR="00383AD0" w:rsidRPr="00C84F60" w:rsidRDefault="00383AD0" w:rsidP="00D358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8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по воспитанию, лидеры направлений</w:t>
            </w:r>
          </w:p>
        </w:tc>
      </w:tr>
      <w:tr w:rsidR="00383AD0">
        <w:trPr>
          <w:gridBefore w:val="1"/>
        </w:trPr>
        <w:tc>
          <w:tcPr>
            <w:tcW w:w="709" w:type="dxa"/>
          </w:tcPr>
          <w:p w:rsidR="00383AD0" w:rsidRPr="007E1BFC" w:rsidRDefault="00383AD0" w:rsidP="009F1C0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Pr="00C84F60" w:rsidRDefault="00383AD0" w:rsidP="00C84F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</w:t>
            </w:r>
            <w:r w:rsidRPr="00D3584C">
              <w:rPr>
                <w:rFonts w:ascii="Times New Roman" w:hAnsi="Times New Roman" w:cs="Times New Roman"/>
                <w:sz w:val="24"/>
                <w:szCs w:val="24"/>
              </w:rPr>
              <w:t xml:space="preserve">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«Марий Эл – территория заботы и заботливых людей»</w:t>
            </w:r>
          </w:p>
        </w:tc>
        <w:tc>
          <w:tcPr>
            <w:tcW w:w="1275" w:type="dxa"/>
            <w:gridSpan w:val="2"/>
          </w:tcPr>
          <w:p w:rsidR="00383AD0" w:rsidRDefault="00383AD0" w:rsidP="006463F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10" w:type="dxa"/>
            <w:gridSpan w:val="3"/>
          </w:tcPr>
          <w:p w:rsidR="00383AD0" w:rsidRPr="00C84F60" w:rsidRDefault="00383AD0" w:rsidP="006463F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РДДМ</w:t>
            </w:r>
            <w:r w:rsidRPr="00D3584C">
              <w:rPr>
                <w:rFonts w:ascii="Times New Roman" w:hAnsi="Times New Roman" w:cs="Times New Roman"/>
                <w:sz w:val="24"/>
                <w:szCs w:val="24"/>
              </w:rPr>
              <w:t>, координатор РДДМ</w:t>
            </w:r>
          </w:p>
        </w:tc>
      </w:tr>
      <w:tr w:rsidR="00383AD0">
        <w:trPr>
          <w:gridBefore w:val="1"/>
        </w:trPr>
        <w:tc>
          <w:tcPr>
            <w:tcW w:w="709" w:type="dxa"/>
          </w:tcPr>
          <w:p w:rsidR="00383AD0" w:rsidRPr="007E1BFC" w:rsidRDefault="00383AD0" w:rsidP="0024011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Pr="00C84F60" w:rsidRDefault="00383AD0" w:rsidP="00240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днях единых действий, уроках мужества.</w:t>
            </w:r>
          </w:p>
        </w:tc>
        <w:tc>
          <w:tcPr>
            <w:tcW w:w="1275" w:type="dxa"/>
            <w:gridSpan w:val="2"/>
          </w:tcPr>
          <w:p w:rsidR="00383AD0" w:rsidRDefault="00383AD0" w:rsidP="0024011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10" w:type="dxa"/>
            <w:gridSpan w:val="3"/>
          </w:tcPr>
          <w:p w:rsidR="00383AD0" w:rsidRPr="00C84F60" w:rsidRDefault="00383AD0" w:rsidP="0024011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РДДМ</w:t>
            </w:r>
            <w:r w:rsidRPr="00D3584C">
              <w:rPr>
                <w:rFonts w:ascii="Times New Roman" w:hAnsi="Times New Roman" w:cs="Times New Roman"/>
                <w:sz w:val="24"/>
                <w:szCs w:val="24"/>
              </w:rPr>
              <w:t>, координатор РДДМ</w:t>
            </w:r>
          </w:p>
        </w:tc>
      </w:tr>
      <w:tr w:rsidR="00383AD0">
        <w:trPr>
          <w:gridBefore w:val="1"/>
        </w:trPr>
        <w:tc>
          <w:tcPr>
            <w:tcW w:w="709" w:type="dxa"/>
          </w:tcPr>
          <w:p w:rsidR="00383AD0" w:rsidRPr="007E1BFC" w:rsidRDefault="00383AD0" w:rsidP="0024011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Pr="007E1BFC" w:rsidRDefault="00383AD0" w:rsidP="0024011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Подготовка и участие в школьных и классных мероприятиях.</w:t>
            </w:r>
          </w:p>
        </w:tc>
        <w:tc>
          <w:tcPr>
            <w:tcW w:w="1275" w:type="dxa"/>
            <w:gridSpan w:val="2"/>
          </w:tcPr>
          <w:p w:rsidR="00383AD0" w:rsidRPr="007E1BFC" w:rsidRDefault="00383AD0" w:rsidP="0024011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3"/>
          </w:tcPr>
          <w:p w:rsidR="00383AD0" w:rsidRPr="007E1BFC" w:rsidRDefault="00383AD0" w:rsidP="0024011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 учащихся</w:t>
            </w:r>
          </w:p>
        </w:tc>
      </w:tr>
      <w:tr w:rsidR="00383AD0">
        <w:trPr>
          <w:gridBefore w:val="1"/>
        </w:trPr>
        <w:tc>
          <w:tcPr>
            <w:tcW w:w="709" w:type="dxa"/>
          </w:tcPr>
          <w:p w:rsidR="00383AD0" w:rsidRPr="007E1BFC" w:rsidRDefault="00383AD0" w:rsidP="0024011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83AD0" w:rsidRPr="007E1BFC" w:rsidRDefault="00383AD0" w:rsidP="0024011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украшений и оформление зала для мероприятий </w:t>
            </w:r>
          </w:p>
        </w:tc>
        <w:tc>
          <w:tcPr>
            <w:tcW w:w="1275" w:type="dxa"/>
            <w:gridSpan w:val="2"/>
          </w:tcPr>
          <w:p w:rsidR="00383AD0" w:rsidRPr="007E1BFC" w:rsidRDefault="00383AD0" w:rsidP="0024011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3"/>
          </w:tcPr>
          <w:p w:rsidR="00383AD0" w:rsidRPr="007E1BFC" w:rsidRDefault="00383AD0" w:rsidP="0024011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 учащихся</w:t>
            </w:r>
          </w:p>
        </w:tc>
      </w:tr>
      <w:tr w:rsidR="00383AD0">
        <w:trPr>
          <w:gridBefore w:val="1"/>
        </w:trPr>
        <w:tc>
          <w:tcPr>
            <w:tcW w:w="9783" w:type="dxa"/>
            <w:gridSpan w:val="7"/>
          </w:tcPr>
          <w:p w:rsidR="00383AD0" w:rsidRPr="007E1BFC" w:rsidRDefault="00383AD0" w:rsidP="0024011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1B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Профориентация</w:t>
            </w:r>
          </w:p>
        </w:tc>
      </w:tr>
      <w:tr w:rsidR="00383AD0">
        <w:trPr>
          <w:gridBefore w:val="1"/>
          <w:trHeight w:val="74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83AD0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pStyle w:val="ParaAttribute5"/>
              <w:numPr>
                <w:ilvl w:val="0"/>
                <w:numId w:val="30"/>
              </w:numPr>
              <w:wordWrap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предметные вставки в уроки по профориентации</w:t>
            </w:r>
          </w:p>
        </w:tc>
        <w:tc>
          <w:tcPr>
            <w:tcW w:w="1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383AD0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pStyle w:val="ParaAttribute5"/>
              <w:numPr>
                <w:ilvl w:val="0"/>
                <w:numId w:val="30"/>
              </w:numPr>
              <w:wordWrap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3B39F0">
              <w:rPr>
                <w:rFonts w:ascii="Times New Roman" w:hAnsi="Times New Roman" w:cs="Times New Roman"/>
                <w:sz w:val="24"/>
                <w:szCs w:val="24"/>
              </w:rPr>
              <w:t>«Россия- мои горизонты. Билет в будущее»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(6-9 классы)</w:t>
            </w:r>
          </w:p>
        </w:tc>
        <w:tc>
          <w:tcPr>
            <w:tcW w:w="1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расписанию кружка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pStyle w:val="ParaAttribute5"/>
              <w:numPr>
                <w:ilvl w:val="0"/>
                <w:numId w:val="30"/>
              </w:numPr>
              <w:wordWrap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3B39F0" w:rsidRDefault="00383AD0" w:rsidP="0024011A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3B39F0">
              <w:rPr>
                <w:rFonts w:ascii="Times New Roman" w:hAnsi="Times New Roman" w:cs="Times New Roman"/>
                <w:sz w:val="24"/>
                <w:szCs w:val="24"/>
              </w:rPr>
              <w:t>Всероссийские открытые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уроки на портале «ПроеКТОриЯ» </w:t>
            </w:r>
            <w:r w:rsidRPr="003B39F0">
              <w:rPr>
                <w:rFonts w:ascii="Times New Roman" w:hAnsi="Times New Roman" w:cs="Times New Roman"/>
                <w:sz w:val="24"/>
                <w:szCs w:val="24"/>
              </w:rPr>
              <w:t>-9 классы)</w:t>
            </w:r>
          </w:p>
        </w:tc>
        <w:tc>
          <w:tcPr>
            <w:tcW w:w="1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pStyle w:val="ParaAttribute5"/>
              <w:numPr>
                <w:ilvl w:val="0"/>
                <w:numId w:val="30"/>
              </w:numPr>
              <w:wordWrap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часы, направленные на ознакомление с миром профессий.</w:t>
            </w:r>
          </w:p>
        </w:tc>
        <w:tc>
          <w:tcPr>
            <w:tcW w:w="1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классных руководителей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pStyle w:val="ParaAttribute5"/>
              <w:numPr>
                <w:ilvl w:val="0"/>
                <w:numId w:val="30"/>
              </w:numPr>
              <w:wordWrap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«Классные встречи» с интересными людьми различных профессий</w:t>
            </w:r>
          </w:p>
        </w:tc>
        <w:tc>
          <w:tcPr>
            <w:tcW w:w="1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pStyle w:val="ParaAttribute5"/>
              <w:numPr>
                <w:ilvl w:val="0"/>
                <w:numId w:val="30"/>
              </w:numPr>
              <w:wordWrap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«Профессия моего папы»</w:t>
            </w:r>
          </w:p>
        </w:tc>
        <w:tc>
          <w:tcPr>
            <w:tcW w:w="1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pStyle w:val="ParaAttribute5"/>
              <w:numPr>
                <w:ilvl w:val="0"/>
                <w:numId w:val="30"/>
              </w:numPr>
              <w:wordWrap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на предприятия посёлка</w:t>
            </w:r>
          </w:p>
        </w:tc>
        <w:tc>
          <w:tcPr>
            <w:tcW w:w="1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клас.рук.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rPr>
          <w:gridBefore w:val="1"/>
        </w:trPr>
        <w:tc>
          <w:tcPr>
            <w:tcW w:w="9783" w:type="dxa"/>
            <w:gridSpan w:val="7"/>
          </w:tcPr>
          <w:p w:rsidR="00383AD0" w:rsidRDefault="00383AD0" w:rsidP="0024011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Организация предметно-эстетической среды</w:t>
            </w:r>
          </w:p>
        </w:tc>
      </w:tr>
      <w:tr w:rsidR="00383AD0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83AD0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numPr>
                <w:ilvl w:val="0"/>
                <w:numId w:val="33"/>
              </w:num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Выставки рисунков, фотографий, творческих работ, посвященных событиям и памятным датам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rPr>
                <w:rFonts w:ascii="Times New Roman" w:eastAsia="Batang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Зам.директора по ВР, с</w:t>
            </w:r>
            <w:r w:rsidRPr="00000E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оветник директора по воспитанию</w:t>
            </w:r>
          </w:p>
        </w:tc>
      </w:tr>
      <w:tr w:rsidR="00383AD0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numPr>
                <w:ilvl w:val="0"/>
                <w:numId w:val="33"/>
              </w:num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00EA4">
              <w:rPr>
                <w:rFonts w:ascii="Times New Roman" w:hAnsi="Times New Roman" w:cs="Times New Roman"/>
                <w:sz w:val="24"/>
                <w:szCs w:val="24"/>
              </w:rPr>
              <w:t>Создание тематических фотозон к праздникам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rPr>
                <w:rFonts w:ascii="Times New Roman" w:eastAsia="Batang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Зам.директора по ВР, с</w:t>
            </w:r>
            <w:r w:rsidRPr="00000E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оветник директора по воспитанию</w:t>
            </w:r>
          </w:p>
        </w:tc>
      </w:tr>
      <w:tr w:rsidR="00383AD0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numPr>
                <w:ilvl w:val="0"/>
                <w:numId w:val="33"/>
              </w:num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D558C8" w:rsidRDefault="00383AD0" w:rsidP="0024011A">
            <w:pPr>
              <w:spacing w:after="0" w:line="240" w:lineRule="auto"/>
              <w:ind w:right="566"/>
              <w:rPr>
                <w:rFonts w:ascii="Times New Roman" w:hAnsi="Times New Roman" w:cs="Times New Roman"/>
                <w:sz w:val="24"/>
                <w:szCs w:val="24"/>
              </w:rPr>
            </w:pPr>
            <w:r w:rsidRPr="00000EA4">
              <w:rPr>
                <w:rFonts w:ascii="Times New Roman" w:hAnsi="Times New Roman" w:cs="Times New Roman"/>
                <w:sz w:val="24"/>
                <w:szCs w:val="24"/>
              </w:rPr>
              <w:t>Тематические выставки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школьной </w:t>
            </w:r>
            <w:r w:rsidRPr="00000EA4">
              <w:rPr>
                <w:rFonts w:ascii="Times New Roman" w:hAnsi="Times New Roman" w:cs="Times New Roman"/>
                <w:sz w:val="24"/>
                <w:szCs w:val="24"/>
              </w:rPr>
              <w:t>библиотеке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383AD0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Трудовые десанты по уборке территории школы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4011A">
            <w:pPr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383AD0" w:rsidRDefault="00383AD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5954"/>
        <w:gridCol w:w="1559"/>
        <w:gridCol w:w="1843"/>
      </w:tblGrid>
      <w:tr w:rsidR="00383AD0">
        <w:tc>
          <w:tcPr>
            <w:tcW w:w="10065" w:type="dxa"/>
            <w:gridSpan w:val="4"/>
          </w:tcPr>
          <w:p w:rsidR="00383AD0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«Профилактика и безопасность»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Профилактика ДДТТ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344DB8" w:rsidRDefault="00383AD0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4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Месячник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(родительский патруль, единый урок ОБЖ, классные часы, акция «Засветись», информирование родителей нас сайте и в новостных каналах школы)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38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март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344DB8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 по ВР, 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344DB8" w:rsidRDefault="00383AD0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инструктажей по ПДД для учащихся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344DB8" w:rsidRDefault="00383AD0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Минутки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38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Ежедневно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344DB8" w:rsidRDefault="00383AD0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безопасного маршрута «Дом-школа-дом»</w:t>
            </w: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344DB8" w:rsidRDefault="00383AD0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225D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интернет-олимпиаде для обучающихся 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организаций на знание ПДД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344DB8" w:rsidRDefault="00383AD0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Деятельность отряда ЮИД.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225DD4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кружка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344DB8" w:rsidRDefault="00383AD0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Встречи с сотрудниками ГИБДД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225DD4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344DB8" w:rsidRDefault="00383AD0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районных акциях по воспитанию культуры безопасного поведения на дорогах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344DB8" w:rsidRDefault="00383AD0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Родительского патруля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(проверка </w:t>
            </w:r>
            <w:r w:rsidRPr="00432E7B">
              <w:rPr>
                <w:rFonts w:ascii="Times New Roman" w:hAnsi="Times New Roman" w:cs="Times New Roman"/>
                <w:sz w:val="24"/>
                <w:szCs w:val="24"/>
              </w:rPr>
              <w:t>светоотражающи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32E7B">
              <w:rPr>
                <w:rFonts w:ascii="Times New Roman" w:hAnsi="Times New Roman" w:cs="Times New Roman"/>
                <w:sz w:val="24"/>
                <w:szCs w:val="24"/>
              </w:rPr>
              <w:t xml:space="preserve"> элемен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r w:rsidRPr="00432E7B">
              <w:rPr>
                <w:rFonts w:ascii="Times New Roman" w:hAnsi="Times New Roman" w:cs="Times New Roman"/>
                <w:sz w:val="24"/>
                <w:szCs w:val="24"/>
              </w:rPr>
              <w:t>, сопровождение младших школьников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225D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344DB8" w:rsidRDefault="00383AD0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225D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 xml:space="preserve"> агитационной продукции: рисунков, плакатов, буклетов, памяток и т.д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225DD4" w:rsidRDefault="00383AD0" w:rsidP="00225D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25D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344DB8" w:rsidRDefault="00383AD0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B3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Занятия по </w:t>
            </w:r>
            <w:r w:rsidRPr="00225DD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«Дорога и дети»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по расписанию классных руководителей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344DB8" w:rsidRDefault="00383AD0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225DD4" w:rsidRDefault="00383AD0" w:rsidP="00344D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5DD4">
              <w:rPr>
                <w:rFonts w:ascii="Times New Roman" w:hAnsi="Times New Roman" w:cs="Times New Roman"/>
                <w:sz w:val="24"/>
                <w:szCs w:val="24"/>
              </w:rPr>
              <w:t>Профилактические мероприятия: «Внимание – дети!»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344DB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344DB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344DB8" w:rsidRDefault="00383AD0" w:rsidP="003B39F0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B3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«Безопасное колесо»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01151" w:rsidRDefault="00383AD0" w:rsidP="003B39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15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225DD4" w:rsidRDefault="00383AD0" w:rsidP="003B39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ЮИД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344DB8" w:rsidRDefault="00383AD0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225DD4" w:rsidRDefault="00383AD0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районных и республиканских к</w:t>
            </w: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344DB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344DB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1921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Профилактика употреблен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ия ПАВ, алкоголя, табакокурения,наркомании, </w:t>
            </w:r>
            <w:r w:rsidRPr="00192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игровой и интернет-зависимости.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02391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B3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3C7">
              <w:rPr>
                <w:rFonts w:ascii="Times New Roman" w:hAnsi="Times New Roman" w:cs="Times New Roman"/>
                <w:sz w:val="24"/>
                <w:szCs w:val="24"/>
              </w:rPr>
              <w:t xml:space="preserve">Вовлечение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контроль за посещением занятий внеурочной деятельности</w:t>
            </w:r>
            <w:r w:rsidRPr="00F563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391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02391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</w:t>
            </w:r>
            <w:r w:rsidRPr="00023912">
              <w:rPr>
                <w:rFonts w:ascii="Times New Roman" w:hAnsi="Times New Roman" w:cs="Times New Roman"/>
                <w:sz w:val="24"/>
                <w:szCs w:val="24"/>
              </w:rPr>
              <w:t xml:space="preserve">лассные часы направленные на формирование ЗОЖ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91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 в четверть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02391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B3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Встречи с мед.работниками, сотрудниками ОП и КДНиЗП.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91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3B39F0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35386" w:rsidRDefault="00383AD0" w:rsidP="003B39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Районные и республиканские акции («Чистое поколение», «Сообщи где торгуют смертью», и др)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3B39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91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3B39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3B39F0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B3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912">
              <w:rPr>
                <w:rFonts w:ascii="Times New Roman" w:hAnsi="Times New Roman" w:cs="Times New Roman"/>
                <w:sz w:val="24"/>
                <w:szCs w:val="24"/>
              </w:rPr>
              <w:t>День борьбы со СПИДОМ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3B39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225DD4" w:rsidRDefault="00383AD0" w:rsidP="003B39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DD4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02391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0239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здоровья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0239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239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02391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3B3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творческих конкурсах рисунков, плакатов социальной рекламы . выпуск буклетов и памяток («Я выбираю здоровье!»)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0239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239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6E4CEA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6E4C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спортивных мероприятий под девизом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«Мы за здоровый образ жизни».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6E4CE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6E4CE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,учитель физкультуры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3B39F0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F55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9F0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информационно-методиче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материалов на сайте школы,</w:t>
            </w:r>
            <w:r w:rsidRPr="003B39F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род.чатах.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3B39F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3B39F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6E4CEA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F55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на классных родительских собраниях 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6E4CE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По плану кл.руководителей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6E4CE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239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239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19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Профилактика правонарушений и формирование законопослушного поведения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239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239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класса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социально-психологического тестирования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A611F1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Вовлечение учащихся о внеурочную деятельность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учащимися «группы риска»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E4CEA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1F1">
              <w:rPr>
                <w:rFonts w:ascii="Times New Roman" w:hAnsi="Times New Roman" w:cs="Times New Roman"/>
                <w:sz w:val="24"/>
                <w:szCs w:val="24"/>
              </w:rPr>
              <w:t>Ежедневный контроль посещаемости и поведения, систематическое наблюдение за учащимися, состоящими на внутришкольном учёте.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CEA"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E4CEA">
              <w:rPr>
                <w:rFonts w:ascii="Times New Roman" w:hAnsi="Times New Roman" w:cs="Times New Roman"/>
                <w:sz w:val="24"/>
                <w:szCs w:val="24"/>
              </w:rPr>
              <w:t xml:space="preserve"> классн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E4CEA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а: «Правила поведения в ОУ.Устав ОУ. Права и обязанности детей. Выполнение закона о комендантском часе для подростков».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BD68A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BD68A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беседы, классные часы.</w:t>
            </w:r>
          </w:p>
          <w:p w:rsidR="00383AD0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года, по плану классного руководителя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BB1972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профилактических  неделях : по  профилактике безнадзорности, беспризорности, правонарушений, асоциальных проявлений.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6E4CEA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несовершеннолетних и семей, с которыми необходима профилактическая работа.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pStyle w:val="ParaAttribute3"/>
              <w:wordWrap/>
              <w:ind w:righ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Совета профилактики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с </w:t>
            </w:r>
          </w:p>
          <w:p w:rsidR="00383AD0" w:rsidRPr="007E1BFC" w:rsidRDefault="00383AD0" w:rsidP="00BD68A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неблагополучными  семьями  по вопросам воспитания, обучения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BD68A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По плану Совета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BD68A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 </w:t>
            </w:r>
          </w:p>
          <w:p w:rsidR="00383AD0" w:rsidRPr="007E1BFC" w:rsidRDefault="00383AD0" w:rsidP="00BD68A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Совместные мероприятия  с ОП №8 ( (встречи с сотрудниками полиции, акции, рейды и т.д.)</w:t>
            </w:r>
            <w:r w:rsidRPr="006E4CE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(Приложение 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встречи с представителями комитета по делам несовершеннолетних.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плана совместной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BD68A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материалов по правовому просвещению на школьном сайте, в род.чатах.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Общешкольные родительские собрания с привлечением сотрудников КДНиЗП, участковых ОП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полугодие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23912" w:rsidRDefault="00383AD0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4326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родительские собрания.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классного руководителя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19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Интернет-безопасность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BD68A9">
            <w:pPr>
              <w:numPr>
                <w:ilvl w:val="0"/>
                <w:numId w:val="39"/>
              </w:num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«Цифры» в рамках всероссийского проекта.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BD68A9">
            <w:pPr>
              <w:numPr>
                <w:ilvl w:val="0"/>
                <w:numId w:val="39"/>
              </w:num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BB1972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 по теме «Безопасность в сети Интернет»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четверть, п</w:t>
            </w:r>
            <w:r w:rsidRPr="000B3A8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 плану классного руководителя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BD68A9">
            <w:pPr>
              <w:numPr>
                <w:ilvl w:val="0"/>
                <w:numId w:val="39"/>
              </w:num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BD68A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Всероссийский урок безопасности школьников в сети Интернет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BD68A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BD68A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BD68A9">
            <w:pPr>
              <w:numPr>
                <w:ilvl w:val="0"/>
                <w:numId w:val="39"/>
              </w:num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интернет-олимпиада для школьников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«Безопасный интернет»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BD68A9">
            <w:pPr>
              <w:numPr>
                <w:ilvl w:val="0"/>
                <w:numId w:val="39"/>
              </w:num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BD68A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Встречи с сотрудниками полиции, представителями комитета по делам несовершеннолетних.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BD68A9">
            <w:pPr>
              <w:numPr>
                <w:ilvl w:val="0"/>
                <w:numId w:val="39"/>
              </w:num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BD68A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Классное родительское собрание, тема «Угрозы интернета»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классного руководителя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BD68A9">
            <w:pPr>
              <w:numPr>
                <w:ilvl w:val="0"/>
                <w:numId w:val="39"/>
              </w:num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BD68A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Размещение памяток и инфокарточек с ключевыми правилами и рекомендациями на сайте школы, в родительских чатах.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</w:t>
            </w:r>
            <w:r w:rsidRPr="000B3A8D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безопасность, безопасность на воде, в общественных местах.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профилактика школьного и бытового травматизма.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BD68A9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C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инструктажей по безопасному поведению во время каникул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 осеннее/зимнее время года, на водоемах, в общественных местах, во время праздничных мероприятиях, дома и др.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BD68A9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98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тематических</w:t>
            </w:r>
            <w:r w:rsidRPr="0018198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классных часов </w:t>
            </w:r>
          </w:p>
          <w:p w:rsidR="00383AD0" w:rsidRPr="005E1C78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расписанию классного руководителя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3A8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BD68A9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BD68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8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 открытый урок ОБЖ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2.09, 4.10, 1.03, 30.04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учитель ОБЗР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BD68A9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школьных, районных, республиканских творческих конкурсах по созданию агит. плакатов, рисунков и пр.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C64662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C6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Встречи со специалистами служб (МЧС, пожарные и др)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C6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C64662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C6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</w:t>
            </w:r>
            <w:r w:rsidRPr="00C6466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одительские собрания. Выступления на темы профилактики бытового травматизма, правил поведения в различных ситуациях.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классного руководителя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C6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C64662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C6466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Размещение памяток и инфокарточек с правилами и рекомендациями на сайте школы, в родительских чатах.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C6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</w:t>
            </w:r>
            <w:r w:rsidRPr="000B3A8D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C646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19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Профилактика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вовлечения в диверсионную деятельность, противодействие идеологии </w:t>
            </w:r>
            <w:r w:rsidRPr="00BB19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экстремизма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терроризма.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D72D61" w:rsidRDefault="00383AD0" w:rsidP="00C6466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E64443" w:rsidRDefault="00383AD0" w:rsidP="00C6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443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«Действия при обнаружении подозрительных предметов, при угрозе террористического акта»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E64443" w:rsidRDefault="00383AD0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D72D61" w:rsidRDefault="00383AD0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D6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D72D61" w:rsidRDefault="00383AD0" w:rsidP="00C6466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E64443" w:rsidRDefault="00383AD0" w:rsidP="00C6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B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учебных эвакуационных тренировок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D72D61" w:rsidRDefault="00383AD0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D72D61" w:rsidRDefault="00383AD0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Администрация, 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D72D61" w:rsidRDefault="00383AD0" w:rsidP="00C6466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C60B1F" w:rsidRDefault="00383AD0" w:rsidP="00C6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B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во Всероссийских учениях по действиям при террористической угрозе и воздушной тревоге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D72D61" w:rsidRDefault="00383AD0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D72D61" w:rsidRDefault="00383AD0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Администрация, 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D72D61" w:rsidRDefault="00383AD0" w:rsidP="00C6466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C60B1F" w:rsidRDefault="00383AD0" w:rsidP="00C6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Тематические классные часы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D72D61" w:rsidRDefault="00383AD0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D6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D72D61" w:rsidRDefault="00383AD0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«Разговоры о важном»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D72D61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D6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D72D61" w:rsidRDefault="00383AD0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BB1972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6AD9"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Беслан. Акция «Капля жизни».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01151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15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 се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0115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0F308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воспитанию, 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D72D61" w:rsidRDefault="00383AD0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86AD9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ко Дню </w:t>
            </w:r>
            <w:r w:rsidRPr="00E64443">
              <w:rPr>
                <w:rFonts w:ascii="Times New Roman" w:hAnsi="Times New Roman" w:cs="Times New Roman"/>
                <w:sz w:val="24"/>
                <w:szCs w:val="24"/>
              </w:rPr>
              <w:t>народного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443">
              <w:rPr>
                <w:rFonts w:ascii="Times New Roman" w:hAnsi="Times New Roman" w:cs="Times New Roman"/>
                <w:sz w:val="24"/>
                <w:szCs w:val="24"/>
              </w:rPr>
              <w:t>единства и Дню толерантности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01151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E64443" w:rsidRDefault="00383AD0" w:rsidP="000F3086">
            <w:pPr>
              <w:tabs>
                <w:tab w:val="left" w:pos="44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зам. дир. по ВР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D72D61" w:rsidRDefault="00383AD0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0F308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Мероприятия месячников безопасности и гражданской защиты детей.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01151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зам. дир. по ВР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D72D61" w:rsidRDefault="00383AD0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0F308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Мероприятия, приуроченные ко Дню единых действий в память о геноциде советского народа нацистами и их пособниками в годы Великой Отечественной войны.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01151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воспитанию, 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0F308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Уроки мужества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01151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воспитанию, 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0F308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Встречи с сотрудниками полиции, сотрудниками центра противодействия экстремизму, представителями комитета по делам несовершеннолетних.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0F308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Размещение памяток и инфокарточек с ключевыми правилами и рекомендациями на сайте школы, в родительских чатах.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</w:t>
            </w:r>
            <w:r w:rsidRPr="000B3A8D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0F308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Общешкольные родительские собрания. Выступления на тему противодействия терроризму.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администрации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5158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рофилактика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агрессивного поведения и травли (</w:t>
            </w:r>
            <w:r w:rsidRPr="005158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буллинга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r w:rsidRPr="005158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7D8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Вовлечение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учащихся </w:t>
            </w:r>
            <w:r w:rsidRPr="00D07D8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во внеурочную деятельность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E64443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классные часы (игры, тренинги, кинопросмотры с обсуждением и др.)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 в четверть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диагностики на выявление склонности к агрессии.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с учащимися с выявленными маркерами роли жертвы, агрессора или свидетеля.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телефоне доверия и работе платформы «Цифровой психолог»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на тему «Буллинг. Его признаки и последствия»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0F308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По плану классного руководителя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0F308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25F">
              <w:rPr>
                <w:rFonts w:ascii="Times New Roman" w:hAnsi="Times New Roman" w:cs="Times New Roman"/>
                <w:sz w:val="24"/>
                <w:szCs w:val="24"/>
              </w:rPr>
              <w:t>Распространение памяток и буклетов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«Если ребенок стал жертвой буллинга», «Если ребенок проявляет агрессию», и др. в том числе через родительские чаты, сайт школы.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0F308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7E1BFC" w:rsidRDefault="00383AD0" w:rsidP="000F308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BFC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192113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Профилактика жестокого обращения с детьми и выявление семейного неблагополучия.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E64443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семей учащихся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E64443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поведением детей </w:t>
            </w:r>
            <w:r w:rsidRPr="00067C13">
              <w:rPr>
                <w:rFonts w:ascii="Times New Roman" w:hAnsi="Times New Roman" w:cs="Times New Roman"/>
                <w:sz w:val="24"/>
                <w:szCs w:val="24"/>
              </w:rPr>
              <w:t>на уроках, переменах, во время внеклассных мероприятий.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E64443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C13">
              <w:rPr>
                <w:rFonts w:ascii="Times New Roman" w:hAnsi="Times New Roman" w:cs="Times New Roman"/>
                <w:sz w:val="24"/>
                <w:szCs w:val="24"/>
              </w:rPr>
              <w:t>Посещение семей на дому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E64443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67C13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C13">
              <w:rPr>
                <w:rFonts w:ascii="Times New Roman" w:hAnsi="Times New Roman" w:cs="Times New Roman"/>
                <w:sz w:val="24"/>
                <w:szCs w:val="24"/>
              </w:rPr>
              <w:t xml:space="preserve">Психодиагностика (тесты, проективные методики)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выявления маркеров жестокого обращения.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E64443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67C13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  <w:r w:rsidRPr="00067C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E64443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67C13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C13">
              <w:rPr>
                <w:rFonts w:ascii="Times New Roman" w:hAnsi="Times New Roman" w:cs="Times New Roman"/>
                <w:sz w:val="24"/>
                <w:szCs w:val="24"/>
              </w:rPr>
              <w:t>Классные часы и беседы на темы: «Права ребёнка», «Что такое насилие и как ему противостоять», «Ценность семьи»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по плану классного руководителя.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E64443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67C13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7C83">
              <w:rPr>
                <w:rFonts w:ascii="Times New Roman" w:hAnsi="Times New Roman" w:cs="Times New Roman"/>
                <w:sz w:val="24"/>
                <w:szCs w:val="24"/>
              </w:rPr>
              <w:t>Информирование участников образовательного процесса о телефонах доверия и служб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B7C83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психологической 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«Цифровой психолог»</w:t>
            </w:r>
            <w:r w:rsidRPr="00CB7C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E64443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CB7C83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Общешкольные родительские собрания</w:t>
            </w:r>
            <w:r w:rsidRPr="00CB7C83">
              <w:rPr>
                <w:rFonts w:ascii="Times New Roman" w:hAnsi="Times New Roman" w:cs="Times New Roman"/>
                <w:sz w:val="24"/>
                <w:szCs w:val="24"/>
              </w:rPr>
              <w:t xml:space="preserve"> с приглашением специалистов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КДНиЗП, участковых ОП.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раз в полугодие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E64443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ВР.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5E1C78" w:rsidRDefault="00383AD0" w:rsidP="000F308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родителей.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E64443" w:rsidRDefault="00383AD0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383AD0" w:rsidRDefault="00383AD0">
      <w:pPr>
        <w:spacing w:before="100" w:beforeAutospacing="1"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34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6237"/>
        <w:gridCol w:w="1418"/>
        <w:gridCol w:w="1984"/>
      </w:tblGrid>
      <w:tr w:rsidR="00383AD0">
        <w:tc>
          <w:tcPr>
            <w:tcW w:w="10348" w:type="dxa"/>
            <w:gridSpan w:val="4"/>
          </w:tcPr>
          <w:p w:rsidR="00383AD0" w:rsidRPr="000B3A8D" w:rsidRDefault="00383AD0" w:rsidP="000B3A8D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A8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r w:rsidRPr="000B3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«Социальное партнерство»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791C9E">
            <w:pPr>
              <w:spacing w:after="0" w:line="2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  <w:p w:rsidR="00383AD0" w:rsidRPr="000B3A8D" w:rsidRDefault="00383AD0" w:rsidP="00791C9E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791C9E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  <w:p w:rsidR="00383AD0" w:rsidRPr="000B3A8D" w:rsidRDefault="00383AD0" w:rsidP="00791C9E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791C9E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Pr="000B3A8D" w:rsidRDefault="00383AD0" w:rsidP="00791C9E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91C9E">
            <w:pPr>
              <w:pStyle w:val="ParaAttribute5"/>
              <w:wordWrap/>
              <w:spacing w:line="20" w:lineRule="atLeast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91C9E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детского творчества</w:t>
            </w:r>
          </w:p>
          <w:p w:rsidR="00383AD0" w:rsidRDefault="00383AD0" w:rsidP="00791C9E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1.Организация выставок</w:t>
            </w:r>
          </w:p>
          <w:p w:rsidR="00383AD0" w:rsidRDefault="00383AD0" w:rsidP="00791C9E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2.Участие обучающихся в конкурсах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91C9E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267DB">
            <w:pPr>
              <w:spacing w:after="0" w:line="20" w:lineRule="atLeast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Зам.директора по ВР</w:t>
            </w: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 xml:space="preserve"> , 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91C9E">
            <w:pPr>
              <w:pStyle w:val="ParaAttribute5"/>
              <w:wordWrap/>
              <w:spacing w:line="20" w:lineRule="atLeast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91C9E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Сельская поселковая библиотека</w:t>
            </w:r>
          </w:p>
          <w:p w:rsidR="00383AD0" w:rsidRDefault="00383AD0" w:rsidP="00791C9E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1.Проведение библиотечных уроков</w:t>
            </w:r>
          </w:p>
          <w:p w:rsidR="00383AD0" w:rsidRDefault="00383AD0" w:rsidP="00791C9E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Участие в конкурсных программах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91C9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91C9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Зам.директора по ВР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267DB">
            <w:pPr>
              <w:pStyle w:val="ParaAttribute5"/>
              <w:wordWrap/>
              <w:spacing w:line="20" w:lineRule="atLeast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Детская школа искусств</w:t>
            </w:r>
          </w:p>
          <w:p w:rsidR="00383AD0" w:rsidRDefault="00383AD0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1.Проведение конкурсов рисунков, выставок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Зам.директора по ВР</w:t>
            </w: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 xml:space="preserve"> , 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267DB">
            <w:pPr>
              <w:pStyle w:val="ParaAttribute5"/>
              <w:wordWrap/>
              <w:spacing w:line="20" w:lineRule="atLeast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Районный краеведческий музей</w:t>
            </w:r>
          </w:p>
          <w:p w:rsidR="00383AD0" w:rsidRDefault="00383AD0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1.Посещение экскурсий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Зам.директора по ВР</w:t>
            </w: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 xml:space="preserve"> , 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267DB">
            <w:pPr>
              <w:pStyle w:val="ParaAttribute5"/>
              <w:wordWrap/>
              <w:spacing w:line="20" w:lineRule="atLeast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Комитет по спорту, туризму и молодёжной политики</w:t>
            </w:r>
          </w:p>
          <w:p w:rsidR="00383AD0" w:rsidRDefault="00383AD0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1.Участие в спортивных соревнованиях, турнирах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Зам.директора по ВР</w:t>
            </w: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 xml:space="preserve"> , классные руководители</w:t>
            </w:r>
          </w:p>
        </w:tc>
      </w:tr>
      <w:tr w:rsidR="00383AD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267DB">
            <w:pPr>
              <w:pStyle w:val="ParaAttribute5"/>
              <w:wordWrap/>
              <w:spacing w:line="20" w:lineRule="atLeas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№8  МО МВД России  «Медведевский»</w:t>
            </w:r>
          </w:p>
          <w:p w:rsidR="00383AD0" w:rsidRDefault="00383AD0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Беседы с детьми </w:t>
            </w:r>
          </w:p>
          <w:p w:rsidR="00383AD0" w:rsidRDefault="00383AD0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Встречи с родителями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полугодие</w:t>
            </w:r>
          </w:p>
          <w:p w:rsidR="00383AD0" w:rsidRDefault="00383AD0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D0" w:rsidRDefault="00383AD0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Зам.директора по ВР</w:t>
            </w:r>
          </w:p>
        </w:tc>
      </w:tr>
    </w:tbl>
    <w:p w:rsidR="00383AD0" w:rsidRDefault="00383AD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53"/>
        <w:gridCol w:w="106"/>
        <w:gridCol w:w="4536"/>
        <w:gridCol w:w="1026"/>
        <w:gridCol w:w="1701"/>
        <w:gridCol w:w="2126"/>
      </w:tblGrid>
      <w:tr w:rsidR="00383AD0">
        <w:tc>
          <w:tcPr>
            <w:tcW w:w="10348" w:type="dxa"/>
            <w:gridSpan w:val="6"/>
          </w:tcPr>
          <w:p w:rsidR="00383AD0" w:rsidRDefault="00383A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«Ценности и смыслы жизни»</w:t>
            </w:r>
          </w:p>
          <w:p w:rsidR="00383AD0" w:rsidRDefault="0038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AD0">
        <w:tc>
          <w:tcPr>
            <w:tcW w:w="853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68" w:type="dxa"/>
            <w:gridSpan w:val="3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701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  <w:tc>
          <w:tcPr>
            <w:tcW w:w="2126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383AD0">
        <w:tc>
          <w:tcPr>
            <w:tcW w:w="853" w:type="dxa"/>
          </w:tcPr>
          <w:p w:rsidR="00383AD0" w:rsidRDefault="00383AD0" w:rsidP="000F0EB0">
            <w:pPr>
              <w:numPr>
                <w:ilvl w:val="0"/>
                <w:numId w:val="22"/>
              </w:numPr>
              <w:suppressAutoHyphens/>
              <w:spacing w:after="0" w:line="240" w:lineRule="auto"/>
              <w:ind w:left="737" w:hanging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8" w:type="dxa"/>
            <w:gridSpan w:val="3"/>
          </w:tcPr>
          <w:p w:rsidR="00383AD0" w:rsidRDefault="00383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обучающихся и их семей, оказавшихся в трудной жизненной ситуации</w:t>
            </w:r>
          </w:p>
        </w:tc>
        <w:tc>
          <w:tcPr>
            <w:tcW w:w="1701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83AD0">
        <w:tc>
          <w:tcPr>
            <w:tcW w:w="853" w:type="dxa"/>
          </w:tcPr>
          <w:p w:rsidR="00383AD0" w:rsidRDefault="00383AD0" w:rsidP="000F0EB0">
            <w:pPr>
              <w:numPr>
                <w:ilvl w:val="0"/>
                <w:numId w:val="22"/>
              </w:numPr>
              <w:suppressAutoHyphens/>
              <w:spacing w:after="0" w:line="240" w:lineRule="auto"/>
              <w:ind w:left="737" w:hanging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8" w:type="dxa"/>
            <w:gridSpan w:val="3"/>
          </w:tcPr>
          <w:p w:rsidR="00383AD0" w:rsidRDefault="00383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индивидуальных профилактических мероприятий с семьями группы риска.</w:t>
            </w:r>
          </w:p>
        </w:tc>
        <w:tc>
          <w:tcPr>
            <w:tcW w:w="1701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</w:t>
            </w:r>
          </w:p>
        </w:tc>
      </w:tr>
      <w:tr w:rsidR="00383AD0">
        <w:tc>
          <w:tcPr>
            <w:tcW w:w="853" w:type="dxa"/>
          </w:tcPr>
          <w:p w:rsidR="00383AD0" w:rsidRDefault="00383AD0" w:rsidP="000F0EB0">
            <w:pPr>
              <w:numPr>
                <w:ilvl w:val="0"/>
                <w:numId w:val="22"/>
              </w:numPr>
              <w:suppressAutoHyphens/>
              <w:spacing w:after="0" w:line="240" w:lineRule="auto"/>
              <w:ind w:left="737" w:hanging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8" w:type="dxa"/>
            <w:gridSpan w:val="3"/>
          </w:tcPr>
          <w:p w:rsidR="00383AD0" w:rsidRDefault="00383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межведомственных мероприятий </w:t>
            </w:r>
          </w:p>
        </w:tc>
        <w:tc>
          <w:tcPr>
            <w:tcW w:w="1701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83AD0">
        <w:tc>
          <w:tcPr>
            <w:tcW w:w="853" w:type="dxa"/>
          </w:tcPr>
          <w:p w:rsidR="00383AD0" w:rsidRDefault="00383AD0" w:rsidP="000F0EB0">
            <w:pPr>
              <w:numPr>
                <w:ilvl w:val="0"/>
                <w:numId w:val="22"/>
              </w:numPr>
              <w:suppressAutoHyphens/>
              <w:spacing w:after="0" w:line="240" w:lineRule="auto"/>
              <w:ind w:left="737" w:hanging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8" w:type="dxa"/>
            <w:gridSpan w:val="3"/>
          </w:tcPr>
          <w:p w:rsidR="00383AD0" w:rsidRDefault="00383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по профилактике</w:t>
            </w:r>
          </w:p>
        </w:tc>
        <w:tc>
          <w:tcPr>
            <w:tcW w:w="1701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126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83AD0">
        <w:tc>
          <w:tcPr>
            <w:tcW w:w="10348" w:type="dxa"/>
            <w:gridSpan w:val="6"/>
          </w:tcPr>
          <w:p w:rsidR="00383AD0" w:rsidRDefault="0038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педагогическим коллективом</w:t>
            </w:r>
          </w:p>
        </w:tc>
      </w:tr>
      <w:tr w:rsidR="00383AD0">
        <w:tc>
          <w:tcPr>
            <w:tcW w:w="959" w:type="dxa"/>
            <w:gridSpan w:val="2"/>
          </w:tcPr>
          <w:p w:rsidR="00383AD0" w:rsidRDefault="00383AD0" w:rsidP="000F0EB0">
            <w:pPr>
              <w:numPr>
                <w:ilvl w:val="0"/>
                <w:numId w:val="23"/>
              </w:numPr>
              <w:suppressAutoHyphens/>
              <w:spacing w:after="0" w:line="240" w:lineRule="auto"/>
              <w:ind w:left="737" w:hanging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83AD0" w:rsidRDefault="00383AD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педсовета по вопросам профилактики суицидального поведения обучающихся</w:t>
            </w:r>
          </w:p>
        </w:tc>
        <w:tc>
          <w:tcPr>
            <w:tcW w:w="2727" w:type="dxa"/>
            <w:gridSpan w:val="2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83AD0">
        <w:tc>
          <w:tcPr>
            <w:tcW w:w="959" w:type="dxa"/>
            <w:gridSpan w:val="2"/>
          </w:tcPr>
          <w:p w:rsidR="00383AD0" w:rsidRDefault="00383AD0" w:rsidP="000F0EB0">
            <w:pPr>
              <w:numPr>
                <w:ilvl w:val="0"/>
                <w:numId w:val="22"/>
              </w:numPr>
              <w:suppressAutoHyphens/>
              <w:spacing w:after="0" w:line="240" w:lineRule="auto"/>
              <w:ind w:left="737" w:hanging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83AD0" w:rsidRDefault="00383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методического объединения классных руководителей 7-9 классов по результатам социально-психологического тестирования</w:t>
            </w:r>
          </w:p>
        </w:tc>
        <w:tc>
          <w:tcPr>
            <w:tcW w:w="2727" w:type="dxa"/>
            <w:gridSpan w:val="2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383AD0">
        <w:tc>
          <w:tcPr>
            <w:tcW w:w="959" w:type="dxa"/>
            <w:gridSpan w:val="2"/>
          </w:tcPr>
          <w:p w:rsidR="00383AD0" w:rsidRDefault="00383AD0" w:rsidP="000F0EB0">
            <w:pPr>
              <w:numPr>
                <w:ilvl w:val="0"/>
                <w:numId w:val="22"/>
              </w:numPr>
              <w:suppressAutoHyphens/>
              <w:spacing w:after="0" w:line="240" w:lineRule="auto"/>
              <w:ind w:left="737" w:hanging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83AD0" w:rsidRDefault="00383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«Оказание помощи при выявлении маркеров суицидального поведения»</w:t>
            </w:r>
          </w:p>
        </w:tc>
        <w:tc>
          <w:tcPr>
            <w:tcW w:w="2727" w:type="dxa"/>
            <w:gridSpan w:val="2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83AD0">
        <w:tc>
          <w:tcPr>
            <w:tcW w:w="10348" w:type="dxa"/>
            <w:gridSpan w:val="6"/>
          </w:tcPr>
          <w:p w:rsidR="00383AD0" w:rsidRDefault="0038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учащимися</w:t>
            </w:r>
          </w:p>
        </w:tc>
      </w:tr>
      <w:tr w:rsidR="00383AD0">
        <w:tc>
          <w:tcPr>
            <w:tcW w:w="959" w:type="dxa"/>
            <w:gridSpan w:val="2"/>
          </w:tcPr>
          <w:p w:rsidR="00383AD0" w:rsidRDefault="00383AD0" w:rsidP="000F0EB0">
            <w:pPr>
              <w:numPr>
                <w:ilvl w:val="0"/>
                <w:numId w:val="24"/>
              </w:numPr>
              <w:suppressAutoHyphens/>
              <w:spacing w:after="0" w:line="240" w:lineRule="auto"/>
              <w:ind w:left="73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83AD0" w:rsidRDefault="00383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социально-психологического тестирования</w:t>
            </w:r>
          </w:p>
        </w:tc>
        <w:tc>
          <w:tcPr>
            <w:tcW w:w="2727" w:type="dxa"/>
            <w:gridSpan w:val="2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2126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УВР, </w:t>
            </w:r>
          </w:p>
        </w:tc>
      </w:tr>
      <w:tr w:rsidR="00383AD0">
        <w:tc>
          <w:tcPr>
            <w:tcW w:w="959" w:type="dxa"/>
            <w:gridSpan w:val="2"/>
          </w:tcPr>
          <w:p w:rsidR="00383AD0" w:rsidRDefault="00383AD0" w:rsidP="000F0EB0">
            <w:pPr>
              <w:numPr>
                <w:ilvl w:val="0"/>
                <w:numId w:val="24"/>
              </w:numPr>
              <w:suppressAutoHyphens/>
              <w:spacing w:after="0" w:line="240" w:lineRule="auto"/>
              <w:ind w:left="73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83AD0" w:rsidRDefault="00383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учащихся «группы риска» в соответствии с их интересами и способностями к внеклассной работе и мероприятиям школы (кружки, секции, спортивные мероприятия, художественная самодеятельность, акции, проекты, конкурсы и т.п.)</w:t>
            </w:r>
          </w:p>
        </w:tc>
        <w:tc>
          <w:tcPr>
            <w:tcW w:w="2727" w:type="dxa"/>
            <w:gridSpan w:val="2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83AD0" w:rsidRDefault="00383AD0" w:rsidP="007973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руководители, советники директора по воспитанию, Первичное отделение Российского движения детей и молодежи «Движение Первых»</w:t>
            </w:r>
          </w:p>
        </w:tc>
      </w:tr>
      <w:tr w:rsidR="00383AD0">
        <w:tc>
          <w:tcPr>
            <w:tcW w:w="959" w:type="dxa"/>
            <w:gridSpan w:val="2"/>
          </w:tcPr>
          <w:p w:rsidR="00383AD0" w:rsidRDefault="00383AD0" w:rsidP="000F0EB0">
            <w:pPr>
              <w:numPr>
                <w:ilvl w:val="0"/>
                <w:numId w:val="24"/>
              </w:numPr>
              <w:suppressAutoHyphens/>
              <w:spacing w:after="0" w:line="240" w:lineRule="auto"/>
              <w:ind w:left="73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83AD0" w:rsidRDefault="00383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учащимися «группы риска», разработка и контроль реализации индивидуальных программ психолого-педагогической помощи</w:t>
            </w:r>
          </w:p>
        </w:tc>
        <w:tc>
          <w:tcPr>
            <w:tcW w:w="2727" w:type="dxa"/>
            <w:gridSpan w:val="2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83AD0" w:rsidRDefault="00383AD0" w:rsidP="003E3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руководители, советники директора по воспитанию, Первичное отделение Российского движения детей и молодежи «Движение Первых»</w:t>
            </w:r>
          </w:p>
        </w:tc>
      </w:tr>
      <w:tr w:rsidR="00383AD0">
        <w:tc>
          <w:tcPr>
            <w:tcW w:w="959" w:type="dxa"/>
            <w:gridSpan w:val="2"/>
          </w:tcPr>
          <w:p w:rsidR="00383AD0" w:rsidRDefault="00383AD0" w:rsidP="000F0EB0">
            <w:pPr>
              <w:numPr>
                <w:ilvl w:val="0"/>
                <w:numId w:val="24"/>
              </w:numPr>
              <w:suppressAutoHyphens/>
              <w:spacing w:after="0" w:line="240" w:lineRule="auto"/>
              <w:ind w:left="73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83AD0" w:rsidRDefault="00383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классных часов:</w:t>
            </w:r>
          </w:p>
          <w:p w:rsidR="00383AD0" w:rsidRDefault="00383AD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«Я не боюсь никого, ничего…»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1)</w:t>
            </w:r>
          </w:p>
          <w:p w:rsidR="00383AD0" w:rsidRDefault="00383AD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«Будь собой»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2)</w:t>
            </w:r>
          </w:p>
          <w:p w:rsidR="00383AD0" w:rsidRDefault="00383AD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«Беру ответственность»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3)</w:t>
            </w:r>
          </w:p>
          <w:p w:rsidR="00383AD0" w:rsidRDefault="00383AD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«Друг мой – враг мой»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4)</w:t>
            </w:r>
          </w:p>
          <w:p w:rsidR="00383AD0" w:rsidRDefault="00383AD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«Давайте жить дружно»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5)</w:t>
            </w:r>
          </w:p>
          <w:p w:rsidR="00383AD0" w:rsidRDefault="00383AD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«Я научусь владеть собой»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6)</w:t>
            </w:r>
          </w:p>
          <w:p w:rsidR="00383AD0" w:rsidRDefault="00383AD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«Берем эмоции под контроль»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7)</w:t>
            </w:r>
            <w:r>
              <w:rPr>
                <w:i/>
                <w:iCs/>
              </w:rPr>
              <w:t>,</w:t>
            </w:r>
          </w:p>
          <w:p w:rsidR="00383AD0" w:rsidRDefault="00383AD0">
            <w:pPr>
              <w:spacing w:after="0" w:line="240" w:lineRule="auto"/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8)</w:t>
            </w:r>
          </w:p>
          <w:p w:rsidR="00383AD0" w:rsidRDefault="00383AD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«Дети и родители. Давайте понимать друг друга»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9)</w:t>
            </w:r>
          </w:p>
        </w:tc>
        <w:tc>
          <w:tcPr>
            <w:tcW w:w="2727" w:type="dxa"/>
            <w:gridSpan w:val="2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83AD0" w:rsidRDefault="00383AD0" w:rsidP="003E3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руководители, советники директора по воспитанию, Первичное отделение Российского движения детей и молодежи «Движение Первых»</w:t>
            </w:r>
          </w:p>
        </w:tc>
      </w:tr>
      <w:tr w:rsidR="00383AD0">
        <w:tc>
          <w:tcPr>
            <w:tcW w:w="10348" w:type="dxa"/>
            <w:gridSpan w:val="6"/>
          </w:tcPr>
          <w:p w:rsidR="00383AD0" w:rsidRDefault="0038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родителями</w:t>
            </w:r>
          </w:p>
        </w:tc>
      </w:tr>
      <w:tr w:rsidR="00383AD0">
        <w:tc>
          <w:tcPr>
            <w:tcW w:w="959" w:type="dxa"/>
            <w:gridSpan w:val="2"/>
          </w:tcPr>
          <w:p w:rsidR="00383AD0" w:rsidRDefault="00383AD0" w:rsidP="000F0EB0">
            <w:pPr>
              <w:numPr>
                <w:ilvl w:val="0"/>
                <w:numId w:val="25"/>
              </w:numPr>
              <w:suppressAutoHyphens/>
              <w:spacing w:after="0" w:line="240" w:lineRule="auto"/>
              <w:ind w:left="73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83AD0" w:rsidRDefault="00383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семьями, попавшими в трудную жизненную ситуацию</w:t>
            </w:r>
          </w:p>
          <w:p w:rsidR="00383AD0" w:rsidRDefault="00383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gridSpan w:val="2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инспектор ПДН, классные руководители, </w:t>
            </w:r>
          </w:p>
        </w:tc>
      </w:tr>
      <w:tr w:rsidR="00383AD0">
        <w:tc>
          <w:tcPr>
            <w:tcW w:w="959" w:type="dxa"/>
            <w:gridSpan w:val="2"/>
          </w:tcPr>
          <w:p w:rsidR="00383AD0" w:rsidRDefault="00383AD0" w:rsidP="000F0EB0">
            <w:pPr>
              <w:numPr>
                <w:ilvl w:val="0"/>
                <w:numId w:val="25"/>
              </w:numPr>
              <w:suppressAutoHyphens/>
              <w:spacing w:after="0" w:line="240" w:lineRule="auto"/>
              <w:ind w:left="73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83AD0" w:rsidRDefault="00383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Психологическое консультирование родителей (законных представителей) по вопросам, связанным с суицидальным поведением детей и подростков</w:t>
            </w:r>
          </w:p>
        </w:tc>
        <w:tc>
          <w:tcPr>
            <w:tcW w:w="2727" w:type="dxa"/>
            <w:gridSpan w:val="2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AD0">
        <w:tc>
          <w:tcPr>
            <w:tcW w:w="959" w:type="dxa"/>
            <w:gridSpan w:val="2"/>
          </w:tcPr>
          <w:p w:rsidR="00383AD0" w:rsidRDefault="00383AD0" w:rsidP="000F0EB0">
            <w:pPr>
              <w:numPr>
                <w:ilvl w:val="0"/>
                <w:numId w:val="25"/>
              </w:numPr>
              <w:suppressAutoHyphens/>
              <w:spacing w:after="0" w:line="240" w:lineRule="auto"/>
              <w:ind w:left="73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83AD0" w:rsidRDefault="00383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 родителей (законных представителей) по вопросам профилактики суицидального поведения несовершеннолетних: организация  родительских собраний, круглых столов, психологических тренингов, лекций, разработка и распространение информационных буклетов, памяток, размещение информации для родителей на сайте и в родительских чатах</w:t>
            </w:r>
          </w:p>
        </w:tc>
        <w:tc>
          <w:tcPr>
            <w:tcW w:w="2727" w:type="dxa"/>
            <w:gridSpan w:val="2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руководители, советники директора по воспитанию и взаимодействию с детскими общественными объединениями, Первичное отделение Российского движения детей и молодежи «Движение Первых»</w:t>
            </w:r>
          </w:p>
        </w:tc>
      </w:tr>
      <w:tr w:rsidR="00383AD0">
        <w:tc>
          <w:tcPr>
            <w:tcW w:w="10348" w:type="dxa"/>
            <w:gridSpan w:val="6"/>
          </w:tcPr>
          <w:p w:rsidR="00383AD0" w:rsidRDefault="0038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Взаимодействие с органами системы профилактики</w:t>
            </w:r>
          </w:p>
        </w:tc>
      </w:tr>
      <w:tr w:rsidR="00383AD0">
        <w:tc>
          <w:tcPr>
            <w:tcW w:w="959" w:type="dxa"/>
            <w:gridSpan w:val="2"/>
          </w:tcPr>
          <w:p w:rsidR="00383AD0" w:rsidRDefault="00383AD0" w:rsidP="000F0EB0">
            <w:pPr>
              <w:numPr>
                <w:ilvl w:val="0"/>
                <w:numId w:val="26"/>
              </w:numPr>
              <w:suppressAutoHyphens/>
              <w:spacing w:after="0" w:line="240" w:lineRule="auto"/>
              <w:ind w:left="73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83AD0" w:rsidRDefault="00383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Незамедлительное информирование муниципальной комиссии по делам несовершеннолетних и защите их прав и подразделений по делам несовершеннолетних МВД в соответствии с Порядком действий органов и учреждений системы профилактики безнадзорности и правонарушений несовершеннолетних в случаях чрезвычайных ситуаций с несовершеннолетними и в случаях суицидального поведения несовершеннолетних ( утвержден на заседании Комиссии по делам несовершеннолетних и защите их прав при Правительстве Республики Марий Эл 28.01.2019 г.) и в соответствии  с Алгоритмом действий специалистов органов и учреждений системы профилактики безнадзорности и правонарушений несовершеннолетних при выявлении случаев жестокого обращения с детьми и организации работы с несовершеннолетними, пострадавшими от насилия или жестокого обращения ( утвержден на заседании Комиссии по делам несовершеннолетних и защите их прав при Правительстве Республики Марий Эл 23.12.2021 г.) </w:t>
            </w:r>
          </w:p>
        </w:tc>
        <w:tc>
          <w:tcPr>
            <w:tcW w:w="2727" w:type="dxa"/>
            <w:gridSpan w:val="2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заместитель директора по ВР</w:t>
            </w:r>
          </w:p>
        </w:tc>
      </w:tr>
      <w:tr w:rsidR="00383AD0">
        <w:tc>
          <w:tcPr>
            <w:tcW w:w="959" w:type="dxa"/>
            <w:gridSpan w:val="2"/>
          </w:tcPr>
          <w:p w:rsidR="00383AD0" w:rsidRDefault="00383AD0" w:rsidP="000F0EB0">
            <w:pPr>
              <w:numPr>
                <w:ilvl w:val="0"/>
                <w:numId w:val="26"/>
              </w:numPr>
              <w:suppressAutoHyphens/>
              <w:spacing w:after="0" w:line="240" w:lineRule="auto"/>
              <w:ind w:left="73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83AD0" w:rsidRDefault="00383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плана межведомственного взаимодействия по вопросам профилактики</w:t>
            </w:r>
          </w:p>
        </w:tc>
        <w:tc>
          <w:tcPr>
            <w:tcW w:w="2727" w:type="dxa"/>
            <w:gridSpan w:val="2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83AD0" w:rsidRDefault="00383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</w:t>
            </w:r>
          </w:p>
        </w:tc>
      </w:tr>
    </w:tbl>
    <w:p w:rsidR="00383AD0" w:rsidRDefault="00383AD0" w:rsidP="00797328">
      <w:pPr>
        <w:rPr>
          <w:lang w:val="en-US"/>
        </w:rPr>
      </w:pPr>
    </w:p>
    <w:sectPr w:rsidR="00383AD0" w:rsidSect="002D6AD4">
      <w:pgSz w:w="11906" w:h="16838"/>
      <w:pgMar w:top="568" w:right="566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3AD0" w:rsidRDefault="00383AD0">
      <w:pPr>
        <w:spacing w:line="240" w:lineRule="auto"/>
      </w:pPr>
      <w:r>
        <w:separator/>
      </w:r>
    </w:p>
  </w:endnote>
  <w:endnote w:type="continuationSeparator" w:id="0">
    <w:p w:rsidR="00383AD0" w:rsidRDefault="00383AD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imHei">
    <w:altName w:val="?§ј§®§Ц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Batang">
    <w:altName w:val="ўа¬»¬¦¬ў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3AD0" w:rsidRDefault="00383AD0">
      <w:pPr>
        <w:spacing w:after="0"/>
      </w:pPr>
      <w:r>
        <w:separator/>
      </w:r>
    </w:p>
  </w:footnote>
  <w:footnote w:type="continuationSeparator" w:id="0">
    <w:p w:rsidR="00383AD0" w:rsidRDefault="00383AD0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ListBullet5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cs="Wingdings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ListBullet4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cs="Wingdings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ListBullet3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cs="Wingdings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ListBullet2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cs="Wingdings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ListBullet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0">
    <w:nsid w:val="09EF5768"/>
    <w:multiLevelType w:val="multilevel"/>
    <w:tmpl w:val="FD38122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ascii="Wingdings" w:hAnsi="Wingdings" w:cs="Wingdings"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ascii="Wingdings" w:hAnsi="Wingdings" w:cs="Wingdings"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ascii="Wingdings" w:hAnsi="Wingdings" w:cs="Wingdings"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ascii="Wingdings" w:hAnsi="Wingdings" w:cs="Wingdings"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ascii="Wingdings" w:hAnsi="Wingdings" w:cs="Wingdings" w:hint="default"/>
      </w:rPr>
    </w:lvl>
  </w:abstractNum>
  <w:abstractNum w:abstractNumId="11">
    <w:nsid w:val="0CCFB2E1"/>
    <w:multiLevelType w:val="singleLevel"/>
    <w:tmpl w:val="0CCFB2E1"/>
    <w:lvl w:ilvl="0">
      <w:start w:val="4"/>
      <w:numFmt w:val="decimal"/>
      <w:suff w:val="space"/>
      <w:lvlText w:val="%1."/>
      <w:lvlJc w:val="left"/>
    </w:lvl>
  </w:abstractNum>
  <w:abstractNum w:abstractNumId="12">
    <w:nsid w:val="122F5118"/>
    <w:multiLevelType w:val="hybridMultilevel"/>
    <w:tmpl w:val="AA2A9720"/>
    <w:lvl w:ilvl="0" w:tplc="0419000F">
      <w:start w:val="1"/>
      <w:numFmt w:val="decimal"/>
      <w:lvlText w:val="%1."/>
      <w:lvlJc w:val="left"/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F55C9C"/>
    <w:multiLevelType w:val="hybridMultilevel"/>
    <w:tmpl w:val="EAB00674"/>
    <w:lvl w:ilvl="0" w:tplc="0419000F">
      <w:start w:val="1"/>
      <w:numFmt w:val="decimal"/>
      <w:lvlText w:val="%1."/>
      <w:lvlJc w:val="left"/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88387D"/>
    <w:multiLevelType w:val="multilevel"/>
    <w:tmpl w:val="2B88387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5">
    <w:nsid w:val="2E8979BB"/>
    <w:multiLevelType w:val="hybridMultilevel"/>
    <w:tmpl w:val="0F2EC104"/>
    <w:lvl w:ilvl="0" w:tplc="0419000F">
      <w:start w:val="1"/>
      <w:numFmt w:val="decimal"/>
      <w:lvlText w:val="%1."/>
      <w:lvlJc w:val="left"/>
      <w:pPr>
        <w:ind w:left="338" w:hanging="360"/>
      </w:pPr>
    </w:lvl>
    <w:lvl w:ilvl="1" w:tplc="04190019">
      <w:start w:val="1"/>
      <w:numFmt w:val="lowerLetter"/>
      <w:lvlText w:val="%2."/>
      <w:lvlJc w:val="left"/>
      <w:pPr>
        <w:ind w:left="1058" w:hanging="360"/>
      </w:pPr>
    </w:lvl>
    <w:lvl w:ilvl="2" w:tplc="0419001B">
      <w:start w:val="1"/>
      <w:numFmt w:val="lowerRoman"/>
      <w:lvlText w:val="%3."/>
      <w:lvlJc w:val="right"/>
      <w:pPr>
        <w:ind w:left="1778" w:hanging="180"/>
      </w:pPr>
    </w:lvl>
    <w:lvl w:ilvl="3" w:tplc="0419000F">
      <w:start w:val="1"/>
      <w:numFmt w:val="decimal"/>
      <w:lvlText w:val="%4."/>
      <w:lvlJc w:val="left"/>
      <w:pPr>
        <w:ind w:left="2498" w:hanging="360"/>
      </w:pPr>
    </w:lvl>
    <w:lvl w:ilvl="4" w:tplc="04190019">
      <w:start w:val="1"/>
      <w:numFmt w:val="lowerLetter"/>
      <w:lvlText w:val="%5."/>
      <w:lvlJc w:val="left"/>
      <w:pPr>
        <w:ind w:left="3218" w:hanging="360"/>
      </w:pPr>
    </w:lvl>
    <w:lvl w:ilvl="5" w:tplc="0419001B">
      <w:start w:val="1"/>
      <w:numFmt w:val="lowerRoman"/>
      <w:lvlText w:val="%6."/>
      <w:lvlJc w:val="right"/>
      <w:pPr>
        <w:ind w:left="3938" w:hanging="180"/>
      </w:pPr>
    </w:lvl>
    <w:lvl w:ilvl="6" w:tplc="0419000F">
      <w:start w:val="1"/>
      <w:numFmt w:val="decimal"/>
      <w:lvlText w:val="%7."/>
      <w:lvlJc w:val="left"/>
      <w:pPr>
        <w:ind w:left="4658" w:hanging="360"/>
      </w:pPr>
    </w:lvl>
    <w:lvl w:ilvl="7" w:tplc="04190019">
      <w:start w:val="1"/>
      <w:numFmt w:val="lowerLetter"/>
      <w:lvlText w:val="%8."/>
      <w:lvlJc w:val="left"/>
      <w:pPr>
        <w:ind w:left="5378" w:hanging="360"/>
      </w:pPr>
    </w:lvl>
    <w:lvl w:ilvl="8" w:tplc="0419001B">
      <w:start w:val="1"/>
      <w:numFmt w:val="lowerRoman"/>
      <w:lvlText w:val="%9."/>
      <w:lvlJc w:val="right"/>
      <w:pPr>
        <w:ind w:left="6098" w:hanging="180"/>
      </w:pPr>
    </w:lvl>
  </w:abstractNum>
  <w:abstractNum w:abstractNumId="16">
    <w:nsid w:val="33394783"/>
    <w:multiLevelType w:val="hybridMultilevel"/>
    <w:tmpl w:val="0F2EC104"/>
    <w:lvl w:ilvl="0" w:tplc="0419000F">
      <w:start w:val="1"/>
      <w:numFmt w:val="decimal"/>
      <w:lvlText w:val="%1."/>
      <w:lvlJc w:val="left"/>
      <w:pPr>
        <w:ind w:left="338" w:hanging="360"/>
      </w:pPr>
    </w:lvl>
    <w:lvl w:ilvl="1" w:tplc="04190019">
      <w:start w:val="1"/>
      <w:numFmt w:val="lowerLetter"/>
      <w:lvlText w:val="%2."/>
      <w:lvlJc w:val="left"/>
      <w:pPr>
        <w:ind w:left="1058" w:hanging="360"/>
      </w:pPr>
    </w:lvl>
    <w:lvl w:ilvl="2" w:tplc="0419001B">
      <w:start w:val="1"/>
      <w:numFmt w:val="lowerRoman"/>
      <w:lvlText w:val="%3."/>
      <w:lvlJc w:val="right"/>
      <w:pPr>
        <w:ind w:left="1778" w:hanging="180"/>
      </w:pPr>
    </w:lvl>
    <w:lvl w:ilvl="3" w:tplc="0419000F">
      <w:start w:val="1"/>
      <w:numFmt w:val="decimal"/>
      <w:lvlText w:val="%4."/>
      <w:lvlJc w:val="left"/>
      <w:pPr>
        <w:ind w:left="2498" w:hanging="360"/>
      </w:pPr>
    </w:lvl>
    <w:lvl w:ilvl="4" w:tplc="04190019">
      <w:start w:val="1"/>
      <w:numFmt w:val="lowerLetter"/>
      <w:lvlText w:val="%5."/>
      <w:lvlJc w:val="left"/>
      <w:pPr>
        <w:ind w:left="3218" w:hanging="360"/>
      </w:pPr>
    </w:lvl>
    <w:lvl w:ilvl="5" w:tplc="0419001B">
      <w:start w:val="1"/>
      <w:numFmt w:val="lowerRoman"/>
      <w:lvlText w:val="%6."/>
      <w:lvlJc w:val="right"/>
      <w:pPr>
        <w:ind w:left="3938" w:hanging="180"/>
      </w:pPr>
    </w:lvl>
    <w:lvl w:ilvl="6" w:tplc="0419000F">
      <w:start w:val="1"/>
      <w:numFmt w:val="decimal"/>
      <w:lvlText w:val="%7."/>
      <w:lvlJc w:val="left"/>
      <w:pPr>
        <w:ind w:left="4658" w:hanging="360"/>
      </w:pPr>
    </w:lvl>
    <w:lvl w:ilvl="7" w:tplc="04190019">
      <w:start w:val="1"/>
      <w:numFmt w:val="lowerLetter"/>
      <w:lvlText w:val="%8."/>
      <w:lvlJc w:val="left"/>
      <w:pPr>
        <w:ind w:left="5378" w:hanging="360"/>
      </w:pPr>
    </w:lvl>
    <w:lvl w:ilvl="8" w:tplc="0419001B">
      <w:start w:val="1"/>
      <w:numFmt w:val="lowerRoman"/>
      <w:lvlText w:val="%9."/>
      <w:lvlJc w:val="right"/>
      <w:pPr>
        <w:ind w:left="6098" w:hanging="180"/>
      </w:pPr>
    </w:lvl>
  </w:abstractNum>
  <w:abstractNum w:abstractNumId="17">
    <w:nsid w:val="39787CE6"/>
    <w:multiLevelType w:val="hybridMultilevel"/>
    <w:tmpl w:val="98EAD37C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>
      <w:start w:val="1"/>
      <w:numFmt w:val="lowerLetter"/>
      <w:lvlText w:val="%2."/>
      <w:lvlJc w:val="left"/>
      <w:pPr>
        <w:ind w:left="1473" w:hanging="360"/>
      </w:pPr>
    </w:lvl>
    <w:lvl w:ilvl="2" w:tplc="0419001B">
      <w:start w:val="1"/>
      <w:numFmt w:val="lowerRoman"/>
      <w:lvlText w:val="%3."/>
      <w:lvlJc w:val="right"/>
      <w:pPr>
        <w:ind w:left="2193" w:hanging="180"/>
      </w:pPr>
    </w:lvl>
    <w:lvl w:ilvl="3" w:tplc="0419000F">
      <w:start w:val="1"/>
      <w:numFmt w:val="decimal"/>
      <w:lvlText w:val="%4."/>
      <w:lvlJc w:val="left"/>
      <w:pPr>
        <w:ind w:left="2913" w:hanging="360"/>
      </w:pPr>
    </w:lvl>
    <w:lvl w:ilvl="4" w:tplc="04190019">
      <w:start w:val="1"/>
      <w:numFmt w:val="lowerLetter"/>
      <w:lvlText w:val="%5."/>
      <w:lvlJc w:val="left"/>
      <w:pPr>
        <w:ind w:left="3633" w:hanging="360"/>
      </w:pPr>
    </w:lvl>
    <w:lvl w:ilvl="5" w:tplc="0419001B">
      <w:start w:val="1"/>
      <w:numFmt w:val="lowerRoman"/>
      <w:lvlText w:val="%6."/>
      <w:lvlJc w:val="right"/>
      <w:pPr>
        <w:ind w:left="4353" w:hanging="180"/>
      </w:pPr>
    </w:lvl>
    <w:lvl w:ilvl="6" w:tplc="0419000F">
      <w:start w:val="1"/>
      <w:numFmt w:val="decimal"/>
      <w:lvlText w:val="%7."/>
      <w:lvlJc w:val="left"/>
      <w:pPr>
        <w:ind w:left="5073" w:hanging="360"/>
      </w:pPr>
    </w:lvl>
    <w:lvl w:ilvl="7" w:tplc="04190019">
      <w:start w:val="1"/>
      <w:numFmt w:val="lowerLetter"/>
      <w:lvlText w:val="%8."/>
      <w:lvlJc w:val="left"/>
      <w:pPr>
        <w:ind w:left="5793" w:hanging="360"/>
      </w:pPr>
    </w:lvl>
    <w:lvl w:ilvl="8" w:tplc="0419001B">
      <w:start w:val="1"/>
      <w:numFmt w:val="lowerRoman"/>
      <w:lvlText w:val="%9."/>
      <w:lvlJc w:val="right"/>
      <w:pPr>
        <w:ind w:left="6513" w:hanging="180"/>
      </w:pPr>
    </w:lvl>
  </w:abstractNum>
  <w:abstractNum w:abstractNumId="18">
    <w:nsid w:val="3D67637D"/>
    <w:multiLevelType w:val="hybridMultilevel"/>
    <w:tmpl w:val="70EEC804"/>
    <w:lvl w:ilvl="0" w:tplc="8876938A">
      <w:start w:val="1"/>
      <w:numFmt w:val="decimal"/>
      <w:lvlText w:val="%1."/>
      <w:lvlJc w:val="left"/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A05CF8"/>
    <w:multiLevelType w:val="hybridMultilevel"/>
    <w:tmpl w:val="C3A2B5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24B6FCD"/>
    <w:multiLevelType w:val="hybridMultilevel"/>
    <w:tmpl w:val="DA186A18"/>
    <w:lvl w:ilvl="0" w:tplc="AD2E6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46FC6F23"/>
    <w:multiLevelType w:val="hybridMultilevel"/>
    <w:tmpl w:val="08D64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D33B0D"/>
    <w:multiLevelType w:val="hybridMultilevel"/>
    <w:tmpl w:val="F872F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E94F20"/>
    <w:multiLevelType w:val="multilevel"/>
    <w:tmpl w:val="4CE94F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4">
    <w:nsid w:val="54685309"/>
    <w:multiLevelType w:val="hybridMultilevel"/>
    <w:tmpl w:val="986848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8B13AC0"/>
    <w:multiLevelType w:val="hybridMultilevel"/>
    <w:tmpl w:val="08D64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9F2DD8"/>
    <w:multiLevelType w:val="hybridMultilevel"/>
    <w:tmpl w:val="EAB00674"/>
    <w:lvl w:ilvl="0" w:tplc="0419000F">
      <w:start w:val="1"/>
      <w:numFmt w:val="decimal"/>
      <w:lvlText w:val="%1."/>
      <w:lvlJc w:val="left"/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47622A"/>
    <w:multiLevelType w:val="hybridMultilevel"/>
    <w:tmpl w:val="85B63E72"/>
    <w:lvl w:ilvl="0" w:tplc="CA9C531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66411DB8"/>
    <w:multiLevelType w:val="hybridMultilevel"/>
    <w:tmpl w:val="AA2A9720"/>
    <w:lvl w:ilvl="0" w:tplc="0419000F">
      <w:start w:val="1"/>
      <w:numFmt w:val="decimal"/>
      <w:lvlText w:val="%1."/>
      <w:lvlJc w:val="left"/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DD4A68"/>
    <w:multiLevelType w:val="multilevel"/>
    <w:tmpl w:val="67DD4A6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0">
    <w:nsid w:val="7CA23297"/>
    <w:multiLevelType w:val="multilevel"/>
    <w:tmpl w:val="7CA2329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1">
    <w:nsid w:val="7E9D1DF4"/>
    <w:multiLevelType w:val="hybridMultilevel"/>
    <w:tmpl w:val="D1B0DB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0"/>
  </w:num>
  <w:num w:numId="12">
    <w:abstractNumId w:val="2"/>
  </w:num>
  <w:num w:numId="13">
    <w:abstractNumId w:val="1"/>
  </w:num>
  <w:num w:numId="14">
    <w:abstractNumId w:val="4"/>
  </w:num>
  <w:num w:numId="15">
    <w:abstractNumId w:val="5"/>
  </w:num>
  <w:num w:numId="16">
    <w:abstractNumId w:val="9"/>
  </w:num>
  <w:num w:numId="17">
    <w:abstractNumId w:val="7"/>
  </w:num>
  <w:num w:numId="18">
    <w:abstractNumId w:val="6"/>
  </w:num>
  <w:num w:numId="19">
    <w:abstractNumId w:val="8"/>
  </w:num>
  <w:num w:numId="20">
    <w:abstractNumId w:val="3"/>
  </w:num>
  <w:num w:numId="21">
    <w:abstractNumId w:val="11"/>
  </w:num>
  <w:num w:numId="22">
    <w:abstractNumId w:val="30"/>
  </w:num>
  <w:num w:numId="23">
    <w:abstractNumId w:val="30"/>
    <w:lvlOverride w:ilvl="0">
      <w:startOverride w:val="1"/>
    </w:lvlOverride>
  </w:num>
  <w:num w:numId="24">
    <w:abstractNumId w:val="14"/>
  </w:num>
  <w:num w:numId="25">
    <w:abstractNumId w:val="29"/>
  </w:num>
  <w:num w:numId="26">
    <w:abstractNumId w:val="23"/>
  </w:num>
  <w:num w:numId="27">
    <w:abstractNumId w:val="22"/>
  </w:num>
  <w:num w:numId="28">
    <w:abstractNumId w:val="12"/>
  </w:num>
  <w:num w:numId="29">
    <w:abstractNumId w:val="18"/>
  </w:num>
  <w:num w:numId="30">
    <w:abstractNumId w:val="13"/>
  </w:num>
  <w:num w:numId="31">
    <w:abstractNumId w:val="27"/>
  </w:num>
  <w:num w:numId="32">
    <w:abstractNumId w:val="20"/>
  </w:num>
  <w:num w:numId="33">
    <w:abstractNumId w:val="10"/>
  </w:num>
  <w:num w:numId="34">
    <w:abstractNumId w:val="17"/>
  </w:num>
  <w:num w:numId="35">
    <w:abstractNumId w:val="28"/>
  </w:num>
  <w:num w:numId="36">
    <w:abstractNumId w:val="26"/>
  </w:num>
  <w:num w:numId="37">
    <w:abstractNumId w:val="19"/>
  </w:num>
  <w:num w:numId="38">
    <w:abstractNumId w:val="24"/>
  </w:num>
  <w:num w:numId="39">
    <w:abstractNumId w:val="15"/>
  </w:num>
  <w:num w:numId="40">
    <w:abstractNumId w:val="31"/>
  </w:num>
  <w:num w:numId="41">
    <w:abstractNumId w:val="25"/>
  </w:num>
  <w:num w:numId="42">
    <w:abstractNumId w:val="16"/>
  </w:num>
  <w:num w:numId="4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defaultTabStop w:val="708"/>
  <w:doNotHyphenateCaps/>
  <w:drawingGridVerticalSpacing w:val="156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60A6A2A"/>
    <w:rsid w:val="00000EA4"/>
    <w:rsid w:val="00007E28"/>
    <w:rsid w:val="00023912"/>
    <w:rsid w:val="00050A31"/>
    <w:rsid w:val="000657E6"/>
    <w:rsid w:val="00067C13"/>
    <w:rsid w:val="000716D2"/>
    <w:rsid w:val="00071AAB"/>
    <w:rsid w:val="00082D67"/>
    <w:rsid w:val="00086AD9"/>
    <w:rsid w:val="000A4F11"/>
    <w:rsid w:val="000A51C1"/>
    <w:rsid w:val="000B3A8D"/>
    <w:rsid w:val="000B76C4"/>
    <w:rsid w:val="000C5610"/>
    <w:rsid w:val="000D5C1B"/>
    <w:rsid w:val="000E6552"/>
    <w:rsid w:val="000F0EB0"/>
    <w:rsid w:val="000F3086"/>
    <w:rsid w:val="000F3A4F"/>
    <w:rsid w:val="000F59AC"/>
    <w:rsid w:val="0010274C"/>
    <w:rsid w:val="001364FE"/>
    <w:rsid w:val="001368DD"/>
    <w:rsid w:val="00147DB3"/>
    <w:rsid w:val="001518A5"/>
    <w:rsid w:val="00170095"/>
    <w:rsid w:val="00170E4F"/>
    <w:rsid w:val="001743F4"/>
    <w:rsid w:val="00181122"/>
    <w:rsid w:val="00181981"/>
    <w:rsid w:val="00187C33"/>
    <w:rsid w:val="00192113"/>
    <w:rsid w:val="001936B7"/>
    <w:rsid w:val="00196AB1"/>
    <w:rsid w:val="001F3FF5"/>
    <w:rsid w:val="00201333"/>
    <w:rsid w:val="00210FA7"/>
    <w:rsid w:val="0021174E"/>
    <w:rsid w:val="002153A8"/>
    <w:rsid w:val="00216417"/>
    <w:rsid w:val="0021683E"/>
    <w:rsid w:val="00225DD4"/>
    <w:rsid w:val="0024007A"/>
    <w:rsid w:val="0024011A"/>
    <w:rsid w:val="00251C09"/>
    <w:rsid w:val="0026631D"/>
    <w:rsid w:val="002B7F6D"/>
    <w:rsid w:val="002C2F53"/>
    <w:rsid w:val="002D6AD4"/>
    <w:rsid w:val="002E5EDA"/>
    <w:rsid w:val="00301E85"/>
    <w:rsid w:val="00302602"/>
    <w:rsid w:val="003151AC"/>
    <w:rsid w:val="0033518C"/>
    <w:rsid w:val="003437C2"/>
    <w:rsid w:val="00344DB8"/>
    <w:rsid w:val="00377186"/>
    <w:rsid w:val="00383AD0"/>
    <w:rsid w:val="0039304F"/>
    <w:rsid w:val="003A1C03"/>
    <w:rsid w:val="003B39F0"/>
    <w:rsid w:val="003E3356"/>
    <w:rsid w:val="00414627"/>
    <w:rsid w:val="00425D63"/>
    <w:rsid w:val="004326CD"/>
    <w:rsid w:val="00432E7B"/>
    <w:rsid w:val="00454C76"/>
    <w:rsid w:val="004643D8"/>
    <w:rsid w:val="00497C24"/>
    <w:rsid w:val="004A38AF"/>
    <w:rsid w:val="004B0040"/>
    <w:rsid w:val="004C7BA5"/>
    <w:rsid w:val="004E7628"/>
    <w:rsid w:val="004F48F2"/>
    <w:rsid w:val="004F7598"/>
    <w:rsid w:val="00501151"/>
    <w:rsid w:val="00506139"/>
    <w:rsid w:val="005149B1"/>
    <w:rsid w:val="00515809"/>
    <w:rsid w:val="005647F2"/>
    <w:rsid w:val="005662D1"/>
    <w:rsid w:val="005724B9"/>
    <w:rsid w:val="00573A09"/>
    <w:rsid w:val="005752A3"/>
    <w:rsid w:val="00577B25"/>
    <w:rsid w:val="005A4526"/>
    <w:rsid w:val="005C1B16"/>
    <w:rsid w:val="005C2E0E"/>
    <w:rsid w:val="005D2B41"/>
    <w:rsid w:val="005E1C78"/>
    <w:rsid w:val="005E53D0"/>
    <w:rsid w:val="006002EB"/>
    <w:rsid w:val="006128EF"/>
    <w:rsid w:val="006264B4"/>
    <w:rsid w:val="00635386"/>
    <w:rsid w:val="00642ADC"/>
    <w:rsid w:val="00643033"/>
    <w:rsid w:val="00644CC3"/>
    <w:rsid w:val="006463F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6E4CEA"/>
    <w:rsid w:val="006F3087"/>
    <w:rsid w:val="006F3DFA"/>
    <w:rsid w:val="007152D7"/>
    <w:rsid w:val="007267DB"/>
    <w:rsid w:val="00746C14"/>
    <w:rsid w:val="00785878"/>
    <w:rsid w:val="00791C9E"/>
    <w:rsid w:val="00797328"/>
    <w:rsid w:val="007B332F"/>
    <w:rsid w:val="007C2C59"/>
    <w:rsid w:val="007E1BFC"/>
    <w:rsid w:val="007F5595"/>
    <w:rsid w:val="00801F23"/>
    <w:rsid w:val="00837632"/>
    <w:rsid w:val="00840E42"/>
    <w:rsid w:val="0085640F"/>
    <w:rsid w:val="008567AA"/>
    <w:rsid w:val="00892712"/>
    <w:rsid w:val="008A3FE6"/>
    <w:rsid w:val="008A680A"/>
    <w:rsid w:val="008B0A37"/>
    <w:rsid w:val="008B0BB0"/>
    <w:rsid w:val="008B525F"/>
    <w:rsid w:val="008E5F24"/>
    <w:rsid w:val="008E6C4B"/>
    <w:rsid w:val="008F18C0"/>
    <w:rsid w:val="00907648"/>
    <w:rsid w:val="00930FDE"/>
    <w:rsid w:val="0095217D"/>
    <w:rsid w:val="00953A2F"/>
    <w:rsid w:val="00984C93"/>
    <w:rsid w:val="009861DD"/>
    <w:rsid w:val="00987CE1"/>
    <w:rsid w:val="0099405C"/>
    <w:rsid w:val="009C600F"/>
    <w:rsid w:val="009D3723"/>
    <w:rsid w:val="009E04F2"/>
    <w:rsid w:val="009F1C0B"/>
    <w:rsid w:val="00A03B7B"/>
    <w:rsid w:val="00A200C9"/>
    <w:rsid w:val="00A250D5"/>
    <w:rsid w:val="00A32F56"/>
    <w:rsid w:val="00A36028"/>
    <w:rsid w:val="00A37A78"/>
    <w:rsid w:val="00A611F1"/>
    <w:rsid w:val="00A85933"/>
    <w:rsid w:val="00A91424"/>
    <w:rsid w:val="00AA2C77"/>
    <w:rsid w:val="00AA6455"/>
    <w:rsid w:val="00AC3FB9"/>
    <w:rsid w:val="00AC702A"/>
    <w:rsid w:val="00AD226F"/>
    <w:rsid w:val="00AD31B0"/>
    <w:rsid w:val="00AD4FAE"/>
    <w:rsid w:val="00AD66B6"/>
    <w:rsid w:val="00AF0830"/>
    <w:rsid w:val="00B02213"/>
    <w:rsid w:val="00B04F46"/>
    <w:rsid w:val="00B13A52"/>
    <w:rsid w:val="00B224CB"/>
    <w:rsid w:val="00B22D20"/>
    <w:rsid w:val="00B24CF4"/>
    <w:rsid w:val="00B26993"/>
    <w:rsid w:val="00B42EB3"/>
    <w:rsid w:val="00B4570C"/>
    <w:rsid w:val="00B5208C"/>
    <w:rsid w:val="00B5298F"/>
    <w:rsid w:val="00B74876"/>
    <w:rsid w:val="00BB1972"/>
    <w:rsid w:val="00BB7C2B"/>
    <w:rsid w:val="00BC1664"/>
    <w:rsid w:val="00BC2546"/>
    <w:rsid w:val="00BC4CBA"/>
    <w:rsid w:val="00BD1144"/>
    <w:rsid w:val="00BD68A9"/>
    <w:rsid w:val="00C05085"/>
    <w:rsid w:val="00C053B7"/>
    <w:rsid w:val="00C1593D"/>
    <w:rsid w:val="00C463F4"/>
    <w:rsid w:val="00C56C7E"/>
    <w:rsid w:val="00C60B1F"/>
    <w:rsid w:val="00C64662"/>
    <w:rsid w:val="00C7335B"/>
    <w:rsid w:val="00C776A4"/>
    <w:rsid w:val="00C84F60"/>
    <w:rsid w:val="00CA2C6C"/>
    <w:rsid w:val="00CA5054"/>
    <w:rsid w:val="00CA7AE8"/>
    <w:rsid w:val="00CB7C83"/>
    <w:rsid w:val="00CC0600"/>
    <w:rsid w:val="00CC1DD8"/>
    <w:rsid w:val="00CC78AC"/>
    <w:rsid w:val="00CD5C4A"/>
    <w:rsid w:val="00CF7953"/>
    <w:rsid w:val="00D07232"/>
    <w:rsid w:val="00D07D70"/>
    <w:rsid w:val="00D07D89"/>
    <w:rsid w:val="00D10245"/>
    <w:rsid w:val="00D11E83"/>
    <w:rsid w:val="00D21BDD"/>
    <w:rsid w:val="00D3584C"/>
    <w:rsid w:val="00D37AAE"/>
    <w:rsid w:val="00D558C8"/>
    <w:rsid w:val="00D65F07"/>
    <w:rsid w:val="00D72D61"/>
    <w:rsid w:val="00D92BB7"/>
    <w:rsid w:val="00DC3802"/>
    <w:rsid w:val="00DC76D2"/>
    <w:rsid w:val="00DD30ED"/>
    <w:rsid w:val="00DE09F6"/>
    <w:rsid w:val="00DF70D3"/>
    <w:rsid w:val="00E36D47"/>
    <w:rsid w:val="00E611EA"/>
    <w:rsid w:val="00E634BA"/>
    <w:rsid w:val="00E64443"/>
    <w:rsid w:val="00E64C21"/>
    <w:rsid w:val="00E819D8"/>
    <w:rsid w:val="00EA1A82"/>
    <w:rsid w:val="00EC24C6"/>
    <w:rsid w:val="00EC5AD2"/>
    <w:rsid w:val="00EF2933"/>
    <w:rsid w:val="00F05146"/>
    <w:rsid w:val="00F1115D"/>
    <w:rsid w:val="00F3513C"/>
    <w:rsid w:val="00F465C5"/>
    <w:rsid w:val="00F5180D"/>
    <w:rsid w:val="00F51B21"/>
    <w:rsid w:val="00F51D87"/>
    <w:rsid w:val="00F563C7"/>
    <w:rsid w:val="00F8455C"/>
    <w:rsid w:val="00FC0808"/>
    <w:rsid w:val="060A6A2A"/>
    <w:rsid w:val="1C2A0E22"/>
    <w:rsid w:val="3D2E204C"/>
    <w:rsid w:val="6C561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uiPriority="0"/>
    <w:lsdException w:name="HTML Bottom of Form" w:locked="1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Balloon Text" w:semiHidden="1" w:unhideWhenUsed="1"/>
    <w:lsdException w:name="Table Grid" w:uiPriority="59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E5F24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E5F2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E5F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E5F2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E5F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E5F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E5F24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8E5F24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E5F24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E5F24"/>
    <w:pPr>
      <w:spacing w:before="240" w:after="60"/>
      <w:outlineLvl w:val="8"/>
    </w:pPr>
    <w:rPr>
      <w:rFonts w:ascii="Arial" w:hAnsi="Arial" w:cs="Aria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A7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A7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A7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A7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A7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A7B"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A7B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A7B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A7B"/>
    <w:rPr>
      <w:rFonts w:asciiTheme="majorHAnsi" w:eastAsiaTheme="majorEastAsia" w:hAnsiTheme="majorHAnsi" w:cstheme="majorBidi"/>
      <w:lang w:eastAsia="en-US"/>
    </w:rPr>
  </w:style>
  <w:style w:type="character" w:styleId="HTMLSample">
    <w:name w:val="HTML Sample"/>
    <w:basedOn w:val="DefaultParagraphFont"/>
    <w:uiPriority w:val="99"/>
    <w:rsid w:val="008E5F24"/>
    <w:rPr>
      <w:rFonts w:ascii="Courier New" w:hAnsi="Courier New" w:cs="Courier New"/>
    </w:rPr>
  </w:style>
  <w:style w:type="character" w:styleId="FollowedHyperlink">
    <w:name w:val="FollowedHyperlink"/>
    <w:basedOn w:val="DefaultParagraphFont"/>
    <w:uiPriority w:val="99"/>
    <w:rsid w:val="008E5F24"/>
    <w:rPr>
      <w:color w:val="800080"/>
      <w:u w:val="single"/>
    </w:rPr>
  </w:style>
  <w:style w:type="character" w:styleId="FootnoteReference">
    <w:name w:val="footnote reference"/>
    <w:basedOn w:val="DefaultParagraphFont"/>
    <w:uiPriority w:val="99"/>
    <w:semiHidden/>
    <w:rsid w:val="008E5F2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8E5F24"/>
    <w:rPr>
      <w:sz w:val="21"/>
      <w:szCs w:val="21"/>
    </w:rPr>
  </w:style>
  <w:style w:type="character" w:styleId="EndnoteReference">
    <w:name w:val="endnote reference"/>
    <w:basedOn w:val="DefaultParagraphFont"/>
    <w:uiPriority w:val="99"/>
    <w:semiHidden/>
    <w:rsid w:val="008E5F24"/>
    <w:rPr>
      <w:vertAlign w:val="superscript"/>
    </w:rPr>
  </w:style>
  <w:style w:type="character" w:styleId="HTMLAcronym">
    <w:name w:val="HTML Acronym"/>
    <w:basedOn w:val="DefaultParagraphFont"/>
    <w:uiPriority w:val="99"/>
    <w:rsid w:val="008E5F24"/>
  </w:style>
  <w:style w:type="character" w:styleId="Emphasis">
    <w:name w:val="Emphasis"/>
    <w:basedOn w:val="DefaultParagraphFont"/>
    <w:uiPriority w:val="99"/>
    <w:qFormat/>
    <w:rsid w:val="008E5F24"/>
    <w:rPr>
      <w:i/>
      <w:iCs/>
    </w:rPr>
  </w:style>
  <w:style w:type="character" w:styleId="Hyperlink">
    <w:name w:val="Hyperlink"/>
    <w:basedOn w:val="DefaultParagraphFont"/>
    <w:uiPriority w:val="99"/>
    <w:rsid w:val="008E5F24"/>
    <w:rPr>
      <w:color w:val="0000FF"/>
      <w:u w:val="single"/>
    </w:rPr>
  </w:style>
  <w:style w:type="character" w:styleId="HTMLKeyboard">
    <w:name w:val="HTML Keyboard"/>
    <w:basedOn w:val="DefaultParagraphFont"/>
    <w:uiPriority w:val="99"/>
    <w:rsid w:val="008E5F24"/>
    <w:rPr>
      <w:rFonts w:ascii="Courier New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rsid w:val="008E5F24"/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uiPriority w:val="99"/>
    <w:rsid w:val="008E5F24"/>
  </w:style>
  <w:style w:type="character" w:styleId="LineNumber">
    <w:name w:val="line number"/>
    <w:basedOn w:val="DefaultParagraphFont"/>
    <w:uiPriority w:val="99"/>
    <w:rsid w:val="008E5F24"/>
  </w:style>
  <w:style w:type="character" w:styleId="HTMLDefinition">
    <w:name w:val="HTML Definition"/>
    <w:basedOn w:val="DefaultParagraphFont"/>
    <w:uiPriority w:val="99"/>
    <w:rsid w:val="008E5F24"/>
    <w:rPr>
      <w:i/>
      <w:iCs/>
    </w:rPr>
  </w:style>
  <w:style w:type="character" w:styleId="HTMLVariable">
    <w:name w:val="HTML Variable"/>
    <w:basedOn w:val="DefaultParagraphFont"/>
    <w:uiPriority w:val="99"/>
    <w:rsid w:val="008E5F24"/>
    <w:rPr>
      <w:i/>
      <w:iCs/>
    </w:rPr>
  </w:style>
  <w:style w:type="character" w:styleId="HTMLTypewriter">
    <w:name w:val="HTML Typewriter"/>
    <w:basedOn w:val="DefaultParagraphFont"/>
    <w:uiPriority w:val="99"/>
    <w:rsid w:val="008E5F24"/>
    <w:rPr>
      <w:rFonts w:ascii="Courier New" w:hAnsi="Courier New" w:cs="Courier New"/>
      <w:sz w:val="20"/>
      <w:szCs w:val="20"/>
    </w:rPr>
  </w:style>
  <w:style w:type="character" w:styleId="Strong">
    <w:name w:val="Strong"/>
    <w:basedOn w:val="DefaultParagraphFont"/>
    <w:uiPriority w:val="99"/>
    <w:qFormat/>
    <w:rsid w:val="008E5F24"/>
    <w:rPr>
      <w:b/>
      <w:bCs/>
    </w:rPr>
  </w:style>
  <w:style w:type="character" w:styleId="HTMLCite">
    <w:name w:val="HTML Cite"/>
    <w:basedOn w:val="DefaultParagraphFont"/>
    <w:uiPriority w:val="99"/>
    <w:rsid w:val="008E5F2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8E5F24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A7B"/>
    <w:rPr>
      <w:rFonts w:ascii="Times New Roman" w:hAnsi="Times New Roman"/>
      <w:sz w:val="0"/>
      <w:szCs w:val="0"/>
      <w:lang w:eastAsia="en-US"/>
    </w:rPr>
  </w:style>
  <w:style w:type="paragraph" w:styleId="List5">
    <w:name w:val="List 5"/>
    <w:basedOn w:val="Normal"/>
    <w:uiPriority w:val="99"/>
    <w:rsid w:val="008E5F24"/>
    <w:pPr>
      <w:ind w:left="1800" w:hanging="360"/>
    </w:pPr>
  </w:style>
  <w:style w:type="paragraph" w:styleId="ListContinue">
    <w:name w:val="List Continue"/>
    <w:basedOn w:val="Normal"/>
    <w:uiPriority w:val="99"/>
    <w:rsid w:val="008E5F24"/>
    <w:pPr>
      <w:spacing w:after="120"/>
      <w:ind w:left="360"/>
    </w:pPr>
  </w:style>
  <w:style w:type="paragraph" w:styleId="BodyText2">
    <w:name w:val="Body Text 2"/>
    <w:basedOn w:val="Normal"/>
    <w:link w:val="BodyText2Char"/>
    <w:uiPriority w:val="99"/>
    <w:rsid w:val="008E5F2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26A7B"/>
    <w:rPr>
      <w:rFonts w:cs="Calibri"/>
      <w:lang w:eastAsia="en-US"/>
    </w:rPr>
  </w:style>
  <w:style w:type="paragraph" w:styleId="ListNumber5">
    <w:name w:val="List Number 5"/>
    <w:basedOn w:val="Normal"/>
    <w:uiPriority w:val="99"/>
    <w:rsid w:val="008E5F24"/>
    <w:pPr>
      <w:numPr>
        <w:numId w:val="11"/>
      </w:numPr>
    </w:pPr>
  </w:style>
  <w:style w:type="paragraph" w:styleId="Closing">
    <w:name w:val="Closing"/>
    <w:basedOn w:val="Normal"/>
    <w:link w:val="ClosingChar"/>
    <w:uiPriority w:val="99"/>
    <w:rsid w:val="008E5F24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26A7B"/>
    <w:rPr>
      <w:rFonts w:cs="Calibri"/>
      <w:lang w:eastAsia="en-US"/>
    </w:rPr>
  </w:style>
  <w:style w:type="paragraph" w:styleId="NormalIndent">
    <w:name w:val="Normal Indent"/>
    <w:basedOn w:val="Normal"/>
    <w:uiPriority w:val="99"/>
    <w:rsid w:val="008E5F24"/>
    <w:pPr>
      <w:ind w:left="708"/>
    </w:pPr>
  </w:style>
  <w:style w:type="paragraph" w:styleId="EnvelopeReturn">
    <w:name w:val="envelope return"/>
    <w:basedOn w:val="Normal"/>
    <w:uiPriority w:val="99"/>
    <w:rsid w:val="008E5F24"/>
    <w:rPr>
      <w:rFonts w:ascii="Arial" w:hAnsi="Arial" w:cs="Arial"/>
      <w:sz w:val="20"/>
      <w:szCs w:val="20"/>
    </w:rPr>
  </w:style>
  <w:style w:type="paragraph" w:styleId="PlainText">
    <w:name w:val="Plain Text"/>
    <w:basedOn w:val="Normal"/>
    <w:link w:val="PlainTextChar"/>
    <w:uiPriority w:val="99"/>
    <w:rsid w:val="008E5F2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26A7B"/>
    <w:rPr>
      <w:rFonts w:ascii="Courier New" w:hAnsi="Courier New" w:cs="Courier New"/>
      <w:sz w:val="20"/>
      <w:szCs w:val="20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8E5F24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26A7B"/>
    <w:rPr>
      <w:rFonts w:cs="Calibri"/>
      <w:sz w:val="16"/>
      <w:szCs w:val="16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rsid w:val="008E5F24"/>
    <w:pPr>
      <w:snapToGrid w:val="0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26A7B"/>
    <w:rPr>
      <w:rFonts w:cs="Calibri"/>
      <w:sz w:val="20"/>
      <w:szCs w:val="20"/>
      <w:lang w:eastAsia="en-US"/>
    </w:rPr>
  </w:style>
  <w:style w:type="paragraph" w:styleId="Caption">
    <w:name w:val="caption"/>
    <w:basedOn w:val="Normal"/>
    <w:next w:val="Normal"/>
    <w:uiPriority w:val="99"/>
    <w:qFormat/>
    <w:rsid w:val="008E5F24"/>
    <w:rPr>
      <w:rFonts w:ascii="Arial" w:eastAsia="SimHei" w:hAnsi="Arial" w:cs="Arial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rsid w:val="008E5F2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A7B"/>
    <w:rPr>
      <w:rFonts w:cs="Calibri"/>
      <w:sz w:val="20"/>
      <w:szCs w:val="20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8E5F2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E5F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A7B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8E5F24"/>
    <w:pPr>
      <w:shd w:val="clear" w:color="auto" w:fill="000080"/>
    </w:p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26A7B"/>
    <w:rPr>
      <w:rFonts w:ascii="Times New Roman" w:hAnsi="Times New Roman"/>
      <w:sz w:val="0"/>
      <w:szCs w:val="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8E5F24"/>
    <w:pPr>
      <w:snapToGrid w:val="0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6A7B"/>
    <w:rPr>
      <w:rFonts w:cs="Calibri"/>
      <w:sz w:val="20"/>
      <w:szCs w:val="20"/>
      <w:lang w:eastAsia="en-US"/>
    </w:rPr>
  </w:style>
  <w:style w:type="paragraph" w:styleId="TOC8">
    <w:name w:val="toc 8"/>
    <w:basedOn w:val="Normal"/>
    <w:next w:val="Normal"/>
    <w:autoRedefine/>
    <w:uiPriority w:val="99"/>
    <w:semiHidden/>
    <w:rsid w:val="008E5F24"/>
    <w:pPr>
      <w:ind w:leftChars="1400" w:left="2940"/>
    </w:pPr>
  </w:style>
  <w:style w:type="paragraph" w:styleId="Index2">
    <w:name w:val="index 2"/>
    <w:basedOn w:val="Normal"/>
    <w:next w:val="Normal"/>
    <w:autoRedefine/>
    <w:uiPriority w:val="99"/>
    <w:semiHidden/>
    <w:rsid w:val="008E5F24"/>
    <w:pPr>
      <w:ind w:leftChars="200" w:left="200"/>
    </w:pPr>
  </w:style>
  <w:style w:type="paragraph" w:styleId="ListNumber3">
    <w:name w:val="List Number 3"/>
    <w:basedOn w:val="Normal"/>
    <w:uiPriority w:val="99"/>
    <w:rsid w:val="008E5F24"/>
    <w:pPr>
      <w:numPr>
        <w:numId w:val="12"/>
      </w:numPr>
    </w:pPr>
  </w:style>
  <w:style w:type="paragraph" w:styleId="HTMLAddress">
    <w:name w:val="HTML Address"/>
    <w:basedOn w:val="Normal"/>
    <w:link w:val="HTMLAddressChar"/>
    <w:uiPriority w:val="99"/>
    <w:rsid w:val="008E5F24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26A7B"/>
    <w:rPr>
      <w:rFonts w:cs="Calibri"/>
      <w:i/>
      <w:iCs/>
      <w:lang w:eastAsia="en-US"/>
    </w:rPr>
  </w:style>
  <w:style w:type="paragraph" w:styleId="Index7">
    <w:name w:val="index 7"/>
    <w:basedOn w:val="Normal"/>
    <w:next w:val="Normal"/>
    <w:autoRedefine/>
    <w:uiPriority w:val="99"/>
    <w:semiHidden/>
    <w:rsid w:val="008E5F24"/>
    <w:pPr>
      <w:ind w:leftChars="1200" w:left="1200"/>
    </w:pPr>
  </w:style>
  <w:style w:type="paragraph" w:styleId="Index3">
    <w:name w:val="index 3"/>
    <w:basedOn w:val="Normal"/>
    <w:next w:val="Normal"/>
    <w:autoRedefine/>
    <w:uiPriority w:val="99"/>
    <w:semiHidden/>
    <w:rsid w:val="008E5F24"/>
    <w:pPr>
      <w:ind w:leftChars="400" w:left="400"/>
    </w:pPr>
  </w:style>
  <w:style w:type="paragraph" w:styleId="Index5">
    <w:name w:val="index 5"/>
    <w:basedOn w:val="Normal"/>
    <w:next w:val="Normal"/>
    <w:autoRedefine/>
    <w:uiPriority w:val="99"/>
    <w:semiHidden/>
    <w:rsid w:val="008E5F24"/>
    <w:pPr>
      <w:ind w:leftChars="800" w:left="800"/>
    </w:pPr>
  </w:style>
  <w:style w:type="paragraph" w:styleId="Index4">
    <w:name w:val="index 4"/>
    <w:basedOn w:val="Normal"/>
    <w:next w:val="Normal"/>
    <w:autoRedefine/>
    <w:uiPriority w:val="99"/>
    <w:semiHidden/>
    <w:rsid w:val="008E5F24"/>
    <w:pPr>
      <w:ind w:leftChars="600" w:left="600"/>
    </w:pPr>
  </w:style>
  <w:style w:type="paragraph" w:styleId="Header">
    <w:name w:val="header"/>
    <w:basedOn w:val="Normal"/>
    <w:link w:val="HeaderChar"/>
    <w:uiPriority w:val="99"/>
    <w:rsid w:val="008E5F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26A7B"/>
    <w:rPr>
      <w:rFonts w:cs="Calibri"/>
      <w:lang w:eastAsia="en-US"/>
    </w:rPr>
  </w:style>
  <w:style w:type="paragraph" w:styleId="TOC9">
    <w:name w:val="toc 9"/>
    <w:basedOn w:val="Normal"/>
    <w:next w:val="Normal"/>
    <w:autoRedefine/>
    <w:uiPriority w:val="99"/>
    <w:semiHidden/>
    <w:rsid w:val="008E5F24"/>
    <w:pPr>
      <w:ind w:leftChars="1600" w:left="3360"/>
    </w:pPr>
  </w:style>
  <w:style w:type="paragraph" w:styleId="TOC7">
    <w:name w:val="toc 7"/>
    <w:basedOn w:val="Normal"/>
    <w:next w:val="Normal"/>
    <w:autoRedefine/>
    <w:uiPriority w:val="99"/>
    <w:semiHidden/>
    <w:rsid w:val="008E5F24"/>
    <w:pPr>
      <w:ind w:leftChars="1200" w:left="2520"/>
    </w:pPr>
  </w:style>
  <w:style w:type="paragraph" w:styleId="Index6">
    <w:name w:val="index 6"/>
    <w:basedOn w:val="Normal"/>
    <w:next w:val="Normal"/>
    <w:autoRedefine/>
    <w:uiPriority w:val="99"/>
    <w:semiHidden/>
    <w:rsid w:val="008E5F24"/>
    <w:pPr>
      <w:ind w:leftChars="1000" w:left="1000"/>
    </w:pPr>
  </w:style>
  <w:style w:type="paragraph" w:styleId="EnvelopeAddress">
    <w:name w:val="envelope address"/>
    <w:basedOn w:val="Normal"/>
    <w:uiPriority w:val="99"/>
    <w:rsid w:val="008E5F24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Index8">
    <w:name w:val="index 8"/>
    <w:basedOn w:val="Normal"/>
    <w:next w:val="Normal"/>
    <w:autoRedefine/>
    <w:uiPriority w:val="99"/>
    <w:semiHidden/>
    <w:rsid w:val="008E5F24"/>
    <w:pPr>
      <w:ind w:leftChars="1400" w:left="1400"/>
    </w:pPr>
  </w:style>
  <w:style w:type="paragraph" w:styleId="BodyText">
    <w:name w:val="Body Text"/>
    <w:basedOn w:val="Normal"/>
    <w:link w:val="BodyTextChar"/>
    <w:uiPriority w:val="99"/>
    <w:rsid w:val="008E5F2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26A7B"/>
    <w:rPr>
      <w:rFonts w:cs="Calibri"/>
      <w:lang w:eastAsia="en-US"/>
    </w:rPr>
  </w:style>
  <w:style w:type="paragraph" w:styleId="Index9">
    <w:name w:val="index 9"/>
    <w:basedOn w:val="Normal"/>
    <w:next w:val="Normal"/>
    <w:autoRedefine/>
    <w:uiPriority w:val="99"/>
    <w:semiHidden/>
    <w:rsid w:val="008E5F24"/>
    <w:pPr>
      <w:ind w:leftChars="1600" w:left="1600"/>
    </w:pPr>
  </w:style>
  <w:style w:type="paragraph" w:styleId="ListNumber4">
    <w:name w:val="List Number 4"/>
    <w:basedOn w:val="Normal"/>
    <w:uiPriority w:val="99"/>
    <w:rsid w:val="008E5F24"/>
    <w:pPr>
      <w:numPr>
        <w:numId w:val="13"/>
      </w:numPr>
    </w:pPr>
  </w:style>
  <w:style w:type="paragraph" w:styleId="TOAHeading">
    <w:name w:val="toa heading"/>
    <w:basedOn w:val="Normal"/>
    <w:next w:val="Normal"/>
    <w:uiPriority w:val="99"/>
    <w:semiHidden/>
    <w:rsid w:val="008E5F24"/>
    <w:pPr>
      <w:spacing w:before="120"/>
    </w:pPr>
    <w:rPr>
      <w:rFonts w:ascii="Arial" w:hAnsi="Arial" w:cs="Arial"/>
      <w:sz w:val="24"/>
      <w:szCs w:val="24"/>
    </w:rPr>
  </w:style>
  <w:style w:type="paragraph" w:styleId="IndexHeading">
    <w:name w:val="index heading"/>
    <w:basedOn w:val="Normal"/>
    <w:next w:val="Index1"/>
    <w:uiPriority w:val="99"/>
    <w:semiHidden/>
    <w:rsid w:val="008E5F24"/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uiPriority w:val="99"/>
    <w:semiHidden/>
    <w:rsid w:val="008E5F24"/>
  </w:style>
  <w:style w:type="paragraph" w:styleId="TableofAuthorities">
    <w:name w:val="table of authorities"/>
    <w:basedOn w:val="Normal"/>
    <w:next w:val="Normal"/>
    <w:uiPriority w:val="99"/>
    <w:semiHidden/>
    <w:rsid w:val="008E5F24"/>
    <w:pPr>
      <w:ind w:leftChars="200" w:left="420"/>
    </w:pPr>
  </w:style>
  <w:style w:type="paragraph" w:styleId="MacroText">
    <w:name w:val="macro"/>
    <w:link w:val="MacroTextChar"/>
    <w:uiPriority w:val="99"/>
    <w:semiHidden/>
    <w:rsid w:val="008E5F24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26A7B"/>
    <w:rPr>
      <w:rFonts w:ascii="Courier New" w:hAnsi="Courier New" w:cs="Courier New"/>
      <w:sz w:val="20"/>
      <w:szCs w:val="20"/>
      <w:lang w:eastAsia="en-US"/>
    </w:rPr>
  </w:style>
  <w:style w:type="paragraph" w:styleId="TOC6">
    <w:name w:val="toc 6"/>
    <w:basedOn w:val="Normal"/>
    <w:next w:val="Normal"/>
    <w:autoRedefine/>
    <w:uiPriority w:val="99"/>
    <w:semiHidden/>
    <w:rsid w:val="008E5F24"/>
    <w:pPr>
      <w:ind w:leftChars="1000" w:left="2100"/>
    </w:pPr>
  </w:style>
  <w:style w:type="paragraph" w:styleId="TableofFigures">
    <w:name w:val="table of figures"/>
    <w:basedOn w:val="Normal"/>
    <w:next w:val="Normal"/>
    <w:uiPriority w:val="99"/>
    <w:semiHidden/>
    <w:rsid w:val="008E5F24"/>
    <w:pPr>
      <w:ind w:leftChars="200" w:left="200" w:hangingChars="200" w:hanging="200"/>
    </w:pPr>
  </w:style>
  <w:style w:type="paragraph" w:styleId="TOC3">
    <w:name w:val="toc 3"/>
    <w:basedOn w:val="Normal"/>
    <w:next w:val="Normal"/>
    <w:autoRedefine/>
    <w:uiPriority w:val="99"/>
    <w:semiHidden/>
    <w:rsid w:val="008E5F24"/>
    <w:pPr>
      <w:ind w:leftChars="400" w:left="840"/>
    </w:pPr>
  </w:style>
  <w:style w:type="paragraph" w:styleId="TOC2">
    <w:name w:val="toc 2"/>
    <w:basedOn w:val="Normal"/>
    <w:next w:val="Normal"/>
    <w:autoRedefine/>
    <w:uiPriority w:val="99"/>
    <w:semiHidden/>
    <w:rsid w:val="008E5F24"/>
    <w:pPr>
      <w:ind w:leftChars="200" w:left="420"/>
    </w:pPr>
  </w:style>
  <w:style w:type="paragraph" w:styleId="TOC4">
    <w:name w:val="toc 4"/>
    <w:basedOn w:val="Normal"/>
    <w:next w:val="Normal"/>
    <w:autoRedefine/>
    <w:uiPriority w:val="99"/>
    <w:semiHidden/>
    <w:rsid w:val="008E5F24"/>
    <w:pPr>
      <w:ind w:leftChars="600" w:left="1260"/>
    </w:pPr>
  </w:style>
  <w:style w:type="paragraph" w:styleId="TOC5">
    <w:name w:val="toc 5"/>
    <w:basedOn w:val="Normal"/>
    <w:next w:val="Normal"/>
    <w:autoRedefine/>
    <w:uiPriority w:val="99"/>
    <w:semiHidden/>
    <w:rsid w:val="008E5F24"/>
    <w:pPr>
      <w:ind w:leftChars="800" w:left="1680"/>
    </w:pPr>
  </w:style>
  <w:style w:type="paragraph" w:styleId="NoteHeading">
    <w:name w:val="Note Heading"/>
    <w:basedOn w:val="Normal"/>
    <w:next w:val="Normal"/>
    <w:link w:val="NoteHeadingChar"/>
    <w:uiPriority w:val="99"/>
    <w:rsid w:val="008E5F24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26A7B"/>
    <w:rPr>
      <w:rFonts w:cs="Calibri"/>
      <w:lang w:eastAsia="en-US"/>
    </w:rPr>
  </w:style>
  <w:style w:type="paragraph" w:styleId="Date">
    <w:name w:val="Date"/>
    <w:basedOn w:val="Normal"/>
    <w:next w:val="Normal"/>
    <w:link w:val="DateChar"/>
    <w:uiPriority w:val="99"/>
    <w:rsid w:val="008E5F24"/>
  </w:style>
  <w:style w:type="character" w:customStyle="1" w:styleId="DateChar">
    <w:name w:val="Date Char"/>
    <w:basedOn w:val="DefaultParagraphFont"/>
    <w:link w:val="Date"/>
    <w:uiPriority w:val="99"/>
    <w:semiHidden/>
    <w:rsid w:val="00326A7B"/>
    <w:rPr>
      <w:rFonts w:cs="Calibri"/>
      <w:lang w:eastAsia="en-US"/>
    </w:rPr>
  </w:style>
  <w:style w:type="paragraph" w:styleId="ListBullet5">
    <w:name w:val="List Bullet 5"/>
    <w:basedOn w:val="Normal"/>
    <w:uiPriority w:val="99"/>
    <w:rsid w:val="008E5F24"/>
    <w:pPr>
      <w:numPr>
        <w:numId w:val="14"/>
      </w:numPr>
    </w:pPr>
  </w:style>
  <w:style w:type="paragraph" w:styleId="BodyTextFirstIndent">
    <w:name w:val="Body Text First Indent"/>
    <w:basedOn w:val="BodyText"/>
    <w:link w:val="BodyTextFirstIndentChar"/>
    <w:uiPriority w:val="99"/>
    <w:rsid w:val="008E5F24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26A7B"/>
  </w:style>
  <w:style w:type="paragraph" w:styleId="BodyTextIndent">
    <w:name w:val="Body Text Indent"/>
    <w:basedOn w:val="Normal"/>
    <w:link w:val="BodyTextIndentChar"/>
    <w:uiPriority w:val="99"/>
    <w:rsid w:val="008E5F2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26A7B"/>
    <w:rPr>
      <w:rFonts w:cs="Calibri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8E5F24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26A7B"/>
  </w:style>
  <w:style w:type="paragraph" w:styleId="ListBullet4">
    <w:name w:val="List Bullet 4"/>
    <w:basedOn w:val="Normal"/>
    <w:uiPriority w:val="99"/>
    <w:rsid w:val="008E5F24"/>
    <w:pPr>
      <w:numPr>
        <w:numId w:val="15"/>
      </w:numPr>
    </w:pPr>
  </w:style>
  <w:style w:type="paragraph" w:styleId="ListBullet">
    <w:name w:val="List Bullet"/>
    <w:basedOn w:val="Normal"/>
    <w:uiPriority w:val="99"/>
    <w:rsid w:val="008E5F24"/>
    <w:pPr>
      <w:numPr>
        <w:numId w:val="16"/>
      </w:numPr>
    </w:pPr>
  </w:style>
  <w:style w:type="paragraph" w:styleId="ListBullet2">
    <w:name w:val="List Bullet 2"/>
    <w:basedOn w:val="Normal"/>
    <w:uiPriority w:val="99"/>
    <w:rsid w:val="008E5F24"/>
    <w:pPr>
      <w:numPr>
        <w:numId w:val="17"/>
      </w:numPr>
    </w:pPr>
  </w:style>
  <w:style w:type="paragraph" w:styleId="ListBullet3">
    <w:name w:val="List Bullet 3"/>
    <w:basedOn w:val="Normal"/>
    <w:uiPriority w:val="99"/>
    <w:rsid w:val="008E5F24"/>
    <w:pPr>
      <w:numPr>
        <w:numId w:val="18"/>
      </w:numPr>
    </w:pPr>
  </w:style>
  <w:style w:type="paragraph" w:styleId="Title">
    <w:name w:val="Title"/>
    <w:basedOn w:val="Normal"/>
    <w:link w:val="TitleChar"/>
    <w:uiPriority w:val="99"/>
    <w:qFormat/>
    <w:rsid w:val="008E5F24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26A7B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Footer">
    <w:name w:val="footer"/>
    <w:basedOn w:val="Normal"/>
    <w:link w:val="FooterChar"/>
    <w:uiPriority w:val="99"/>
    <w:rsid w:val="008E5F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6A7B"/>
    <w:rPr>
      <w:rFonts w:cs="Calibri"/>
      <w:lang w:eastAsia="en-US"/>
    </w:rPr>
  </w:style>
  <w:style w:type="paragraph" w:styleId="ListNumber">
    <w:name w:val="List Number"/>
    <w:basedOn w:val="Normal"/>
    <w:uiPriority w:val="99"/>
    <w:rsid w:val="008E5F24"/>
    <w:pPr>
      <w:numPr>
        <w:numId w:val="19"/>
      </w:numPr>
    </w:pPr>
  </w:style>
  <w:style w:type="paragraph" w:styleId="ListNumber2">
    <w:name w:val="List Number 2"/>
    <w:basedOn w:val="Normal"/>
    <w:uiPriority w:val="99"/>
    <w:rsid w:val="008E5F24"/>
    <w:pPr>
      <w:numPr>
        <w:numId w:val="20"/>
      </w:numPr>
    </w:pPr>
  </w:style>
  <w:style w:type="paragraph" w:styleId="List">
    <w:name w:val="List"/>
    <w:basedOn w:val="Normal"/>
    <w:uiPriority w:val="99"/>
    <w:rsid w:val="008E5F24"/>
    <w:pPr>
      <w:ind w:left="360" w:hanging="360"/>
    </w:pPr>
  </w:style>
  <w:style w:type="paragraph" w:styleId="NormalWeb">
    <w:name w:val="Normal (Web)"/>
    <w:basedOn w:val="Normal"/>
    <w:uiPriority w:val="99"/>
    <w:rsid w:val="008E5F24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8E5F2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26A7B"/>
    <w:rPr>
      <w:rFonts w:cs="Calibri"/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8E5F2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26A7B"/>
    <w:rPr>
      <w:rFonts w:cs="Calibri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8E5F24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26A7B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styleId="Signature">
    <w:name w:val="Signature"/>
    <w:basedOn w:val="Normal"/>
    <w:link w:val="SignatureChar"/>
    <w:uiPriority w:val="99"/>
    <w:rsid w:val="008E5F24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26A7B"/>
    <w:rPr>
      <w:rFonts w:cs="Calibri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rsid w:val="008E5F2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26A7B"/>
    <w:rPr>
      <w:rFonts w:cs="Calibri"/>
      <w:lang w:eastAsia="en-US"/>
    </w:rPr>
  </w:style>
  <w:style w:type="paragraph" w:styleId="ListContinue2">
    <w:name w:val="List Continue 2"/>
    <w:basedOn w:val="Normal"/>
    <w:uiPriority w:val="99"/>
    <w:rsid w:val="008E5F24"/>
    <w:pPr>
      <w:spacing w:after="120"/>
      <w:ind w:left="720"/>
    </w:pPr>
  </w:style>
  <w:style w:type="paragraph" w:styleId="ListContinue3">
    <w:name w:val="List Continue 3"/>
    <w:basedOn w:val="Normal"/>
    <w:uiPriority w:val="99"/>
    <w:rsid w:val="008E5F24"/>
    <w:pPr>
      <w:spacing w:after="120"/>
      <w:ind w:left="1080"/>
    </w:pPr>
  </w:style>
  <w:style w:type="paragraph" w:styleId="ListContinue4">
    <w:name w:val="List Continue 4"/>
    <w:basedOn w:val="Normal"/>
    <w:uiPriority w:val="99"/>
    <w:rsid w:val="008E5F24"/>
    <w:pPr>
      <w:spacing w:after="120"/>
      <w:ind w:left="1440"/>
    </w:pPr>
  </w:style>
  <w:style w:type="paragraph" w:styleId="ListContinue5">
    <w:name w:val="List Continue 5"/>
    <w:basedOn w:val="Normal"/>
    <w:uiPriority w:val="99"/>
    <w:rsid w:val="008E5F24"/>
    <w:pPr>
      <w:spacing w:after="120"/>
      <w:ind w:left="1800"/>
    </w:pPr>
  </w:style>
  <w:style w:type="paragraph" w:styleId="List2">
    <w:name w:val="List 2"/>
    <w:basedOn w:val="Normal"/>
    <w:uiPriority w:val="99"/>
    <w:rsid w:val="008E5F24"/>
    <w:pPr>
      <w:ind w:left="720" w:hanging="360"/>
    </w:pPr>
  </w:style>
  <w:style w:type="paragraph" w:styleId="List3">
    <w:name w:val="List 3"/>
    <w:basedOn w:val="Normal"/>
    <w:uiPriority w:val="99"/>
    <w:rsid w:val="008E5F24"/>
    <w:pPr>
      <w:ind w:left="1080" w:hanging="360"/>
    </w:pPr>
  </w:style>
  <w:style w:type="paragraph" w:styleId="List4">
    <w:name w:val="List 4"/>
    <w:basedOn w:val="Normal"/>
    <w:uiPriority w:val="99"/>
    <w:rsid w:val="008E5F24"/>
    <w:pPr>
      <w:ind w:left="1440" w:hanging="360"/>
    </w:pPr>
  </w:style>
  <w:style w:type="paragraph" w:styleId="HTMLPreformatted">
    <w:name w:val="HTML Preformatted"/>
    <w:basedOn w:val="Normal"/>
    <w:link w:val="HTMLPreformattedChar"/>
    <w:uiPriority w:val="99"/>
    <w:rsid w:val="008E5F24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26A7B"/>
    <w:rPr>
      <w:rFonts w:ascii="Courier New" w:hAnsi="Courier New" w:cs="Courier New"/>
      <w:sz w:val="20"/>
      <w:szCs w:val="20"/>
      <w:lang w:eastAsia="en-US"/>
    </w:rPr>
  </w:style>
  <w:style w:type="paragraph" w:styleId="BlockText">
    <w:name w:val="Block Text"/>
    <w:basedOn w:val="Normal"/>
    <w:uiPriority w:val="99"/>
    <w:rsid w:val="008E5F24"/>
    <w:pPr>
      <w:spacing w:after="120"/>
      <w:ind w:left="1440" w:right="1440"/>
    </w:pPr>
  </w:style>
  <w:style w:type="paragraph" w:styleId="MessageHeader">
    <w:name w:val="Message Header"/>
    <w:basedOn w:val="Normal"/>
    <w:link w:val="MessageHeaderChar"/>
    <w:uiPriority w:val="99"/>
    <w:rsid w:val="008E5F2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26A7B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E-mailSignature">
    <w:name w:val="E-mail Signature"/>
    <w:basedOn w:val="Normal"/>
    <w:link w:val="E-mailSignatureChar"/>
    <w:uiPriority w:val="99"/>
    <w:rsid w:val="008E5F24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26A7B"/>
    <w:rPr>
      <w:rFonts w:cs="Calibri"/>
      <w:lang w:eastAsia="en-US"/>
    </w:rPr>
  </w:style>
  <w:style w:type="table" w:styleId="TableColorful2">
    <w:name w:val="Table Colorful 2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2">
    <w:name w:val="Table Grid 2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ubtle1">
    <w:name w:val="Table Subtle 1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Theme">
    <w:name w:val="Table Theme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3">
    <w:name w:val="Table Web 3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6">
    <w:name w:val="Table Grid 6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Simple1">
    <w:name w:val="Table Simple 1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1">
    <w:name w:val="Table Grid 1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3Deffects2">
    <w:name w:val="Table 3D effects 2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5">
    <w:name w:val="Table List 5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4">
    <w:name w:val="Table Classic 4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lassic1">
    <w:name w:val="Table Classic 1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5">
    <w:name w:val="Table Grid 5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3Deffects3">
    <w:name w:val="Table 3D effects 3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3">
    <w:name w:val="Table Columns 3"/>
    <w:basedOn w:val="TableNormal"/>
    <w:uiPriority w:val="99"/>
    <w:rsid w:val="008E5F24"/>
    <w:pPr>
      <w:widowControl w:val="0"/>
      <w:jc w:val="both"/>
    </w:pPr>
    <w:rPr>
      <w:rFonts w:cs="Calibri"/>
      <w:b/>
      <w:bCs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4">
    <w:name w:val="Table Columns 4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lassic3">
    <w:name w:val="Table Classic 3"/>
    <w:basedOn w:val="TableNormal"/>
    <w:uiPriority w:val="99"/>
    <w:rsid w:val="008E5F24"/>
    <w:pPr>
      <w:widowControl w:val="0"/>
      <w:jc w:val="both"/>
    </w:pPr>
    <w:rPr>
      <w:rFonts w:cs="Calibri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Professional">
    <w:name w:val="Table Professional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Elegant">
    <w:name w:val="Table Elegant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orful1">
    <w:name w:val="Table Colorful 1"/>
    <w:basedOn w:val="TableNormal"/>
    <w:uiPriority w:val="99"/>
    <w:rsid w:val="008E5F24"/>
    <w:pPr>
      <w:widowControl w:val="0"/>
      <w:jc w:val="both"/>
    </w:pPr>
    <w:rPr>
      <w:rFonts w:cs="Calibri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3">
    <w:name w:val="Table List 3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Web2">
    <w:name w:val="Table Web 2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7">
    <w:name w:val="Table List 7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TableContemporary">
    <w:name w:val="Table Contemporary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TableList6">
    <w:name w:val="Table List 6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TableGrid4">
    <w:name w:val="Table Grid 4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1">
    <w:name w:val="Table Columns 1"/>
    <w:basedOn w:val="TableNormal"/>
    <w:uiPriority w:val="99"/>
    <w:rsid w:val="008E5F24"/>
    <w:pPr>
      <w:widowControl w:val="0"/>
      <w:jc w:val="both"/>
    </w:pPr>
    <w:rPr>
      <w:rFonts w:cs="Calibri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8">
    <w:name w:val="Table List 8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TableGrid3">
    <w:name w:val="Table Grid 3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ubtle2">
    <w:name w:val="Table Subtle 2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4">
    <w:name w:val="Table List 4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TableList1">
    <w:name w:val="Table List 1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Web1">
    <w:name w:val="Table Web 1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orful3">
    <w:name w:val="Table Colorful 3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Columns5">
    <w:name w:val="Table Columns 5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lassic2">
    <w:name w:val="Table Classic 2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7">
    <w:name w:val="Table Grid 7"/>
    <w:basedOn w:val="TableNormal"/>
    <w:uiPriority w:val="99"/>
    <w:rsid w:val="008E5F24"/>
    <w:pPr>
      <w:widowControl w:val="0"/>
      <w:jc w:val="both"/>
    </w:pPr>
    <w:rPr>
      <w:rFonts w:cs="Calibri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3Deffects1">
    <w:name w:val="Table 3D effects 1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2">
    <w:name w:val="Table Columns 2"/>
    <w:basedOn w:val="TableNormal"/>
    <w:uiPriority w:val="99"/>
    <w:rsid w:val="008E5F24"/>
    <w:pPr>
      <w:widowControl w:val="0"/>
      <w:jc w:val="both"/>
    </w:pPr>
    <w:rPr>
      <w:rFonts w:cs="Calibri"/>
      <w:b/>
      <w:bCs/>
      <w:sz w:val="20"/>
      <w:szCs w:val="20"/>
    </w:rPr>
    <w:tblPr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imple2">
    <w:name w:val="Table Simple 2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imple3">
    <w:name w:val="Table Simple 3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Grid8">
    <w:name w:val="Table Grid 8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2">
    <w:name w:val="Table List 2"/>
    <w:basedOn w:val="TableNormal"/>
    <w:uiPriority w:val="99"/>
    <w:rsid w:val="008E5F24"/>
    <w:pPr>
      <w:widowControl w:val="0"/>
      <w:jc w:val="both"/>
    </w:pPr>
    <w:rPr>
      <w:rFonts w:cs="Calibri"/>
      <w:sz w:val="20"/>
      <w:szCs w:val="20"/>
    </w:rPr>
    <w:tblPr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ListParagraph">
    <w:name w:val="List Paragraph"/>
    <w:basedOn w:val="Normal"/>
    <w:link w:val="ListParagraphChar"/>
    <w:uiPriority w:val="99"/>
    <w:qFormat/>
    <w:rsid w:val="008E5F24"/>
    <w:pPr>
      <w:ind w:left="720"/>
    </w:pPr>
  </w:style>
  <w:style w:type="paragraph" w:customStyle="1" w:styleId="ParaAttribute5">
    <w:name w:val="ParaAttribute5"/>
    <w:uiPriority w:val="99"/>
    <w:rsid w:val="008E5F24"/>
    <w:pPr>
      <w:widowControl w:val="0"/>
      <w:wordWrap w:val="0"/>
      <w:ind w:right="-1"/>
      <w:jc w:val="both"/>
    </w:pPr>
    <w:rPr>
      <w:rFonts w:cs="Calibri"/>
      <w:sz w:val="20"/>
      <w:szCs w:val="20"/>
    </w:rPr>
  </w:style>
  <w:style w:type="paragraph" w:customStyle="1" w:styleId="ParaAttribute3">
    <w:name w:val="ParaAttribute3"/>
    <w:uiPriority w:val="99"/>
    <w:rsid w:val="008E5F24"/>
    <w:pPr>
      <w:widowControl w:val="0"/>
      <w:wordWrap w:val="0"/>
      <w:ind w:right="-1"/>
      <w:jc w:val="center"/>
    </w:pPr>
    <w:rPr>
      <w:rFonts w:cs="Calibri"/>
      <w:sz w:val="20"/>
      <w:szCs w:val="20"/>
    </w:rPr>
  </w:style>
  <w:style w:type="paragraph" w:customStyle="1" w:styleId="TableParagraph">
    <w:name w:val="Table Paragraph"/>
    <w:basedOn w:val="Normal"/>
    <w:uiPriority w:val="99"/>
    <w:rsid w:val="008E5F24"/>
    <w:pPr>
      <w:widowControl w:val="0"/>
      <w:autoSpaceDE w:val="0"/>
      <w:autoSpaceDN w:val="0"/>
      <w:spacing w:after="0" w:line="240" w:lineRule="auto"/>
      <w:ind w:left="107"/>
    </w:pPr>
    <w:rPr>
      <w:rFonts w:ascii="Times New Roman" w:hAnsi="Times New Roman" w:cs="Times New Roman"/>
    </w:rPr>
  </w:style>
  <w:style w:type="character" w:customStyle="1" w:styleId="ListParagraphChar">
    <w:name w:val="List Paragraph Char"/>
    <w:link w:val="ListParagraph"/>
    <w:uiPriority w:val="99"/>
    <w:locked/>
    <w:rsid w:val="005C2E0E"/>
    <w:rPr>
      <w:rFonts w:ascii="Calibri" w:eastAsia="Times New Roman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513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3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3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3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3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3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5787A75B452FF4E9C2F49E1ACA31838" ma:contentTypeVersion="0" ma:contentTypeDescription="Создание документа." ma:contentTypeScope="" ma:versionID="33f2dc3105721c892cdfc75c3555534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015AED6-C88D-4CBA-BA6A-A21B83BF7E7F}"/>
</file>

<file path=customXml/itemProps2.xml><?xml version="1.0" encoding="utf-8"?>
<ds:datastoreItem xmlns:ds="http://schemas.openxmlformats.org/officeDocument/2006/customXml" ds:itemID="{7CF2DF36-D1A8-4510-A8F8-43A021AACFF3}"/>
</file>

<file path=customXml/itemProps3.xml><?xml version="1.0" encoding="utf-8"?>
<ds:datastoreItem xmlns:ds="http://schemas.openxmlformats.org/officeDocument/2006/customXml" ds:itemID="{1DB645E1-6341-42F5-831F-565AB9C8FCEA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352</TotalTime>
  <Pages>20</Pages>
  <Words>5300</Words>
  <Characters>30215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Волкова</dc:creator>
  <cp:keywords/>
  <dc:description/>
  <cp:lastModifiedBy>PC</cp:lastModifiedBy>
  <cp:revision>14</cp:revision>
  <cp:lastPrinted>2026-10-29T06:28:00Z</cp:lastPrinted>
  <dcterms:created xsi:type="dcterms:W3CDTF">2026-09-27T23:07:00Z</dcterms:created>
  <dcterms:modified xsi:type="dcterms:W3CDTF">2026-10-29T07:25:00Z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E2094ED970CC419CB1DC8E31E1E2685A_11</vt:lpwstr>
  </property>
  <property fmtid="{D5CDD505-2E9C-101B-9397-08002B2CF9AE}" pid="4" name="ContentTypeId">
    <vt:lpwstr>0x010100D5787A75B452FF4E9C2F49E1ACA31838</vt:lpwstr>
  </property>
</Properties>
</file>