
<file path=[Content_Types].xml><?xml version="1.0" encoding="utf-8"?>
<Types xmlns="http://schemas.openxmlformats.org/package/2006/content-types">
  <Default Extension="bin" ContentType="application/vnd.openxmlformats-officedocument.oleObject"/>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10C24" w:rsidRDefault="00577839" w:rsidP="00395AB3">
      <w:pPr>
        <w:jc w:val="center"/>
        <w:rPr>
          <w:rFonts w:ascii="Times New Roman" w:hAnsi="Times New Roman"/>
          <w:b/>
          <w:sz w:val="40"/>
          <w:szCs w:val="40"/>
        </w:rPr>
      </w:pPr>
      <w:r w:rsidRPr="0008107C">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82" type="#_x0000_t75" alt="Описание: C:\Documents and Settings\Учитель\Рабочий стол\сканер\буклет1.jpeg" style="width:468pt;height:662.25pt;visibility:visible;mso-wrap-style:square">
            <v:imagedata r:id="rId8" o:title="буклет1"/>
          </v:shape>
        </w:pict>
      </w:r>
    </w:p>
    <w:p w:rsidR="00710C24" w:rsidRPr="00475353" w:rsidRDefault="00710C24" w:rsidP="00461CA8">
      <w:pPr>
        <w:pStyle w:val="33"/>
      </w:pPr>
      <w:bookmarkStart w:id="0" w:name="_GoBack"/>
      <w:bookmarkEnd w:id="0"/>
    </w:p>
    <w:p w:rsidR="00710C24" w:rsidRDefault="00710C24" w:rsidP="00461CA8">
      <w:pPr>
        <w:pStyle w:val="33"/>
      </w:pPr>
    </w:p>
    <w:p w:rsidR="000F5F4C" w:rsidRPr="000F5F4C" w:rsidRDefault="000F5F4C" w:rsidP="000F5F4C"/>
    <w:p w:rsidR="00710C24" w:rsidRPr="00E52F22" w:rsidRDefault="00710C24" w:rsidP="00395AB3">
      <w:pPr>
        <w:spacing w:after="0" w:line="240" w:lineRule="auto"/>
        <w:jc w:val="center"/>
        <w:rPr>
          <w:rFonts w:ascii="Times New Roman" w:hAnsi="Times New Roman"/>
          <w:b/>
          <w:sz w:val="24"/>
          <w:szCs w:val="24"/>
        </w:rPr>
      </w:pPr>
      <w:r w:rsidRPr="00E52F22">
        <w:rPr>
          <w:rFonts w:ascii="Times New Roman" w:hAnsi="Times New Roman"/>
          <w:b/>
          <w:sz w:val="24"/>
          <w:szCs w:val="24"/>
        </w:rPr>
        <w:lastRenderedPageBreak/>
        <w:t>Содержание</w:t>
      </w:r>
    </w:p>
    <w:p w:rsidR="00710C24" w:rsidRPr="00E52F22" w:rsidRDefault="00710C24" w:rsidP="00395AB3">
      <w:pPr>
        <w:spacing w:after="0" w:line="240" w:lineRule="auto"/>
        <w:jc w:val="center"/>
        <w:rPr>
          <w:rFonts w:ascii="Times New Roman" w:hAnsi="Times New Roman"/>
          <w:b/>
          <w:sz w:val="24"/>
          <w:szCs w:val="24"/>
        </w:rPr>
      </w:pPr>
      <w:r w:rsidRPr="00E52F22">
        <w:rPr>
          <w:rFonts w:ascii="Times New Roman" w:hAnsi="Times New Roman"/>
          <w:b/>
          <w:sz w:val="24"/>
          <w:szCs w:val="24"/>
        </w:rPr>
        <w:t>Общие положения</w:t>
      </w:r>
    </w:p>
    <w:p w:rsidR="00710C24" w:rsidRPr="00E52F22" w:rsidRDefault="00710C24" w:rsidP="00395AB3">
      <w:pPr>
        <w:spacing w:after="0" w:line="240" w:lineRule="auto"/>
        <w:jc w:val="both"/>
        <w:rPr>
          <w:rFonts w:ascii="Times New Roman" w:hAnsi="Times New Roman"/>
          <w:b/>
          <w:sz w:val="24"/>
          <w:szCs w:val="24"/>
        </w:rPr>
      </w:pPr>
      <w:r w:rsidRPr="00E52F22">
        <w:rPr>
          <w:rFonts w:ascii="Times New Roman" w:hAnsi="Times New Roman"/>
          <w:b/>
          <w:sz w:val="24"/>
          <w:szCs w:val="24"/>
        </w:rPr>
        <w:t>1. Целевой раздел</w:t>
      </w:r>
    </w:p>
    <w:p w:rsidR="00710C24" w:rsidRDefault="00710C24" w:rsidP="00395AB3">
      <w:pPr>
        <w:spacing w:after="0" w:line="240" w:lineRule="auto"/>
        <w:jc w:val="both"/>
        <w:rPr>
          <w:rFonts w:ascii="Times New Roman" w:hAnsi="Times New Roman"/>
          <w:sz w:val="24"/>
          <w:szCs w:val="24"/>
        </w:rPr>
      </w:pPr>
      <w:r w:rsidRPr="00E52F22">
        <w:rPr>
          <w:rFonts w:ascii="Times New Roman" w:hAnsi="Times New Roman"/>
          <w:sz w:val="24"/>
          <w:szCs w:val="24"/>
        </w:rPr>
        <w:t>1.1. Пояснительная записка</w:t>
      </w:r>
    </w:p>
    <w:p w:rsidR="00710C24" w:rsidRDefault="00710C24" w:rsidP="00395AB3">
      <w:pPr>
        <w:spacing w:after="0" w:line="240" w:lineRule="auto"/>
        <w:jc w:val="both"/>
        <w:rPr>
          <w:rFonts w:ascii="Times New Roman" w:hAnsi="Times New Roman"/>
          <w:sz w:val="24"/>
          <w:szCs w:val="24"/>
        </w:rPr>
      </w:pPr>
      <w:r>
        <w:rPr>
          <w:rFonts w:ascii="Times New Roman" w:hAnsi="Times New Roman"/>
          <w:sz w:val="24"/>
          <w:szCs w:val="24"/>
        </w:rPr>
        <w:t>1.1.1 Цели и задачи реализации основной образовательной программы основного общего образования</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1.1.2 Принципы и подходы к образованию образовательной программы основного общего образования</w:t>
      </w:r>
    </w:p>
    <w:p w:rsidR="00710C24" w:rsidRPr="00E52F22" w:rsidRDefault="00710C24" w:rsidP="00395AB3">
      <w:pPr>
        <w:spacing w:after="0" w:line="240" w:lineRule="auto"/>
        <w:jc w:val="both"/>
        <w:rPr>
          <w:rFonts w:ascii="Times New Roman" w:hAnsi="Times New Roman"/>
          <w:sz w:val="24"/>
          <w:szCs w:val="24"/>
        </w:rPr>
      </w:pPr>
      <w:r w:rsidRPr="00E52F22">
        <w:rPr>
          <w:rFonts w:ascii="Times New Roman" w:hAnsi="Times New Roman"/>
          <w:sz w:val="24"/>
          <w:szCs w:val="24"/>
        </w:rPr>
        <w:t>1.2. Планируемые результаты освоения обучающимися основной образовательной программы основного общего образования</w:t>
      </w:r>
    </w:p>
    <w:p w:rsidR="00710C24" w:rsidRPr="00E52F22" w:rsidRDefault="00710C24" w:rsidP="00395AB3">
      <w:pPr>
        <w:spacing w:after="0" w:line="240" w:lineRule="auto"/>
        <w:jc w:val="both"/>
        <w:rPr>
          <w:rFonts w:ascii="Times New Roman" w:hAnsi="Times New Roman"/>
          <w:sz w:val="24"/>
          <w:szCs w:val="24"/>
        </w:rPr>
      </w:pPr>
      <w:r w:rsidRPr="00E52F22">
        <w:rPr>
          <w:rFonts w:ascii="Times New Roman" w:hAnsi="Times New Roman"/>
          <w:sz w:val="24"/>
          <w:szCs w:val="24"/>
        </w:rPr>
        <w:t>1.2.1. Общие положения</w:t>
      </w:r>
    </w:p>
    <w:p w:rsidR="00710C24" w:rsidRDefault="00710C24" w:rsidP="00395AB3">
      <w:pPr>
        <w:spacing w:after="0" w:line="240" w:lineRule="auto"/>
        <w:jc w:val="both"/>
        <w:rPr>
          <w:rFonts w:ascii="Times New Roman" w:hAnsi="Times New Roman"/>
          <w:sz w:val="24"/>
          <w:szCs w:val="24"/>
        </w:rPr>
      </w:pPr>
      <w:r w:rsidRPr="00E52F22">
        <w:rPr>
          <w:rFonts w:ascii="Times New Roman" w:hAnsi="Times New Roman"/>
          <w:sz w:val="24"/>
          <w:szCs w:val="24"/>
        </w:rPr>
        <w:t xml:space="preserve">1.2.2. </w:t>
      </w:r>
      <w:r>
        <w:rPr>
          <w:rFonts w:ascii="Times New Roman" w:hAnsi="Times New Roman"/>
          <w:sz w:val="24"/>
          <w:szCs w:val="24"/>
        </w:rPr>
        <w:t xml:space="preserve">Структура планируемых результатов. </w:t>
      </w:r>
    </w:p>
    <w:p w:rsidR="00710C24" w:rsidRDefault="00710C24" w:rsidP="00395AB3">
      <w:pPr>
        <w:spacing w:after="0" w:line="240" w:lineRule="auto"/>
        <w:jc w:val="both"/>
        <w:rPr>
          <w:rFonts w:ascii="Times New Roman" w:hAnsi="Times New Roman"/>
          <w:sz w:val="24"/>
          <w:szCs w:val="24"/>
        </w:rPr>
      </w:pPr>
      <w:r w:rsidRPr="00E52F22">
        <w:rPr>
          <w:rFonts w:ascii="Times New Roman" w:hAnsi="Times New Roman"/>
          <w:sz w:val="24"/>
          <w:szCs w:val="24"/>
        </w:rPr>
        <w:t xml:space="preserve">1.2.3. </w:t>
      </w:r>
      <w:r>
        <w:rPr>
          <w:rFonts w:ascii="Times New Roman" w:hAnsi="Times New Roman"/>
          <w:sz w:val="24"/>
          <w:szCs w:val="24"/>
        </w:rPr>
        <w:t>Личностн</w:t>
      </w:r>
      <w:r w:rsidRPr="00E52F22">
        <w:rPr>
          <w:rFonts w:ascii="Times New Roman" w:hAnsi="Times New Roman"/>
          <w:sz w:val="24"/>
          <w:szCs w:val="24"/>
        </w:rPr>
        <w:t xml:space="preserve">ые результаты освоения </w:t>
      </w:r>
      <w:r>
        <w:rPr>
          <w:rFonts w:ascii="Times New Roman" w:hAnsi="Times New Roman"/>
          <w:sz w:val="24"/>
          <w:szCs w:val="24"/>
        </w:rPr>
        <w:t xml:space="preserve">ООП. </w:t>
      </w:r>
    </w:p>
    <w:p w:rsidR="00710C24" w:rsidRDefault="00710C24" w:rsidP="00395AB3">
      <w:pPr>
        <w:spacing w:after="0" w:line="240" w:lineRule="auto"/>
        <w:jc w:val="both"/>
        <w:rPr>
          <w:rFonts w:ascii="Times New Roman" w:hAnsi="Times New Roman"/>
          <w:sz w:val="24"/>
          <w:szCs w:val="24"/>
        </w:rPr>
      </w:pPr>
      <w:r>
        <w:rPr>
          <w:rFonts w:ascii="Times New Roman" w:hAnsi="Times New Roman"/>
          <w:sz w:val="24"/>
          <w:szCs w:val="24"/>
        </w:rPr>
        <w:t>1.2.4.</w:t>
      </w:r>
      <w:r w:rsidRPr="00E52F22">
        <w:rPr>
          <w:rFonts w:ascii="Times New Roman" w:hAnsi="Times New Roman"/>
          <w:sz w:val="24"/>
          <w:szCs w:val="24"/>
        </w:rPr>
        <w:t xml:space="preserve"> </w:t>
      </w:r>
      <w:r>
        <w:rPr>
          <w:rFonts w:ascii="Times New Roman" w:hAnsi="Times New Roman"/>
          <w:sz w:val="24"/>
          <w:szCs w:val="24"/>
        </w:rPr>
        <w:t>Метапредметные результаты освоения ООП.</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1.2.5</w:t>
      </w:r>
      <w:r w:rsidRPr="00E52F22">
        <w:rPr>
          <w:rFonts w:ascii="Times New Roman" w:hAnsi="Times New Roman"/>
          <w:sz w:val="24"/>
          <w:szCs w:val="24"/>
        </w:rPr>
        <w:t>.</w:t>
      </w:r>
      <w:r>
        <w:rPr>
          <w:rFonts w:ascii="Times New Roman" w:hAnsi="Times New Roman"/>
          <w:sz w:val="24"/>
          <w:szCs w:val="24"/>
        </w:rPr>
        <w:t xml:space="preserve"> Предметные результаты.</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1.2.</w:t>
      </w:r>
      <w:r w:rsidRPr="00E52F22">
        <w:rPr>
          <w:rFonts w:ascii="Times New Roman" w:hAnsi="Times New Roman"/>
          <w:sz w:val="24"/>
          <w:szCs w:val="24"/>
        </w:rPr>
        <w:t>5.</w:t>
      </w:r>
      <w:r>
        <w:rPr>
          <w:rFonts w:ascii="Times New Roman" w:hAnsi="Times New Roman"/>
          <w:sz w:val="24"/>
          <w:szCs w:val="24"/>
        </w:rPr>
        <w:t>1.</w:t>
      </w:r>
      <w:r w:rsidRPr="00E52F22">
        <w:rPr>
          <w:rFonts w:ascii="Times New Roman" w:hAnsi="Times New Roman"/>
          <w:sz w:val="24"/>
          <w:szCs w:val="24"/>
        </w:rPr>
        <w:t xml:space="preserve"> Русский язык.</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1.2.5</w:t>
      </w:r>
      <w:r w:rsidRPr="00E52F22">
        <w:rPr>
          <w:rFonts w:ascii="Times New Roman" w:hAnsi="Times New Roman"/>
          <w:sz w:val="24"/>
          <w:szCs w:val="24"/>
        </w:rPr>
        <w:t>.</w:t>
      </w:r>
      <w:r>
        <w:rPr>
          <w:rFonts w:ascii="Times New Roman" w:hAnsi="Times New Roman"/>
          <w:sz w:val="24"/>
          <w:szCs w:val="24"/>
        </w:rPr>
        <w:t>2.</w:t>
      </w:r>
      <w:r w:rsidRPr="00E52F22">
        <w:rPr>
          <w:rFonts w:ascii="Times New Roman" w:hAnsi="Times New Roman"/>
          <w:sz w:val="24"/>
          <w:szCs w:val="24"/>
        </w:rPr>
        <w:t xml:space="preserve"> Литература.</w:t>
      </w:r>
    </w:p>
    <w:p w:rsidR="00710C24" w:rsidRDefault="00710C24" w:rsidP="00395AB3">
      <w:pPr>
        <w:spacing w:after="0" w:line="240" w:lineRule="auto"/>
        <w:jc w:val="both"/>
        <w:rPr>
          <w:rFonts w:ascii="Times New Roman" w:hAnsi="Times New Roman"/>
          <w:sz w:val="24"/>
          <w:szCs w:val="24"/>
        </w:rPr>
      </w:pPr>
      <w:r>
        <w:rPr>
          <w:rFonts w:ascii="Times New Roman" w:hAnsi="Times New Roman"/>
          <w:sz w:val="24"/>
          <w:szCs w:val="24"/>
        </w:rPr>
        <w:t>1.2.5.3.</w:t>
      </w:r>
      <w:r w:rsidRPr="00E52F22">
        <w:rPr>
          <w:rFonts w:ascii="Times New Roman" w:hAnsi="Times New Roman"/>
          <w:sz w:val="24"/>
          <w:szCs w:val="24"/>
        </w:rPr>
        <w:t xml:space="preserve"> Иностранный</w:t>
      </w:r>
      <w:r>
        <w:rPr>
          <w:rFonts w:ascii="Times New Roman" w:hAnsi="Times New Roman"/>
          <w:sz w:val="24"/>
          <w:szCs w:val="24"/>
        </w:rPr>
        <w:t xml:space="preserve"> (английский)</w:t>
      </w:r>
      <w:r w:rsidRPr="00E52F22">
        <w:rPr>
          <w:rFonts w:ascii="Times New Roman" w:hAnsi="Times New Roman"/>
          <w:sz w:val="24"/>
          <w:szCs w:val="24"/>
        </w:rPr>
        <w:t xml:space="preserve"> язык.</w:t>
      </w:r>
    </w:p>
    <w:p w:rsidR="00710C24" w:rsidRDefault="00710C24" w:rsidP="00395AB3">
      <w:pPr>
        <w:spacing w:after="0" w:line="240" w:lineRule="auto"/>
        <w:jc w:val="both"/>
        <w:rPr>
          <w:rFonts w:ascii="Times New Roman" w:hAnsi="Times New Roman"/>
          <w:sz w:val="24"/>
          <w:szCs w:val="24"/>
        </w:rPr>
      </w:pPr>
      <w:r>
        <w:rPr>
          <w:rFonts w:ascii="Times New Roman" w:hAnsi="Times New Roman"/>
          <w:sz w:val="24"/>
          <w:szCs w:val="24"/>
        </w:rPr>
        <w:t>1.2.5.4. Марийский  язык.</w:t>
      </w:r>
    </w:p>
    <w:p w:rsidR="00710C24" w:rsidRDefault="00710C24" w:rsidP="00395AB3">
      <w:pPr>
        <w:spacing w:after="0" w:line="240" w:lineRule="auto"/>
        <w:jc w:val="both"/>
        <w:rPr>
          <w:rFonts w:ascii="Times New Roman" w:hAnsi="Times New Roman"/>
          <w:sz w:val="24"/>
          <w:szCs w:val="24"/>
        </w:rPr>
      </w:pPr>
      <w:r>
        <w:rPr>
          <w:rFonts w:ascii="Times New Roman" w:hAnsi="Times New Roman"/>
          <w:sz w:val="24"/>
          <w:szCs w:val="24"/>
        </w:rPr>
        <w:t>1.2.5.5. Марийский (государственный) язык.</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1.2.5.6. Марийская литература.</w:t>
      </w:r>
    </w:p>
    <w:p w:rsidR="00710C24" w:rsidRDefault="00710C24" w:rsidP="00395AB3">
      <w:pPr>
        <w:spacing w:after="0" w:line="240" w:lineRule="auto"/>
        <w:jc w:val="both"/>
        <w:rPr>
          <w:rFonts w:ascii="Times New Roman" w:hAnsi="Times New Roman"/>
          <w:sz w:val="24"/>
          <w:szCs w:val="24"/>
        </w:rPr>
      </w:pPr>
      <w:r>
        <w:rPr>
          <w:rFonts w:ascii="Times New Roman" w:hAnsi="Times New Roman"/>
          <w:sz w:val="24"/>
          <w:szCs w:val="24"/>
        </w:rPr>
        <w:t>1.2.5.7</w:t>
      </w:r>
      <w:r w:rsidRPr="000802EA">
        <w:rPr>
          <w:rFonts w:ascii="Times New Roman" w:hAnsi="Times New Roman"/>
          <w:sz w:val="24"/>
          <w:szCs w:val="24"/>
        </w:rPr>
        <w:t>.</w:t>
      </w:r>
      <w:r w:rsidRPr="00E52F22">
        <w:rPr>
          <w:rFonts w:ascii="Times New Roman" w:hAnsi="Times New Roman"/>
          <w:sz w:val="24"/>
          <w:szCs w:val="24"/>
        </w:rPr>
        <w:t xml:space="preserve"> История России. Всеобщая история</w:t>
      </w:r>
      <w:r>
        <w:rPr>
          <w:rFonts w:ascii="Times New Roman" w:hAnsi="Times New Roman"/>
          <w:sz w:val="24"/>
          <w:szCs w:val="24"/>
        </w:rPr>
        <w:t>.</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1.2.5.8. История и культура нардов Марий Эл.</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1.2.5.9.</w:t>
      </w:r>
      <w:r w:rsidRPr="00E52F22">
        <w:rPr>
          <w:rFonts w:ascii="Times New Roman" w:hAnsi="Times New Roman"/>
          <w:sz w:val="24"/>
          <w:szCs w:val="24"/>
        </w:rPr>
        <w:t xml:space="preserve"> Обществознание</w:t>
      </w:r>
      <w:r>
        <w:rPr>
          <w:rFonts w:ascii="Times New Roman" w:hAnsi="Times New Roman"/>
          <w:sz w:val="24"/>
          <w:szCs w:val="24"/>
        </w:rPr>
        <w:t>.</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1.2.5</w:t>
      </w:r>
      <w:r w:rsidRPr="00E52F22">
        <w:rPr>
          <w:rFonts w:ascii="Times New Roman" w:hAnsi="Times New Roman"/>
          <w:sz w:val="24"/>
          <w:szCs w:val="24"/>
        </w:rPr>
        <w:t>.</w:t>
      </w:r>
      <w:r>
        <w:rPr>
          <w:rFonts w:ascii="Times New Roman" w:hAnsi="Times New Roman"/>
          <w:sz w:val="24"/>
          <w:szCs w:val="24"/>
        </w:rPr>
        <w:t>10.</w:t>
      </w:r>
      <w:r w:rsidRPr="00E52F22">
        <w:rPr>
          <w:rFonts w:ascii="Times New Roman" w:hAnsi="Times New Roman"/>
          <w:sz w:val="24"/>
          <w:szCs w:val="24"/>
        </w:rPr>
        <w:t xml:space="preserve"> География</w:t>
      </w:r>
      <w:r>
        <w:rPr>
          <w:rFonts w:ascii="Times New Roman" w:hAnsi="Times New Roman"/>
          <w:sz w:val="24"/>
          <w:szCs w:val="24"/>
        </w:rPr>
        <w:t>.</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1.2.5</w:t>
      </w:r>
      <w:r w:rsidRPr="00E52F22">
        <w:rPr>
          <w:rFonts w:ascii="Times New Roman" w:hAnsi="Times New Roman"/>
          <w:sz w:val="24"/>
          <w:szCs w:val="24"/>
        </w:rPr>
        <w:t>.</w:t>
      </w:r>
      <w:r>
        <w:rPr>
          <w:rFonts w:ascii="Times New Roman" w:hAnsi="Times New Roman"/>
          <w:sz w:val="24"/>
          <w:szCs w:val="24"/>
        </w:rPr>
        <w:t>11.</w:t>
      </w:r>
      <w:r w:rsidRPr="00DD2258">
        <w:rPr>
          <w:rFonts w:ascii="Times New Roman" w:hAnsi="Times New Roman"/>
          <w:sz w:val="24"/>
          <w:szCs w:val="24"/>
        </w:rPr>
        <w:t xml:space="preserve"> </w:t>
      </w:r>
      <w:r w:rsidRPr="00E52F22">
        <w:rPr>
          <w:rFonts w:ascii="Times New Roman" w:hAnsi="Times New Roman"/>
          <w:sz w:val="24"/>
          <w:szCs w:val="24"/>
        </w:rPr>
        <w:t>Математика. Алгебра. Геометрия</w:t>
      </w:r>
      <w:r>
        <w:rPr>
          <w:rFonts w:ascii="Times New Roman" w:hAnsi="Times New Roman"/>
          <w:sz w:val="24"/>
          <w:szCs w:val="24"/>
        </w:rPr>
        <w:t>.</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1.2.5.12</w:t>
      </w:r>
      <w:r w:rsidRPr="00E52F22">
        <w:rPr>
          <w:rFonts w:ascii="Times New Roman" w:hAnsi="Times New Roman"/>
          <w:sz w:val="24"/>
          <w:szCs w:val="24"/>
        </w:rPr>
        <w:t>. Информатика</w:t>
      </w:r>
      <w:r>
        <w:rPr>
          <w:rFonts w:ascii="Times New Roman" w:hAnsi="Times New Roman"/>
          <w:sz w:val="24"/>
          <w:szCs w:val="24"/>
        </w:rPr>
        <w:t>.</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1.2.5.13</w:t>
      </w:r>
      <w:r w:rsidRPr="00E52F22">
        <w:rPr>
          <w:rFonts w:ascii="Times New Roman" w:hAnsi="Times New Roman"/>
          <w:sz w:val="24"/>
          <w:szCs w:val="24"/>
        </w:rPr>
        <w:t>. Физика</w:t>
      </w:r>
      <w:r>
        <w:rPr>
          <w:rFonts w:ascii="Times New Roman" w:hAnsi="Times New Roman"/>
          <w:sz w:val="24"/>
          <w:szCs w:val="24"/>
        </w:rPr>
        <w:t>.</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1.2.5.14.</w:t>
      </w:r>
      <w:r w:rsidRPr="00DD2258">
        <w:rPr>
          <w:rFonts w:ascii="Times New Roman" w:hAnsi="Times New Roman"/>
          <w:sz w:val="24"/>
          <w:szCs w:val="24"/>
        </w:rPr>
        <w:t xml:space="preserve"> </w:t>
      </w:r>
      <w:r>
        <w:rPr>
          <w:rFonts w:ascii="Times New Roman" w:hAnsi="Times New Roman"/>
          <w:sz w:val="24"/>
          <w:szCs w:val="24"/>
        </w:rPr>
        <w:t xml:space="preserve"> </w:t>
      </w:r>
      <w:r w:rsidRPr="00E52F22">
        <w:rPr>
          <w:rFonts w:ascii="Times New Roman" w:hAnsi="Times New Roman"/>
          <w:sz w:val="24"/>
          <w:szCs w:val="24"/>
        </w:rPr>
        <w:t>Биология</w:t>
      </w:r>
      <w:r>
        <w:rPr>
          <w:rFonts w:ascii="Times New Roman" w:hAnsi="Times New Roman"/>
          <w:sz w:val="24"/>
          <w:szCs w:val="24"/>
        </w:rPr>
        <w:t>.</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1.2.5.15</w:t>
      </w:r>
      <w:r w:rsidRPr="00E52F22">
        <w:rPr>
          <w:rFonts w:ascii="Times New Roman" w:hAnsi="Times New Roman"/>
          <w:sz w:val="24"/>
          <w:szCs w:val="24"/>
        </w:rPr>
        <w:t>. Химия</w:t>
      </w:r>
      <w:r>
        <w:rPr>
          <w:rFonts w:ascii="Times New Roman" w:hAnsi="Times New Roman"/>
          <w:sz w:val="24"/>
          <w:szCs w:val="24"/>
        </w:rPr>
        <w:t>.</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1.2.5.16</w:t>
      </w:r>
      <w:r w:rsidRPr="00E52F22">
        <w:rPr>
          <w:rFonts w:ascii="Times New Roman" w:hAnsi="Times New Roman"/>
          <w:sz w:val="24"/>
          <w:szCs w:val="24"/>
        </w:rPr>
        <w:t>. Изобразительное искусство</w:t>
      </w:r>
      <w:r>
        <w:rPr>
          <w:rFonts w:ascii="Times New Roman" w:hAnsi="Times New Roman"/>
          <w:sz w:val="24"/>
          <w:szCs w:val="24"/>
        </w:rPr>
        <w:t>.</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1.2.5.17</w:t>
      </w:r>
      <w:r w:rsidRPr="00E52F22">
        <w:rPr>
          <w:rFonts w:ascii="Times New Roman" w:hAnsi="Times New Roman"/>
          <w:sz w:val="24"/>
          <w:szCs w:val="24"/>
        </w:rPr>
        <w:t>. Музыка</w:t>
      </w:r>
      <w:r>
        <w:rPr>
          <w:rFonts w:ascii="Times New Roman" w:hAnsi="Times New Roman"/>
          <w:sz w:val="24"/>
          <w:szCs w:val="24"/>
        </w:rPr>
        <w:t>.</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1.2.5.18</w:t>
      </w:r>
      <w:r w:rsidRPr="00E52F22">
        <w:rPr>
          <w:rFonts w:ascii="Times New Roman" w:hAnsi="Times New Roman"/>
          <w:sz w:val="24"/>
          <w:szCs w:val="24"/>
        </w:rPr>
        <w:t>. Технология</w:t>
      </w:r>
      <w:r>
        <w:rPr>
          <w:rFonts w:ascii="Times New Roman" w:hAnsi="Times New Roman"/>
          <w:sz w:val="24"/>
          <w:szCs w:val="24"/>
        </w:rPr>
        <w:t>.</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1.2.5.19</w:t>
      </w:r>
      <w:r w:rsidRPr="00E52F22">
        <w:rPr>
          <w:rFonts w:ascii="Times New Roman" w:hAnsi="Times New Roman"/>
          <w:sz w:val="24"/>
          <w:szCs w:val="24"/>
        </w:rPr>
        <w:t>. Физическая культура</w:t>
      </w:r>
      <w:r>
        <w:rPr>
          <w:rFonts w:ascii="Times New Roman" w:hAnsi="Times New Roman"/>
          <w:sz w:val="24"/>
          <w:szCs w:val="24"/>
        </w:rPr>
        <w:t>.</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1.2.5.20</w:t>
      </w:r>
      <w:r w:rsidRPr="00E52F22">
        <w:rPr>
          <w:rFonts w:ascii="Times New Roman" w:hAnsi="Times New Roman"/>
          <w:sz w:val="24"/>
          <w:szCs w:val="24"/>
        </w:rPr>
        <w:t>.  Основы безопасности жизнедеятельности</w:t>
      </w:r>
      <w:r>
        <w:rPr>
          <w:rFonts w:ascii="Times New Roman" w:hAnsi="Times New Roman"/>
          <w:sz w:val="24"/>
          <w:szCs w:val="24"/>
        </w:rPr>
        <w:t>.</w:t>
      </w:r>
    </w:p>
    <w:p w:rsidR="00710C24" w:rsidRPr="00E52F22" w:rsidRDefault="00710C24" w:rsidP="00395AB3">
      <w:pPr>
        <w:spacing w:after="0" w:line="240" w:lineRule="auto"/>
        <w:jc w:val="both"/>
        <w:rPr>
          <w:rFonts w:ascii="Times New Roman" w:hAnsi="Times New Roman"/>
          <w:sz w:val="24"/>
          <w:szCs w:val="24"/>
        </w:rPr>
      </w:pPr>
      <w:r w:rsidRPr="00E52F22">
        <w:rPr>
          <w:rFonts w:ascii="Times New Roman" w:hAnsi="Times New Roman"/>
          <w:sz w:val="24"/>
          <w:szCs w:val="24"/>
        </w:rPr>
        <w:t>1.3. Система оценки достижения планируемых результатов освоения основной образовательной программы основного общего образования</w:t>
      </w:r>
    </w:p>
    <w:p w:rsidR="00710C24" w:rsidRPr="00E52F22" w:rsidRDefault="00710C24" w:rsidP="00395AB3">
      <w:pPr>
        <w:spacing w:after="0" w:line="240" w:lineRule="auto"/>
        <w:jc w:val="both"/>
        <w:rPr>
          <w:rFonts w:ascii="Times New Roman" w:hAnsi="Times New Roman"/>
          <w:sz w:val="24"/>
          <w:szCs w:val="24"/>
        </w:rPr>
      </w:pPr>
      <w:r w:rsidRPr="00E52F22">
        <w:rPr>
          <w:rFonts w:ascii="Times New Roman" w:hAnsi="Times New Roman"/>
          <w:sz w:val="24"/>
          <w:szCs w:val="24"/>
        </w:rPr>
        <w:t>1.3.1. Общие положения</w:t>
      </w:r>
    </w:p>
    <w:p w:rsidR="00710C24" w:rsidRPr="00E52F22" w:rsidRDefault="00710C24" w:rsidP="00395AB3">
      <w:pPr>
        <w:spacing w:after="0" w:line="240" w:lineRule="auto"/>
        <w:jc w:val="both"/>
        <w:rPr>
          <w:rFonts w:ascii="Times New Roman" w:hAnsi="Times New Roman"/>
          <w:sz w:val="24"/>
          <w:szCs w:val="24"/>
        </w:rPr>
      </w:pPr>
    </w:p>
    <w:p w:rsidR="00710C24" w:rsidRPr="00E52F22" w:rsidRDefault="00710C24" w:rsidP="00395AB3">
      <w:pPr>
        <w:spacing w:after="0" w:line="240" w:lineRule="auto"/>
        <w:jc w:val="both"/>
        <w:rPr>
          <w:rFonts w:ascii="Times New Roman" w:hAnsi="Times New Roman"/>
          <w:b/>
          <w:sz w:val="24"/>
          <w:szCs w:val="24"/>
        </w:rPr>
      </w:pPr>
      <w:r w:rsidRPr="00E52F22">
        <w:rPr>
          <w:rFonts w:ascii="Times New Roman" w:hAnsi="Times New Roman"/>
          <w:b/>
          <w:sz w:val="24"/>
          <w:szCs w:val="24"/>
        </w:rPr>
        <w:t>2. Содержательный раздел</w:t>
      </w:r>
      <w:r>
        <w:rPr>
          <w:rFonts w:ascii="Times New Roman" w:hAnsi="Times New Roman"/>
          <w:b/>
          <w:sz w:val="24"/>
          <w:szCs w:val="24"/>
        </w:rPr>
        <w:t xml:space="preserve"> основной образовательной программы основного общего образования.</w:t>
      </w:r>
    </w:p>
    <w:p w:rsidR="00710C24" w:rsidRDefault="00710C24" w:rsidP="00395AB3">
      <w:pPr>
        <w:spacing w:after="0" w:line="240" w:lineRule="auto"/>
        <w:jc w:val="both"/>
        <w:rPr>
          <w:rFonts w:ascii="Times New Roman" w:hAnsi="Times New Roman"/>
          <w:sz w:val="24"/>
          <w:szCs w:val="24"/>
        </w:rPr>
      </w:pPr>
      <w:r w:rsidRPr="00E52F22">
        <w:rPr>
          <w:rFonts w:ascii="Times New Roman" w:hAnsi="Times New Roman"/>
          <w:sz w:val="24"/>
          <w:szCs w:val="24"/>
        </w:rPr>
        <w:t>2.1. Программа развития универсальных учебных действий</w:t>
      </w:r>
      <w:r>
        <w:rPr>
          <w:rFonts w:ascii="Times New Roman" w:hAnsi="Times New Roman"/>
          <w:sz w:val="24"/>
          <w:szCs w:val="24"/>
        </w:rPr>
        <w:t xml:space="preserve">, включающая формирование компетенций обучающихся в области использования информационно-коммуникационных технологий, учебно-исследовательской проектной деятельности. </w:t>
      </w:r>
      <w:r w:rsidRPr="00E52F22">
        <w:rPr>
          <w:rFonts w:ascii="Times New Roman" w:hAnsi="Times New Roman"/>
          <w:sz w:val="24"/>
          <w:szCs w:val="24"/>
        </w:rPr>
        <w:t xml:space="preserve"> </w:t>
      </w:r>
    </w:p>
    <w:p w:rsidR="00710C24" w:rsidRPr="00E52F22" w:rsidRDefault="00710C24" w:rsidP="00395AB3">
      <w:pPr>
        <w:spacing w:after="0" w:line="240" w:lineRule="auto"/>
        <w:jc w:val="both"/>
        <w:rPr>
          <w:rFonts w:ascii="Times New Roman" w:hAnsi="Times New Roman"/>
          <w:sz w:val="24"/>
          <w:szCs w:val="24"/>
        </w:rPr>
      </w:pPr>
      <w:r w:rsidRPr="00E52F22">
        <w:rPr>
          <w:rFonts w:ascii="Times New Roman" w:hAnsi="Times New Roman"/>
          <w:sz w:val="24"/>
          <w:szCs w:val="24"/>
        </w:rPr>
        <w:t>2.2. Программы отдельных учебных предметов, курсов</w:t>
      </w:r>
    </w:p>
    <w:p w:rsidR="00710C24" w:rsidRPr="00E52F22" w:rsidRDefault="00710C24" w:rsidP="00395AB3">
      <w:pPr>
        <w:spacing w:after="0" w:line="240" w:lineRule="auto"/>
        <w:jc w:val="both"/>
        <w:rPr>
          <w:rFonts w:ascii="Times New Roman" w:hAnsi="Times New Roman"/>
          <w:sz w:val="24"/>
          <w:szCs w:val="24"/>
        </w:rPr>
      </w:pPr>
      <w:r w:rsidRPr="00E52F22">
        <w:rPr>
          <w:rFonts w:ascii="Times New Roman" w:hAnsi="Times New Roman"/>
          <w:sz w:val="24"/>
          <w:szCs w:val="24"/>
        </w:rPr>
        <w:t>2.2.1. Общие положения</w:t>
      </w:r>
    </w:p>
    <w:p w:rsidR="00710C24" w:rsidRPr="00E52F22" w:rsidRDefault="00710C24" w:rsidP="00395AB3">
      <w:pPr>
        <w:spacing w:after="0" w:line="240" w:lineRule="auto"/>
        <w:jc w:val="both"/>
        <w:rPr>
          <w:rFonts w:ascii="Times New Roman" w:hAnsi="Times New Roman"/>
          <w:sz w:val="24"/>
          <w:szCs w:val="24"/>
        </w:rPr>
      </w:pPr>
      <w:r w:rsidRPr="00E52F22">
        <w:rPr>
          <w:rFonts w:ascii="Times New Roman" w:hAnsi="Times New Roman"/>
          <w:sz w:val="24"/>
          <w:szCs w:val="24"/>
        </w:rPr>
        <w:t>2.2.2. Основное содержание учебных предметов на ступени основного общего образования</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 xml:space="preserve">2.2.2.1. </w:t>
      </w:r>
      <w:r w:rsidRPr="00E52F22">
        <w:rPr>
          <w:rFonts w:ascii="Times New Roman" w:hAnsi="Times New Roman"/>
          <w:sz w:val="24"/>
          <w:szCs w:val="24"/>
        </w:rPr>
        <w:t>Русский язык</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2.2.2.2.</w:t>
      </w:r>
      <w:r w:rsidRPr="00E52F22">
        <w:rPr>
          <w:rFonts w:ascii="Times New Roman" w:hAnsi="Times New Roman"/>
          <w:sz w:val="24"/>
          <w:szCs w:val="24"/>
        </w:rPr>
        <w:t>Литература</w:t>
      </w:r>
    </w:p>
    <w:p w:rsidR="00710C24" w:rsidRDefault="00710C24" w:rsidP="00395AB3">
      <w:pPr>
        <w:spacing w:after="0" w:line="240" w:lineRule="auto"/>
        <w:jc w:val="both"/>
        <w:rPr>
          <w:rFonts w:ascii="Times New Roman" w:hAnsi="Times New Roman"/>
          <w:sz w:val="24"/>
          <w:szCs w:val="24"/>
        </w:rPr>
      </w:pPr>
      <w:r>
        <w:rPr>
          <w:rFonts w:ascii="Times New Roman" w:hAnsi="Times New Roman"/>
          <w:sz w:val="24"/>
          <w:szCs w:val="24"/>
        </w:rPr>
        <w:t>2.2.2.3.</w:t>
      </w:r>
      <w:r w:rsidRPr="00E52F22">
        <w:rPr>
          <w:rFonts w:ascii="Times New Roman" w:hAnsi="Times New Roman"/>
          <w:sz w:val="24"/>
          <w:szCs w:val="24"/>
        </w:rPr>
        <w:t>Иностранный язык</w:t>
      </w:r>
      <w:r>
        <w:rPr>
          <w:rFonts w:ascii="Times New Roman" w:hAnsi="Times New Roman"/>
          <w:sz w:val="24"/>
          <w:szCs w:val="24"/>
        </w:rPr>
        <w:t xml:space="preserve"> (английский язык)</w:t>
      </w:r>
    </w:p>
    <w:p w:rsidR="00710C24" w:rsidRDefault="00710C24" w:rsidP="00395AB3">
      <w:pPr>
        <w:spacing w:after="0" w:line="240" w:lineRule="auto"/>
        <w:jc w:val="both"/>
        <w:rPr>
          <w:rFonts w:ascii="Times New Roman" w:hAnsi="Times New Roman"/>
          <w:sz w:val="24"/>
          <w:szCs w:val="24"/>
        </w:rPr>
      </w:pPr>
      <w:r>
        <w:rPr>
          <w:rFonts w:ascii="Times New Roman" w:hAnsi="Times New Roman"/>
          <w:sz w:val="24"/>
          <w:szCs w:val="24"/>
        </w:rPr>
        <w:t>2.2.2.4.Марийский язык</w:t>
      </w:r>
    </w:p>
    <w:p w:rsidR="00710C24" w:rsidRDefault="00710C24" w:rsidP="00395AB3">
      <w:pPr>
        <w:spacing w:after="0" w:line="240" w:lineRule="auto"/>
        <w:jc w:val="both"/>
        <w:rPr>
          <w:rFonts w:ascii="Times New Roman" w:hAnsi="Times New Roman"/>
          <w:sz w:val="24"/>
          <w:szCs w:val="24"/>
        </w:rPr>
      </w:pPr>
      <w:r>
        <w:rPr>
          <w:rFonts w:ascii="Times New Roman" w:hAnsi="Times New Roman"/>
          <w:sz w:val="24"/>
          <w:szCs w:val="24"/>
        </w:rPr>
        <w:t>2.2.2.5.Марийский(государственный)язык</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 xml:space="preserve">2.2.2.6.Марийская литература </w:t>
      </w:r>
    </w:p>
    <w:p w:rsidR="00710C24" w:rsidRDefault="00710C24" w:rsidP="00395AB3">
      <w:pPr>
        <w:spacing w:after="0" w:line="240" w:lineRule="auto"/>
        <w:jc w:val="both"/>
        <w:rPr>
          <w:rFonts w:ascii="Times New Roman" w:hAnsi="Times New Roman"/>
          <w:sz w:val="24"/>
          <w:szCs w:val="24"/>
        </w:rPr>
      </w:pPr>
      <w:r>
        <w:rPr>
          <w:rFonts w:ascii="Times New Roman" w:hAnsi="Times New Roman"/>
          <w:sz w:val="24"/>
          <w:szCs w:val="24"/>
        </w:rPr>
        <w:lastRenderedPageBreak/>
        <w:t>2.2.2.7.</w:t>
      </w:r>
      <w:r w:rsidRPr="00E52F22">
        <w:rPr>
          <w:rFonts w:ascii="Times New Roman" w:hAnsi="Times New Roman"/>
          <w:sz w:val="24"/>
          <w:szCs w:val="24"/>
        </w:rPr>
        <w:t>История России. Всеобщая история</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2.2.2.8. История  и культура народов Марий Эл (ИКН)</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2.2.2.9.</w:t>
      </w:r>
      <w:r w:rsidRPr="00E52F22">
        <w:rPr>
          <w:rFonts w:ascii="Times New Roman" w:hAnsi="Times New Roman"/>
          <w:sz w:val="24"/>
          <w:szCs w:val="24"/>
        </w:rPr>
        <w:t>Обществознание</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2.2.2.10.</w:t>
      </w:r>
      <w:r w:rsidRPr="00E52F22">
        <w:rPr>
          <w:rFonts w:ascii="Times New Roman" w:hAnsi="Times New Roman"/>
          <w:sz w:val="24"/>
          <w:szCs w:val="24"/>
        </w:rPr>
        <w:t>География</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2.2.2.11.Математика</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2.2.2.12.</w:t>
      </w:r>
      <w:r w:rsidRPr="00E52F22">
        <w:rPr>
          <w:rFonts w:ascii="Times New Roman" w:hAnsi="Times New Roman"/>
          <w:sz w:val="24"/>
          <w:szCs w:val="24"/>
        </w:rPr>
        <w:t>Информатика</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2.2.2.13.</w:t>
      </w:r>
      <w:r w:rsidRPr="00E52F22">
        <w:rPr>
          <w:rFonts w:ascii="Times New Roman" w:hAnsi="Times New Roman"/>
          <w:sz w:val="24"/>
          <w:szCs w:val="24"/>
        </w:rPr>
        <w:t>Физика</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2.2.2.14.</w:t>
      </w:r>
      <w:r w:rsidRPr="00E52F22">
        <w:rPr>
          <w:rFonts w:ascii="Times New Roman" w:hAnsi="Times New Roman"/>
          <w:sz w:val="24"/>
          <w:szCs w:val="24"/>
        </w:rPr>
        <w:t>Биология</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2.2.2.15.</w:t>
      </w:r>
      <w:r w:rsidRPr="00E52F22">
        <w:rPr>
          <w:rFonts w:ascii="Times New Roman" w:hAnsi="Times New Roman"/>
          <w:sz w:val="24"/>
          <w:szCs w:val="24"/>
        </w:rPr>
        <w:t>Химия</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2.2.2.16.</w:t>
      </w:r>
      <w:r w:rsidRPr="00E52F22">
        <w:rPr>
          <w:rFonts w:ascii="Times New Roman" w:hAnsi="Times New Roman"/>
          <w:sz w:val="24"/>
          <w:szCs w:val="24"/>
        </w:rPr>
        <w:t>Изобразительное искусство</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2.2.2.17.</w:t>
      </w:r>
      <w:r w:rsidRPr="00E52F22">
        <w:rPr>
          <w:rFonts w:ascii="Times New Roman" w:hAnsi="Times New Roman"/>
          <w:sz w:val="24"/>
          <w:szCs w:val="24"/>
        </w:rPr>
        <w:t>Музыка</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2.2.2.18.</w:t>
      </w:r>
      <w:r w:rsidRPr="00E52F22">
        <w:rPr>
          <w:rFonts w:ascii="Times New Roman" w:hAnsi="Times New Roman"/>
          <w:sz w:val="24"/>
          <w:szCs w:val="24"/>
        </w:rPr>
        <w:t>Технология</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2.2.2.19.</w:t>
      </w:r>
      <w:r w:rsidRPr="00E52F22">
        <w:rPr>
          <w:rFonts w:ascii="Times New Roman" w:hAnsi="Times New Roman"/>
          <w:sz w:val="24"/>
          <w:szCs w:val="24"/>
        </w:rPr>
        <w:t>Физическая культура</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2.2.2.20.</w:t>
      </w:r>
      <w:r w:rsidRPr="00E52F22">
        <w:rPr>
          <w:rFonts w:ascii="Times New Roman" w:hAnsi="Times New Roman"/>
          <w:sz w:val="24"/>
          <w:szCs w:val="24"/>
        </w:rPr>
        <w:t>Основы безопасности жизнедеятельности</w:t>
      </w:r>
    </w:p>
    <w:p w:rsidR="00710C24" w:rsidRPr="00E52F22" w:rsidRDefault="00710C24" w:rsidP="00395AB3">
      <w:pPr>
        <w:spacing w:after="0" w:line="240" w:lineRule="auto"/>
        <w:jc w:val="both"/>
        <w:rPr>
          <w:rFonts w:ascii="Times New Roman" w:hAnsi="Times New Roman"/>
          <w:sz w:val="24"/>
          <w:szCs w:val="24"/>
        </w:rPr>
      </w:pPr>
      <w:r w:rsidRPr="00E52F22">
        <w:rPr>
          <w:rFonts w:ascii="Times New Roman" w:hAnsi="Times New Roman"/>
          <w:sz w:val="24"/>
          <w:szCs w:val="24"/>
        </w:rPr>
        <w:t>2.3. Программа воспитания и социализации обучающихся</w:t>
      </w:r>
    </w:p>
    <w:p w:rsidR="00710C24" w:rsidRPr="00E52F22" w:rsidRDefault="00710C24" w:rsidP="00395AB3">
      <w:pPr>
        <w:spacing w:after="0" w:line="240" w:lineRule="auto"/>
        <w:jc w:val="both"/>
        <w:rPr>
          <w:rFonts w:ascii="Times New Roman" w:hAnsi="Times New Roman"/>
          <w:sz w:val="24"/>
          <w:szCs w:val="24"/>
        </w:rPr>
      </w:pPr>
      <w:r w:rsidRPr="00E52F22">
        <w:rPr>
          <w:rFonts w:ascii="Times New Roman" w:hAnsi="Times New Roman"/>
          <w:sz w:val="24"/>
          <w:szCs w:val="24"/>
        </w:rPr>
        <w:t>2.4. Программа коррекционной работы.</w:t>
      </w:r>
    </w:p>
    <w:p w:rsidR="00710C24" w:rsidRPr="00E52F22" w:rsidRDefault="00710C24" w:rsidP="00395AB3">
      <w:pPr>
        <w:spacing w:after="0" w:line="240" w:lineRule="auto"/>
        <w:jc w:val="both"/>
        <w:rPr>
          <w:rFonts w:ascii="Times New Roman" w:hAnsi="Times New Roman"/>
          <w:sz w:val="24"/>
          <w:szCs w:val="24"/>
        </w:rPr>
      </w:pPr>
    </w:p>
    <w:p w:rsidR="00710C24" w:rsidRPr="00E52F22" w:rsidRDefault="00710C24" w:rsidP="00395AB3">
      <w:pPr>
        <w:spacing w:after="0" w:line="240" w:lineRule="auto"/>
        <w:jc w:val="both"/>
        <w:rPr>
          <w:rFonts w:ascii="Times New Roman" w:hAnsi="Times New Roman"/>
          <w:b/>
          <w:sz w:val="24"/>
          <w:szCs w:val="24"/>
        </w:rPr>
      </w:pPr>
      <w:r w:rsidRPr="00E52F22">
        <w:rPr>
          <w:rFonts w:ascii="Times New Roman" w:hAnsi="Times New Roman"/>
          <w:b/>
          <w:sz w:val="24"/>
          <w:szCs w:val="24"/>
        </w:rPr>
        <w:t>3. Организационный раздел</w:t>
      </w:r>
    </w:p>
    <w:p w:rsidR="00710C24" w:rsidRDefault="00710C24" w:rsidP="00395AB3">
      <w:pPr>
        <w:spacing w:after="0" w:line="240" w:lineRule="auto"/>
        <w:jc w:val="both"/>
        <w:rPr>
          <w:rFonts w:ascii="Times New Roman" w:hAnsi="Times New Roman"/>
          <w:sz w:val="24"/>
          <w:szCs w:val="24"/>
        </w:rPr>
      </w:pPr>
      <w:r w:rsidRPr="00E52F22">
        <w:rPr>
          <w:rFonts w:ascii="Times New Roman" w:hAnsi="Times New Roman"/>
          <w:sz w:val="24"/>
          <w:szCs w:val="24"/>
        </w:rPr>
        <w:t xml:space="preserve">3.1. </w:t>
      </w:r>
      <w:r>
        <w:rPr>
          <w:rFonts w:ascii="Times New Roman" w:hAnsi="Times New Roman"/>
          <w:sz w:val="24"/>
          <w:szCs w:val="24"/>
        </w:rPr>
        <w:t>У</w:t>
      </w:r>
      <w:r w:rsidRPr="00E52F22">
        <w:rPr>
          <w:rFonts w:ascii="Times New Roman" w:hAnsi="Times New Roman"/>
          <w:sz w:val="24"/>
          <w:szCs w:val="24"/>
        </w:rPr>
        <w:t>чебный план основного общего образования</w:t>
      </w:r>
    </w:p>
    <w:p w:rsidR="00710C24" w:rsidRDefault="00710C24" w:rsidP="00395AB3">
      <w:pPr>
        <w:spacing w:after="0" w:line="240" w:lineRule="auto"/>
        <w:jc w:val="both"/>
        <w:rPr>
          <w:rFonts w:ascii="Times New Roman" w:hAnsi="Times New Roman"/>
          <w:sz w:val="24"/>
          <w:szCs w:val="24"/>
        </w:rPr>
      </w:pPr>
      <w:r>
        <w:rPr>
          <w:rFonts w:ascii="Times New Roman" w:hAnsi="Times New Roman"/>
          <w:sz w:val="24"/>
          <w:szCs w:val="24"/>
        </w:rPr>
        <w:t>3.1.1.Календарный учебный график</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3.1.2. План внеурочной деятельности</w:t>
      </w:r>
    </w:p>
    <w:p w:rsidR="00710C24" w:rsidRPr="00E52F22" w:rsidRDefault="00710C24" w:rsidP="00395AB3">
      <w:pPr>
        <w:spacing w:after="0" w:line="240" w:lineRule="auto"/>
        <w:jc w:val="both"/>
        <w:rPr>
          <w:rFonts w:ascii="Times New Roman" w:hAnsi="Times New Roman"/>
          <w:sz w:val="24"/>
          <w:szCs w:val="24"/>
        </w:rPr>
      </w:pPr>
      <w:r w:rsidRPr="00E52F22">
        <w:rPr>
          <w:rFonts w:ascii="Times New Roman" w:hAnsi="Times New Roman"/>
          <w:sz w:val="24"/>
          <w:szCs w:val="24"/>
        </w:rPr>
        <w:t>3.2. Система условий реализации основной образовательной программы</w:t>
      </w:r>
    </w:p>
    <w:p w:rsidR="00710C24" w:rsidRPr="00E52F22" w:rsidRDefault="00710C24" w:rsidP="00395AB3">
      <w:pPr>
        <w:spacing w:after="0" w:line="240" w:lineRule="auto"/>
        <w:jc w:val="both"/>
        <w:rPr>
          <w:rFonts w:ascii="Times New Roman" w:hAnsi="Times New Roman"/>
          <w:sz w:val="24"/>
          <w:szCs w:val="24"/>
        </w:rPr>
      </w:pPr>
      <w:r w:rsidRPr="00E52F22">
        <w:rPr>
          <w:rFonts w:ascii="Times New Roman" w:hAnsi="Times New Roman"/>
          <w:sz w:val="24"/>
          <w:szCs w:val="24"/>
        </w:rPr>
        <w:t>3.2.1. Описание кадровых условий реализации основной образовательной программы основного общего образования</w:t>
      </w:r>
    </w:p>
    <w:p w:rsidR="00710C24" w:rsidRPr="00E52F22" w:rsidRDefault="00710C24" w:rsidP="00395AB3">
      <w:pPr>
        <w:spacing w:after="0" w:line="240" w:lineRule="auto"/>
        <w:jc w:val="both"/>
        <w:rPr>
          <w:rFonts w:ascii="Times New Roman" w:hAnsi="Times New Roman"/>
          <w:sz w:val="24"/>
          <w:szCs w:val="24"/>
        </w:rPr>
      </w:pPr>
      <w:r w:rsidRPr="00E52F22">
        <w:rPr>
          <w:rFonts w:ascii="Times New Roman" w:hAnsi="Times New Roman"/>
          <w:sz w:val="24"/>
          <w:szCs w:val="24"/>
        </w:rPr>
        <w:t>3.2.2. Психолого-педагогические условия реализации основной образовательной программы основного общего образования</w:t>
      </w:r>
    </w:p>
    <w:p w:rsidR="00710C24" w:rsidRPr="00E52F22" w:rsidRDefault="00710C24" w:rsidP="00395AB3">
      <w:pPr>
        <w:spacing w:after="0" w:line="240" w:lineRule="auto"/>
        <w:jc w:val="both"/>
        <w:rPr>
          <w:rFonts w:ascii="Times New Roman" w:hAnsi="Times New Roman"/>
          <w:sz w:val="24"/>
          <w:szCs w:val="24"/>
        </w:rPr>
      </w:pPr>
      <w:r>
        <w:rPr>
          <w:rFonts w:ascii="Times New Roman" w:hAnsi="Times New Roman"/>
          <w:sz w:val="24"/>
          <w:szCs w:val="24"/>
        </w:rPr>
        <w:t xml:space="preserve">3.2.3. Финансово-экономические условия </w:t>
      </w:r>
      <w:r w:rsidRPr="00E52F22">
        <w:rPr>
          <w:rFonts w:ascii="Times New Roman" w:hAnsi="Times New Roman"/>
          <w:sz w:val="24"/>
          <w:szCs w:val="24"/>
        </w:rPr>
        <w:t>реализации основной образовательной программы основного общего образования</w:t>
      </w:r>
    </w:p>
    <w:p w:rsidR="00710C24" w:rsidRPr="00E52F22" w:rsidRDefault="00710C24" w:rsidP="00395AB3">
      <w:pPr>
        <w:spacing w:after="0" w:line="240" w:lineRule="auto"/>
        <w:jc w:val="both"/>
        <w:rPr>
          <w:rFonts w:ascii="Times New Roman" w:hAnsi="Times New Roman"/>
          <w:sz w:val="24"/>
          <w:szCs w:val="24"/>
        </w:rPr>
      </w:pPr>
      <w:r w:rsidRPr="00E52F22">
        <w:rPr>
          <w:rFonts w:ascii="Times New Roman" w:hAnsi="Times New Roman"/>
          <w:sz w:val="24"/>
          <w:szCs w:val="24"/>
        </w:rPr>
        <w:t>3.2.4. Материально-технические условия реализации основной образовательной программы</w:t>
      </w:r>
    </w:p>
    <w:p w:rsidR="00710C24" w:rsidRPr="00E52F22" w:rsidRDefault="00710C24" w:rsidP="00395AB3">
      <w:pPr>
        <w:spacing w:after="0" w:line="240" w:lineRule="auto"/>
        <w:jc w:val="both"/>
        <w:rPr>
          <w:rFonts w:ascii="Times New Roman" w:hAnsi="Times New Roman"/>
          <w:sz w:val="24"/>
          <w:szCs w:val="24"/>
        </w:rPr>
      </w:pPr>
      <w:r w:rsidRPr="00E52F22">
        <w:rPr>
          <w:rFonts w:ascii="Times New Roman" w:hAnsi="Times New Roman"/>
          <w:sz w:val="24"/>
          <w:szCs w:val="24"/>
        </w:rPr>
        <w:t>3.2.5. Информационно-методические условия реализации основной образовательной программы основного общего образования.</w:t>
      </w:r>
    </w:p>
    <w:p w:rsidR="00710C24" w:rsidRDefault="00710C24" w:rsidP="00395AB3">
      <w:pPr>
        <w:spacing w:after="0" w:line="240" w:lineRule="auto"/>
        <w:jc w:val="both"/>
        <w:rPr>
          <w:rFonts w:ascii="Times New Roman" w:hAnsi="Times New Roman"/>
          <w:sz w:val="24"/>
          <w:szCs w:val="24"/>
        </w:rPr>
      </w:pPr>
      <w:r>
        <w:rPr>
          <w:rFonts w:ascii="Times New Roman" w:hAnsi="Times New Roman"/>
          <w:sz w:val="24"/>
          <w:szCs w:val="24"/>
        </w:rPr>
        <w:t>3.2.6. Механизмы достижения целевых ориентиров в системе условий</w:t>
      </w:r>
    </w:p>
    <w:p w:rsidR="00710C24" w:rsidRDefault="00710C24" w:rsidP="00395AB3">
      <w:pPr>
        <w:spacing w:after="0" w:line="240" w:lineRule="auto"/>
        <w:jc w:val="both"/>
        <w:rPr>
          <w:rFonts w:ascii="Times New Roman" w:hAnsi="Times New Roman"/>
          <w:sz w:val="24"/>
          <w:szCs w:val="24"/>
        </w:rPr>
      </w:pPr>
      <w:r>
        <w:rPr>
          <w:rFonts w:ascii="Times New Roman" w:hAnsi="Times New Roman"/>
          <w:sz w:val="24"/>
          <w:szCs w:val="24"/>
        </w:rPr>
        <w:t>3.2.7. Сетевой график  (дорожная карта) по формированию необходимой системы условий</w:t>
      </w:r>
    </w:p>
    <w:p w:rsidR="00710C24" w:rsidRPr="00E52F22" w:rsidRDefault="00710C24" w:rsidP="00395AB3">
      <w:pPr>
        <w:spacing w:after="0" w:line="240" w:lineRule="auto"/>
        <w:jc w:val="both"/>
        <w:rPr>
          <w:rFonts w:ascii="Times New Roman" w:hAnsi="Times New Roman"/>
          <w:sz w:val="24"/>
          <w:szCs w:val="24"/>
        </w:rPr>
      </w:pPr>
    </w:p>
    <w:p w:rsidR="00710C24" w:rsidRDefault="00710C24" w:rsidP="00395AB3">
      <w:pPr>
        <w:spacing w:after="0"/>
      </w:pPr>
    </w:p>
    <w:p w:rsidR="00710C24" w:rsidRPr="00395AB3" w:rsidRDefault="00710C24" w:rsidP="00395AB3"/>
    <w:p w:rsidR="00710C24" w:rsidRPr="008D75ED" w:rsidRDefault="00710C24" w:rsidP="00461CA8">
      <w:pPr>
        <w:pStyle w:val="33"/>
      </w:pPr>
      <w:r w:rsidRPr="008D75ED">
        <w:br w:type="page"/>
      </w:r>
    </w:p>
    <w:p w:rsidR="00710C24" w:rsidRDefault="00710C24" w:rsidP="00393141">
      <w:pPr>
        <w:pStyle w:val="1"/>
        <w:spacing w:before="0" w:line="240" w:lineRule="auto"/>
        <w:rPr>
          <w:rStyle w:val="Zag11"/>
          <w:rFonts w:ascii="Times New Roman" w:eastAsia="@Arial Unicode MS" w:hAnsi="Times New Roman"/>
          <w:b/>
          <w:color w:val="auto"/>
          <w:sz w:val="24"/>
          <w:szCs w:val="24"/>
        </w:rPr>
      </w:pPr>
      <w:bookmarkStart w:id="1" w:name="_Toc405145646"/>
      <w:bookmarkStart w:id="2" w:name="_Toc406058975"/>
      <w:bookmarkStart w:id="3" w:name="_Toc409691623"/>
      <w:bookmarkStart w:id="4" w:name="_Toc410653944"/>
      <w:bookmarkStart w:id="5" w:name="_Toc414553125"/>
    </w:p>
    <w:p w:rsidR="00710C24" w:rsidRPr="00393141" w:rsidRDefault="00710C24" w:rsidP="00393141">
      <w:pPr>
        <w:pStyle w:val="1"/>
        <w:spacing w:before="0" w:line="240" w:lineRule="auto"/>
        <w:ind w:left="1080"/>
        <w:rPr>
          <w:rStyle w:val="Zag11"/>
          <w:rFonts w:ascii="Times New Roman" w:eastAsia="@Arial Unicode MS" w:hAnsi="Times New Roman"/>
          <w:b/>
          <w:color w:val="auto"/>
          <w:sz w:val="24"/>
          <w:szCs w:val="24"/>
        </w:rPr>
      </w:pPr>
      <w:r w:rsidRPr="00393141">
        <w:rPr>
          <w:rStyle w:val="Zag11"/>
          <w:rFonts w:ascii="Times New Roman" w:eastAsia="@Arial Unicode MS" w:hAnsi="Times New Roman"/>
          <w:b/>
          <w:color w:val="auto"/>
          <w:sz w:val="24"/>
          <w:szCs w:val="24"/>
        </w:rPr>
        <w:t xml:space="preserve">1. Целевой раздел </w:t>
      </w:r>
      <w:r w:rsidRPr="00393141">
        <w:rPr>
          <w:rFonts w:ascii="Times New Roman" w:hAnsi="Times New Roman"/>
          <w:b/>
          <w:color w:val="auto"/>
          <w:sz w:val="24"/>
          <w:szCs w:val="24"/>
        </w:rPr>
        <w:t>основной образовательной программы основного общего образования</w:t>
      </w:r>
      <w:bookmarkEnd w:id="1"/>
      <w:bookmarkEnd w:id="2"/>
      <w:bookmarkEnd w:id="3"/>
      <w:bookmarkEnd w:id="4"/>
      <w:bookmarkEnd w:id="5"/>
    </w:p>
    <w:p w:rsidR="00710C24" w:rsidRPr="00393141" w:rsidRDefault="00710C24" w:rsidP="00393141">
      <w:pPr>
        <w:spacing w:after="0" w:line="240" w:lineRule="auto"/>
        <w:ind w:firstLine="709"/>
        <w:jc w:val="both"/>
        <w:rPr>
          <w:rStyle w:val="Zag11"/>
          <w:rFonts w:ascii="Times New Roman" w:eastAsia="@Arial Unicode MS" w:hAnsi="Times New Roman"/>
          <w:b/>
          <w:sz w:val="24"/>
          <w:szCs w:val="24"/>
        </w:rPr>
      </w:pPr>
    </w:p>
    <w:p w:rsidR="00710C24" w:rsidRPr="00393141" w:rsidRDefault="00710C24" w:rsidP="00393141">
      <w:pPr>
        <w:pStyle w:val="2"/>
        <w:spacing w:line="240" w:lineRule="auto"/>
        <w:rPr>
          <w:rStyle w:val="Zag11"/>
          <w:sz w:val="24"/>
          <w:szCs w:val="24"/>
        </w:rPr>
      </w:pPr>
      <w:bookmarkStart w:id="6" w:name="_Toc409691624"/>
      <w:bookmarkStart w:id="7" w:name="_Toc410653945"/>
      <w:bookmarkStart w:id="8" w:name="_Toc414553126"/>
      <w:r w:rsidRPr="00393141">
        <w:rPr>
          <w:rStyle w:val="Zag11"/>
          <w:sz w:val="24"/>
          <w:szCs w:val="24"/>
        </w:rPr>
        <w:t>1.1. Пояснительная  записка</w:t>
      </w:r>
      <w:bookmarkEnd w:id="6"/>
      <w:bookmarkEnd w:id="7"/>
      <w:bookmarkEnd w:id="8"/>
    </w:p>
    <w:p w:rsidR="00710C24" w:rsidRPr="00393141" w:rsidRDefault="00710C24" w:rsidP="00666657">
      <w:pPr>
        <w:pStyle w:val="2"/>
        <w:numPr>
          <w:ilvl w:val="2"/>
          <w:numId w:val="134"/>
        </w:numPr>
        <w:spacing w:line="240" w:lineRule="auto"/>
        <w:ind w:left="0" w:firstLine="709"/>
        <w:rPr>
          <w:rStyle w:val="Zag11"/>
          <w:b w:val="0"/>
          <w:bCs w:val="0"/>
          <w:sz w:val="24"/>
          <w:szCs w:val="24"/>
        </w:rPr>
      </w:pPr>
      <w:bookmarkStart w:id="9" w:name="_Toc410653946"/>
      <w:bookmarkStart w:id="10" w:name="_Toc414553127"/>
      <w:r w:rsidRPr="00393141">
        <w:rPr>
          <w:rStyle w:val="Zag11"/>
          <w:sz w:val="24"/>
          <w:szCs w:val="24"/>
        </w:rPr>
        <w:t xml:space="preserve">Цели и задачи реализации </w:t>
      </w:r>
      <w:r w:rsidRPr="00393141">
        <w:rPr>
          <w:sz w:val="24"/>
          <w:szCs w:val="24"/>
        </w:rPr>
        <w:t>основной образовательной программы основного общего образования</w:t>
      </w:r>
      <w:bookmarkEnd w:id="9"/>
      <w:bookmarkEnd w:id="10"/>
    </w:p>
    <w:p w:rsidR="00710C24" w:rsidRPr="00393141" w:rsidRDefault="00710C24" w:rsidP="00393141">
      <w:pPr>
        <w:spacing w:after="0" w:line="240" w:lineRule="auto"/>
        <w:ind w:firstLine="709"/>
        <w:jc w:val="both"/>
        <w:rPr>
          <w:rStyle w:val="Zag11"/>
          <w:rFonts w:ascii="Times New Roman" w:eastAsia="@Arial Unicode MS" w:hAnsi="Times New Roman"/>
          <w:sz w:val="24"/>
          <w:szCs w:val="24"/>
          <w:lang w:eastAsia="ru-RU"/>
        </w:rPr>
      </w:pPr>
      <w:r w:rsidRPr="00393141">
        <w:rPr>
          <w:rStyle w:val="Zag11"/>
          <w:rFonts w:ascii="Times New Roman" w:eastAsia="@Arial Unicode MS" w:hAnsi="Times New Roman"/>
          <w:b/>
          <w:sz w:val="24"/>
          <w:szCs w:val="24"/>
        </w:rPr>
        <w:t>Целями реализации</w:t>
      </w:r>
      <w:r w:rsidRPr="00393141">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710C24" w:rsidRPr="00393141" w:rsidRDefault="00710C24" w:rsidP="0066665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rPr>
      </w:pPr>
      <w:r w:rsidRPr="00393141">
        <w:rPr>
          <w:rStyle w:val="Zag11"/>
          <w:rFonts w:ascii="Times New Roman" w:eastAsia="@Arial Unicode MS"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10C24" w:rsidRPr="00393141" w:rsidRDefault="00710C24" w:rsidP="00666657">
      <w:pPr>
        <w:widowControl w:val="0"/>
        <w:numPr>
          <w:ilvl w:val="0"/>
          <w:numId w:val="35"/>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710C24" w:rsidRPr="00393141" w:rsidRDefault="00710C24" w:rsidP="00393141">
      <w:pPr>
        <w:spacing w:after="0" w:line="240" w:lineRule="auto"/>
        <w:ind w:firstLine="709"/>
        <w:jc w:val="both"/>
        <w:rPr>
          <w:rStyle w:val="Zag11"/>
          <w:rFonts w:ascii="Times New Roman" w:eastAsia="@Arial Unicode MS" w:hAnsi="Times New Roman"/>
          <w:b/>
          <w:bCs/>
          <w:noProof/>
          <w:sz w:val="24"/>
          <w:szCs w:val="24"/>
          <w:lang w:eastAsia="ru-RU"/>
        </w:rPr>
      </w:pPr>
      <w:r w:rsidRPr="00393141">
        <w:rPr>
          <w:rStyle w:val="Zag11"/>
          <w:rFonts w:ascii="Times New Roman" w:eastAsia="@Arial Unicode MS" w:hAnsi="Times New Roman"/>
          <w:b/>
          <w:sz w:val="24"/>
          <w:szCs w:val="24"/>
        </w:rPr>
        <w:t xml:space="preserve">Достижение поставленных целей </w:t>
      </w:r>
      <w:r w:rsidRPr="00393141">
        <w:rPr>
          <w:rStyle w:val="Zag11"/>
          <w:rFonts w:ascii="Times New Roman" w:eastAsia="@Arial Unicode MS" w:hAnsi="Times New Roman"/>
          <w:sz w:val="24"/>
          <w:szCs w:val="24"/>
        </w:rPr>
        <w:t>при разработке и реализации образовательной организацией основной образовательной программы основного общего образования</w:t>
      </w:r>
      <w:r w:rsidRPr="00393141">
        <w:rPr>
          <w:rStyle w:val="Zag11"/>
          <w:rFonts w:ascii="Times New Roman" w:eastAsia="@Arial Unicode MS" w:hAnsi="Times New Roman"/>
          <w:b/>
          <w:sz w:val="24"/>
          <w:szCs w:val="24"/>
        </w:rPr>
        <w:t xml:space="preserve"> предусматривает решение следующих основных задач</w:t>
      </w:r>
      <w:r w:rsidRPr="00393141">
        <w:rPr>
          <w:rStyle w:val="Zag11"/>
          <w:rFonts w:ascii="Times New Roman" w:eastAsia="@Arial Unicode MS" w:hAnsi="Times New Roman"/>
          <w:sz w:val="24"/>
          <w:szCs w:val="24"/>
        </w:rPr>
        <w:t>:</w:t>
      </w:r>
    </w:p>
    <w:p w:rsidR="00710C24" w:rsidRPr="00393141" w:rsidRDefault="00710C24" w:rsidP="0066665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93141">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710C24" w:rsidRPr="00393141" w:rsidRDefault="00710C24" w:rsidP="0066665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93141">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710C24" w:rsidRPr="00393141" w:rsidRDefault="00710C24" w:rsidP="0066665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93141">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710C24" w:rsidRPr="00393141" w:rsidRDefault="00710C24" w:rsidP="0066665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93141">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710C24" w:rsidRPr="00393141" w:rsidRDefault="00710C24" w:rsidP="0066665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93141">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10C24" w:rsidRPr="00393141" w:rsidRDefault="00710C24" w:rsidP="0066665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93141">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710C24" w:rsidRPr="00393141" w:rsidRDefault="00710C24" w:rsidP="0066665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93141">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10C24" w:rsidRPr="00393141" w:rsidRDefault="00710C24" w:rsidP="0066665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93141">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710C24" w:rsidRPr="00393141" w:rsidRDefault="00710C24" w:rsidP="0066665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93141">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10C24" w:rsidRPr="00393141" w:rsidRDefault="00710C24" w:rsidP="0066665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93141">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для приобретения опыта реального управления и действия;</w:t>
      </w:r>
    </w:p>
    <w:p w:rsidR="00710C24" w:rsidRPr="00393141" w:rsidRDefault="00710C24" w:rsidP="0066665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93141">
        <w:rPr>
          <w:rStyle w:val="Zag11"/>
          <w:rFonts w:ascii="Times New Roman" w:eastAsia="@Arial Unicode MS" w:hAnsi="Times New Roman"/>
          <w:sz w:val="24"/>
          <w:szCs w:val="24"/>
        </w:rPr>
        <w:lastRenderedPageBreak/>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710C24" w:rsidRPr="00393141" w:rsidRDefault="00710C24" w:rsidP="0066665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93141">
        <w:rPr>
          <w:rStyle w:val="Zag11"/>
          <w:rFonts w:ascii="Times New Roman" w:eastAsia="@Arial Unicode MS" w:hAnsi="Times New Roman"/>
          <w:sz w:val="24"/>
          <w:szCs w:val="24"/>
        </w:rPr>
        <w:t>сохранение</w:t>
      </w:r>
      <w:r w:rsidRPr="00393141">
        <w:rPr>
          <w:rFonts w:ascii="Times New Roman" w:hAnsi="Times New Roman"/>
          <w:sz w:val="24"/>
          <w:szCs w:val="24"/>
        </w:rPr>
        <w:t xml:space="preserve"> и укрепление физического, психологического и социального здоровья обучающихся</w:t>
      </w:r>
      <w:r w:rsidRPr="00393141">
        <w:rPr>
          <w:rStyle w:val="Zag11"/>
          <w:rFonts w:ascii="Times New Roman" w:eastAsia="@Arial Unicode MS" w:hAnsi="Times New Roman"/>
          <w:sz w:val="24"/>
          <w:szCs w:val="24"/>
        </w:rPr>
        <w:t>, обеспечение их безопасности.</w:t>
      </w:r>
    </w:p>
    <w:p w:rsidR="00710C24" w:rsidRPr="00393141" w:rsidRDefault="00710C24" w:rsidP="00666657">
      <w:pPr>
        <w:pStyle w:val="2"/>
        <w:numPr>
          <w:ilvl w:val="2"/>
          <w:numId w:val="134"/>
        </w:numPr>
        <w:spacing w:line="240" w:lineRule="auto"/>
        <w:ind w:left="0" w:firstLine="709"/>
        <w:rPr>
          <w:rStyle w:val="Zag11"/>
          <w:b w:val="0"/>
          <w:sz w:val="24"/>
          <w:szCs w:val="24"/>
        </w:rPr>
      </w:pPr>
      <w:bookmarkStart w:id="11" w:name="_Toc414553128"/>
      <w:r w:rsidRPr="00393141">
        <w:rPr>
          <w:rStyle w:val="Zag11"/>
          <w:sz w:val="24"/>
          <w:szCs w:val="24"/>
        </w:rPr>
        <w:t>Принципы и подходы к формированию образовательной программы основного общего образования</w:t>
      </w:r>
      <w:bookmarkEnd w:id="11"/>
    </w:p>
    <w:p w:rsidR="00710C24" w:rsidRPr="00393141" w:rsidRDefault="00710C24" w:rsidP="00393141">
      <w:pPr>
        <w:spacing w:after="0" w:line="240" w:lineRule="auto"/>
        <w:ind w:firstLine="709"/>
        <w:jc w:val="both"/>
        <w:rPr>
          <w:rStyle w:val="Zag11"/>
          <w:rFonts w:ascii="Times New Roman" w:eastAsia="@Arial Unicode MS" w:hAnsi="Times New Roman"/>
          <w:sz w:val="24"/>
          <w:szCs w:val="24"/>
        </w:rPr>
      </w:pPr>
      <w:r w:rsidRPr="00393141">
        <w:rPr>
          <w:rStyle w:val="Zag11"/>
          <w:rFonts w:ascii="Times New Roman" w:eastAsia="@Arial Unicode MS" w:hAnsi="Times New Roman"/>
          <w:b/>
          <w:sz w:val="24"/>
          <w:szCs w:val="24"/>
        </w:rPr>
        <w:t>Методологической основой ФГОС является системно</w:t>
      </w:r>
      <w:r>
        <w:rPr>
          <w:rStyle w:val="Zag11"/>
          <w:rFonts w:ascii="Times New Roman" w:eastAsia="@Arial Unicode MS" w:hAnsi="Times New Roman"/>
          <w:b/>
          <w:sz w:val="24"/>
          <w:szCs w:val="24"/>
        </w:rPr>
        <w:t xml:space="preserve"> </w:t>
      </w:r>
      <w:r w:rsidRPr="00393141">
        <w:rPr>
          <w:rStyle w:val="Zag11"/>
          <w:rFonts w:ascii="Times New Roman" w:eastAsia="@Arial Unicode MS" w:hAnsi="Times New Roman"/>
          <w:b/>
          <w:sz w:val="24"/>
          <w:szCs w:val="24"/>
        </w:rPr>
        <w:t>-деятельностный подход</w:t>
      </w:r>
      <w:r w:rsidRPr="00393141">
        <w:rPr>
          <w:rStyle w:val="Zag11"/>
          <w:rFonts w:ascii="Times New Roman" w:eastAsia="@Arial Unicode MS" w:hAnsi="Times New Roman"/>
          <w:sz w:val="24"/>
          <w:szCs w:val="24"/>
        </w:rPr>
        <w:t>, который предполагает:</w:t>
      </w:r>
    </w:p>
    <w:p w:rsidR="00710C24" w:rsidRPr="00393141" w:rsidRDefault="00710C24" w:rsidP="0066665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93141">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10C24" w:rsidRPr="00393141" w:rsidRDefault="00710C24" w:rsidP="0066665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93141">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10C24" w:rsidRPr="00393141" w:rsidRDefault="00710C24" w:rsidP="0066665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93141">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10C24" w:rsidRPr="00393141" w:rsidRDefault="00710C24" w:rsidP="0066665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93141">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10C24" w:rsidRPr="00393141" w:rsidRDefault="00710C24" w:rsidP="0066665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93141">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10C24" w:rsidRPr="00393141" w:rsidRDefault="00710C24" w:rsidP="0066665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393141">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710C24" w:rsidRPr="00393141" w:rsidRDefault="00710C24" w:rsidP="00393141">
      <w:pPr>
        <w:spacing w:after="0" w:line="240" w:lineRule="auto"/>
        <w:ind w:firstLine="709"/>
        <w:jc w:val="both"/>
        <w:rPr>
          <w:rStyle w:val="Zag11"/>
          <w:rFonts w:ascii="Times New Roman" w:eastAsia="@Arial Unicode MS" w:hAnsi="Times New Roman"/>
          <w:sz w:val="24"/>
          <w:szCs w:val="24"/>
          <w:lang w:eastAsia="ru-RU"/>
        </w:rPr>
      </w:pPr>
      <w:r w:rsidRPr="00393141">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710C24" w:rsidRPr="00393141" w:rsidRDefault="00710C24" w:rsidP="00666657">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10C24" w:rsidRPr="00393141" w:rsidRDefault="00710C24" w:rsidP="00666657">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w:t>
      </w:r>
      <w:r w:rsidRPr="00393141">
        <w:rPr>
          <w:rFonts w:ascii="Times New Roman" w:hAnsi="Times New Roman"/>
          <w:i/>
          <w:sz w:val="24"/>
          <w:szCs w:val="24"/>
        </w:rPr>
        <w:t xml:space="preserve"> </w:t>
      </w:r>
      <w:r w:rsidRPr="00393141">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710C24" w:rsidRPr="00393141" w:rsidRDefault="00710C24" w:rsidP="00666657">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с формированием у обучающегося научного типа мышления, который ориентирует его на общекультурные образцы, нормы, эталоны и закономерности </w:t>
      </w:r>
      <w:r w:rsidRPr="00393141">
        <w:rPr>
          <w:rFonts w:ascii="Times New Roman" w:hAnsi="Times New Roman"/>
          <w:sz w:val="24"/>
          <w:szCs w:val="24"/>
        </w:rPr>
        <w:lastRenderedPageBreak/>
        <w:t>взаимодействия с окружающим миром;</w:t>
      </w:r>
    </w:p>
    <w:p w:rsidR="00710C24" w:rsidRPr="00393141" w:rsidRDefault="00710C24" w:rsidP="00666657">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710C24" w:rsidRPr="00393141" w:rsidRDefault="00710C24" w:rsidP="00666657">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710C24" w:rsidRPr="00393141" w:rsidRDefault="00710C24" w:rsidP="00393141">
      <w:pPr>
        <w:spacing w:after="0" w:line="240" w:lineRule="auto"/>
        <w:ind w:firstLine="709"/>
        <w:jc w:val="both"/>
        <w:rPr>
          <w:rFonts w:ascii="Times New Roman" w:hAnsi="Times New Roman"/>
          <w:sz w:val="24"/>
          <w:szCs w:val="24"/>
        </w:rPr>
      </w:pPr>
      <w:r w:rsidRPr="00393141">
        <w:rPr>
          <w:rFonts w:ascii="Times New Roman" w:hAnsi="Times New Roman"/>
          <w:b/>
          <w:sz w:val="24"/>
          <w:szCs w:val="24"/>
        </w:rPr>
        <w:t>Переход обучающегося в основную школу совпадает с</w:t>
      </w:r>
      <w:r w:rsidRPr="00393141">
        <w:rPr>
          <w:rFonts w:ascii="Times New Roman" w:hAnsi="Times New Roman"/>
          <w:b/>
          <w:i/>
          <w:sz w:val="24"/>
          <w:szCs w:val="24"/>
        </w:rPr>
        <w:t xml:space="preserve"> </w:t>
      </w:r>
      <w:r w:rsidRPr="00393141">
        <w:rPr>
          <w:rFonts w:ascii="Times New Roman" w:hAnsi="Times New Roman"/>
          <w:b/>
          <w:sz w:val="24"/>
          <w:szCs w:val="24"/>
        </w:rPr>
        <w:t>первым этапом подросткового развития</w:t>
      </w:r>
      <w:r w:rsidRPr="00393141">
        <w:rPr>
          <w:rFonts w:ascii="Times New Roman" w:hAnsi="Times New Roman"/>
          <w:b/>
          <w:i/>
          <w:sz w:val="24"/>
          <w:szCs w:val="24"/>
        </w:rPr>
        <w:t xml:space="preserve"> - </w:t>
      </w:r>
      <w:r w:rsidRPr="00393141">
        <w:rPr>
          <w:rFonts w:ascii="Times New Roman" w:hAnsi="Times New Roman"/>
          <w:b/>
          <w:sz w:val="24"/>
          <w:szCs w:val="24"/>
        </w:rPr>
        <w:t>переходом к кризису младшего подросткового возраста (11–13 лет, 5–7 классы), характеризующимся началом перехода от детства к взрослости,</w:t>
      </w:r>
      <w:r w:rsidRPr="00393141">
        <w:rPr>
          <w:rFonts w:ascii="Times New Roman" w:hAnsi="Times New Roman"/>
          <w:sz w:val="24"/>
          <w:szCs w:val="24"/>
        </w:rPr>
        <w:t xml:space="preserve">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710C24" w:rsidRPr="00393141" w:rsidRDefault="00710C24" w:rsidP="00393141">
      <w:pPr>
        <w:spacing w:after="0" w:line="240" w:lineRule="auto"/>
        <w:ind w:firstLine="709"/>
        <w:jc w:val="both"/>
        <w:rPr>
          <w:rFonts w:ascii="Times New Roman" w:hAnsi="Times New Roman"/>
          <w:sz w:val="24"/>
          <w:szCs w:val="24"/>
        </w:rPr>
      </w:pPr>
      <w:r w:rsidRPr="00393141">
        <w:rPr>
          <w:rFonts w:ascii="Times New Roman" w:hAnsi="Times New Roman"/>
          <w:b/>
          <w:sz w:val="24"/>
          <w:szCs w:val="24"/>
        </w:rPr>
        <w:t>Второй этап подросткового развития (14–15 лет, 8–9 классы), характеризуется</w:t>
      </w:r>
      <w:r w:rsidRPr="00393141">
        <w:rPr>
          <w:rFonts w:ascii="Times New Roman" w:hAnsi="Times New Roman"/>
          <w:sz w:val="24"/>
          <w:szCs w:val="24"/>
        </w:rPr>
        <w:t>:</w:t>
      </w:r>
    </w:p>
    <w:p w:rsidR="00710C24" w:rsidRPr="00393141" w:rsidRDefault="00710C24" w:rsidP="00666657">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710C24" w:rsidRPr="00393141" w:rsidRDefault="00710C24" w:rsidP="00666657">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стремлением подростка к общению и совместной деятельности со сверстниками;</w:t>
      </w:r>
    </w:p>
    <w:p w:rsidR="00710C24" w:rsidRPr="00393141" w:rsidRDefault="00710C24" w:rsidP="00666657">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10C24" w:rsidRPr="00393141" w:rsidRDefault="00710C24" w:rsidP="00666657">
      <w:pPr>
        <w:pStyle w:val="Normal1"/>
        <w:numPr>
          <w:ilvl w:val="0"/>
          <w:numId w:val="37"/>
        </w:numPr>
        <w:tabs>
          <w:tab w:val="left" w:pos="993"/>
        </w:tabs>
        <w:ind w:left="0" w:firstLine="709"/>
        <w:rPr>
          <w:sz w:val="24"/>
          <w:szCs w:val="24"/>
        </w:rPr>
      </w:pPr>
      <w:r w:rsidRPr="00393141">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393141">
        <w:rPr>
          <w:bCs/>
          <w:sz w:val="24"/>
          <w:szCs w:val="24"/>
        </w:rPr>
        <w:t xml:space="preserve">интенсивное формирование нравственных понятий и убеждений, выработку принципов, </w:t>
      </w:r>
      <w:r w:rsidRPr="00393141">
        <w:rPr>
          <w:bCs/>
          <w:iCs/>
          <w:sz w:val="24"/>
          <w:szCs w:val="24"/>
        </w:rPr>
        <w:t xml:space="preserve">моральное развитие личности; </w:t>
      </w:r>
      <w:r w:rsidRPr="00393141">
        <w:rPr>
          <w:bCs/>
          <w:sz w:val="24"/>
          <w:szCs w:val="24"/>
        </w:rPr>
        <w:t>т. е. моральным развитием личности;</w:t>
      </w:r>
    </w:p>
    <w:p w:rsidR="00710C24" w:rsidRPr="00393141" w:rsidRDefault="00710C24" w:rsidP="00666657">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710C24" w:rsidRPr="00393141" w:rsidRDefault="00710C24" w:rsidP="00666657">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710C24" w:rsidRPr="00393141" w:rsidRDefault="00710C24" w:rsidP="00393141">
      <w:pPr>
        <w:spacing w:after="0" w:line="240" w:lineRule="auto"/>
        <w:ind w:firstLine="709"/>
        <w:jc w:val="both"/>
        <w:rPr>
          <w:rStyle w:val="Zag11"/>
          <w:rFonts w:ascii="Times New Roman" w:eastAsia="@Arial Unicode MS" w:hAnsi="Times New Roman"/>
          <w:sz w:val="24"/>
          <w:szCs w:val="24"/>
          <w:lang w:eastAsia="ru-RU"/>
        </w:rPr>
      </w:pPr>
      <w:r w:rsidRPr="00393141">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710C24" w:rsidRPr="00393141" w:rsidRDefault="00710C24" w:rsidP="00393141">
      <w:pPr>
        <w:spacing w:after="0" w:line="240" w:lineRule="auto"/>
        <w:ind w:firstLine="709"/>
        <w:jc w:val="both"/>
        <w:rPr>
          <w:rStyle w:val="Zag11"/>
          <w:rFonts w:ascii="Times New Roman" w:eastAsia="@Arial Unicode MS" w:hAnsi="Times New Roman"/>
          <w:sz w:val="24"/>
          <w:szCs w:val="24"/>
          <w:lang w:eastAsia="ru-RU"/>
        </w:rPr>
      </w:pPr>
      <w:r w:rsidRPr="00393141">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710C24" w:rsidRPr="00393141" w:rsidRDefault="00710C24" w:rsidP="00393141">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710C24" w:rsidRPr="00393141" w:rsidRDefault="00710C24" w:rsidP="00393141">
      <w:pPr>
        <w:pStyle w:val="2"/>
        <w:spacing w:line="240" w:lineRule="auto"/>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r w:rsidRPr="00393141">
        <w:rPr>
          <w:rStyle w:val="Zag11"/>
          <w:sz w:val="24"/>
          <w:szCs w:val="24"/>
        </w:rPr>
        <w:t>1.2. 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710C24" w:rsidRPr="00393141" w:rsidRDefault="00710C24" w:rsidP="00393141">
      <w:pPr>
        <w:pStyle w:val="3"/>
        <w:spacing w:before="0" w:beforeAutospacing="0" w:after="0" w:afterAutospacing="0"/>
        <w:ind w:firstLine="709"/>
        <w:rPr>
          <w:sz w:val="24"/>
          <w:szCs w:val="24"/>
        </w:rPr>
      </w:pPr>
      <w:bookmarkStart w:id="18" w:name="_Toc410653948"/>
      <w:bookmarkStart w:id="19" w:name="_Toc414553130"/>
      <w:r w:rsidRPr="00393141">
        <w:rPr>
          <w:sz w:val="24"/>
          <w:szCs w:val="24"/>
        </w:rPr>
        <w:t>1.2.1. Общие положения</w:t>
      </w:r>
      <w:bookmarkEnd w:id="18"/>
      <w:bookmarkEnd w:id="19"/>
    </w:p>
    <w:p w:rsidR="00710C24" w:rsidRPr="00393141" w:rsidRDefault="00710C24" w:rsidP="00393141">
      <w:pPr>
        <w:spacing w:after="0" w:line="240" w:lineRule="auto"/>
        <w:ind w:firstLine="709"/>
        <w:jc w:val="both"/>
        <w:rPr>
          <w:rFonts w:ascii="Times New Roman" w:hAnsi="Times New Roman"/>
          <w:sz w:val="24"/>
          <w:szCs w:val="24"/>
        </w:rPr>
      </w:pPr>
      <w:r w:rsidRPr="00393141">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w:t>
      </w:r>
      <w:r w:rsidRPr="00393141">
        <w:rPr>
          <w:rFonts w:ascii="Times New Roman" w:hAnsi="Times New Roman"/>
          <w:sz w:val="24"/>
          <w:szCs w:val="24"/>
        </w:rPr>
        <w:lastRenderedPageBreak/>
        <w:t xml:space="preserve">предметов, курсов, учебно-методической литературы, программ воспитания и социализации, с одной стороны, и системы оценки результатов – с другой. </w:t>
      </w:r>
    </w:p>
    <w:p w:rsidR="00710C24" w:rsidRPr="00393141" w:rsidRDefault="00710C24" w:rsidP="00393141">
      <w:pPr>
        <w:tabs>
          <w:tab w:val="num" w:pos="1920"/>
        </w:tabs>
        <w:spacing w:after="0" w:line="240" w:lineRule="auto"/>
        <w:ind w:firstLine="709"/>
        <w:jc w:val="both"/>
        <w:rPr>
          <w:rFonts w:ascii="Times New Roman" w:hAnsi="Times New Roman"/>
          <w:sz w:val="24"/>
          <w:szCs w:val="24"/>
        </w:rPr>
      </w:pPr>
      <w:r w:rsidRPr="00393141">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710C24" w:rsidRPr="00393141" w:rsidRDefault="00710C24" w:rsidP="00393141">
      <w:pPr>
        <w:pStyle w:val="ad"/>
        <w:tabs>
          <w:tab w:val="clear" w:pos="4677"/>
          <w:tab w:val="clear" w:pos="9355"/>
        </w:tabs>
        <w:overflowPunct w:val="0"/>
        <w:ind w:firstLine="709"/>
        <w:jc w:val="both"/>
        <w:textAlignment w:val="baseline"/>
        <w:rPr>
          <w:bCs/>
          <w:sz w:val="24"/>
          <w:szCs w:val="24"/>
        </w:rPr>
      </w:pPr>
      <w:r w:rsidRPr="00393141">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393141">
        <w:rPr>
          <w:b/>
          <w:sz w:val="24"/>
          <w:szCs w:val="24"/>
        </w:rPr>
        <w:t>уровневого подхода</w:t>
      </w:r>
      <w:r w:rsidRPr="00393141">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393141">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710C24" w:rsidRPr="00393141" w:rsidRDefault="00710C24" w:rsidP="00393141">
      <w:pPr>
        <w:pStyle w:val="3"/>
        <w:rPr>
          <w:sz w:val="24"/>
          <w:szCs w:val="24"/>
        </w:rPr>
      </w:pPr>
      <w:bookmarkStart w:id="20" w:name="_Toc414553131"/>
      <w:bookmarkStart w:id="21" w:name="_Toc410653949"/>
      <w:r w:rsidRPr="00393141">
        <w:rPr>
          <w:sz w:val="24"/>
          <w:szCs w:val="24"/>
        </w:rPr>
        <w:t>1.2.2. Структура планируемых результатов</w:t>
      </w:r>
      <w:bookmarkEnd w:id="20"/>
    </w:p>
    <w:bookmarkEnd w:id="21"/>
    <w:p w:rsidR="00710C24" w:rsidRPr="00393141" w:rsidRDefault="00710C24" w:rsidP="00393141">
      <w:pPr>
        <w:pStyle w:val="ad"/>
        <w:tabs>
          <w:tab w:val="clear" w:pos="4677"/>
          <w:tab w:val="clear" w:pos="9355"/>
        </w:tabs>
        <w:overflowPunct w:val="0"/>
        <w:ind w:firstLine="709"/>
        <w:jc w:val="both"/>
        <w:textAlignment w:val="baseline"/>
        <w:rPr>
          <w:sz w:val="24"/>
          <w:szCs w:val="24"/>
        </w:rPr>
      </w:pPr>
      <w:r w:rsidRPr="00393141">
        <w:rPr>
          <w:bCs/>
          <w:sz w:val="24"/>
          <w:szCs w:val="24"/>
        </w:rPr>
        <w:t xml:space="preserve">Планируемые результаты опираются на </w:t>
      </w:r>
      <w:r w:rsidRPr="00393141">
        <w:rPr>
          <w:b/>
          <w:bCs/>
          <w:sz w:val="24"/>
          <w:szCs w:val="24"/>
        </w:rPr>
        <w:t>ведущие целевые установки</w:t>
      </w:r>
      <w:r w:rsidRPr="00393141">
        <w:rPr>
          <w:b/>
          <w:sz w:val="24"/>
          <w:szCs w:val="24"/>
        </w:rPr>
        <w:t xml:space="preserve">, </w:t>
      </w:r>
      <w:r w:rsidRPr="00393141">
        <w:rPr>
          <w:sz w:val="24"/>
          <w:szCs w:val="24"/>
        </w:rPr>
        <w:t>отражающие основной, сущностный вклад каждой изучаемой программы в развитие личности обучающихся, их способностей.</w:t>
      </w:r>
    </w:p>
    <w:p w:rsidR="00710C24" w:rsidRPr="00393141" w:rsidRDefault="00710C24" w:rsidP="00393141">
      <w:pPr>
        <w:pStyle w:val="ad"/>
        <w:tabs>
          <w:tab w:val="clear" w:pos="4677"/>
          <w:tab w:val="clear" w:pos="9355"/>
        </w:tabs>
        <w:overflowPunct w:val="0"/>
        <w:ind w:firstLine="709"/>
        <w:jc w:val="both"/>
        <w:textAlignment w:val="baseline"/>
        <w:rPr>
          <w:sz w:val="24"/>
          <w:szCs w:val="24"/>
        </w:rPr>
      </w:pPr>
      <w:r w:rsidRPr="00393141">
        <w:rPr>
          <w:bCs/>
          <w:sz w:val="24"/>
          <w:szCs w:val="24"/>
        </w:rPr>
        <w:t>В стру</w:t>
      </w:r>
      <w:r w:rsidRPr="00393141">
        <w:rPr>
          <w:sz w:val="24"/>
          <w:szCs w:val="24"/>
        </w:rPr>
        <w:t xml:space="preserve">ктуре планируемых результатов выделяется </w:t>
      </w:r>
      <w:r w:rsidRPr="00393141">
        <w:rPr>
          <w:b/>
          <w:sz w:val="24"/>
          <w:szCs w:val="24"/>
        </w:rPr>
        <w:t xml:space="preserve">следующие группы: </w:t>
      </w:r>
    </w:p>
    <w:p w:rsidR="00710C24" w:rsidRPr="00393141" w:rsidRDefault="00710C24" w:rsidP="00393141">
      <w:pPr>
        <w:pStyle w:val="ad"/>
        <w:tabs>
          <w:tab w:val="clear" w:pos="4677"/>
          <w:tab w:val="clear" w:pos="9355"/>
        </w:tabs>
        <w:overflowPunct w:val="0"/>
        <w:ind w:firstLine="709"/>
        <w:jc w:val="both"/>
        <w:textAlignment w:val="baseline"/>
        <w:rPr>
          <w:sz w:val="24"/>
          <w:szCs w:val="24"/>
        </w:rPr>
      </w:pPr>
      <w:r w:rsidRPr="00393141">
        <w:rPr>
          <w:b/>
          <w:sz w:val="24"/>
          <w:szCs w:val="24"/>
        </w:rPr>
        <w:t xml:space="preserve">1. Личностные результаты освоения основной образовательной программы </w:t>
      </w:r>
      <w:r w:rsidRPr="00393141">
        <w:rPr>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393141">
        <w:rPr>
          <w:b/>
          <w:sz w:val="24"/>
          <w:szCs w:val="24"/>
        </w:rPr>
        <w:t>исключительно неперсонифицированной</w:t>
      </w:r>
      <w:r w:rsidRPr="00393141">
        <w:rPr>
          <w:sz w:val="24"/>
          <w:szCs w:val="24"/>
        </w:rPr>
        <w:t xml:space="preserve"> информации.</w:t>
      </w:r>
    </w:p>
    <w:p w:rsidR="00710C24" w:rsidRPr="00393141" w:rsidRDefault="00710C24" w:rsidP="00393141">
      <w:pPr>
        <w:spacing w:after="0" w:line="240" w:lineRule="auto"/>
        <w:ind w:firstLine="709"/>
        <w:jc w:val="both"/>
        <w:rPr>
          <w:rFonts w:ascii="Times New Roman" w:hAnsi="Times New Roman"/>
          <w:sz w:val="24"/>
          <w:szCs w:val="24"/>
        </w:rPr>
      </w:pPr>
    </w:p>
    <w:p w:rsidR="00710C24" w:rsidRPr="00393141" w:rsidRDefault="00710C24" w:rsidP="00393141">
      <w:pPr>
        <w:spacing w:line="240" w:lineRule="auto"/>
        <w:jc w:val="both"/>
        <w:rPr>
          <w:rFonts w:ascii="Times New Roman" w:hAnsi="Times New Roman"/>
          <w:sz w:val="24"/>
          <w:szCs w:val="24"/>
        </w:rPr>
      </w:pPr>
      <w:r w:rsidRPr="00393141">
        <w:rPr>
          <w:rFonts w:ascii="Times New Roman" w:hAnsi="Times New Roman"/>
          <w:b/>
          <w:sz w:val="24"/>
          <w:szCs w:val="24"/>
        </w:rPr>
        <w:t xml:space="preserve">         2. Метапредметные результаты освоения основной образовательной программы </w:t>
      </w:r>
      <w:r w:rsidRPr="00393141">
        <w:rPr>
          <w:rFonts w:ascii="Times New Roman" w:hAnsi="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10C24" w:rsidRPr="00393141" w:rsidRDefault="00710C24" w:rsidP="00393141">
      <w:pPr>
        <w:spacing w:after="0" w:line="240" w:lineRule="auto"/>
        <w:ind w:firstLine="709"/>
        <w:jc w:val="both"/>
        <w:rPr>
          <w:rFonts w:ascii="Times New Roman" w:hAnsi="Times New Roman"/>
          <w:b/>
          <w:sz w:val="24"/>
          <w:szCs w:val="24"/>
        </w:rPr>
      </w:pPr>
    </w:p>
    <w:p w:rsidR="00710C24" w:rsidRPr="00393141" w:rsidRDefault="00710C24" w:rsidP="00393141">
      <w:pPr>
        <w:spacing w:line="240" w:lineRule="auto"/>
        <w:jc w:val="both"/>
        <w:rPr>
          <w:rFonts w:ascii="Times New Roman" w:hAnsi="Times New Roman"/>
          <w:sz w:val="24"/>
          <w:szCs w:val="24"/>
        </w:rPr>
      </w:pPr>
      <w:r w:rsidRPr="00393141">
        <w:rPr>
          <w:rFonts w:ascii="Times New Roman" w:hAnsi="Times New Roman"/>
          <w:b/>
          <w:sz w:val="24"/>
          <w:szCs w:val="24"/>
        </w:rPr>
        <w:t xml:space="preserve">         3. Предметные результаты освоения основной образовательной программы </w:t>
      </w:r>
      <w:r w:rsidRPr="00393141">
        <w:rPr>
          <w:rFonts w:ascii="Times New Roman" w:hAnsi="Times New Roman"/>
          <w:sz w:val="24"/>
          <w:szCs w:val="24"/>
        </w:rPr>
        <w:t>представлены в соответствии с группами результатов учебных предметов, раскрывают и детализируют их.</w:t>
      </w:r>
    </w:p>
    <w:p w:rsidR="00710C24" w:rsidRPr="00393141" w:rsidRDefault="00710C24" w:rsidP="00393141">
      <w:pPr>
        <w:spacing w:after="0" w:line="240" w:lineRule="auto"/>
        <w:ind w:firstLine="709"/>
        <w:jc w:val="both"/>
        <w:rPr>
          <w:rFonts w:ascii="Times New Roman" w:hAnsi="Times New Roman"/>
          <w:sz w:val="24"/>
          <w:szCs w:val="24"/>
        </w:rPr>
      </w:pPr>
      <w:r w:rsidRPr="00393141">
        <w:rPr>
          <w:rFonts w:ascii="Times New Roman" w:hAnsi="Times New Roman"/>
          <w:sz w:val="24"/>
          <w:szCs w:val="24"/>
        </w:rPr>
        <w:t>Предметные результаты приводятся в блоках</w:t>
      </w:r>
      <w:r w:rsidRPr="00393141">
        <w:rPr>
          <w:rFonts w:ascii="Times New Roman" w:hAnsi="Times New Roman"/>
          <w:b/>
          <w:sz w:val="24"/>
          <w:szCs w:val="24"/>
        </w:rPr>
        <w:t xml:space="preserve"> «</w:t>
      </w:r>
      <w:r w:rsidRPr="00393141">
        <w:rPr>
          <w:rFonts w:ascii="Times New Roman" w:hAnsi="Times New Roman"/>
          <w:sz w:val="24"/>
          <w:szCs w:val="24"/>
        </w:rPr>
        <w:t>Выпускник научится» и «Выпускник получит возможность научиться»,</w:t>
      </w:r>
      <w:r w:rsidRPr="00393141">
        <w:rPr>
          <w:rFonts w:ascii="Times New Roman" w:hAnsi="Times New Roman"/>
          <w:b/>
          <w:sz w:val="24"/>
          <w:szCs w:val="24"/>
        </w:rPr>
        <w:t xml:space="preserve"> относящихся </w:t>
      </w:r>
      <w:r w:rsidRPr="00393141">
        <w:rPr>
          <w:rFonts w:ascii="Times New Roman" w:hAnsi="Times New Roman"/>
          <w:sz w:val="24"/>
          <w:szCs w:val="24"/>
        </w:rPr>
        <w:t>к каждому учебному предмету: «Русский язык», «Литература»,</w:t>
      </w:r>
      <w:r>
        <w:rPr>
          <w:rFonts w:ascii="Times New Roman" w:hAnsi="Times New Roman"/>
          <w:sz w:val="24"/>
          <w:szCs w:val="24"/>
        </w:rPr>
        <w:t xml:space="preserve"> «Марийский язык», «Марийская литература»,</w:t>
      </w:r>
      <w:r w:rsidRPr="00393141">
        <w:rPr>
          <w:rFonts w:ascii="Times New Roman" w:hAnsi="Times New Roman"/>
          <w:sz w:val="24"/>
          <w:szCs w:val="24"/>
        </w:rPr>
        <w:t xml:space="preserve">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710C24" w:rsidRPr="00393141" w:rsidRDefault="00710C24" w:rsidP="00393141">
      <w:pPr>
        <w:spacing w:after="0" w:line="240" w:lineRule="auto"/>
        <w:jc w:val="both"/>
        <w:rPr>
          <w:rFonts w:ascii="Times New Roman" w:hAnsi="Times New Roman"/>
          <w:sz w:val="24"/>
          <w:szCs w:val="24"/>
        </w:rPr>
      </w:pPr>
      <w:r w:rsidRPr="00393141">
        <w:rPr>
          <w:rFonts w:ascii="Times New Roman" w:hAnsi="Times New Roman"/>
          <w:sz w:val="24"/>
          <w:szCs w:val="24"/>
        </w:rPr>
        <w:t xml:space="preserve">        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w:t>
      </w:r>
      <w:r w:rsidRPr="00393141">
        <w:rPr>
          <w:rFonts w:ascii="Times New Roman" w:hAnsi="Times New Roman"/>
          <w:sz w:val="24"/>
          <w:szCs w:val="24"/>
        </w:rPr>
        <w:lastRenderedPageBreak/>
        <w:t>принципиально необходимо для успешного обучения и социализации и которые могут быть освоены всеми обучающихся.</w:t>
      </w:r>
    </w:p>
    <w:p w:rsidR="00710C24" w:rsidRPr="00393141" w:rsidRDefault="00710C24" w:rsidP="00393141">
      <w:pPr>
        <w:spacing w:after="0" w:line="240" w:lineRule="auto"/>
        <w:ind w:firstLine="709"/>
        <w:jc w:val="both"/>
        <w:rPr>
          <w:rFonts w:ascii="Times New Roman" w:hAnsi="Times New Roman"/>
          <w:sz w:val="24"/>
          <w:szCs w:val="24"/>
        </w:rPr>
      </w:pPr>
      <w:r w:rsidRPr="00393141">
        <w:rPr>
          <w:rFonts w:ascii="Times New Roman" w:hAnsi="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10C24" w:rsidRPr="000802EA" w:rsidRDefault="00710C24" w:rsidP="00393141">
      <w:pPr>
        <w:spacing w:after="0" w:line="240" w:lineRule="auto"/>
        <w:ind w:firstLine="709"/>
        <w:jc w:val="both"/>
        <w:rPr>
          <w:rFonts w:ascii="Times New Roman" w:hAnsi="Times New Roman"/>
          <w:sz w:val="24"/>
          <w:szCs w:val="24"/>
        </w:rPr>
      </w:pPr>
      <w:r w:rsidRPr="00393141">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w:t>
      </w:r>
      <w:r w:rsidRPr="000802EA">
        <w:rPr>
          <w:rFonts w:ascii="Times New Roman" w:hAnsi="Times New Roman"/>
          <w:sz w:val="24"/>
          <w:szCs w:val="24"/>
        </w:rPr>
        <w:t xml:space="preserve">Соответствующая группа результатов в тексте выделена курсивом. </w:t>
      </w:r>
    </w:p>
    <w:p w:rsidR="00710C24" w:rsidRPr="00393141" w:rsidRDefault="00710C24" w:rsidP="00393141">
      <w:pPr>
        <w:spacing w:after="0" w:line="240" w:lineRule="auto"/>
        <w:ind w:firstLine="709"/>
        <w:jc w:val="both"/>
        <w:rPr>
          <w:rFonts w:ascii="Times New Roman" w:hAnsi="Times New Roman"/>
          <w:sz w:val="24"/>
          <w:szCs w:val="24"/>
        </w:rPr>
      </w:pPr>
      <w:r w:rsidRPr="00393141">
        <w:rPr>
          <w:rFonts w:ascii="Times New Roman" w:hAnsi="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710C24" w:rsidRPr="00393141" w:rsidRDefault="00710C24" w:rsidP="00393141">
      <w:pPr>
        <w:spacing w:after="0" w:line="240" w:lineRule="auto"/>
        <w:ind w:firstLine="709"/>
        <w:jc w:val="both"/>
        <w:rPr>
          <w:rFonts w:ascii="Times New Roman" w:hAnsi="Times New Roman"/>
          <w:sz w:val="24"/>
          <w:szCs w:val="24"/>
        </w:rPr>
      </w:pPr>
      <w:r w:rsidRPr="00393141">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393141">
        <w:rPr>
          <w:rFonts w:ascii="Times New Roman" w:hAnsi="Times New Roman"/>
          <w:bCs/>
          <w:iCs/>
          <w:sz w:val="24"/>
          <w:szCs w:val="24"/>
        </w:rPr>
        <w:t>дифференциации требований</w:t>
      </w:r>
      <w:r w:rsidRPr="00393141">
        <w:rPr>
          <w:rFonts w:ascii="Times New Roman" w:hAnsi="Times New Roman"/>
          <w:sz w:val="24"/>
          <w:szCs w:val="24"/>
        </w:rPr>
        <w:t xml:space="preserve"> к подготовке обучающихся.</w:t>
      </w:r>
    </w:p>
    <w:p w:rsidR="00710C24" w:rsidRPr="00393141" w:rsidRDefault="00710C24" w:rsidP="00393141">
      <w:pPr>
        <w:pStyle w:val="2"/>
        <w:spacing w:line="240" w:lineRule="auto"/>
        <w:rPr>
          <w:rStyle w:val="20"/>
          <w:b/>
          <w:bCs w:val="0"/>
          <w:sz w:val="24"/>
          <w:szCs w:val="24"/>
        </w:rPr>
      </w:pPr>
      <w:bookmarkStart w:id="22" w:name="_Toc405145648"/>
      <w:bookmarkStart w:id="23" w:name="_Toc406058977"/>
      <w:bookmarkStart w:id="24" w:name="_Toc409691626"/>
      <w:r w:rsidRPr="00393141">
        <w:rPr>
          <w:rStyle w:val="20"/>
          <w:b/>
          <w:bCs w:val="0"/>
          <w:sz w:val="24"/>
          <w:szCs w:val="24"/>
        </w:rPr>
        <w:t xml:space="preserve">1.2.3. Личностные результаты освоения </w:t>
      </w:r>
      <w:bookmarkEnd w:id="22"/>
      <w:bookmarkEnd w:id="23"/>
      <w:bookmarkEnd w:id="24"/>
      <w:r w:rsidRPr="00393141">
        <w:rPr>
          <w:rStyle w:val="20"/>
          <w:b/>
          <w:bCs w:val="0"/>
          <w:sz w:val="24"/>
          <w:szCs w:val="24"/>
        </w:rPr>
        <w:t>основной образовательной программы:</w:t>
      </w:r>
    </w:p>
    <w:p w:rsidR="00710C24" w:rsidRPr="00393141" w:rsidRDefault="00710C24" w:rsidP="00393141">
      <w:pPr>
        <w:spacing w:after="0" w:line="240" w:lineRule="auto"/>
        <w:ind w:firstLine="709"/>
        <w:jc w:val="both"/>
        <w:rPr>
          <w:rStyle w:val="dash041e005f0431005f044b005f0447005f043d005f044b005f0439005f005fchar1char1"/>
          <w:szCs w:val="24"/>
        </w:rPr>
      </w:pPr>
      <w:r w:rsidRPr="00393141">
        <w:rPr>
          <w:rStyle w:val="dash041e005f0431005f044b005f0447005f043d005f044b005f0439005f005fchar1char1"/>
          <w:szCs w:val="24"/>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w:t>
      </w:r>
      <w:r w:rsidRPr="00393141">
        <w:rPr>
          <w:rStyle w:val="dash041e005f0431005f044b005f0447005f043d005f044b005f0439005f005fchar1char1"/>
          <w:szCs w:val="24"/>
        </w:rPr>
        <w:lastRenderedPageBreak/>
        <w:t>Осознанное, уважительное и доброжелательное отношение к истории, культуре, религии, традициям, языкам, ценностям народов России и народов мира.</w:t>
      </w:r>
    </w:p>
    <w:p w:rsidR="00710C24" w:rsidRPr="00393141" w:rsidRDefault="00710C24" w:rsidP="00393141">
      <w:pPr>
        <w:spacing w:after="0" w:line="240" w:lineRule="auto"/>
        <w:ind w:firstLine="709"/>
        <w:jc w:val="both"/>
        <w:rPr>
          <w:rStyle w:val="dash041e005f0431005f044b005f0447005f043d005f044b005f0439005f005fchar1char1"/>
          <w:szCs w:val="24"/>
        </w:rPr>
      </w:pPr>
      <w:r w:rsidRPr="00393141">
        <w:rPr>
          <w:rStyle w:val="dash041e005f0431005f044b005f0447005f043d005f044b005f0439005f005fchar1char1"/>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10C24" w:rsidRPr="00393141" w:rsidRDefault="00710C24" w:rsidP="00393141">
      <w:pPr>
        <w:spacing w:after="0" w:line="240" w:lineRule="auto"/>
        <w:ind w:firstLine="709"/>
        <w:jc w:val="both"/>
        <w:rPr>
          <w:rStyle w:val="dash041e005f0431005f044b005f0447005f043d005f044b005f0439005f005fchar1char1"/>
          <w:szCs w:val="24"/>
        </w:rPr>
      </w:pPr>
      <w:r w:rsidRPr="00393141">
        <w:rPr>
          <w:rStyle w:val="dash041e005f0431005f044b005f0447005f043d005f044b005f0439005f005fchar1char1"/>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10C24" w:rsidRPr="00393141" w:rsidRDefault="00710C24" w:rsidP="00393141">
      <w:pPr>
        <w:spacing w:after="0" w:line="240" w:lineRule="auto"/>
        <w:ind w:firstLine="709"/>
        <w:jc w:val="both"/>
        <w:rPr>
          <w:rStyle w:val="dash041e005f0431005f044b005f0447005f043d005f044b005f0439005f005fchar1char1"/>
          <w:szCs w:val="24"/>
        </w:rPr>
      </w:pPr>
      <w:r w:rsidRPr="00393141">
        <w:rPr>
          <w:rStyle w:val="dash041e005f0431005f044b005f0447005f043d005f044b005f0439005f005fchar1char1"/>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10C24" w:rsidRPr="00393141" w:rsidRDefault="00710C24" w:rsidP="00393141">
      <w:pPr>
        <w:spacing w:after="0" w:line="240" w:lineRule="auto"/>
        <w:ind w:firstLine="709"/>
        <w:jc w:val="both"/>
        <w:rPr>
          <w:rStyle w:val="dash041e005f0431005f044b005f0447005f043d005f044b005f0439005f005fchar1char1"/>
          <w:szCs w:val="24"/>
        </w:rPr>
      </w:pPr>
      <w:r w:rsidRPr="00393141">
        <w:rPr>
          <w:rStyle w:val="dash041e005f0431005f044b005f0447005f043d005f044b005f0439005f005fchar1char1"/>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10C24" w:rsidRPr="00393141" w:rsidRDefault="00710C24" w:rsidP="00393141">
      <w:pPr>
        <w:spacing w:after="0" w:line="240" w:lineRule="auto"/>
        <w:ind w:firstLine="709"/>
        <w:jc w:val="both"/>
        <w:rPr>
          <w:rStyle w:val="dash041e005f0431005f044b005f0447005f043d005f044b005f0439005f005fchar1char1"/>
          <w:szCs w:val="24"/>
        </w:rPr>
      </w:pPr>
      <w:r w:rsidRPr="00393141">
        <w:rPr>
          <w:rStyle w:val="dash041e005f0431005f044b005f0447005f043d005f044b005f0439005f005fchar1char1"/>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10C24" w:rsidRPr="00393141" w:rsidRDefault="00710C24" w:rsidP="00393141">
      <w:pPr>
        <w:spacing w:after="0" w:line="240" w:lineRule="auto"/>
        <w:ind w:firstLine="709"/>
        <w:jc w:val="both"/>
        <w:rPr>
          <w:rStyle w:val="dash041e005f0431005f044b005f0447005f043d005f044b005f0439005f005fchar1char1"/>
          <w:szCs w:val="24"/>
        </w:rPr>
      </w:pPr>
      <w:r w:rsidRPr="00393141">
        <w:rPr>
          <w:rStyle w:val="dash041e005f0431005f044b005f0447005f043d005f044b005f0439005f005fchar1char1"/>
          <w:szCs w:val="24"/>
        </w:rPr>
        <w:lastRenderedPageBreak/>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10C24" w:rsidRPr="00393141" w:rsidRDefault="00710C24" w:rsidP="00393141">
      <w:pPr>
        <w:spacing w:after="0" w:line="240" w:lineRule="auto"/>
        <w:ind w:firstLine="709"/>
        <w:jc w:val="both"/>
        <w:rPr>
          <w:rFonts w:ascii="Times New Roman" w:hAnsi="Times New Roman"/>
          <w:sz w:val="24"/>
          <w:szCs w:val="24"/>
        </w:rPr>
      </w:pPr>
      <w:r w:rsidRPr="00393141">
        <w:rPr>
          <w:rStyle w:val="dash041e005f0431005f044b005f0447005f043d005f044b005f0439005f005fchar1char1"/>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10C24" w:rsidRPr="00393141" w:rsidRDefault="00710C24" w:rsidP="00393141">
      <w:pPr>
        <w:spacing w:after="0" w:line="240" w:lineRule="auto"/>
        <w:ind w:firstLine="709"/>
        <w:jc w:val="both"/>
        <w:rPr>
          <w:rFonts w:ascii="Times New Roman" w:hAnsi="Times New Roman"/>
          <w:b/>
          <w:sz w:val="24"/>
          <w:szCs w:val="24"/>
        </w:rPr>
      </w:pPr>
    </w:p>
    <w:p w:rsidR="00710C24" w:rsidRPr="00393141" w:rsidRDefault="00710C24" w:rsidP="00393141">
      <w:pPr>
        <w:pStyle w:val="2"/>
        <w:spacing w:line="240" w:lineRule="auto"/>
        <w:rPr>
          <w:sz w:val="24"/>
          <w:szCs w:val="24"/>
        </w:rPr>
      </w:pPr>
      <w:bookmarkStart w:id="25" w:name="_Toc405145649"/>
      <w:bookmarkStart w:id="26" w:name="_Toc406058978"/>
      <w:bookmarkStart w:id="27" w:name="_Toc409691627"/>
      <w:bookmarkStart w:id="28" w:name="_Toc410653951"/>
      <w:bookmarkStart w:id="29" w:name="_Toc414553132"/>
      <w:r w:rsidRPr="00393141">
        <w:rPr>
          <w:sz w:val="24"/>
          <w:szCs w:val="24"/>
        </w:rPr>
        <w:t>1.2.4. Метапредметные результаты освоения ООП</w:t>
      </w:r>
      <w:bookmarkEnd w:id="25"/>
      <w:bookmarkEnd w:id="26"/>
      <w:bookmarkEnd w:id="27"/>
      <w:bookmarkEnd w:id="28"/>
      <w:bookmarkEnd w:id="29"/>
    </w:p>
    <w:p w:rsidR="00710C24" w:rsidRPr="00393141" w:rsidRDefault="00710C24" w:rsidP="00393141">
      <w:pPr>
        <w:spacing w:after="0" w:line="240" w:lineRule="auto"/>
        <w:ind w:firstLine="709"/>
        <w:jc w:val="both"/>
        <w:rPr>
          <w:rFonts w:ascii="Times New Roman" w:hAnsi="Times New Roman"/>
          <w:b/>
          <w:i/>
          <w:sz w:val="24"/>
          <w:szCs w:val="24"/>
        </w:rPr>
      </w:pPr>
      <w:r w:rsidRPr="00393141">
        <w:rPr>
          <w:rFonts w:ascii="Times" w:hAnsi="Times"/>
          <w:sz w:val="24"/>
          <w:szCs w:val="24"/>
        </w:rPr>
        <w:t xml:space="preserve">Метапредметные результаты </w:t>
      </w:r>
      <w:r w:rsidRPr="00393141">
        <w:rPr>
          <w:rFonts w:ascii="Times" w:hAnsi="Times" w:cs="Helvetica"/>
          <w:sz w:val="24"/>
          <w:szCs w:val="24"/>
          <w:lang w:eastAsia="ru-RU"/>
        </w:rPr>
        <w:t>включают освоенные обучающимися межпредметные понятия и универсальные учебные действия (регулятивные, познавательные,</w:t>
      </w:r>
      <w:r w:rsidRPr="00393141">
        <w:rPr>
          <w:rFonts w:ascii="Times" w:hAnsi="Times" w:cs="Helvetica"/>
          <w:sz w:val="24"/>
          <w:szCs w:val="24"/>
          <w:lang w:eastAsia="ru-RU"/>
        </w:rPr>
        <w:tab/>
        <w:t>коммуникативные)</w:t>
      </w:r>
      <w:r w:rsidRPr="00393141">
        <w:rPr>
          <w:rFonts w:ascii="Times New Roman" w:hAnsi="Times New Roman"/>
          <w:sz w:val="24"/>
          <w:szCs w:val="24"/>
          <w:lang w:eastAsia="ru-RU"/>
        </w:rPr>
        <w:t>.</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Межпредметные понятия</w:t>
      </w:r>
    </w:p>
    <w:p w:rsidR="00710C24" w:rsidRPr="00393141" w:rsidRDefault="00710C24" w:rsidP="00393141">
      <w:pPr>
        <w:spacing w:line="240" w:lineRule="auto"/>
        <w:jc w:val="both"/>
        <w:rPr>
          <w:rFonts w:ascii="Times New Roman" w:hAnsi="Times New Roman"/>
          <w:sz w:val="24"/>
          <w:szCs w:val="24"/>
        </w:rPr>
      </w:pPr>
      <w:r w:rsidRPr="00393141">
        <w:rPr>
          <w:rFonts w:ascii="Times New Roman" w:hAnsi="Times New Roman"/>
          <w:sz w:val="24"/>
          <w:szCs w:val="24"/>
        </w:rPr>
        <w:t xml:space="preserve">Условием формирования межпредметных понятий,  таких, как система, </w:t>
      </w:r>
      <w:r w:rsidRPr="00393141">
        <w:rPr>
          <w:rFonts w:ascii="Times New Roman" w:hAnsi="Times New Roman"/>
          <w:sz w:val="24"/>
          <w:szCs w:val="24"/>
          <w:shd w:val="clear" w:color="auto" w:fill="FFFFFF"/>
        </w:rPr>
        <w:t xml:space="preserve">факт, закономерность, феномен, анализ, синтез </w:t>
      </w:r>
      <w:r w:rsidRPr="00393141">
        <w:rPr>
          <w:rFonts w:ascii="Times New Roman" w:hAnsi="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393141">
        <w:rPr>
          <w:rFonts w:ascii="Times New Roman" w:hAnsi="Times New Roman"/>
          <w:b/>
          <w:sz w:val="24"/>
          <w:szCs w:val="24"/>
        </w:rPr>
        <w:t>основ читательской компетенции</w:t>
      </w:r>
      <w:r w:rsidRPr="00393141">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710C24" w:rsidRPr="00393141" w:rsidRDefault="00710C24" w:rsidP="00393141">
      <w:pPr>
        <w:spacing w:after="0" w:line="240" w:lineRule="auto"/>
        <w:ind w:firstLine="709"/>
        <w:jc w:val="both"/>
        <w:rPr>
          <w:rFonts w:ascii="Times New Roman" w:hAnsi="Times New Roman"/>
          <w:i/>
          <w:sz w:val="24"/>
          <w:szCs w:val="24"/>
        </w:rPr>
      </w:pPr>
      <w:r w:rsidRPr="00393141">
        <w:rPr>
          <w:rFonts w:ascii="Times New Roman" w:hAnsi="Times New Roman"/>
          <w:sz w:val="24"/>
          <w:szCs w:val="24"/>
        </w:rPr>
        <w:t xml:space="preserve">При изучении учебных предметов обучающиеся усовершенствуют приобретенные на первом уровне </w:t>
      </w:r>
      <w:r w:rsidRPr="00393141">
        <w:rPr>
          <w:rFonts w:ascii="Times New Roman" w:hAnsi="Times New Roman"/>
          <w:b/>
          <w:sz w:val="24"/>
          <w:szCs w:val="24"/>
        </w:rPr>
        <w:t>навыки работы с информацией</w:t>
      </w:r>
      <w:r w:rsidRPr="00393141">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710C24" w:rsidRPr="00393141" w:rsidRDefault="00710C24" w:rsidP="00393141">
      <w:pPr>
        <w:spacing w:after="0" w:line="240" w:lineRule="auto"/>
        <w:ind w:firstLine="709"/>
        <w:jc w:val="both"/>
        <w:rPr>
          <w:rFonts w:ascii="Times New Roman" w:hAnsi="Times New Roman"/>
          <w:sz w:val="24"/>
          <w:szCs w:val="24"/>
        </w:rPr>
      </w:pPr>
      <w:r w:rsidRPr="00393141">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710C24" w:rsidRPr="00393141" w:rsidRDefault="00710C24" w:rsidP="00393141">
      <w:pPr>
        <w:spacing w:after="0" w:line="240" w:lineRule="auto"/>
        <w:ind w:firstLine="709"/>
        <w:jc w:val="both"/>
        <w:rPr>
          <w:rFonts w:ascii="Times New Roman" w:hAnsi="Times New Roman"/>
          <w:sz w:val="24"/>
          <w:szCs w:val="24"/>
        </w:rPr>
      </w:pPr>
      <w:r w:rsidRPr="00393141">
        <w:rPr>
          <w:rFonts w:ascii="Times New Roman" w:hAnsi="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10C24" w:rsidRPr="00393141" w:rsidRDefault="00710C24" w:rsidP="00393141">
      <w:pPr>
        <w:spacing w:after="0" w:line="240" w:lineRule="auto"/>
        <w:ind w:firstLine="709"/>
        <w:jc w:val="both"/>
        <w:rPr>
          <w:rFonts w:ascii="Times New Roman" w:hAnsi="Times New Roman"/>
          <w:sz w:val="24"/>
          <w:szCs w:val="24"/>
        </w:rPr>
      </w:pPr>
      <w:r w:rsidRPr="00393141">
        <w:rPr>
          <w:rFonts w:ascii="Times New Roman" w:hAnsi="Times New Roman"/>
          <w:sz w:val="24"/>
          <w:szCs w:val="24"/>
        </w:rPr>
        <w:t>• заполнять и дополнять таблицы, схемы, диаграммы, тексты.</w:t>
      </w:r>
    </w:p>
    <w:p w:rsidR="00710C24" w:rsidRPr="00393141" w:rsidRDefault="00710C24" w:rsidP="00393141">
      <w:pPr>
        <w:suppressAutoHyphens/>
        <w:spacing w:after="0" w:line="240" w:lineRule="auto"/>
        <w:ind w:firstLine="709"/>
        <w:jc w:val="both"/>
        <w:rPr>
          <w:rFonts w:ascii="Times New Roman" w:hAnsi="Times New Roman"/>
          <w:sz w:val="24"/>
          <w:szCs w:val="24"/>
        </w:rPr>
      </w:pPr>
      <w:r w:rsidRPr="00393141">
        <w:rPr>
          <w:rFonts w:ascii="Times New Roman" w:hAnsi="Times New Roman"/>
          <w:sz w:val="24"/>
          <w:szCs w:val="24"/>
        </w:rPr>
        <w:t xml:space="preserve">В ходе изучения всех учебных предметов обучающиеся </w:t>
      </w:r>
      <w:r w:rsidRPr="00393141">
        <w:rPr>
          <w:rFonts w:ascii="Times New Roman" w:hAnsi="Times New Roman"/>
          <w:b/>
          <w:sz w:val="24"/>
          <w:szCs w:val="24"/>
        </w:rPr>
        <w:t>приобретут опыт проектной деятельности</w:t>
      </w:r>
      <w:r w:rsidRPr="00393141">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w:t>
      </w:r>
      <w:r w:rsidRPr="00393141">
        <w:rPr>
          <w:rFonts w:ascii="Times New Roman" w:hAnsi="Times New Roman"/>
          <w:sz w:val="24"/>
          <w:szCs w:val="24"/>
        </w:rPr>
        <w:lastRenderedPageBreak/>
        <w:t>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710C24" w:rsidRPr="00393141" w:rsidRDefault="00710C24" w:rsidP="00393141">
      <w:pPr>
        <w:suppressAutoHyphens/>
        <w:spacing w:after="0" w:line="240" w:lineRule="auto"/>
        <w:ind w:firstLine="709"/>
        <w:jc w:val="both"/>
        <w:rPr>
          <w:rFonts w:ascii="Times New Roman" w:hAnsi="Times New Roman"/>
          <w:sz w:val="24"/>
          <w:szCs w:val="24"/>
        </w:rPr>
      </w:pPr>
      <w:r w:rsidRPr="00393141">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710C24" w:rsidRPr="00393141" w:rsidRDefault="00710C24" w:rsidP="00393141">
      <w:pPr>
        <w:spacing w:after="0" w:line="240" w:lineRule="auto"/>
        <w:ind w:firstLine="709"/>
        <w:jc w:val="both"/>
        <w:rPr>
          <w:rFonts w:ascii="Times New Roman" w:hAnsi="Times New Roman"/>
          <w:sz w:val="24"/>
          <w:szCs w:val="24"/>
        </w:rPr>
      </w:pPr>
      <w:r w:rsidRPr="00393141">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Регулятивные УУД</w:t>
      </w:r>
    </w:p>
    <w:p w:rsidR="00710C24" w:rsidRPr="00393141" w:rsidRDefault="00710C24" w:rsidP="00666657">
      <w:pPr>
        <w:widowControl w:val="0"/>
        <w:numPr>
          <w:ilvl w:val="0"/>
          <w:numId w:val="38"/>
        </w:numPr>
        <w:tabs>
          <w:tab w:val="left" w:pos="1134"/>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710C24" w:rsidRPr="00393141" w:rsidRDefault="00710C24" w:rsidP="00666657">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анализировать существующие и планировать будущие образовательные результаты;</w:t>
      </w:r>
    </w:p>
    <w:p w:rsidR="00710C24" w:rsidRPr="00393141" w:rsidRDefault="00710C24" w:rsidP="00666657">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идентифицировать собственные проблемы и определять главную проблему;</w:t>
      </w:r>
    </w:p>
    <w:p w:rsidR="00710C24" w:rsidRPr="00393141" w:rsidRDefault="00710C24" w:rsidP="00666657">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выдвигать версии решения проблемы, формулировать гипотезы, предвосхищать конечный результат;</w:t>
      </w:r>
    </w:p>
    <w:p w:rsidR="00710C24" w:rsidRPr="00393141" w:rsidRDefault="00710C24" w:rsidP="00666657">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ставить цель деятельности на основе определенной проблемы и существующих возможностей;</w:t>
      </w:r>
    </w:p>
    <w:p w:rsidR="00710C24" w:rsidRPr="00393141" w:rsidRDefault="00710C24" w:rsidP="00666657">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формулировать учебные задачи как шаги достижения поставленной цели деятельности;</w:t>
      </w:r>
    </w:p>
    <w:p w:rsidR="00710C24" w:rsidRPr="00393141" w:rsidRDefault="00710C24" w:rsidP="00666657">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710C24" w:rsidRPr="00393141" w:rsidRDefault="00710C24" w:rsidP="00666657">
      <w:pPr>
        <w:widowControl w:val="0"/>
        <w:numPr>
          <w:ilvl w:val="0"/>
          <w:numId w:val="38"/>
        </w:numPr>
        <w:tabs>
          <w:tab w:val="left" w:pos="1134"/>
        </w:tabs>
        <w:spacing w:after="0" w:line="240" w:lineRule="auto"/>
        <w:ind w:left="0" w:firstLine="709"/>
        <w:jc w:val="both"/>
        <w:rPr>
          <w:rFonts w:ascii="Times New Roman" w:hAnsi="Times New Roman"/>
          <w:b/>
          <w:sz w:val="24"/>
          <w:szCs w:val="24"/>
        </w:rPr>
      </w:pPr>
      <w:r w:rsidRPr="00393141">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710C24" w:rsidRPr="00393141" w:rsidRDefault="00710C24" w:rsidP="00666657">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710C24" w:rsidRPr="00393141" w:rsidRDefault="00710C24" w:rsidP="00666657">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710C24" w:rsidRPr="00393141" w:rsidRDefault="00710C24" w:rsidP="00666657">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710C24" w:rsidRPr="00393141" w:rsidRDefault="00710C24" w:rsidP="00666657">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710C24" w:rsidRPr="00393141" w:rsidRDefault="00710C24" w:rsidP="00666657">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710C24" w:rsidRPr="00393141" w:rsidRDefault="00710C24" w:rsidP="00666657">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составлять план решения проблемы (выполнения проекта, проведения исследования);</w:t>
      </w:r>
    </w:p>
    <w:p w:rsidR="00710C24" w:rsidRPr="00393141" w:rsidRDefault="00710C24" w:rsidP="00666657">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710C24" w:rsidRPr="00393141" w:rsidRDefault="00710C24" w:rsidP="00666657">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710C24" w:rsidRPr="00393141" w:rsidRDefault="00710C24" w:rsidP="00666657">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планировать и корректировать свою индивидуальную образовательную траекторию.</w:t>
      </w:r>
    </w:p>
    <w:p w:rsidR="00710C24" w:rsidRPr="00393141" w:rsidRDefault="00710C24" w:rsidP="00666657">
      <w:pPr>
        <w:widowControl w:val="0"/>
        <w:numPr>
          <w:ilvl w:val="0"/>
          <w:numId w:val="38"/>
        </w:numPr>
        <w:tabs>
          <w:tab w:val="left" w:pos="1134"/>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систематизировать (в том числе выбирать приоритетные) критерии планируемых </w:t>
      </w:r>
      <w:r w:rsidRPr="00393141">
        <w:rPr>
          <w:rFonts w:ascii="Times New Roman" w:hAnsi="Times New Roman"/>
          <w:sz w:val="24"/>
          <w:szCs w:val="24"/>
        </w:rPr>
        <w:lastRenderedPageBreak/>
        <w:t>результатов и оценки своей деятельности;</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сверять свои действия с целью и, при необходимости, исправлять ошибки самостоятельно.</w:t>
      </w:r>
    </w:p>
    <w:p w:rsidR="00710C24" w:rsidRPr="00393141" w:rsidRDefault="00710C24" w:rsidP="00666657">
      <w:pPr>
        <w:widowControl w:val="0"/>
        <w:numPr>
          <w:ilvl w:val="0"/>
          <w:numId w:val="38"/>
        </w:numPr>
        <w:tabs>
          <w:tab w:val="left" w:pos="1134"/>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определять критерии правильности (корректности) выполнения учебной задачи;</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фиксировать и анализировать динамику собственных образовательных результатов.</w:t>
      </w:r>
    </w:p>
    <w:p w:rsidR="00710C24" w:rsidRPr="00393141" w:rsidRDefault="00710C24" w:rsidP="00666657">
      <w:pPr>
        <w:widowControl w:val="0"/>
        <w:numPr>
          <w:ilvl w:val="0"/>
          <w:numId w:val="38"/>
        </w:numPr>
        <w:tabs>
          <w:tab w:val="left" w:pos="1134"/>
        </w:tabs>
        <w:spacing w:after="0" w:line="240" w:lineRule="auto"/>
        <w:ind w:left="0" w:firstLine="709"/>
        <w:jc w:val="both"/>
        <w:rPr>
          <w:rFonts w:ascii="Times New Roman" w:hAnsi="Times New Roman"/>
          <w:b/>
          <w:sz w:val="24"/>
          <w:szCs w:val="24"/>
        </w:rPr>
      </w:pPr>
      <w:r w:rsidRPr="00393141">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принимать решение в учебной ситуации и нести за него ответственность;</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Познавательные УУД</w:t>
      </w:r>
    </w:p>
    <w:p w:rsidR="00710C24" w:rsidRPr="00393141" w:rsidRDefault="00710C24" w:rsidP="00666657">
      <w:pPr>
        <w:widowControl w:val="0"/>
        <w:numPr>
          <w:ilvl w:val="0"/>
          <w:numId w:val="38"/>
        </w:numPr>
        <w:tabs>
          <w:tab w:val="left" w:pos="1134"/>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подбирать слова, соподчиненные ключевому слову, определяющие его признаки и свойства;</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lastRenderedPageBreak/>
        <w:t>выстраивать логическую цепочку, состоящую из ключевого слова и соподчиненных ему слов;</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выделять общий признак двух или нескольких предметов или явлений и объяснять их сходство;</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выделять явление из общего ряда других явлений;</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строить рассуждение на основе сравнения предметов и явлений, выделяя при этом общие признаки;</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излагать полученную информацию, интерпретируя ее в контексте решаемой задачи;</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вербализовать эмоциональное впечатление, оказанное на него источником;</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10C24" w:rsidRPr="00393141" w:rsidRDefault="00710C24" w:rsidP="00666657">
      <w:pPr>
        <w:widowControl w:val="0"/>
        <w:numPr>
          <w:ilvl w:val="0"/>
          <w:numId w:val="38"/>
        </w:numPr>
        <w:tabs>
          <w:tab w:val="left" w:pos="1134"/>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обозначать символом и знаком предмет и/или явление;</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создавать абстрактный или реальный образ предмета и/или явления;</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строить модель/схему на основе условий задачи и/или способа ее решения;</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строить доказательство: прямое, косвенное, от противного;</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анализировать</w:t>
      </w:r>
      <w:r>
        <w:rPr>
          <w:rFonts w:ascii="Times New Roman" w:hAnsi="Times New Roman"/>
          <w:sz w:val="24"/>
          <w:szCs w:val="24"/>
        </w:rPr>
        <w:t xml:space="preserve">, </w:t>
      </w:r>
      <w:r w:rsidRPr="00393141">
        <w:rPr>
          <w:rFonts w:ascii="Times New Roman" w:hAnsi="Times New Roman"/>
          <w:sz w:val="24"/>
          <w:szCs w:val="24"/>
        </w:rPr>
        <w:t>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710C24" w:rsidRPr="00393141" w:rsidRDefault="00710C24" w:rsidP="00666657">
      <w:pPr>
        <w:widowControl w:val="0"/>
        <w:numPr>
          <w:ilvl w:val="0"/>
          <w:numId w:val="38"/>
        </w:numPr>
        <w:tabs>
          <w:tab w:val="left" w:pos="1134"/>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Смысловое чтение. Обучающийся сможет:</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находить в тексте требуемую информацию (в соответствии с целями своей деятельности);</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lastRenderedPageBreak/>
        <w:t>ориентироваться в содержании текста, понимать целостный смысл текста, структурировать текст;</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устанавливать взаимосвязь описанных в тексте событий, явлений, процессов;</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резюмировать главную идею текста;</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критически оценивать содержание и форму текста.</w:t>
      </w:r>
    </w:p>
    <w:p w:rsidR="00710C24" w:rsidRPr="00393141" w:rsidRDefault="00710C24" w:rsidP="00666657">
      <w:pPr>
        <w:widowControl w:val="0"/>
        <w:numPr>
          <w:ilvl w:val="0"/>
          <w:numId w:val="38"/>
        </w:numPr>
        <w:tabs>
          <w:tab w:val="left" w:pos="1134"/>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определять свое отношение к природной среде;</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анализировать влияние экологических факторов на среду обитания живых организмов;</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проводить причинный и вероятностный анализ экологических ситуаций;</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выражать свое отношение к природе через рисунки, сочинения, модели, проектные работы.</w:t>
      </w:r>
    </w:p>
    <w:p w:rsidR="00710C24" w:rsidRPr="00393141" w:rsidRDefault="00710C24" w:rsidP="00393141">
      <w:pPr>
        <w:spacing w:after="0" w:line="240" w:lineRule="auto"/>
        <w:ind w:firstLine="709"/>
        <w:jc w:val="both"/>
        <w:rPr>
          <w:rFonts w:ascii="Times New Roman" w:hAnsi="Times New Roman"/>
          <w:sz w:val="24"/>
          <w:szCs w:val="24"/>
        </w:rPr>
      </w:pPr>
      <w:r w:rsidRPr="00393141">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710C24" w:rsidRPr="00393141" w:rsidRDefault="00710C24" w:rsidP="00393141">
      <w:pPr>
        <w:pStyle w:val="a8"/>
        <w:numPr>
          <w:ilvl w:val="0"/>
          <w:numId w:val="40"/>
        </w:numPr>
        <w:jc w:val="both"/>
        <w:rPr>
          <w:rFonts w:ascii="Times New Roman" w:hAnsi="Times New Roman"/>
        </w:rPr>
      </w:pPr>
      <w:r w:rsidRPr="00393141">
        <w:rPr>
          <w:rFonts w:ascii="Times New Roman" w:hAnsi="Times New Roman"/>
        </w:rPr>
        <w:t>определять необходимые ключевые поисковые слова и запросы;</w:t>
      </w:r>
    </w:p>
    <w:p w:rsidR="00710C24" w:rsidRPr="00393141" w:rsidRDefault="00710C24" w:rsidP="00393141">
      <w:pPr>
        <w:pStyle w:val="a8"/>
        <w:numPr>
          <w:ilvl w:val="0"/>
          <w:numId w:val="40"/>
        </w:numPr>
        <w:jc w:val="both"/>
        <w:rPr>
          <w:rFonts w:ascii="Times New Roman" w:hAnsi="Times New Roman"/>
        </w:rPr>
      </w:pPr>
      <w:r w:rsidRPr="00393141">
        <w:rPr>
          <w:rFonts w:ascii="Times New Roman" w:hAnsi="Times New Roman"/>
        </w:rPr>
        <w:t>осуществлять взаимодействие с электронными поисковыми системами, словарями;</w:t>
      </w:r>
    </w:p>
    <w:p w:rsidR="00710C24" w:rsidRPr="00393141" w:rsidRDefault="00710C24" w:rsidP="00393141">
      <w:pPr>
        <w:pStyle w:val="a8"/>
        <w:numPr>
          <w:ilvl w:val="0"/>
          <w:numId w:val="40"/>
        </w:numPr>
        <w:jc w:val="both"/>
        <w:rPr>
          <w:rFonts w:ascii="Times New Roman" w:hAnsi="Times New Roman"/>
        </w:rPr>
      </w:pPr>
      <w:r w:rsidRPr="00393141">
        <w:rPr>
          <w:rFonts w:ascii="Times New Roman" w:hAnsi="Times New Roman"/>
        </w:rPr>
        <w:t>формировать множественную выборку из поисковых источников для объективизации результатов поиска;</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соотносить полученные результаты поиска со своей деятельностью.</w:t>
      </w:r>
    </w:p>
    <w:p w:rsidR="00710C24" w:rsidRPr="00393141" w:rsidRDefault="00710C24" w:rsidP="00393141">
      <w:pPr>
        <w:tabs>
          <w:tab w:val="left" w:pos="993"/>
        </w:tabs>
        <w:spacing w:after="0" w:line="240" w:lineRule="auto"/>
        <w:ind w:firstLine="709"/>
        <w:jc w:val="both"/>
        <w:rPr>
          <w:rFonts w:ascii="Times New Roman" w:hAnsi="Times New Roman"/>
          <w:b/>
          <w:sz w:val="24"/>
          <w:szCs w:val="24"/>
        </w:rPr>
      </w:pPr>
      <w:r w:rsidRPr="00393141">
        <w:rPr>
          <w:rFonts w:ascii="Times New Roman" w:hAnsi="Times New Roman"/>
          <w:b/>
          <w:sz w:val="24"/>
          <w:szCs w:val="24"/>
        </w:rPr>
        <w:t>Коммуникативные УУД</w:t>
      </w:r>
    </w:p>
    <w:p w:rsidR="00710C24" w:rsidRPr="00393141" w:rsidRDefault="00710C24" w:rsidP="00666657">
      <w:pPr>
        <w:pStyle w:val="a8"/>
        <w:widowControl w:val="0"/>
        <w:numPr>
          <w:ilvl w:val="0"/>
          <w:numId w:val="182"/>
        </w:numPr>
        <w:tabs>
          <w:tab w:val="left" w:pos="426"/>
        </w:tabs>
        <w:ind w:left="0" w:firstLine="709"/>
        <w:jc w:val="both"/>
        <w:rPr>
          <w:rFonts w:ascii="Times New Roman" w:hAnsi="Times New Roman"/>
        </w:rPr>
      </w:pPr>
      <w:r w:rsidRPr="00393141">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10C24" w:rsidRPr="00393141" w:rsidRDefault="00710C24" w:rsidP="00666657">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определять возможные роли в совместной деятельности;</w:t>
      </w:r>
    </w:p>
    <w:p w:rsidR="00710C24" w:rsidRPr="00393141" w:rsidRDefault="00710C24" w:rsidP="00666657">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играть определенную роль в совместной деятельности;</w:t>
      </w:r>
    </w:p>
    <w:p w:rsidR="00710C24" w:rsidRPr="00393141" w:rsidRDefault="00710C24" w:rsidP="00666657">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710C24" w:rsidRPr="00393141" w:rsidRDefault="00710C24" w:rsidP="00666657">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710C24" w:rsidRPr="00393141" w:rsidRDefault="00710C24" w:rsidP="00666657">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строить позитивные отношения в процессе учебной и познавательной деятельности;</w:t>
      </w:r>
    </w:p>
    <w:p w:rsidR="00710C24" w:rsidRPr="00393141" w:rsidRDefault="00710C24" w:rsidP="00666657">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710C24" w:rsidRPr="00393141" w:rsidRDefault="00710C24" w:rsidP="00666657">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710C24" w:rsidRPr="00393141" w:rsidRDefault="00710C24" w:rsidP="00666657">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предлагать альтернативное решение в конфликтной ситуации;</w:t>
      </w:r>
    </w:p>
    <w:p w:rsidR="00710C24" w:rsidRPr="00393141" w:rsidRDefault="00710C24" w:rsidP="00666657">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выделять общую точку зрения в дискуссии;</w:t>
      </w:r>
    </w:p>
    <w:p w:rsidR="00710C24" w:rsidRPr="00393141" w:rsidRDefault="00710C24" w:rsidP="00666657">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договариваться о правилах и вопросах для обсуждения в соответствии с </w:t>
      </w:r>
      <w:r w:rsidRPr="00393141">
        <w:rPr>
          <w:rFonts w:ascii="Times New Roman" w:hAnsi="Times New Roman"/>
          <w:sz w:val="24"/>
          <w:szCs w:val="24"/>
        </w:rPr>
        <w:lastRenderedPageBreak/>
        <w:t>поставленной перед группой задачей;</w:t>
      </w:r>
    </w:p>
    <w:p w:rsidR="00710C24" w:rsidRPr="00393141" w:rsidRDefault="00710C24" w:rsidP="00666657">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710C24" w:rsidRPr="00393141" w:rsidRDefault="00710C24" w:rsidP="00666657">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710C24" w:rsidRPr="00393141" w:rsidRDefault="00710C24" w:rsidP="00666657">
      <w:pPr>
        <w:widowControl w:val="0"/>
        <w:numPr>
          <w:ilvl w:val="0"/>
          <w:numId w:val="182"/>
        </w:numPr>
        <w:tabs>
          <w:tab w:val="left" w:pos="142"/>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определять задачу коммуникации и в соответствии с ней отбирать речевые средства;</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представлять в устной или письменной форме развернутый план собственной деятельности;</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высказывать и обосновывать мнение (суждение) и запрашивать мнение партнера в рамках диалога;</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принимать решение в ходе диалога и согласовывать его с собеседником;</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710C24" w:rsidRPr="00393141" w:rsidRDefault="00710C24" w:rsidP="00666657">
      <w:pPr>
        <w:widowControl w:val="0"/>
        <w:numPr>
          <w:ilvl w:val="0"/>
          <w:numId w:val="182"/>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использовать информацию с учетом этических и правовых норм;</w:t>
      </w:r>
    </w:p>
    <w:p w:rsidR="00710C24" w:rsidRPr="00393141" w:rsidRDefault="00710C24" w:rsidP="00666657">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710C24" w:rsidRPr="00393141" w:rsidRDefault="00710C24" w:rsidP="00393141">
      <w:pPr>
        <w:pStyle w:val="2"/>
        <w:spacing w:line="240" w:lineRule="auto"/>
        <w:rPr>
          <w:sz w:val="24"/>
          <w:szCs w:val="24"/>
        </w:rPr>
      </w:pPr>
      <w:r w:rsidRPr="00393141">
        <w:rPr>
          <w:sz w:val="24"/>
          <w:szCs w:val="24"/>
        </w:rPr>
        <w:t>1.2.5. Предметные результаты</w:t>
      </w:r>
    </w:p>
    <w:p w:rsidR="00710C24" w:rsidRPr="00393141" w:rsidRDefault="00710C24" w:rsidP="00393141">
      <w:pPr>
        <w:pStyle w:val="3"/>
        <w:spacing w:before="0" w:beforeAutospacing="0" w:after="0" w:afterAutospacing="0"/>
        <w:ind w:firstLine="709"/>
        <w:rPr>
          <w:sz w:val="24"/>
          <w:szCs w:val="24"/>
        </w:rPr>
      </w:pPr>
      <w:bookmarkStart w:id="30" w:name="_Toc409691628"/>
      <w:bookmarkStart w:id="31" w:name="_Toc410653953"/>
      <w:bookmarkStart w:id="32" w:name="_Toc414553133"/>
      <w:r w:rsidRPr="00393141">
        <w:rPr>
          <w:sz w:val="24"/>
          <w:szCs w:val="24"/>
        </w:rPr>
        <w:t>1.2.5.1. Русский язык</w:t>
      </w:r>
      <w:bookmarkEnd w:id="30"/>
      <w:bookmarkEnd w:id="31"/>
      <w:bookmarkEnd w:id="32"/>
    </w:p>
    <w:p w:rsidR="00710C24" w:rsidRPr="00393141" w:rsidRDefault="00710C24" w:rsidP="00393141">
      <w:pPr>
        <w:pStyle w:val="2"/>
        <w:spacing w:line="240" w:lineRule="auto"/>
        <w:rPr>
          <w:sz w:val="24"/>
          <w:szCs w:val="24"/>
        </w:rPr>
      </w:pPr>
      <w:bookmarkStart w:id="33" w:name="_Toc287934277"/>
      <w:bookmarkStart w:id="34" w:name="_Toc414553134"/>
      <w:bookmarkStart w:id="35" w:name="_Toc287551922"/>
      <w:r w:rsidRPr="00393141">
        <w:rPr>
          <w:sz w:val="24"/>
          <w:szCs w:val="24"/>
        </w:rPr>
        <w:t>Выпускник научится:</w:t>
      </w:r>
      <w:bookmarkEnd w:id="33"/>
      <w:bookmarkEnd w:id="34"/>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rPr>
      </w:pPr>
      <w:r w:rsidRPr="00393141">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rPr>
      </w:pPr>
      <w:r w:rsidRPr="00393141">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rPr>
      </w:pPr>
      <w:r w:rsidRPr="00393141">
        <w:rPr>
          <w:rFonts w:ascii="Times New Roman" w:hAnsi="Times New Roman"/>
        </w:rPr>
        <w:lastRenderedPageBreak/>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rPr>
      </w:pPr>
      <w:r w:rsidRPr="00393141">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rPr>
      </w:pPr>
      <w:r w:rsidRPr="00393141">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rPr>
      </w:pPr>
      <w:r w:rsidRPr="00393141">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rPr>
      </w:pPr>
      <w:r w:rsidRPr="00393141">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rPr>
      </w:pPr>
      <w:r w:rsidRPr="00393141">
        <w:rPr>
          <w:rFonts w:ascii="Times New Roman" w:hAnsi="Times New Roman"/>
        </w:rPr>
        <w:t>использовать знание алфавита при поиске информации;</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rPr>
      </w:pPr>
      <w:r w:rsidRPr="00393141">
        <w:rPr>
          <w:rFonts w:ascii="Times New Roman" w:hAnsi="Times New Roman"/>
        </w:rPr>
        <w:t>различать значимые и незначимые единицы языка;</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rPr>
      </w:pPr>
      <w:r w:rsidRPr="00393141">
        <w:rPr>
          <w:rFonts w:ascii="Times New Roman" w:hAnsi="Times New Roman"/>
        </w:rPr>
        <w:t>проводить фонетический и орфоэпический анализ слова;</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rPr>
      </w:pPr>
      <w:r w:rsidRPr="00393141">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rPr>
      </w:pPr>
      <w:r w:rsidRPr="00393141">
        <w:rPr>
          <w:rFonts w:ascii="Times New Roman" w:hAnsi="Times New Roman"/>
        </w:rPr>
        <w:t>членить слова на слоги и правильно их переносить;</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rPr>
      </w:pPr>
      <w:r w:rsidRPr="00393141">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rPr>
      </w:pPr>
      <w:r w:rsidRPr="00393141">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rPr>
      </w:pPr>
      <w:r w:rsidRPr="00393141">
        <w:rPr>
          <w:rFonts w:ascii="Times New Roman" w:hAnsi="Times New Roman"/>
        </w:rPr>
        <w:t>проводить морфемный и словообразовательный анализ слов;</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rPr>
      </w:pPr>
      <w:r w:rsidRPr="00393141">
        <w:rPr>
          <w:rFonts w:ascii="Times New Roman" w:hAnsi="Times New Roman"/>
        </w:rPr>
        <w:t>проводить лексический анализ слова;</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rPr>
      </w:pPr>
      <w:r w:rsidRPr="00393141">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rPr>
      </w:pPr>
      <w:r w:rsidRPr="00393141">
        <w:rPr>
          <w:rFonts w:ascii="Times New Roman" w:hAnsi="Times New Roman"/>
        </w:rPr>
        <w:t>опознавать самостоятельные части речи и их формы, а также служебные части речи и междометия;</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rPr>
      </w:pPr>
      <w:r w:rsidRPr="00393141">
        <w:rPr>
          <w:rFonts w:ascii="Times New Roman" w:hAnsi="Times New Roman"/>
        </w:rPr>
        <w:t>проводить морфологический анализ слова;</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rPr>
      </w:pPr>
      <w:r w:rsidRPr="00393141">
        <w:rPr>
          <w:rFonts w:ascii="Times New Roman" w:hAnsi="Times New Roman"/>
        </w:rPr>
        <w:t>применять знания и умения по морфемике и словообразованию при проведении морфологического анализа слов;</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rPr>
      </w:pPr>
      <w:r w:rsidRPr="00393141">
        <w:rPr>
          <w:rFonts w:ascii="Times New Roman" w:hAnsi="Times New Roman"/>
        </w:rPr>
        <w:t>опознавать основные единицы синтаксиса (словосочетание, предложение, текст);</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rPr>
      </w:pPr>
      <w:r w:rsidRPr="00393141">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rPr>
      </w:pPr>
      <w:r w:rsidRPr="00393141">
        <w:rPr>
          <w:rFonts w:ascii="Times New Roman" w:hAnsi="Times New Roman"/>
        </w:rPr>
        <w:t>находить грамматическую основу предложения;</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rPr>
      </w:pPr>
      <w:r w:rsidRPr="00393141">
        <w:rPr>
          <w:rFonts w:ascii="Times New Roman" w:hAnsi="Times New Roman"/>
        </w:rPr>
        <w:t>распознавать главные и второстепенные члены предложения;</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rPr>
      </w:pPr>
      <w:r w:rsidRPr="00393141">
        <w:rPr>
          <w:rFonts w:ascii="Times New Roman" w:hAnsi="Times New Roman"/>
        </w:rPr>
        <w:t>опознавать предложения простые и сложные, предложения осложненной структуры;</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rPr>
      </w:pPr>
      <w:r w:rsidRPr="00393141">
        <w:rPr>
          <w:rFonts w:ascii="Times New Roman" w:hAnsi="Times New Roman"/>
        </w:rPr>
        <w:t>проводить синтаксический анализ словосочетания и предложения;</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rPr>
      </w:pPr>
      <w:r w:rsidRPr="00393141">
        <w:rPr>
          <w:rFonts w:ascii="Times New Roman" w:hAnsi="Times New Roman"/>
        </w:rPr>
        <w:t>соблюдать основные языковые нормы в устной и письменной речи;</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rPr>
      </w:pPr>
      <w:r w:rsidRPr="00393141">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rPr>
      </w:pPr>
      <w:r w:rsidRPr="00393141">
        <w:rPr>
          <w:rFonts w:ascii="Times New Roman" w:hAnsi="Times New Roman"/>
        </w:rPr>
        <w:t>опираться на грамматико-интонационный анализ при объяснении расстановки знаков препинания в предложении;</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rPr>
      </w:pPr>
      <w:r w:rsidRPr="00393141">
        <w:rPr>
          <w:rFonts w:ascii="Times New Roman" w:hAnsi="Times New Roman"/>
        </w:rPr>
        <w:t>использовать орфографические словари.</w:t>
      </w:r>
    </w:p>
    <w:p w:rsidR="00710C24" w:rsidRPr="00393141" w:rsidRDefault="00710C24" w:rsidP="00393141">
      <w:pPr>
        <w:pStyle w:val="2"/>
        <w:spacing w:line="240" w:lineRule="auto"/>
        <w:rPr>
          <w:sz w:val="24"/>
          <w:szCs w:val="24"/>
        </w:rPr>
      </w:pPr>
      <w:bookmarkStart w:id="36" w:name="_Toc414553135"/>
      <w:r w:rsidRPr="00393141">
        <w:rPr>
          <w:sz w:val="24"/>
          <w:szCs w:val="24"/>
        </w:rPr>
        <w:t>Выпускник получит возможность научиться:</w:t>
      </w:r>
      <w:bookmarkEnd w:id="36"/>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i/>
        </w:rPr>
      </w:pPr>
      <w:r w:rsidRPr="00393141">
        <w:rPr>
          <w:rFonts w:ascii="Times New Roman" w:hAnsi="Times New Roman"/>
          <w:i/>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i/>
        </w:rPr>
      </w:pPr>
      <w:r w:rsidRPr="00393141">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i/>
        </w:rPr>
      </w:pPr>
      <w:r w:rsidRPr="00393141">
        <w:rPr>
          <w:rFonts w:ascii="Times New Roman" w:hAnsi="Times New Roman"/>
          <w:i/>
        </w:rPr>
        <w:t xml:space="preserve">опознавать различные выразительные средства языка; </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i/>
        </w:rPr>
      </w:pPr>
      <w:r w:rsidRPr="00393141">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i/>
        </w:rPr>
      </w:pPr>
      <w:r w:rsidRPr="00393141">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i/>
        </w:rPr>
      </w:pPr>
      <w:r w:rsidRPr="00393141">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i/>
        </w:rPr>
      </w:pPr>
      <w:r w:rsidRPr="00393141">
        <w:rPr>
          <w:rFonts w:ascii="Times New Roman" w:hAnsi="Times New Roman"/>
          <w:i/>
        </w:rPr>
        <w:t>характеризовать словообразовательные цепочки и словообразовательные гнезда;</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i/>
        </w:rPr>
      </w:pPr>
      <w:r w:rsidRPr="00393141">
        <w:rPr>
          <w:rFonts w:ascii="Times New Roman" w:hAnsi="Times New Roman"/>
          <w:i/>
        </w:rPr>
        <w:t>использовать этимологические данные для объяснения правописания и лексического значения слова;</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i/>
        </w:rPr>
      </w:pPr>
      <w:r w:rsidRPr="00393141">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710C24" w:rsidRPr="00393141" w:rsidRDefault="00710C24" w:rsidP="00666657">
      <w:pPr>
        <w:pStyle w:val="a8"/>
        <w:widowControl w:val="0"/>
        <w:numPr>
          <w:ilvl w:val="0"/>
          <w:numId w:val="41"/>
        </w:numPr>
        <w:tabs>
          <w:tab w:val="left" w:pos="993"/>
        </w:tabs>
        <w:autoSpaceDE w:val="0"/>
        <w:autoSpaceDN w:val="0"/>
        <w:adjustRightInd w:val="0"/>
        <w:ind w:left="0" w:firstLine="709"/>
        <w:jc w:val="both"/>
        <w:rPr>
          <w:rFonts w:ascii="Times New Roman" w:hAnsi="Times New Roman"/>
          <w:i/>
        </w:rPr>
      </w:pPr>
      <w:r w:rsidRPr="00393141">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710C24" w:rsidRPr="00393141" w:rsidRDefault="00710C24" w:rsidP="00393141">
      <w:pPr>
        <w:spacing w:after="0" w:line="240" w:lineRule="auto"/>
        <w:ind w:firstLine="709"/>
        <w:jc w:val="both"/>
        <w:rPr>
          <w:rFonts w:ascii="Times New Roman" w:hAnsi="Times New Roman"/>
          <w:sz w:val="24"/>
          <w:szCs w:val="24"/>
        </w:rPr>
      </w:pPr>
    </w:p>
    <w:p w:rsidR="00710C24" w:rsidRPr="00393141" w:rsidRDefault="00710C24" w:rsidP="00393141">
      <w:pPr>
        <w:pStyle w:val="2"/>
        <w:spacing w:line="240" w:lineRule="auto"/>
        <w:ind w:left="709" w:firstLine="0"/>
        <w:rPr>
          <w:rStyle w:val="dash041e005f0431005f044b005f0447005f043d005f044b005f0439005f005fchar1char1"/>
          <w:rFonts w:eastAsia="Times New Roman"/>
          <w:b w:val="0"/>
          <w:bCs w:val="0"/>
          <w:szCs w:val="24"/>
          <w:lang w:eastAsia="en-US"/>
        </w:rPr>
      </w:pPr>
      <w:bookmarkStart w:id="37" w:name="_Toc409691629"/>
      <w:bookmarkStart w:id="38" w:name="_Toc410653954"/>
      <w:bookmarkStart w:id="39" w:name="_Toc414553136"/>
      <w:r w:rsidRPr="00393141">
        <w:rPr>
          <w:sz w:val="24"/>
          <w:szCs w:val="24"/>
        </w:rPr>
        <w:t>1.2.5.2. Литература</w:t>
      </w:r>
      <w:bookmarkEnd w:id="37"/>
      <w:bookmarkEnd w:id="38"/>
      <w:bookmarkEnd w:id="39"/>
    </w:p>
    <w:p w:rsidR="00710C24" w:rsidRPr="00393141" w:rsidRDefault="00710C24" w:rsidP="00393141">
      <w:pPr>
        <w:autoSpaceDE w:val="0"/>
        <w:autoSpaceDN w:val="0"/>
        <w:adjustRightInd w:val="0"/>
        <w:spacing w:after="0" w:line="240" w:lineRule="auto"/>
        <w:ind w:firstLine="539"/>
        <w:jc w:val="both"/>
        <w:rPr>
          <w:rFonts w:ascii="Times New Roman" w:eastAsia="MS Mincho" w:hAnsi="Times New Roman"/>
          <w:sz w:val="24"/>
          <w:szCs w:val="24"/>
        </w:rPr>
      </w:pPr>
      <w:r w:rsidRPr="00393141">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393141">
        <w:rPr>
          <w:rFonts w:ascii="Times New Roman" w:eastAsia="MS Mincho" w:hAnsi="Times New Roman"/>
          <w:b/>
          <w:sz w:val="24"/>
          <w:szCs w:val="24"/>
        </w:rPr>
        <w:t>предметными результатами</w:t>
      </w:r>
      <w:r w:rsidRPr="00393141">
        <w:rPr>
          <w:rFonts w:ascii="Times New Roman" w:eastAsia="MS Mincho" w:hAnsi="Times New Roman"/>
          <w:sz w:val="24"/>
          <w:szCs w:val="24"/>
        </w:rPr>
        <w:t xml:space="preserve"> изучения предмета «Литература» являются:</w:t>
      </w:r>
    </w:p>
    <w:p w:rsidR="00710C24" w:rsidRPr="00393141" w:rsidRDefault="00710C24" w:rsidP="00666657">
      <w:pPr>
        <w:numPr>
          <w:ilvl w:val="0"/>
          <w:numId w:val="202"/>
        </w:numPr>
        <w:tabs>
          <w:tab w:val="left" w:pos="993"/>
        </w:tabs>
        <w:spacing w:after="0" w:line="240" w:lineRule="auto"/>
        <w:ind w:left="0" w:firstLine="633"/>
        <w:jc w:val="both"/>
        <w:rPr>
          <w:rFonts w:ascii="Times New Roman" w:hAnsi="Times New Roman"/>
          <w:sz w:val="24"/>
          <w:szCs w:val="24"/>
        </w:rPr>
      </w:pPr>
      <w:r w:rsidRPr="00393141">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10C24" w:rsidRPr="00393141" w:rsidRDefault="00710C24" w:rsidP="00666657">
      <w:pPr>
        <w:numPr>
          <w:ilvl w:val="0"/>
          <w:numId w:val="202"/>
        </w:numPr>
        <w:tabs>
          <w:tab w:val="left" w:pos="993"/>
        </w:tabs>
        <w:spacing w:after="0" w:line="240" w:lineRule="auto"/>
        <w:ind w:left="0" w:firstLine="633"/>
        <w:jc w:val="both"/>
        <w:rPr>
          <w:rFonts w:ascii="Times New Roman" w:hAnsi="Times New Roman"/>
          <w:sz w:val="24"/>
          <w:szCs w:val="24"/>
        </w:rPr>
      </w:pPr>
      <w:r w:rsidRPr="00393141">
        <w:rPr>
          <w:rFonts w:ascii="Times New Roman" w:hAnsi="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710C24" w:rsidRPr="00393141" w:rsidRDefault="00710C24" w:rsidP="00666657">
      <w:pPr>
        <w:numPr>
          <w:ilvl w:val="0"/>
          <w:numId w:val="44"/>
        </w:numPr>
        <w:tabs>
          <w:tab w:val="left" w:pos="993"/>
        </w:tabs>
        <w:spacing w:after="0" w:line="240" w:lineRule="auto"/>
        <w:ind w:left="0" w:firstLine="709"/>
        <w:jc w:val="both"/>
        <w:rPr>
          <w:rFonts w:ascii="Times New Roman" w:hAnsi="Times New Roman"/>
          <w:b/>
          <w:bCs/>
          <w:sz w:val="24"/>
          <w:szCs w:val="24"/>
        </w:rPr>
      </w:pPr>
      <w:r w:rsidRPr="00393141">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10C24" w:rsidRPr="00393141" w:rsidRDefault="00710C24" w:rsidP="00666657">
      <w:pPr>
        <w:numPr>
          <w:ilvl w:val="0"/>
          <w:numId w:val="44"/>
        </w:numPr>
        <w:tabs>
          <w:tab w:val="left" w:pos="993"/>
        </w:tabs>
        <w:spacing w:after="0" w:line="240" w:lineRule="auto"/>
        <w:ind w:left="0" w:firstLine="709"/>
        <w:jc w:val="both"/>
        <w:rPr>
          <w:sz w:val="24"/>
          <w:szCs w:val="24"/>
        </w:rPr>
      </w:pPr>
      <w:r w:rsidRPr="00393141">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393141">
        <w:rPr>
          <w:sz w:val="24"/>
          <w:szCs w:val="24"/>
        </w:rPr>
        <w:t>;</w:t>
      </w:r>
    </w:p>
    <w:p w:rsidR="00710C24" w:rsidRPr="00393141" w:rsidRDefault="00710C24" w:rsidP="00666657">
      <w:pPr>
        <w:numPr>
          <w:ilvl w:val="0"/>
          <w:numId w:val="44"/>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10C24" w:rsidRPr="00393141" w:rsidRDefault="00710C24" w:rsidP="00666657">
      <w:pPr>
        <w:numPr>
          <w:ilvl w:val="0"/>
          <w:numId w:val="44"/>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10C24" w:rsidRPr="00393141" w:rsidRDefault="00710C24" w:rsidP="00393141">
      <w:pPr>
        <w:autoSpaceDE w:val="0"/>
        <w:autoSpaceDN w:val="0"/>
        <w:adjustRightInd w:val="0"/>
        <w:spacing w:after="0" w:line="240" w:lineRule="auto"/>
        <w:ind w:firstLine="709"/>
        <w:jc w:val="both"/>
        <w:rPr>
          <w:rFonts w:ascii="Times New Roman" w:eastAsia="MS Mincho" w:hAnsi="Times New Roman"/>
          <w:sz w:val="24"/>
          <w:szCs w:val="24"/>
        </w:rPr>
      </w:pPr>
      <w:r w:rsidRPr="00393141">
        <w:rPr>
          <w:rFonts w:ascii="Times New Roman" w:eastAsia="MS Mincho" w:hAnsi="Times New Roman"/>
          <w:sz w:val="24"/>
          <w:szCs w:val="24"/>
        </w:rPr>
        <w:t xml:space="preserve">Конкретизируя эти общие результаты, обозначим наиболее важные </w:t>
      </w:r>
      <w:r w:rsidRPr="00393141">
        <w:rPr>
          <w:rFonts w:ascii="Times New Roman" w:eastAsia="MS Mincho" w:hAnsi="Times New Roman"/>
          <w:b/>
          <w:sz w:val="24"/>
          <w:szCs w:val="24"/>
        </w:rPr>
        <w:t>предметные умения</w:t>
      </w:r>
      <w:r w:rsidRPr="00393141">
        <w:rPr>
          <w:rFonts w:ascii="Times New Roman" w:eastAsia="MS Mincho" w:hAnsi="Times New Roman"/>
          <w:sz w:val="24"/>
          <w:szCs w:val="24"/>
        </w:rPr>
        <w:t xml:space="preserve">, формируемые у </w:t>
      </w:r>
      <w:r w:rsidRPr="00393141">
        <w:rPr>
          <w:rFonts w:ascii="Times New Roman" w:hAnsi="Times New Roman"/>
          <w:sz w:val="24"/>
          <w:szCs w:val="24"/>
        </w:rPr>
        <w:t xml:space="preserve">обучающихся </w:t>
      </w:r>
      <w:r w:rsidRPr="00393141">
        <w:rPr>
          <w:rFonts w:ascii="Times New Roman" w:eastAsia="MS Mincho" w:hAnsi="Times New Roman"/>
          <w:sz w:val="24"/>
          <w:szCs w:val="24"/>
        </w:rPr>
        <w:t xml:space="preserve">в результате освоения программы по литературе </w:t>
      </w:r>
      <w:r w:rsidRPr="00393141">
        <w:rPr>
          <w:rFonts w:ascii="Times New Roman" w:eastAsia="MS Mincho" w:hAnsi="Times New Roman"/>
          <w:sz w:val="24"/>
          <w:szCs w:val="24"/>
        </w:rPr>
        <w:lastRenderedPageBreak/>
        <w:t>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710C24" w:rsidRPr="00393141" w:rsidRDefault="00710C24" w:rsidP="0066665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93141">
        <w:rPr>
          <w:rFonts w:ascii="Times New Roman" w:eastAsia="MS Mincho" w:hAnsi="Times New Roman"/>
          <w:sz w:val="24"/>
          <w:szCs w:val="24"/>
        </w:rPr>
        <w:t>определять тему и основную мысль произведения (5</w:t>
      </w:r>
      <w:r w:rsidRPr="00393141">
        <w:rPr>
          <w:rFonts w:ascii="Times New Roman" w:hAnsi="Times New Roman"/>
          <w:sz w:val="24"/>
          <w:szCs w:val="24"/>
        </w:rPr>
        <w:t>–</w:t>
      </w:r>
      <w:r w:rsidRPr="00393141">
        <w:rPr>
          <w:rFonts w:ascii="Times New Roman" w:eastAsia="MS Mincho" w:hAnsi="Times New Roman"/>
          <w:sz w:val="24"/>
          <w:szCs w:val="24"/>
        </w:rPr>
        <w:t>6 кл.);</w:t>
      </w:r>
    </w:p>
    <w:p w:rsidR="00710C24" w:rsidRPr="00393141" w:rsidRDefault="00710C24" w:rsidP="0066665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93141">
        <w:rPr>
          <w:rFonts w:ascii="Times New Roman" w:eastAsia="MS Mincho" w:hAnsi="Times New Roman"/>
          <w:sz w:val="24"/>
          <w:szCs w:val="24"/>
        </w:rPr>
        <w:t>владеть различными видами пересказа (5</w:t>
      </w:r>
      <w:r w:rsidRPr="00393141">
        <w:rPr>
          <w:rFonts w:ascii="Times New Roman" w:hAnsi="Times New Roman"/>
          <w:sz w:val="24"/>
          <w:szCs w:val="24"/>
        </w:rPr>
        <w:t>–</w:t>
      </w:r>
      <w:r w:rsidRPr="00393141">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393141">
        <w:rPr>
          <w:rFonts w:ascii="Times New Roman" w:hAnsi="Times New Roman"/>
          <w:sz w:val="24"/>
          <w:szCs w:val="24"/>
        </w:rPr>
        <w:t>–</w:t>
      </w:r>
      <w:r w:rsidRPr="00393141">
        <w:rPr>
          <w:rFonts w:ascii="Times New Roman" w:eastAsia="MS Mincho" w:hAnsi="Times New Roman"/>
          <w:sz w:val="24"/>
          <w:szCs w:val="24"/>
        </w:rPr>
        <w:t>7 кл.);</w:t>
      </w:r>
    </w:p>
    <w:p w:rsidR="00710C24" w:rsidRPr="00393141" w:rsidRDefault="00710C24" w:rsidP="0066665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93141">
        <w:rPr>
          <w:rFonts w:ascii="Times New Roman" w:eastAsia="MS Mincho" w:hAnsi="Times New Roman"/>
          <w:sz w:val="24"/>
          <w:szCs w:val="24"/>
        </w:rPr>
        <w:t>характеризовать героев-персонажей, давать их сравнительные характеристики (5</w:t>
      </w:r>
      <w:r w:rsidRPr="00393141">
        <w:rPr>
          <w:rFonts w:ascii="Times New Roman" w:hAnsi="Times New Roman"/>
          <w:sz w:val="24"/>
          <w:szCs w:val="24"/>
        </w:rPr>
        <w:t>–</w:t>
      </w:r>
      <w:r w:rsidRPr="00393141">
        <w:rPr>
          <w:rFonts w:ascii="Times New Roman" w:eastAsia="MS Mincho" w:hAnsi="Times New Roman"/>
          <w:sz w:val="24"/>
          <w:szCs w:val="24"/>
        </w:rPr>
        <w:t>6 кл.); оценивать систему персонажей (6</w:t>
      </w:r>
      <w:r w:rsidRPr="00393141">
        <w:rPr>
          <w:rFonts w:ascii="Times New Roman" w:hAnsi="Times New Roman"/>
          <w:sz w:val="24"/>
          <w:szCs w:val="24"/>
        </w:rPr>
        <w:t>–</w:t>
      </w:r>
      <w:r w:rsidRPr="00393141">
        <w:rPr>
          <w:rFonts w:ascii="Times New Roman" w:eastAsia="MS Mincho" w:hAnsi="Times New Roman"/>
          <w:sz w:val="24"/>
          <w:szCs w:val="24"/>
        </w:rPr>
        <w:t>7 кл.);</w:t>
      </w:r>
    </w:p>
    <w:p w:rsidR="00710C24" w:rsidRPr="00393141" w:rsidRDefault="00710C24" w:rsidP="0066665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93141">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393141">
        <w:rPr>
          <w:rFonts w:ascii="Times New Roman" w:hAnsi="Times New Roman"/>
          <w:sz w:val="24"/>
          <w:szCs w:val="24"/>
        </w:rPr>
        <w:t>–</w:t>
      </w:r>
      <w:r w:rsidRPr="00393141">
        <w:rPr>
          <w:rFonts w:ascii="Times New Roman" w:eastAsia="MS Mincho" w:hAnsi="Times New Roman"/>
          <w:sz w:val="24"/>
          <w:szCs w:val="24"/>
        </w:rPr>
        <w:t>7 кл.); выявлять особенности языка и стиля писателя (7</w:t>
      </w:r>
      <w:r w:rsidRPr="00393141">
        <w:rPr>
          <w:rFonts w:ascii="Times New Roman" w:hAnsi="Times New Roman"/>
          <w:sz w:val="24"/>
          <w:szCs w:val="24"/>
        </w:rPr>
        <w:t>–</w:t>
      </w:r>
      <w:r w:rsidRPr="00393141">
        <w:rPr>
          <w:rFonts w:ascii="Times New Roman" w:eastAsia="MS Mincho" w:hAnsi="Times New Roman"/>
          <w:sz w:val="24"/>
          <w:szCs w:val="24"/>
        </w:rPr>
        <w:t>9 кл.);</w:t>
      </w:r>
    </w:p>
    <w:p w:rsidR="00710C24" w:rsidRPr="00393141" w:rsidRDefault="00710C24" w:rsidP="0066665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93141">
        <w:rPr>
          <w:rFonts w:ascii="Times New Roman" w:eastAsia="MS Mincho" w:hAnsi="Times New Roman"/>
          <w:sz w:val="24"/>
          <w:szCs w:val="24"/>
        </w:rPr>
        <w:t>определять родо-жанровую специфику художественного произведения (5</w:t>
      </w:r>
      <w:r w:rsidRPr="00393141">
        <w:rPr>
          <w:rFonts w:ascii="Times New Roman" w:hAnsi="Times New Roman"/>
          <w:sz w:val="24"/>
          <w:szCs w:val="24"/>
        </w:rPr>
        <w:t>–</w:t>
      </w:r>
      <w:r w:rsidRPr="00393141">
        <w:rPr>
          <w:rFonts w:ascii="Times New Roman" w:eastAsia="MS Mincho" w:hAnsi="Times New Roman"/>
          <w:sz w:val="24"/>
          <w:szCs w:val="24"/>
        </w:rPr>
        <w:t xml:space="preserve">9 кл.); </w:t>
      </w:r>
    </w:p>
    <w:p w:rsidR="00710C24" w:rsidRPr="00393141" w:rsidRDefault="00710C24" w:rsidP="0066665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93141">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393141">
        <w:rPr>
          <w:rFonts w:ascii="Times New Roman" w:hAnsi="Times New Roman"/>
          <w:sz w:val="24"/>
          <w:szCs w:val="24"/>
        </w:rPr>
        <w:t>–</w:t>
      </w:r>
      <w:r w:rsidRPr="00393141">
        <w:rPr>
          <w:rFonts w:ascii="Times New Roman" w:eastAsia="MS Mincho" w:hAnsi="Times New Roman"/>
          <w:sz w:val="24"/>
          <w:szCs w:val="24"/>
        </w:rPr>
        <w:t>9 кл.);</w:t>
      </w:r>
    </w:p>
    <w:p w:rsidR="00710C24" w:rsidRPr="00393141" w:rsidRDefault="00710C24" w:rsidP="0066665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93141">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393141">
        <w:rPr>
          <w:rFonts w:ascii="Times New Roman" w:hAnsi="Times New Roman"/>
          <w:sz w:val="24"/>
          <w:szCs w:val="24"/>
        </w:rPr>
        <w:t>–</w:t>
      </w:r>
      <w:r w:rsidRPr="00393141">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393141">
        <w:rPr>
          <w:rFonts w:ascii="Times New Roman" w:hAnsi="Times New Roman"/>
          <w:sz w:val="24"/>
          <w:szCs w:val="24"/>
        </w:rPr>
        <w:t>–</w:t>
      </w:r>
      <w:r w:rsidRPr="00393141">
        <w:rPr>
          <w:rFonts w:ascii="Times New Roman" w:eastAsia="MS Mincho" w:hAnsi="Times New Roman"/>
          <w:sz w:val="24"/>
          <w:szCs w:val="24"/>
        </w:rPr>
        <w:t>9 кл.);</w:t>
      </w:r>
    </w:p>
    <w:p w:rsidR="00710C24" w:rsidRPr="00393141" w:rsidRDefault="00710C24" w:rsidP="0066665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93141">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393141">
        <w:rPr>
          <w:rFonts w:ascii="Times New Roman" w:eastAsia="MS Mincho" w:hAnsi="Times New Roman"/>
          <w:sz w:val="24"/>
          <w:szCs w:val="24"/>
        </w:rPr>
        <w:t xml:space="preserve"> (в каждом классе – на своем уровне); </w:t>
      </w:r>
    </w:p>
    <w:p w:rsidR="00710C24" w:rsidRPr="00393141" w:rsidRDefault="00710C24" w:rsidP="0066665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93141">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710C24" w:rsidRPr="00393141" w:rsidRDefault="00710C24" w:rsidP="0066665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93141">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393141">
        <w:rPr>
          <w:rFonts w:ascii="Times New Roman" w:hAnsi="Times New Roman"/>
          <w:sz w:val="24"/>
          <w:szCs w:val="24"/>
        </w:rPr>
        <w:t>–</w:t>
      </w:r>
      <w:r w:rsidRPr="00393141">
        <w:rPr>
          <w:rFonts w:ascii="Times New Roman" w:eastAsia="MS Mincho" w:hAnsi="Times New Roman"/>
          <w:sz w:val="24"/>
          <w:szCs w:val="24"/>
        </w:rPr>
        <w:t>9 кл.);</w:t>
      </w:r>
    </w:p>
    <w:p w:rsidR="00710C24" w:rsidRPr="00393141" w:rsidRDefault="00710C24" w:rsidP="00666657">
      <w:pPr>
        <w:numPr>
          <w:ilvl w:val="0"/>
          <w:numId w:val="43"/>
        </w:numPr>
        <w:spacing w:line="240" w:lineRule="auto"/>
        <w:ind w:left="0" w:firstLine="709"/>
        <w:jc w:val="both"/>
        <w:rPr>
          <w:rFonts w:ascii="Times New Roman" w:eastAsia="MS Mincho" w:hAnsi="Times New Roman"/>
          <w:sz w:val="24"/>
          <w:szCs w:val="24"/>
        </w:rPr>
      </w:pPr>
      <w:r w:rsidRPr="00393141">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393141">
        <w:rPr>
          <w:rFonts w:ascii="Times New Roman" w:hAnsi="Times New Roman"/>
          <w:bCs/>
          <w:sz w:val="24"/>
          <w:szCs w:val="24"/>
        </w:rPr>
        <w:t xml:space="preserve">организации дискуссии </w:t>
      </w:r>
      <w:r w:rsidRPr="00393141">
        <w:rPr>
          <w:rFonts w:ascii="Times New Roman" w:eastAsia="MS Mincho" w:hAnsi="Times New Roman"/>
          <w:sz w:val="24"/>
          <w:szCs w:val="24"/>
        </w:rPr>
        <w:t xml:space="preserve"> (в каждом классе – на своем уровне);</w:t>
      </w:r>
    </w:p>
    <w:p w:rsidR="00710C24" w:rsidRPr="00393141" w:rsidRDefault="00710C24" w:rsidP="0066665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93141">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710C24" w:rsidRPr="00393141" w:rsidRDefault="00710C24" w:rsidP="00666657">
      <w:pPr>
        <w:widowControl w:val="0"/>
        <w:numPr>
          <w:ilvl w:val="0"/>
          <w:numId w:val="43"/>
        </w:numPr>
        <w:autoSpaceDE w:val="0"/>
        <w:autoSpaceDN w:val="0"/>
        <w:adjustRightInd w:val="0"/>
        <w:spacing w:after="0" w:line="240" w:lineRule="auto"/>
        <w:ind w:left="0" w:firstLine="709"/>
        <w:jc w:val="both"/>
        <w:rPr>
          <w:rFonts w:ascii="Times New Roman" w:eastAsia="MS Mincho" w:hAnsi="Times New Roman"/>
          <w:sz w:val="24"/>
          <w:szCs w:val="24"/>
        </w:rPr>
      </w:pPr>
      <w:r w:rsidRPr="00393141">
        <w:rPr>
          <w:rFonts w:ascii="Times New Roman" w:eastAsia="MS Mincho" w:hAnsi="Times New Roman"/>
          <w:sz w:val="24"/>
          <w:szCs w:val="24"/>
        </w:rPr>
        <w:t>выразительно читать с листа и наизусть произведения/фрагменты</w:t>
      </w:r>
    </w:p>
    <w:p w:rsidR="00710C24" w:rsidRPr="00393141" w:rsidRDefault="00710C24" w:rsidP="00393141">
      <w:pPr>
        <w:widowControl w:val="0"/>
        <w:autoSpaceDE w:val="0"/>
        <w:autoSpaceDN w:val="0"/>
        <w:adjustRightInd w:val="0"/>
        <w:spacing w:after="0" w:line="240" w:lineRule="auto"/>
        <w:jc w:val="both"/>
        <w:rPr>
          <w:rFonts w:ascii="Times New Roman" w:eastAsia="MS Mincho" w:hAnsi="Times New Roman"/>
          <w:sz w:val="24"/>
          <w:szCs w:val="24"/>
        </w:rPr>
      </w:pPr>
      <w:r w:rsidRPr="00393141">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710C24" w:rsidRPr="00393141" w:rsidRDefault="00710C24" w:rsidP="0066665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93141">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393141">
        <w:rPr>
          <w:rFonts w:ascii="Times New Roman" w:hAnsi="Times New Roman"/>
          <w:sz w:val="24"/>
          <w:szCs w:val="24"/>
        </w:rPr>
        <w:t>–</w:t>
      </w:r>
      <w:r w:rsidRPr="00393141">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393141">
        <w:rPr>
          <w:rFonts w:ascii="Times New Roman" w:hAnsi="Times New Roman"/>
          <w:sz w:val="24"/>
          <w:szCs w:val="24"/>
        </w:rPr>
        <w:t>–</w:t>
      </w:r>
      <w:r w:rsidRPr="00393141">
        <w:rPr>
          <w:rFonts w:ascii="Times New Roman" w:eastAsia="MS Mincho" w:hAnsi="Times New Roman"/>
          <w:sz w:val="24"/>
          <w:szCs w:val="24"/>
        </w:rPr>
        <w:t>9 кл.) (в каждом классе – на своем уровне).</w:t>
      </w:r>
    </w:p>
    <w:p w:rsidR="00710C24" w:rsidRPr="00393141" w:rsidRDefault="00710C24" w:rsidP="00393141">
      <w:pPr>
        <w:autoSpaceDE w:val="0"/>
        <w:autoSpaceDN w:val="0"/>
        <w:adjustRightInd w:val="0"/>
        <w:spacing w:after="0" w:line="240" w:lineRule="auto"/>
        <w:ind w:firstLine="709"/>
        <w:jc w:val="both"/>
        <w:rPr>
          <w:rFonts w:ascii="Times New Roman" w:eastAsia="MS Mincho" w:hAnsi="Times New Roman"/>
          <w:sz w:val="24"/>
          <w:szCs w:val="24"/>
        </w:rPr>
      </w:pPr>
      <w:r w:rsidRPr="00393141">
        <w:rPr>
          <w:rFonts w:ascii="Times New Roman" w:eastAsia="MS Mincho" w:hAnsi="Times New Roman"/>
          <w:sz w:val="24"/>
          <w:szCs w:val="24"/>
        </w:rPr>
        <w:t xml:space="preserve">При планировании </w:t>
      </w:r>
      <w:r w:rsidRPr="00393141">
        <w:rPr>
          <w:rFonts w:ascii="Times New Roman" w:eastAsia="MS Mincho" w:hAnsi="Times New Roman"/>
          <w:b/>
          <w:sz w:val="24"/>
          <w:szCs w:val="24"/>
        </w:rPr>
        <w:t xml:space="preserve">предметных </w:t>
      </w:r>
      <w:r w:rsidRPr="00393141">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393141">
        <w:rPr>
          <w:rFonts w:ascii="Times New Roman" w:hAnsi="Times New Roman"/>
          <w:sz w:val="24"/>
          <w:szCs w:val="24"/>
        </w:rPr>
        <w:t xml:space="preserve">обучающихся </w:t>
      </w:r>
      <w:r w:rsidRPr="00393141">
        <w:rPr>
          <w:rFonts w:ascii="Times New Roman" w:eastAsia="MS Mincho" w:hAnsi="Times New Roman"/>
          <w:sz w:val="24"/>
          <w:szCs w:val="24"/>
        </w:rPr>
        <w:t xml:space="preserve">с разной скоростью и в разной степени и не заканчивается в школе. </w:t>
      </w:r>
    </w:p>
    <w:p w:rsidR="00710C24" w:rsidRPr="00393141" w:rsidRDefault="00710C24" w:rsidP="00393141">
      <w:pPr>
        <w:pStyle w:val="24"/>
        <w:autoSpaceDE w:val="0"/>
        <w:autoSpaceDN w:val="0"/>
        <w:adjustRightInd w:val="0"/>
        <w:ind w:right="0" w:firstLine="709"/>
        <w:rPr>
          <w:sz w:val="24"/>
          <w:szCs w:val="24"/>
        </w:rPr>
      </w:pPr>
      <w:r w:rsidRPr="00393141">
        <w:rPr>
          <w:sz w:val="24"/>
          <w:szCs w:val="24"/>
        </w:rPr>
        <w:t xml:space="preserve">При оценке предметных результатов обучения литературе следует учитывать несколько </w:t>
      </w:r>
      <w:r w:rsidRPr="00393141">
        <w:rPr>
          <w:b/>
          <w:sz w:val="24"/>
          <w:szCs w:val="24"/>
        </w:rPr>
        <w:t>основных уровней сформированности читательской культуры</w:t>
      </w:r>
      <w:r w:rsidRPr="00393141">
        <w:rPr>
          <w:sz w:val="24"/>
          <w:szCs w:val="24"/>
        </w:rPr>
        <w:t xml:space="preserve">. </w:t>
      </w:r>
    </w:p>
    <w:p w:rsidR="00710C24" w:rsidRPr="00393141" w:rsidRDefault="00710C24" w:rsidP="00393141">
      <w:pPr>
        <w:overflowPunct w:val="0"/>
        <w:autoSpaceDE w:val="0"/>
        <w:autoSpaceDN w:val="0"/>
        <w:adjustRightInd w:val="0"/>
        <w:spacing w:after="0" w:line="240" w:lineRule="auto"/>
        <w:ind w:firstLine="709"/>
        <w:jc w:val="both"/>
        <w:rPr>
          <w:rFonts w:ascii="Times New Roman" w:hAnsi="Times New Roman"/>
          <w:bCs/>
          <w:iCs/>
          <w:sz w:val="24"/>
          <w:szCs w:val="24"/>
        </w:rPr>
      </w:pPr>
      <w:r w:rsidRPr="00393141">
        <w:rPr>
          <w:rFonts w:ascii="Times New Roman" w:hAnsi="Times New Roman"/>
          <w:b/>
          <w:bCs/>
          <w:sz w:val="24"/>
          <w:szCs w:val="24"/>
        </w:rPr>
        <w:t>I уровень</w:t>
      </w:r>
      <w:r w:rsidRPr="00393141">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393141">
        <w:rPr>
          <w:rFonts w:ascii="Times New Roman" w:hAnsi="Times New Roman"/>
          <w:bCs/>
          <w:iCs/>
          <w:sz w:val="24"/>
          <w:szCs w:val="24"/>
        </w:rPr>
        <w:t>эмоциональное непосредственное восприятие</w:t>
      </w:r>
      <w:r w:rsidRPr="00393141">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393141">
        <w:rPr>
          <w:rFonts w:ascii="Times New Roman" w:hAnsi="Times New Roman"/>
          <w:i/>
          <w:sz w:val="24"/>
          <w:szCs w:val="24"/>
        </w:rPr>
        <w:t xml:space="preserve">характеризуется способностями читателя воспроизводить содержание литературного произведения, отвечая на </w:t>
      </w:r>
      <w:r w:rsidRPr="00393141">
        <w:rPr>
          <w:rFonts w:ascii="Times New Roman" w:hAnsi="Times New Roman"/>
          <w:i/>
          <w:sz w:val="24"/>
          <w:szCs w:val="24"/>
        </w:rPr>
        <w:lastRenderedPageBreak/>
        <w:t>тестовые вопросы</w:t>
      </w:r>
      <w:r w:rsidRPr="00393141">
        <w:rPr>
          <w:rFonts w:ascii="Times New Roman" w:hAnsi="Times New Roman"/>
          <w:sz w:val="24"/>
          <w:szCs w:val="24"/>
        </w:rPr>
        <w:t xml:space="preserve"> (устно, письменно) типа </w:t>
      </w:r>
      <w:r w:rsidRPr="00393141">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710C24" w:rsidRPr="00393141" w:rsidRDefault="00710C24" w:rsidP="00393141">
      <w:pPr>
        <w:overflowPunct w:val="0"/>
        <w:autoSpaceDE w:val="0"/>
        <w:autoSpaceDN w:val="0"/>
        <w:adjustRightInd w:val="0"/>
        <w:spacing w:after="0" w:line="240" w:lineRule="auto"/>
        <w:ind w:firstLine="709"/>
        <w:jc w:val="both"/>
        <w:rPr>
          <w:rFonts w:ascii="Times New Roman" w:hAnsi="Times New Roman"/>
          <w:sz w:val="24"/>
          <w:szCs w:val="24"/>
        </w:rPr>
      </w:pPr>
      <w:r w:rsidRPr="00393141">
        <w:rPr>
          <w:rFonts w:ascii="Times New Roman" w:hAnsi="Times New Roman"/>
          <w:iCs/>
          <w:sz w:val="24"/>
          <w:szCs w:val="24"/>
        </w:rPr>
        <w:t xml:space="preserve">К основным </w:t>
      </w:r>
      <w:r w:rsidRPr="00393141">
        <w:rPr>
          <w:rFonts w:ascii="Times New Roman" w:hAnsi="Times New Roman"/>
          <w:b/>
          <w:bCs/>
          <w:iCs/>
          <w:sz w:val="24"/>
          <w:szCs w:val="24"/>
        </w:rPr>
        <w:t>видам деятельности</w:t>
      </w:r>
      <w:r w:rsidRPr="00393141">
        <w:rPr>
          <w:rFonts w:ascii="Times New Roman" w:hAnsi="Times New Roman"/>
          <w:iCs/>
          <w:sz w:val="24"/>
          <w:szCs w:val="24"/>
        </w:rPr>
        <w:t xml:space="preserve">, позволяющим диагностировать возможности читателей </w:t>
      </w:r>
      <w:r w:rsidRPr="00393141">
        <w:rPr>
          <w:rFonts w:ascii="Times New Roman" w:hAnsi="Times New Roman"/>
          <w:iCs/>
          <w:sz w:val="24"/>
          <w:szCs w:val="24"/>
          <w:lang w:val="en-US"/>
        </w:rPr>
        <w:t>I</w:t>
      </w:r>
      <w:r w:rsidRPr="00393141">
        <w:rPr>
          <w:rFonts w:ascii="Times New Roman" w:hAnsi="Times New Roman"/>
          <w:iCs/>
          <w:sz w:val="24"/>
          <w:szCs w:val="24"/>
        </w:rPr>
        <w:t xml:space="preserve"> уровня, относятся </w:t>
      </w:r>
      <w:r w:rsidRPr="00393141">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710C24" w:rsidRPr="00393141" w:rsidRDefault="00710C24" w:rsidP="00393141">
      <w:pPr>
        <w:overflowPunct w:val="0"/>
        <w:autoSpaceDE w:val="0"/>
        <w:autoSpaceDN w:val="0"/>
        <w:adjustRightInd w:val="0"/>
        <w:spacing w:after="0" w:line="240" w:lineRule="auto"/>
        <w:ind w:firstLine="709"/>
        <w:jc w:val="both"/>
        <w:rPr>
          <w:rFonts w:ascii="Times New Roman" w:hAnsi="Times New Roman"/>
          <w:sz w:val="24"/>
          <w:szCs w:val="24"/>
        </w:rPr>
      </w:pPr>
      <w:r w:rsidRPr="00393141">
        <w:rPr>
          <w:rFonts w:ascii="Times New Roman" w:hAnsi="Times New Roman"/>
          <w:sz w:val="24"/>
          <w:szCs w:val="24"/>
        </w:rPr>
        <w:t xml:space="preserve">Условно им соответствуют следующие типы диагностических </w:t>
      </w:r>
      <w:r w:rsidRPr="00393141">
        <w:rPr>
          <w:rFonts w:ascii="Times New Roman" w:hAnsi="Times New Roman"/>
          <w:b/>
          <w:bCs/>
          <w:sz w:val="24"/>
          <w:szCs w:val="24"/>
        </w:rPr>
        <w:t>заданий</w:t>
      </w:r>
      <w:r w:rsidRPr="00393141">
        <w:rPr>
          <w:rFonts w:ascii="Times New Roman" w:hAnsi="Times New Roman"/>
          <w:sz w:val="24"/>
          <w:szCs w:val="24"/>
        </w:rPr>
        <w:t xml:space="preserve">: </w:t>
      </w:r>
    </w:p>
    <w:p w:rsidR="00710C24" w:rsidRPr="00393141" w:rsidRDefault="00710C24" w:rsidP="00666657">
      <w:pPr>
        <w:numPr>
          <w:ilvl w:val="0"/>
          <w:numId w:val="4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выразительно прочтите следующий фрагмент; </w:t>
      </w:r>
    </w:p>
    <w:p w:rsidR="00710C24" w:rsidRPr="00393141" w:rsidRDefault="00710C24" w:rsidP="00666657">
      <w:pPr>
        <w:numPr>
          <w:ilvl w:val="0"/>
          <w:numId w:val="4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определите, какие события в произведении являются центральными;</w:t>
      </w:r>
    </w:p>
    <w:p w:rsidR="00710C24" w:rsidRPr="00393141" w:rsidRDefault="00710C24" w:rsidP="00666657">
      <w:pPr>
        <w:numPr>
          <w:ilvl w:val="0"/>
          <w:numId w:val="4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определите, где и когда происходят описываемые события;</w:t>
      </w:r>
    </w:p>
    <w:p w:rsidR="00710C24" w:rsidRPr="00393141" w:rsidRDefault="00710C24" w:rsidP="00666657">
      <w:pPr>
        <w:numPr>
          <w:ilvl w:val="0"/>
          <w:numId w:val="4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опишите, каким вам представляется герой произведения, прокомментируйте слова героя; </w:t>
      </w:r>
    </w:p>
    <w:p w:rsidR="00710C24" w:rsidRPr="00393141" w:rsidRDefault="00710C24" w:rsidP="00666657">
      <w:pPr>
        <w:numPr>
          <w:ilvl w:val="0"/>
          <w:numId w:val="4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выделите в тексте наиболее непонятные (загадочные, удивительные и т. п.) для вас места; </w:t>
      </w:r>
    </w:p>
    <w:p w:rsidR="00710C24" w:rsidRPr="00393141" w:rsidRDefault="00710C24" w:rsidP="00666657">
      <w:pPr>
        <w:numPr>
          <w:ilvl w:val="0"/>
          <w:numId w:val="4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ответьте на поставленный учителем/автором учебника вопрос; </w:t>
      </w:r>
    </w:p>
    <w:p w:rsidR="00710C24" w:rsidRPr="00393141" w:rsidRDefault="00710C24" w:rsidP="00666657">
      <w:pPr>
        <w:numPr>
          <w:ilvl w:val="0"/>
          <w:numId w:val="4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определите, выделите, найдите, перечислите признаки, черты, повторяющиеся детали и т. п. </w:t>
      </w:r>
    </w:p>
    <w:p w:rsidR="00710C24" w:rsidRPr="00393141" w:rsidRDefault="00710C24" w:rsidP="00393141">
      <w:pPr>
        <w:spacing w:after="0" w:line="240" w:lineRule="auto"/>
        <w:ind w:firstLine="708"/>
        <w:jc w:val="both"/>
        <w:rPr>
          <w:rFonts w:ascii="Times New Roman" w:hAnsi="Times New Roman"/>
          <w:sz w:val="24"/>
          <w:szCs w:val="24"/>
        </w:rPr>
      </w:pPr>
      <w:r w:rsidRPr="00393141">
        <w:rPr>
          <w:rFonts w:ascii="Times New Roman" w:hAnsi="Times New Roman"/>
          <w:b/>
          <w:bCs/>
          <w:sz w:val="24"/>
          <w:szCs w:val="24"/>
        </w:rPr>
        <w:t>II уровень</w:t>
      </w:r>
      <w:r w:rsidRPr="00393141">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710C24" w:rsidRPr="00393141" w:rsidRDefault="00710C24" w:rsidP="00393141">
      <w:pPr>
        <w:pStyle w:val="28"/>
        <w:ind w:left="0" w:right="0" w:firstLine="709"/>
      </w:pPr>
      <w:r w:rsidRPr="00393141">
        <w:t xml:space="preserve">У читателей этого уровня формируется стремление размышлять над прочитанным, появляется </w:t>
      </w:r>
      <w:r w:rsidRPr="00393141">
        <w:rPr>
          <w:bCs/>
          <w:iCs/>
        </w:rPr>
        <w:t xml:space="preserve">умение выделять в произведении </w:t>
      </w:r>
      <w:r w:rsidRPr="00393141">
        <w:t xml:space="preserve">значимые в смысловом и эстетическом плане отдельные элементы художественного произведения, а также возникает стремление </w:t>
      </w:r>
      <w:r w:rsidRPr="00393141">
        <w:rPr>
          <w:bCs/>
          <w:iCs/>
        </w:rPr>
        <w:t>находить и объяснять связи между ними</w:t>
      </w:r>
      <w:r w:rsidRPr="00393141">
        <w:t xml:space="preserve">. </w:t>
      </w:r>
      <w:r w:rsidRPr="00393141">
        <w:rPr>
          <w:iCs/>
        </w:rPr>
        <w:t xml:space="preserve">Читатель </w:t>
      </w:r>
      <w:r w:rsidRPr="00393141">
        <w:t xml:space="preserve">этого уровня пытается аргументированно отвечать на вопрос </w:t>
      </w:r>
      <w:r w:rsidRPr="00393141">
        <w:rPr>
          <w:bCs/>
          <w:iCs/>
        </w:rPr>
        <w:t>«Как устроен текст?» ,</w:t>
      </w:r>
      <w:r w:rsidRPr="00393141">
        <w:rPr>
          <w:i/>
        </w:rPr>
        <w:t xml:space="preserve">умеет выделять </w:t>
      </w:r>
      <w:r w:rsidRPr="00393141">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710C24" w:rsidRPr="00393141" w:rsidRDefault="00710C24" w:rsidP="00393141">
      <w:pPr>
        <w:pStyle w:val="28"/>
        <w:numPr>
          <w:ilvl w:val="12"/>
          <w:numId w:val="42"/>
        </w:numPr>
        <w:tabs>
          <w:tab w:val="left" w:pos="851"/>
        </w:tabs>
        <w:ind w:left="0" w:right="0" w:firstLine="709"/>
      </w:pPr>
      <w:r w:rsidRPr="00393141">
        <w:rPr>
          <w:iCs/>
        </w:rPr>
        <w:t xml:space="preserve">К основным </w:t>
      </w:r>
      <w:r w:rsidRPr="00393141">
        <w:rPr>
          <w:b/>
          <w:bCs/>
          <w:iCs/>
        </w:rPr>
        <w:t>видам деятельности</w:t>
      </w:r>
      <w:r w:rsidRPr="00393141">
        <w:rPr>
          <w:iCs/>
        </w:rPr>
        <w:t xml:space="preserve">, позволяющим диагностировать возможности читателей, достигших  </w:t>
      </w:r>
      <w:r w:rsidRPr="00393141">
        <w:rPr>
          <w:iCs/>
          <w:lang w:val="en-US"/>
        </w:rPr>
        <w:t>II</w:t>
      </w:r>
      <w:r w:rsidRPr="00393141">
        <w:rPr>
          <w:iCs/>
        </w:rPr>
        <w:t xml:space="preserve"> уровня, можно отнести</w:t>
      </w:r>
      <w:r w:rsidRPr="00393141">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393141">
        <w:rPr>
          <w:i/>
        </w:rPr>
        <w:t>пофразового</w:t>
      </w:r>
      <w:r w:rsidRPr="00393141">
        <w:t xml:space="preserve"> (при анализе стихотворений и небольших прозаических произведений – рассказов, новелл) или </w:t>
      </w:r>
      <w:r w:rsidRPr="00393141">
        <w:rPr>
          <w:i/>
        </w:rPr>
        <w:t>поэпизодного</w:t>
      </w:r>
      <w:r w:rsidRPr="00393141">
        <w:t xml:space="preserve">; проведение целостного и межтекстового анализа). </w:t>
      </w:r>
    </w:p>
    <w:p w:rsidR="00710C24" w:rsidRPr="00393141" w:rsidRDefault="00710C24" w:rsidP="00393141">
      <w:pPr>
        <w:pStyle w:val="28"/>
        <w:numPr>
          <w:ilvl w:val="12"/>
          <w:numId w:val="42"/>
        </w:numPr>
        <w:tabs>
          <w:tab w:val="left" w:pos="851"/>
        </w:tabs>
        <w:ind w:left="0" w:right="0" w:firstLine="709"/>
      </w:pPr>
      <w:r w:rsidRPr="00393141">
        <w:t xml:space="preserve">Условно им соответствуют следующие типы диагностических </w:t>
      </w:r>
      <w:r w:rsidRPr="00393141">
        <w:rPr>
          <w:b/>
          <w:bCs/>
        </w:rPr>
        <w:t>заданий</w:t>
      </w:r>
      <w:r w:rsidRPr="00393141">
        <w:t xml:space="preserve">: </w:t>
      </w:r>
    </w:p>
    <w:p w:rsidR="00710C24" w:rsidRPr="00393141" w:rsidRDefault="00710C24" w:rsidP="00666657">
      <w:pPr>
        <w:pStyle w:val="a8"/>
        <w:numPr>
          <w:ilvl w:val="0"/>
          <w:numId w:val="4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93141">
        <w:rPr>
          <w:rFonts w:ascii="Times New Roman" w:hAnsi="Times New Roman"/>
        </w:rPr>
        <w:t xml:space="preserve">выделите, определите, найдите, перечислите признаки, черты, повторяющиеся детали и т. п.; </w:t>
      </w:r>
    </w:p>
    <w:p w:rsidR="00710C24" w:rsidRPr="00393141" w:rsidRDefault="00710C24" w:rsidP="00666657">
      <w:pPr>
        <w:pStyle w:val="a8"/>
        <w:widowControl w:val="0"/>
        <w:numPr>
          <w:ilvl w:val="0"/>
          <w:numId w:val="4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93141">
        <w:rPr>
          <w:rFonts w:ascii="Times New Roman" w:hAnsi="Times New Roman"/>
        </w:rPr>
        <w:t>покажите, какие особенности художественного текста проявляют позицию его автора;</w:t>
      </w:r>
    </w:p>
    <w:p w:rsidR="00710C24" w:rsidRPr="00393141" w:rsidRDefault="00710C24" w:rsidP="00666657">
      <w:pPr>
        <w:numPr>
          <w:ilvl w:val="0"/>
          <w:numId w:val="42"/>
        </w:numPr>
        <w:tabs>
          <w:tab w:val="clear" w:pos="1287"/>
          <w:tab w:val="num" w:pos="144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710C24" w:rsidRPr="00393141" w:rsidRDefault="00710C24" w:rsidP="00666657">
      <w:pPr>
        <w:pStyle w:val="a8"/>
        <w:numPr>
          <w:ilvl w:val="0"/>
          <w:numId w:val="4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93141">
        <w:rPr>
          <w:rFonts w:ascii="Times New Roman" w:hAnsi="Times New Roman"/>
        </w:rPr>
        <w:t>проанализируйте фрагменты, эпизоды текста (по предложенному алгоритму и без него);</w:t>
      </w:r>
    </w:p>
    <w:p w:rsidR="00710C24" w:rsidRPr="00393141" w:rsidRDefault="00710C24" w:rsidP="00666657">
      <w:pPr>
        <w:pStyle w:val="a8"/>
        <w:numPr>
          <w:ilvl w:val="0"/>
          <w:numId w:val="4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93141">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710C24" w:rsidRPr="00393141" w:rsidRDefault="00710C24" w:rsidP="00666657">
      <w:pPr>
        <w:pStyle w:val="a8"/>
        <w:numPr>
          <w:ilvl w:val="0"/>
          <w:numId w:val="4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93141">
        <w:rPr>
          <w:rFonts w:ascii="Times New Roman" w:hAnsi="Times New Roman"/>
        </w:rPr>
        <w:t xml:space="preserve">определите жанр произведения, охарактеризуйте его особенности; </w:t>
      </w:r>
    </w:p>
    <w:p w:rsidR="00710C24" w:rsidRPr="00393141" w:rsidRDefault="00710C24" w:rsidP="00666657">
      <w:pPr>
        <w:pStyle w:val="a8"/>
        <w:numPr>
          <w:ilvl w:val="0"/>
          <w:numId w:val="4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93141">
        <w:rPr>
          <w:rFonts w:ascii="Times New Roman" w:hAnsi="Times New Roman"/>
        </w:rPr>
        <w:t>дайте свое рабочее определение следующему теоретико-литературному понятию.</w:t>
      </w:r>
    </w:p>
    <w:p w:rsidR="00710C24" w:rsidRPr="00393141" w:rsidRDefault="00710C24" w:rsidP="00393141">
      <w:pPr>
        <w:pStyle w:val="24"/>
        <w:autoSpaceDE w:val="0"/>
        <w:autoSpaceDN w:val="0"/>
        <w:adjustRightInd w:val="0"/>
        <w:ind w:right="0" w:firstLine="709"/>
        <w:rPr>
          <w:sz w:val="24"/>
          <w:szCs w:val="24"/>
        </w:rPr>
      </w:pPr>
      <w:r w:rsidRPr="00393141">
        <w:rPr>
          <w:sz w:val="24"/>
          <w:szCs w:val="24"/>
        </w:rPr>
        <w:lastRenderedPageBreak/>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710C24" w:rsidRPr="00393141" w:rsidRDefault="00710C24" w:rsidP="00393141">
      <w:pPr>
        <w:spacing w:after="0" w:line="240" w:lineRule="auto"/>
        <w:ind w:firstLine="708"/>
        <w:jc w:val="both"/>
        <w:rPr>
          <w:rFonts w:ascii="Times New Roman" w:hAnsi="Times New Roman"/>
          <w:b/>
          <w:sz w:val="24"/>
          <w:szCs w:val="24"/>
        </w:rPr>
      </w:pPr>
      <w:r w:rsidRPr="00393141">
        <w:rPr>
          <w:rFonts w:ascii="Times New Roman" w:hAnsi="Times New Roman"/>
          <w:b/>
          <w:bCs/>
          <w:sz w:val="24"/>
          <w:szCs w:val="24"/>
        </w:rPr>
        <w:t>III уровень</w:t>
      </w:r>
      <w:r w:rsidRPr="00393141">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393141">
        <w:rPr>
          <w:rFonts w:ascii="Times New Roman" w:hAnsi="Times New Roman"/>
          <w:bCs/>
          <w:iCs/>
          <w:sz w:val="24"/>
          <w:szCs w:val="24"/>
        </w:rPr>
        <w:t>сумеет интерпретировать художественный смысл произведения</w:t>
      </w:r>
      <w:r w:rsidRPr="00393141">
        <w:rPr>
          <w:rFonts w:ascii="Times New Roman" w:hAnsi="Times New Roman"/>
          <w:sz w:val="24"/>
          <w:szCs w:val="24"/>
        </w:rPr>
        <w:t xml:space="preserve">, то есть отвечать на вопросы: </w:t>
      </w:r>
      <w:r w:rsidRPr="00393141">
        <w:rPr>
          <w:rFonts w:ascii="Times New Roman" w:hAnsi="Times New Roman"/>
          <w:bCs/>
          <w:iCs/>
          <w:sz w:val="24"/>
          <w:szCs w:val="24"/>
        </w:rPr>
        <w:t xml:space="preserve">«Почему (с какой целью?) произведение построено так, а не иначе? </w:t>
      </w:r>
      <w:r w:rsidRPr="00393141">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710C24" w:rsidRPr="00393141" w:rsidRDefault="00710C24" w:rsidP="00393141">
      <w:pPr>
        <w:spacing w:after="0" w:line="240" w:lineRule="auto"/>
        <w:ind w:firstLine="708"/>
        <w:jc w:val="both"/>
        <w:rPr>
          <w:rFonts w:ascii="Times New Roman" w:eastAsia="MS Mincho" w:hAnsi="Times New Roman"/>
          <w:sz w:val="24"/>
          <w:szCs w:val="24"/>
        </w:rPr>
      </w:pPr>
      <w:r w:rsidRPr="00393141">
        <w:rPr>
          <w:rFonts w:ascii="Times New Roman" w:hAnsi="Times New Roman"/>
          <w:iCs/>
          <w:sz w:val="24"/>
          <w:szCs w:val="24"/>
        </w:rPr>
        <w:t xml:space="preserve">К основным </w:t>
      </w:r>
      <w:r w:rsidRPr="00393141">
        <w:rPr>
          <w:rFonts w:ascii="Times New Roman" w:hAnsi="Times New Roman"/>
          <w:b/>
          <w:bCs/>
          <w:iCs/>
          <w:sz w:val="24"/>
          <w:szCs w:val="24"/>
        </w:rPr>
        <w:t>видам деятельности</w:t>
      </w:r>
      <w:r w:rsidRPr="00393141">
        <w:rPr>
          <w:rFonts w:ascii="Times New Roman" w:hAnsi="Times New Roman"/>
          <w:iCs/>
          <w:sz w:val="24"/>
          <w:szCs w:val="24"/>
        </w:rPr>
        <w:t xml:space="preserve">, позволяющим диагностировать возможности читателей, достигших  </w:t>
      </w:r>
      <w:r w:rsidRPr="00393141">
        <w:rPr>
          <w:rFonts w:ascii="Times New Roman" w:hAnsi="Times New Roman"/>
          <w:iCs/>
          <w:sz w:val="24"/>
          <w:szCs w:val="24"/>
          <w:lang w:val="en-US"/>
        </w:rPr>
        <w:t>III</w:t>
      </w:r>
      <w:r w:rsidRPr="00393141">
        <w:rPr>
          <w:rFonts w:ascii="Times New Roman" w:hAnsi="Times New Roman"/>
          <w:iCs/>
          <w:sz w:val="24"/>
          <w:szCs w:val="24"/>
        </w:rPr>
        <w:t xml:space="preserve"> уровня, можно отнести</w:t>
      </w:r>
      <w:r w:rsidRPr="00393141">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710C24" w:rsidRPr="00393141" w:rsidRDefault="00710C24" w:rsidP="00393141">
      <w:pPr>
        <w:pStyle w:val="28"/>
        <w:numPr>
          <w:ilvl w:val="12"/>
          <w:numId w:val="42"/>
        </w:numPr>
        <w:tabs>
          <w:tab w:val="left" w:pos="709"/>
        </w:tabs>
        <w:ind w:left="0" w:right="0" w:firstLine="709"/>
      </w:pPr>
      <w:r w:rsidRPr="00393141">
        <w:t>Условно и</w:t>
      </w:r>
      <w:r w:rsidRPr="00393141">
        <w:rPr>
          <w:iCs/>
        </w:rPr>
        <w:t xml:space="preserve">м соответствуют следующие типы диагностических </w:t>
      </w:r>
      <w:r w:rsidRPr="00393141">
        <w:rPr>
          <w:b/>
          <w:bCs/>
          <w:iCs/>
        </w:rPr>
        <w:t>заданий</w:t>
      </w:r>
      <w:r w:rsidRPr="00393141">
        <w:t xml:space="preserve">: </w:t>
      </w:r>
    </w:p>
    <w:p w:rsidR="00710C24" w:rsidRPr="00393141" w:rsidRDefault="00710C24" w:rsidP="00666657">
      <w:pPr>
        <w:pStyle w:val="a8"/>
        <w:numPr>
          <w:ilvl w:val="0"/>
          <w:numId w:val="4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93141">
        <w:rPr>
          <w:rFonts w:ascii="Times New Roman" w:hAnsi="Times New Roman"/>
        </w:rPr>
        <w:t xml:space="preserve">выделите, определите, найдите, перечислите признаки, черты, повторяющиеся детали и т. п. </w:t>
      </w:r>
    </w:p>
    <w:p w:rsidR="00710C24" w:rsidRPr="00393141" w:rsidRDefault="00710C24" w:rsidP="00666657">
      <w:pPr>
        <w:pStyle w:val="a8"/>
        <w:numPr>
          <w:ilvl w:val="0"/>
          <w:numId w:val="4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93141">
        <w:rPr>
          <w:rFonts w:ascii="Times New Roman" w:hAnsi="Times New Roman"/>
        </w:rPr>
        <w:t>определите художественную функцию той или иной детали, приема и т. п.;</w:t>
      </w:r>
    </w:p>
    <w:p w:rsidR="00710C24" w:rsidRPr="00393141" w:rsidRDefault="00710C24" w:rsidP="00666657">
      <w:pPr>
        <w:pStyle w:val="a8"/>
        <w:numPr>
          <w:ilvl w:val="0"/>
          <w:numId w:val="4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93141">
        <w:rPr>
          <w:rFonts w:ascii="Times New Roman" w:hAnsi="Times New Roman"/>
        </w:rPr>
        <w:t>определите позицию автора и способы ее выражения;</w:t>
      </w:r>
    </w:p>
    <w:p w:rsidR="00710C24" w:rsidRPr="00393141" w:rsidRDefault="00710C24" w:rsidP="00666657">
      <w:pPr>
        <w:pStyle w:val="a8"/>
        <w:numPr>
          <w:ilvl w:val="0"/>
          <w:numId w:val="4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93141">
        <w:rPr>
          <w:rFonts w:ascii="Times New Roman" w:hAnsi="Times New Roman"/>
        </w:rPr>
        <w:t xml:space="preserve">проинтерпретируйте выбранный фрагмент произведения; </w:t>
      </w:r>
    </w:p>
    <w:p w:rsidR="00710C24" w:rsidRPr="00393141" w:rsidRDefault="00710C24" w:rsidP="00666657">
      <w:pPr>
        <w:pStyle w:val="a8"/>
        <w:numPr>
          <w:ilvl w:val="0"/>
          <w:numId w:val="4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93141">
        <w:rPr>
          <w:rFonts w:ascii="Times New Roman" w:hAnsi="Times New Roman"/>
        </w:rPr>
        <w:t>объясните (устно, письменно) смысл названия произведения;</w:t>
      </w:r>
    </w:p>
    <w:p w:rsidR="00710C24" w:rsidRPr="00393141" w:rsidRDefault="00710C24" w:rsidP="00666657">
      <w:pPr>
        <w:pStyle w:val="a8"/>
        <w:numPr>
          <w:ilvl w:val="0"/>
          <w:numId w:val="4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93141">
        <w:rPr>
          <w:rFonts w:ascii="Times New Roman" w:hAnsi="Times New Roman"/>
        </w:rPr>
        <w:t>озаглавьте предложенный текст (в случае если у литературного произведения нет заглавия);</w:t>
      </w:r>
    </w:p>
    <w:p w:rsidR="00710C24" w:rsidRPr="00393141" w:rsidRDefault="00710C24" w:rsidP="00666657">
      <w:pPr>
        <w:pStyle w:val="a8"/>
        <w:numPr>
          <w:ilvl w:val="0"/>
          <w:numId w:val="4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93141">
        <w:rPr>
          <w:rFonts w:ascii="Times New Roman" w:hAnsi="Times New Roman"/>
        </w:rPr>
        <w:t xml:space="preserve">напишите сочинение-интерпретацию; </w:t>
      </w:r>
    </w:p>
    <w:p w:rsidR="00710C24" w:rsidRPr="00393141" w:rsidRDefault="00710C24" w:rsidP="00666657">
      <w:pPr>
        <w:pStyle w:val="a8"/>
        <w:numPr>
          <w:ilvl w:val="0"/>
          <w:numId w:val="4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93141">
        <w:rPr>
          <w:rFonts w:ascii="Times New Roman" w:hAnsi="Times New Roman"/>
        </w:rPr>
        <w:t>напишите рецензию на произведение, не изучавшееся на уроках литературы.</w:t>
      </w:r>
    </w:p>
    <w:p w:rsidR="00710C24" w:rsidRPr="00393141" w:rsidRDefault="00710C24" w:rsidP="00393141">
      <w:pPr>
        <w:pStyle w:val="24"/>
        <w:autoSpaceDE w:val="0"/>
        <w:autoSpaceDN w:val="0"/>
        <w:adjustRightInd w:val="0"/>
        <w:ind w:right="0" w:firstLine="709"/>
        <w:rPr>
          <w:sz w:val="24"/>
          <w:szCs w:val="24"/>
        </w:rPr>
      </w:pPr>
      <w:r w:rsidRPr="00393141">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393141">
        <w:rPr>
          <w:rStyle w:val="af3"/>
          <w:sz w:val="24"/>
          <w:szCs w:val="24"/>
        </w:rPr>
        <w:footnoteReference w:id="1"/>
      </w:r>
      <w:r w:rsidRPr="00393141">
        <w:rPr>
          <w:sz w:val="24"/>
          <w:szCs w:val="24"/>
        </w:rPr>
        <w:t xml:space="preserve">). </w:t>
      </w:r>
    </w:p>
    <w:p w:rsidR="00710C24" w:rsidRPr="00393141" w:rsidRDefault="00710C24" w:rsidP="00393141">
      <w:pPr>
        <w:overflowPunct w:val="0"/>
        <w:autoSpaceDE w:val="0"/>
        <w:autoSpaceDN w:val="0"/>
        <w:adjustRightInd w:val="0"/>
        <w:spacing w:after="0" w:line="240" w:lineRule="auto"/>
        <w:ind w:firstLine="709"/>
        <w:jc w:val="both"/>
        <w:rPr>
          <w:sz w:val="24"/>
          <w:szCs w:val="24"/>
        </w:rPr>
      </w:pPr>
      <w:r w:rsidRPr="00393141">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393141">
        <w:rPr>
          <w:rFonts w:ascii="Times New Roman" w:hAnsi="Times New Roman"/>
          <w:b/>
          <w:sz w:val="24"/>
          <w:szCs w:val="24"/>
        </w:rPr>
        <w:t>5</w:t>
      </w:r>
      <w:r w:rsidRPr="00393141">
        <w:rPr>
          <w:rFonts w:ascii="Times New Roman" w:hAnsi="Times New Roman"/>
          <w:sz w:val="24"/>
          <w:szCs w:val="24"/>
        </w:rPr>
        <w:t>–</w:t>
      </w:r>
      <w:r w:rsidRPr="00393141">
        <w:rPr>
          <w:rFonts w:ascii="Times New Roman" w:hAnsi="Times New Roman"/>
          <w:b/>
          <w:sz w:val="24"/>
          <w:szCs w:val="24"/>
        </w:rPr>
        <w:t>6 классах</w:t>
      </w:r>
      <w:r w:rsidRPr="00393141">
        <w:rPr>
          <w:rFonts w:ascii="Times New Roman" w:hAnsi="Times New Roman"/>
          <w:sz w:val="24"/>
          <w:szCs w:val="24"/>
        </w:rPr>
        <w:t xml:space="preserve">, соответствует </w:t>
      </w:r>
      <w:r w:rsidRPr="00393141">
        <w:rPr>
          <w:rFonts w:ascii="Times New Roman" w:hAnsi="Times New Roman"/>
          <w:b/>
          <w:sz w:val="24"/>
          <w:szCs w:val="24"/>
        </w:rPr>
        <w:t>первому уровню</w:t>
      </w:r>
      <w:r w:rsidRPr="00393141">
        <w:rPr>
          <w:rFonts w:ascii="Times New Roman" w:hAnsi="Times New Roman"/>
          <w:sz w:val="24"/>
          <w:szCs w:val="24"/>
        </w:rPr>
        <w:t xml:space="preserve">; в процессе литературного образования учеников </w:t>
      </w:r>
      <w:r w:rsidRPr="00393141">
        <w:rPr>
          <w:rFonts w:ascii="Times New Roman" w:hAnsi="Times New Roman"/>
          <w:b/>
          <w:sz w:val="24"/>
          <w:szCs w:val="24"/>
        </w:rPr>
        <w:t>7</w:t>
      </w:r>
      <w:r w:rsidRPr="00393141">
        <w:rPr>
          <w:rFonts w:ascii="Times New Roman" w:hAnsi="Times New Roman"/>
          <w:sz w:val="24"/>
          <w:szCs w:val="24"/>
        </w:rPr>
        <w:t>–</w:t>
      </w:r>
      <w:r w:rsidRPr="00393141">
        <w:rPr>
          <w:rFonts w:ascii="Times New Roman" w:hAnsi="Times New Roman"/>
          <w:b/>
          <w:sz w:val="24"/>
          <w:szCs w:val="24"/>
        </w:rPr>
        <w:t>8 классов</w:t>
      </w:r>
      <w:r w:rsidRPr="00393141">
        <w:rPr>
          <w:rFonts w:ascii="Times New Roman" w:hAnsi="Times New Roman"/>
          <w:sz w:val="24"/>
          <w:szCs w:val="24"/>
        </w:rPr>
        <w:t xml:space="preserve"> формируется </w:t>
      </w:r>
      <w:r w:rsidRPr="00393141">
        <w:rPr>
          <w:rFonts w:ascii="Times New Roman" w:hAnsi="Times New Roman"/>
          <w:b/>
          <w:sz w:val="24"/>
          <w:szCs w:val="24"/>
        </w:rPr>
        <w:t>второй</w:t>
      </w:r>
      <w:r w:rsidRPr="00393141">
        <w:rPr>
          <w:rFonts w:ascii="Times New Roman" w:hAnsi="Times New Roman"/>
          <w:sz w:val="24"/>
          <w:szCs w:val="24"/>
        </w:rPr>
        <w:t xml:space="preserve"> ее </w:t>
      </w:r>
      <w:r w:rsidRPr="00393141">
        <w:rPr>
          <w:rFonts w:ascii="Times New Roman" w:hAnsi="Times New Roman"/>
          <w:b/>
          <w:sz w:val="24"/>
          <w:szCs w:val="24"/>
        </w:rPr>
        <w:t>уровень</w:t>
      </w:r>
      <w:r w:rsidRPr="00393141">
        <w:rPr>
          <w:rFonts w:ascii="Times New Roman" w:hAnsi="Times New Roman"/>
          <w:sz w:val="24"/>
          <w:szCs w:val="24"/>
        </w:rPr>
        <w:t xml:space="preserve">; читательская культура учеников </w:t>
      </w:r>
      <w:r w:rsidRPr="00393141">
        <w:rPr>
          <w:rFonts w:ascii="Times New Roman" w:hAnsi="Times New Roman"/>
          <w:b/>
          <w:sz w:val="24"/>
          <w:szCs w:val="24"/>
        </w:rPr>
        <w:t>9 класса</w:t>
      </w:r>
      <w:r w:rsidRPr="00393141">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710C24" w:rsidRPr="00393141" w:rsidRDefault="00710C24" w:rsidP="00393141">
      <w:pPr>
        <w:pStyle w:val="24"/>
        <w:autoSpaceDE w:val="0"/>
        <w:autoSpaceDN w:val="0"/>
        <w:adjustRightInd w:val="0"/>
        <w:ind w:firstLine="709"/>
        <w:rPr>
          <w:sz w:val="24"/>
          <w:szCs w:val="24"/>
        </w:rPr>
      </w:pPr>
      <w:r w:rsidRPr="00393141">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393141">
        <w:rPr>
          <w:b/>
          <w:sz w:val="24"/>
          <w:szCs w:val="24"/>
        </w:rPr>
        <w:t>качество</w:t>
      </w:r>
      <w:r w:rsidRPr="00393141">
        <w:rPr>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710C24" w:rsidRPr="00393141" w:rsidRDefault="00710C24" w:rsidP="00393141">
      <w:pPr>
        <w:spacing w:after="0" w:line="240" w:lineRule="auto"/>
        <w:ind w:firstLine="709"/>
        <w:jc w:val="both"/>
        <w:rPr>
          <w:rFonts w:ascii="Times New Roman" w:hAnsi="Times New Roman"/>
          <w:sz w:val="24"/>
          <w:szCs w:val="24"/>
        </w:rPr>
      </w:pPr>
    </w:p>
    <w:p w:rsidR="00710C24" w:rsidRPr="00393141" w:rsidRDefault="00710C24" w:rsidP="00393141">
      <w:pPr>
        <w:pStyle w:val="4"/>
        <w:spacing w:before="0" w:line="240" w:lineRule="auto"/>
        <w:rPr>
          <w:sz w:val="24"/>
          <w:szCs w:val="24"/>
        </w:rPr>
      </w:pPr>
      <w:bookmarkStart w:id="40" w:name="_Toc409691630"/>
      <w:bookmarkStart w:id="41" w:name="_Toc410653955"/>
      <w:bookmarkStart w:id="42" w:name="_Toc414553137"/>
      <w:r w:rsidRPr="00393141">
        <w:rPr>
          <w:sz w:val="24"/>
          <w:szCs w:val="24"/>
        </w:rPr>
        <w:t>1.2.5.3. Иностранный язык (а</w:t>
      </w:r>
      <w:r>
        <w:rPr>
          <w:sz w:val="24"/>
          <w:szCs w:val="24"/>
        </w:rPr>
        <w:t>нглийский</w:t>
      </w:r>
      <w:r w:rsidRPr="00393141">
        <w:rPr>
          <w:sz w:val="24"/>
          <w:szCs w:val="24"/>
        </w:rPr>
        <w:t xml:space="preserve"> языка)</w:t>
      </w:r>
      <w:bookmarkEnd w:id="40"/>
      <w:bookmarkEnd w:id="41"/>
      <w:bookmarkEnd w:id="42"/>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Коммуникативные умения</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Говорение. Диалогическая речь</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научится:</w:t>
      </w:r>
    </w:p>
    <w:p w:rsidR="00710C24" w:rsidRPr="00393141" w:rsidRDefault="00710C24" w:rsidP="00666657">
      <w:pPr>
        <w:numPr>
          <w:ilvl w:val="0"/>
          <w:numId w:val="4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получит возможность научиться:</w:t>
      </w:r>
    </w:p>
    <w:p w:rsidR="00710C24" w:rsidRPr="00393141" w:rsidRDefault="00710C24" w:rsidP="00666657">
      <w:pPr>
        <w:numPr>
          <w:ilvl w:val="0"/>
          <w:numId w:val="49"/>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 xml:space="preserve">вести диалог-обмен мнениями; </w:t>
      </w:r>
    </w:p>
    <w:p w:rsidR="00710C24" w:rsidRPr="00393141" w:rsidRDefault="00710C24" w:rsidP="00666657">
      <w:pPr>
        <w:numPr>
          <w:ilvl w:val="0"/>
          <w:numId w:val="46"/>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брать и давать интервью;</w:t>
      </w:r>
    </w:p>
    <w:p w:rsidR="00710C24" w:rsidRPr="00393141" w:rsidRDefault="00710C24" w:rsidP="00666657">
      <w:pPr>
        <w:numPr>
          <w:ilvl w:val="0"/>
          <w:numId w:val="46"/>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вести диалог-расспрос на основе нелинейного текста (таблицы, диаграммы и т. д.).</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Говорение. Монологическая речь</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научится:</w:t>
      </w:r>
    </w:p>
    <w:p w:rsidR="00710C24" w:rsidRPr="00393141" w:rsidRDefault="00710C24" w:rsidP="00666657">
      <w:pPr>
        <w:numPr>
          <w:ilvl w:val="0"/>
          <w:numId w:val="48"/>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710C24" w:rsidRPr="00393141" w:rsidRDefault="00710C24" w:rsidP="00666657">
      <w:pPr>
        <w:numPr>
          <w:ilvl w:val="0"/>
          <w:numId w:val="48"/>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710C24" w:rsidRPr="00393141" w:rsidRDefault="00710C24" w:rsidP="00666657">
      <w:pPr>
        <w:numPr>
          <w:ilvl w:val="0"/>
          <w:numId w:val="48"/>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давать краткую характеристику реальных людей и литературных персонажей; </w:t>
      </w:r>
    </w:p>
    <w:p w:rsidR="00710C24" w:rsidRPr="00393141" w:rsidRDefault="00710C24" w:rsidP="00666657">
      <w:pPr>
        <w:numPr>
          <w:ilvl w:val="0"/>
          <w:numId w:val="48"/>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710C24" w:rsidRPr="00393141" w:rsidRDefault="00710C24" w:rsidP="00666657">
      <w:pPr>
        <w:numPr>
          <w:ilvl w:val="0"/>
          <w:numId w:val="48"/>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sz w:val="24"/>
          <w:szCs w:val="24"/>
        </w:rPr>
        <w:t>описывать картинку/ фото с опорой или без опоры на ключевые слова/ план/ вопросы.</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 xml:space="preserve">Выпускник получит возможность научиться: </w:t>
      </w:r>
    </w:p>
    <w:p w:rsidR="00710C24" w:rsidRPr="00393141" w:rsidRDefault="00710C24" w:rsidP="00666657">
      <w:pPr>
        <w:numPr>
          <w:ilvl w:val="0"/>
          <w:numId w:val="47"/>
        </w:numPr>
        <w:tabs>
          <w:tab w:val="left" w:pos="1134"/>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 xml:space="preserve">делать сообщение на заданную тему на основе прочитанного; </w:t>
      </w:r>
    </w:p>
    <w:p w:rsidR="00710C24" w:rsidRPr="00393141" w:rsidRDefault="00710C24" w:rsidP="00666657">
      <w:pPr>
        <w:numPr>
          <w:ilvl w:val="0"/>
          <w:numId w:val="47"/>
        </w:numPr>
        <w:tabs>
          <w:tab w:val="left" w:pos="1134"/>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710C24" w:rsidRPr="00393141" w:rsidRDefault="00710C24" w:rsidP="00666657">
      <w:pPr>
        <w:numPr>
          <w:ilvl w:val="0"/>
          <w:numId w:val="47"/>
        </w:numPr>
        <w:tabs>
          <w:tab w:val="left" w:pos="1134"/>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710C24" w:rsidRPr="00393141" w:rsidRDefault="00710C24" w:rsidP="00666657">
      <w:pPr>
        <w:numPr>
          <w:ilvl w:val="0"/>
          <w:numId w:val="47"/>
        </w:numPr>
        <w:tabs>
          <w:tab w:val="left" w:pos="1134"/>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кратко высказываться с опорой на нелинейный текст (таблицы, диаграммы, расписание и т. п.);</w:t>
      </w:r>
    </w:p>
    <w:p w:rsidR="00710C24" w:rsidRPr="00393141" w:rsidRDefault="00710C24" w:rsidP="00666657">
      <w:pPr>
        <w:numPr>
          <w:ilvl w:val="0"/>
          <w:numId w:val="47"/>
        </w:numPr>
        <w:tabs>
          <w:tab w:val="left" w:pos="1134"/>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кратко излагать результаты выполненной проектной работы.</w:t>
      </w:r>
    </w:p>
    <w:p w:rsidR="00710C24" w:rsidRPr="00393141" w:rsidRDefault="00710C24" w:rsidP="00393141">
      <w:pPr>
        <w:spacing w:after="0" w:line="240" w:lineRule="auto"/>
        <w:ind w:firstLine="709"/>
        <w:jc w:val="both"/>
        <w:rPr>
          <w:rFonts w:ascii="Times New Roman" w:hAnsi="Times New Roman"/>
          <w:b/>
          <w:i/>
          <w:sz w:val="24"/>
          <w:szCs w:val="24"/>
        </w:rPr>
      </w:pPr>
      <w:r w:rsidRPr="00393141">
        <w:rPr>
          <w:rFonts w:ascii="Times New Roman" w:hAnsi="Times New Roman"/>
          <w:b/>
          <w:sz w:val="24"/>
          <w:szCs w:val="24"/>
        </w:rPr>
        <w:t>Аудирование</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 xml:space="preserve">Выпускник научится: </w:t>
      </w:r>
    </w:p>
    <w:p w:rsidR="00710C24" w:rsidRPr="00393141" w:rsidRDefault="00710C24" w:rsidP="00666657">
      <w:pPr>
        <w:numPr>
          <w:ilvl w:val="0"/>
          <w:numId w:val="5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710C24" w:rsidRPr="00393141" w:rsidRDefault="00710C24" w:rsidP="00666657">
      <w:pPr>
        <w:numPr>
          <w:ilvl w:val="0"/>
          <w:numId w:val="5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получит возможность научиться:</w:t>
      </w:r>
    </w:p>
    <w:p w:rsidR="00710C24" w:rsidRPr="00393141" w:rsidRDefault="00710C24" w:rsidP="00666657">
      <w:pPr>
        <w:numPr>
          <w:ilvl w:val="0"/>
          <w:numId w:val="51"/>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выделять основную тему в воспринимаемом на слух тексте;</w:t>
      </w:r>
    </w:p>
    <w:p w:rsidR="00710C24" w:rsidRPr="00393141" w:rsidRDefault="00710C24" w:rsidP="00666657">
      <w:pPr>
        <w:numPr>
          <w:ilvl w:val="0"/>
          <w:numId w:val="51"/>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710C24" w:rsidRPr="00393141" w:rsidRDefault="00710C24" w:rsidP="00393141">
      <w:pPr>
        <w:spacing w:after="0" w:line="240" w:lineRule="auto"/>
        <w:ind w:firstLine="709"/>
        <w:jc w:val="both"/>
        <w:rPr>
          <w:rFonts w:ascii="Times New Roman" w:hAnsi="Times New Roman"/>
          <w:i/>
          <w:sz w:val="24"/>
          <w:szCs w:val="24"/>
        </w:rPr>
      </w:pPr>
      <w:r w:rsidRPr="00393141">
        <w:rPr>
          <w:rFonts w:ascii="Times New Roman" w:hAnsi="Times New Roman"/>
          <w:b/>
          <w:sz w:val="24"/>
          <w:szCs w:val="24"/>
        </w:rPr>
        <w:t xml:space="preserve">Чтение </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 xml:space="preserve">Выпускник научится: </w:t>
      </w:r>
    </w:p>
    <w:p w:rsidR="00710C24" w:rsidRPr="00393141" w:rsidRDefault="00710C24" w:rsidP="00666657">
      <w:pPr>
        <w:numPr>
          <w:ilvl w:val="0"/>
          <w:numId w:val="52"/>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710C24" w:rsidRPr="00393141" w:rsidRDefault="00710C24" w:rsidP="00666657">
      <w:pPr>
        <w:numPr>
          <w:ilvl w:val="0"/>
          <w:numId w:val="52"/>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lastRenderedPageBreak/>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710C24" w:rsidRPr="00393141" w:rsidRDefault="00710C24" w:rsidP="00666657">
      <w:pPr>
        <w:numPr>
          <w:ilvl w:val="0"/>
          <w:numId w:val="53"/>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710C24" w:rsidRPr="00393141" w:rsidRDefault="00710C24" w:rsidP="00666657">
      <w:pPr>
        <w:numPr>
          <w:ilvl w:val="0"/>
          <w:numId w:val="53"/>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710C24" w:rsidRPr="00393141" w:rsidRDefault="00710C24" w:rsidP="00393141">
      <w:pPr>
        <w:spacing w:after="0" w:line="240" w:lineRule="auto"/>
        <w:ind w:firstLine="709"/>
        <w:jc w:val="both"/>
        <w:rPr>
          <w:rFonts w:ascii="Times New Roman" w:hAnsi="Times New Roman"/>
          <w:sz w:val="24"/>
          <w:szCs w:val="24"/>
        </w:rPr>
      </w:pPr>
      <w:r w:rsidRPr="00393141">
        <w:rPr>
          <w:rFonts w:ascii="Times New Roman" w:hAnsi="Times New Roman"/>
          <w:b/>
          <w:sz w:val="24"/>
          <w:szCs w:val="24"/>
        </w:rPr>
        <w:t>Выпускник получит возможность научиться:</w:t>
      </w:r>
    </w:p>
    <w:p w:rsidR="00710C24" w:rsidRPr="00393141" w:rsidRDefault="00710C24" w:rsidP="00666657">
      <w:pPr>
        <w:numPr>
          <w:ilvl w:val="0"/>
          <w:numId w:val="53"/>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710C24" w:rsidRPr="00393141" w:rsidRDefault="00710C24" w:rsidP="00666657">
      <w:pPr>
        <w:numPr>
          <w:ilvl w:val="0"/>
          <w:numId w:val="53"/>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восстанавливать текст из разрозненных абзацев или путем добавления выпущенных фрагментов.</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 xml:space="preserve">Письменная речь </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 xml:space="preserve">Выпускник научится: </w:t>
      </w:r>
    </w:p>
    <w:p w:rsidR="00710C24" w:rsidRPr="00393141" w:rsidRDefault="00710C24" w:rsidP="00666657">
      <w:pPr>
        <w:numPr>
          <w:ilvl w:val="0"/>
          <w:numId w:val="54"/>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710C24" w:rsidRPr="00393141" w:rsidRDefault="00710C24" w:rsidP="00666657">
      <w:pPr>
        <w:numPr>
          <w:ilvl w:val="0"/>
          <w:numId w:val="54"/>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710C24" w:rsidRPr="00393141" w:rsidRDefault="00710C24" w:rsidP="00666657">
      <w:pPr>
        <w:numPr>
          <w:ilvl w:val="0"/>
          <w:numId w:val="54"/>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710C24" w:rsidRPr="00393141" w:rsidRDefault="00710C24" w:rsidP="00666657">
      <w:pPr>
        <w:numPr>
          <w:ilvl w:val="0"/>
          <w:numId w:val="54"/>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писать небольшие письменные высказывания с опорой на образец/ план.</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получит возможность научиться:</w:t>
      </w:r>
    </w:p>
    <w:p w:rsidR="00710C24" w:rsidRPr="00393141" w:rsidRDefault="00710C24" w:rsidP="00666657">
      <w:pPr>
        <w:numPr>
          <w:ilvl w:val="0"/>
          <w:numId w:val="55"/>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710C24" w:rsidRPr="00393141" w:rsidRDefault="00710C24" w:rsidP="00666657">
      <w:pPr>
        <w:numPr>
          <w:ilvl w:val="0"/>
          <w:numId w:val="55"/>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писать электронное письмо (</w:t>
      </w:r>
      <w:r w:rsidRPr="00393141">
        <w:rPr>
          <w:rFonts w:ascii="Times New Roman" w:hAnsi="Times New Roman"/>
          <w:i/>
          <w:sz w:val="24"/>
          <w:szCs w:val="24"/>
          <w:lang w:val="en-US"/>
        </w:rPr>
        <w:t>e</w:t>
      </w:r>
      <w:r w:rsidRPr="00393141">
        <w:rPr>
          <w:rFonts w:ascii="Times New Roman" w:hAnsi="Times New Roman"/>
          <w:i/>
          <w:sz w:val="24"/>
          <w:szCs w:val="24"/>
        </w:rPr>
        <w:t>-</w:t>
      </w:r>
      <w:r w:rsidRPr="00393141">
        <w:rPr>
          <w:rFonts w:ascii="Times New Roman" w:hAnsi="Times New Roman"/>
          <w:i/>
          <w:sz w:val="24"/>
          <w:szCs w:val="24"/>
          <w:lang w:val="en-US"/>
        </w:rPr>
        <w:t>mail</w:t>
      </w:r>
      <w:r w:rsidRPr="00393141">
        <w:rPr>
          <w:rFonts w:ascii="Times New Roman" w:hAnsi="Times New Roman"/>
          <w:i/>
          <w:sz w:val="24"/>
          <w:szCs w:val="24"/>
        </w:rPr>
        <w:t>) зарубежному другу в ответ на электронное письмо-стимул;</w:t>
      </w:r>
    </w:p>
    <w:p w:rsidR="00710C24" w:rsidRPr="00393141" w:rsidRDefault="00710C24" w:rsidP="00666657">
      <w:pPr>
        <w:numPr>
          <w:ilvl w:val="0"/>
          <w:numId w:val="55"/>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 xml:space="preserve">составлять план/ тезисы устного или письменного сообщения; </w:t>
      </w:r>
    </w:p>
    <w:p w:rsidR="00710C24" w:rsidRPr="00393141" w:rsidRDefault="00710C24" w:rsidP="00666657">
      <w:pPr>
        <w:numPr>
          <w:ilvl w:val="0"/>
          <w:numId w:val="56"/>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кратко излагать в письменном виде результаты проектной деятельности;</w:t>
      </w:r>
    </w:p>
    <w:p w:rsidR="00710C24" w:rsidRPr="00393141" w:rsidRDefault="00710C24" w:rsidP="00666657">
      <w:pPr>
        <w:numPr>
          <w:ilvl w:val="0"/>
          <w:numId w:val="56"/>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Языковые навыки и средства оперирования ими</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Орфография и пунктуация</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научится:</w:t>
      </w:r>
    </w:p>
    <w:p w:rsidR="00710C24" w:rsidRPr="00393141" w:rsidRDefault="00710C24" w:rsidP="00666657">
      <w:pPr>
        <w:numPr>
          <w:ilvl w:val="0"/>
          <w:numId w:val="63"/>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правильно писать изученные слова;</w:t>
      </w:r>
    </w:p>
    <w:p w:rsidR="00710C24" w:rsidRPr="00393141" w:rsidRDefault="00710C24" w:rsidP="00666657">
      <w:pPr>
        <w:numPr>
          <w:ilvl w:val="0"/>
          <w:numId w:val="63"/>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710C24" w:rsidRPr="00393141" w:rsidRDefault="00710C24" w:rsidP="00666657">
      <w:pPr>
        <w:numPr>
          <w:ilvl w:val="0"/>
          <w:numId w:val="63"/>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получит возможность научиться:</w:t>
      </w:r>
    </w:p>
    <w:p w:rsidR="00710C24" w:rsidRPr="00393141" w:rsidRDefault="00710C24" w:rsidP="00666657">
      <w:pPr>
        <w:numPr>
          <w:ilvl w:val="0"/>
          <w:numId w:val="64"/>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сравнивать и анализировать буквосочетания английского языка и их транскрипцию.</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Фонетическая сторона речи</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научится:</w:t>
      </w:r>
    </w:p>
    <w:p w:rsidR="00710C24" w:rsidRPr="00393141" w:rsidRDefault="00710C24" w:rsidP="00666657">
      <w:pPr>
        <w:numPr>
          <w:ilvl w:val="0"/>
          <w:numId w:val="57"/>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710C24" w:rsidRPr="00393141" w:rsidRDefault="00710C24" w:rsidP="00666657">
      <w:pPr>
        <w:numPr>
          <w:ilvl w:val="0"/>
          <w:numId w:val="57"/>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соблюдать правильное ударение в изученных словах;</w:t>
      </w:r>
    </w:p>
    <w:p w:rsidR="00710C24" w:rsidRPr="00393141" w:rsidRDefault="00710C24" w:rsidP="00666657">
      <w:pPr>
        <w:numPr>
          <w:ilvl w:val="0"/>
          <w:numId w:val="57"/>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различать коммуникативные типы предложений по их интонации;</w:t>
      </w:r>
    </w:p>
    <w:p w:rsidR="00710C24" w:rsidRPr="00393141" w:rsidRDefault="00710C24" w:rsidP="00666657">
      <w:pPr>
        <w:numPr>
          <w:ilvl w:val="0"/>
          <w:numId w:val="57"/>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членить предложение на смысловые группы;</w:t>
      </w:r>
    </w:p>
    <w:p w:rsidR="00710C24" w:rsidRPr="00393141" w:rsidRDefault="00710C24" w:rsidP="00666657">
      <w:pPr>
        <w:numPr>
          <w:ilvl w:val="0"/>
          <w:numId w:val="57"/>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lastRenderedPageBreak/>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получит возможность научиться:</w:t>
      </w:r>
    </w:p>
    <w:p w:rsidR="00710C24" w:rsidRPr="00393141" w:rsidRDefault="00710C24" w:rsidP="00666657">
      <w:pPr>
        <w:numPr>
          <w:ilvl w:val="0"/>
          <w:numId w:val="57"/>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выражать модальные значения, чувства и эмоции с помощью интонации;</w:t>
      </w:r>
    </w:p>
    <w:p w:rsidR="00710C24" w:rsidRPr="00393141" w:rsidRDefault="00710C24" w:rsidP="00666657">
      <w:pPr>
        <w:numPr>
          <w:ilvl w:val="0"/>
          <w:numId w:val="57"/>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Лексическая сторона речи</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научится:</w:t>
      </w:r>
    </w:p>
    <w:p w:rsidR="00710C24" w:rsidRPr="00393141" w:rsidRDefault="00710C24" w:rsidP="00666657">
      <w:pPr>
        <w:numPr>
          <w:ilvl w:val="0"/>
          <w:numId w:val="58"/>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10C24" w:rsidRPr="00393141" w:rsidRDefault="00710C24" w:rsidP="00666657">
      <w:pPr>
        <w:numPr>
          <w:ilvl w:val="0"/>
          <w:numId w:val="58"/>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10C24" w:rsidRPr="00393141" w:rsidRDefault="00710C24" w:rsidP="00666657">
      <w:pPr>
        <w:numPr>
          <w:ilvl w:val="0"/>
          <w:numId w:val="58"/>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соблюдать существующие в английском языке нормы лексической сочетаемости;</w:t>
      </w:r>
    </w:p>
    <w:p w:rsidR="00710C24" w:rsidRPr="00393141" w:rsidRDefault="00710C24" w:rsidP="00666657">
      <w:pPr>
        <w:numPr>
          <w:ilvl w:val="0"/>
          <w:numId w:val="58"/>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710C24" w:rsidRPr="00393141" w:rsidRDefault="00710C24" w:rsidP="00666657">
      <w:pPr>
        <w:numPr>
          <w:ilvl w:val="0"/>
          <w:numId w:val="58"/>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710C24" w:rsidRPr="00393141" w:rsidRDefault="00710C24" w:rsidP="00666657">
      <w:pPr>
        <w:numPr>
          <w:ilvl w:val="0"/>
          <w:numId w:val="153"/>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глаголы при помощи аффиксов </w:t>
      </w:r>
      <w:r w:rsidRPr="00393141">
        <w:rPr>
          <w:rFonts w:ascii="Times New Roman" w:hAnsi="Times New Roman"/>
          <w:i/>
          <w:sz w:val="24"/>
          <w:szCs w:val="24"/>
          <w:lang w:val="en-US"/>
        </w:rPr>
        <w:t>dis</w:t>
      </w:r>
      <w:r w:rsidRPr="00393141">
        <w:rPr>
          <w:rFonts w:ascii="Times New Roman" w:hAnsi="Times New Roman"/>
          <w:sz w:val="24"/>
          <w:szCs w:val="24"/>
        </w:rPr>
        <w:t xml:space="preserve">-, </w:t>
      </w:r>
      <w:r w:rsidRPr="00393141">
        <w:rPr>
          <w:rFonts w:ascii="Times New Roman" w:hAnsi="Times New Roman"/>
          <w:i/>
          <w:sz w:val="24"/>
          <w:szCs w:val="24"/>
          <w:lang w:val="en-US"/>
        </w:rPr>
        <w:t>mis</w:t>
      </w:r>
      <w:r w:rsidRPr="00393141">
        <w:rPr>
          <w:rFonts w:ascii="Times New Roman" w:hAnsi="Times New Roman"/>
          <w:sz w:val="24"/>
          <w:szCs w:val="24"/>
        </w:rPr>
        <w:t xml:space="preserve">-, </w:t>
      </w:r>
      <w:r w:rsidRPr="00393141">
        <w:rPr>
          <w:rFonts w:ascii="Times New Roman" w:hAnsi="Times New Roman"/>
          <w:i/>
          <w:sz w:val="24"/>
          <w:szCs w:val="24"/>
          <w:lang w:val="en-US"/>
        </w:rPr>
        <w:t>re</w:t>
      </w:r>
      <w:r w:rsidRPr="00393141">
        <w:rPr>
          <w:rFonts w:ascii="Times New Roman" w:hAnsi="Times New Roman"/>
          <w:sz w:val="24"/>
          <w:szCs w:val="24"/>
        </w:rPr>
        <w:t>-, -</w:t>
      </w:r>
      <w:r w:rsidRPr="00393141">
        <w:rPr>
          <w:rFonts w:ascii="Times New Roman" w:hAnsi="Times New Roman"/>
          <w:i/>
          <w:sz w:val="24"/>
          <w:szCs w:val="24"/>
          <w:lang w:val="en-US"/>
        </w:rPr>
        <w:t>i</w:t>
      </w:r>
      <w:r w:rsidRPr="00393141">
        <w:rPr>
          <w:rFonts w:ascii="Times New Roman" w:hAnsi="Times New Roman"/>
          <w:i/>
          <w:sz w:val="24"/>
          <w:szCs w:val="24"/>
        </w:rPr>
        <w:t>ze</w:t>
      </w:r>
      <w:r w:rsidRPr="00393141">
        <w:rPr>
          <w:rFonts w:ascii="Times New Roman" w:hAnsi="Times New Roman"/>
          <w:sz w:val="24"/>
          <w:szCs w:val="24"/>
        </w:rPr>
        <w:t>/-</w:t>
      </w:r>
      <w:r w:rsidRPr="00393141">
        <w:rPr>
          <w:rFonts w:ascii="Times New Roman" w:hAnsi="Times New Roman"/>
          <w:i/>
          <w:sz w:val="24"/>
          <w:szCs w:val="24"/>
        </w:rPr>
        <w:t>ise</w:t>
      </w:r>
      <w:r w:rsidRPr="00393141">
        <w:rPr>
          <w:rFonts w:ascii="Times New Roman" w:hAnsi="Times New Roman"/>
          <w:sz w:val="24"/>
          <w:szCs w:val="24"/>
        </w:rPr>
        <w:t xml:space="preserve">; </w:t>
      </w:r>
    </w:p>
    <w:p w:rsidR="00710C24" w:rsidRPr="00393141" w:rsidRDefault="00710C24" w:rsidP="00666657">
      <w:pPr>
        <w:numPr>
          <w:ilvl w:val="0"/>
          <w:numId w:val="153"/>
        </w:numPr>
        <w:tabs>
          <w:tab w:val="left" w:pos="993"/>
        </w:tabs>
        <w:spacing w:after="0" w:line="240" w:lineRule="auto"/>
        <w:ind w:left="0" w:firstLine="709"/>
        <w:jc w:val="both"/>
        <w:rPr>
          <w:rFonts w:ascii="Times New Roman" w:hAnsi="Times New Roman"/>
          <w:sz w:val="24"/>
          <w:szCs w:val="24"/>
          <w:lang w:val="en-US"/>
        </w:rPr>
      </w:pPr>
      <w:r w:rsidRPr="00393141">
        <w:rPr>
          <w:rFonts w:ascii="Times New Roman" w:hAnsi="Times New Roman"/>
          <w:sz w:val="24"/>
          <w:szCs w:val="24"/>
        </w:rPr>
        <w:t>имена</w:t>
      </w:r>
      <w:r w:rsidRPr="00393141">
        <w:rPr>
          <w:rFonts w:ascii="Times New Roman" w:hAnsi="Times New Roman"/>
          <w:sz w:val="24"/>
          <w:szCs w:val="24"/>
          <w:lang w:val="en-US"/>
        </w:rPr>
        <w:t xml:space="preserve"> </w:t>
      </w:r>
      <w:r w:rsidRPr="00393141">
        <w:rPr>
          <w:rFonts w:ascii="Times New Roman" w:hAnsi="Times New Roman"/>
          <w:sz w:val="24"/>
          <w:szCs w:val="24"/>
        </w:rPr>
        <w:t>существительные</w:t>
      </w:r>
      <w:r w:rsidRPr="00393141">
        <w:rPr>
          <w:rFonts w:ascii="Times New Roman" w:hAnsi="Times New Roman"/>
          <w:sz w:val="24"/>
          <w:szCs w:val="24"/>
          <w:lang w:val="en-US"/>
        </w:rPr>
        <w:t xml:space="preserve"> </w:t>
      </w:r>
      <w:r w:rsidRPr="00393141">
        <w:rPr>
          <w:rFonts w:ascii="Times New Roman" w:hAnsi="Times New Roman"/>
          <w:sz w:val="24"/>
          <w:szCs w:val="24"/>
        </w:rPr>
        <w:t>при</w:t>
      </w:r>
      <w:r w:rsidRPr="00393141">
        <w:rPr>
          <w:rFonts w:ascii="Times New Roman" w:hAnsi="Times New Roman"/>
          <w:sz w:val="24"/>
          <w:szCs w:val="24"/>
          <w:lang w:val="en-US"/>
        </w:rPr>
        <w:t xml:space="preserve"> </w:t>
      </w:r>
      <w:r w:rsidRPr="00393141">
        <w:rPr>
          <w:rFonts w:ascii="Times New Roman" w:hAnsi="Times New Roman"/>
          <w:sz w:val="24"/>
          <w:szCs w:val="24"/>
        </w:rPr>
        <w:t>помощи</w:t>
      </w:r>
      <w:r w:rsidRPr="00393141">
        <w:rPr>
          <w:rFonts w:ascii="Times New Roman" w:hAnsi="Times New Roman"/>
          <w:sz w:val="24"/>
          <w:szCs w:val="24"/>
          <w:lang w:val="en-US"/>
        </w:rPr>
        <w:t xml:space="preserve"> </w:t>
      </w:r>
      <w:r w:rsidRPr="00393141">
        <w:rPr>
          <w:rFonts w:ascii="Times New Roman" w:hAnsi="Times New Roman"/>
          <w:sz w:val="24"/>
          <w:szCs w:val="24"/>
        </w:rPr>
        <w:t>суффиксов</w:t>
      </w:r>
      <w:r w:rsidRPr="00393141">
        <w:rPr>
          <w:rFonts w:ascii="Times New Roman" w:hAnsi="Times New Roman"/>
          <w:sz w:val="24"/>
          <w:szCs w:val="24"/>
          <w:lang w:val="en-US"/>
        </w:rPr>
        <w:t xml:space="preserve"> -</w:t>
      </w:r>
      <w:r w:rsidRPr="00393141">
        <w:rPr>
          <w:rFonts w:ascii="Times New Roman" w:hAnsi="Times New Roman"/>
          <w:i/>
          <w:sz w:val="24"/>
          <w:szCs w:val="24"/>
          <w:lang w:val="en-US"/>
        </w:rPr>
        <w:t>or</w:t>
      </w:r>
      <w:r w:rsidRPr="00393141">
        <w:rPr>
          <w:rFonts w:ascii="Times New Roman" w:hAnsi="Times New Roman"/>
          <w:sz w:val="24"/>
          <w:szCs w:val="24"/>
          <w:lang w:val="en-US"/>
        </w:rPr>
        <w:t>/ -</w:t>
      </w:r>
      <w:r w:rsidRPr="00393141">
        <w:rPr>
          <w:rFonts w:ascii="Times New Roman" w:hAnsi="Times New Roman"/>
          <w:i/>
          <w:sz w:val="24"/>
          <w:szCs w:val="24"/>
          <w:lang w:val="en-US"/>
        </w:rPr>
        <w:t>er</w:t>
      </w:r>
      <w:r w:rsidRPr="00393141">
        <w:rPr>
          <w:rFonts w:ascii="Times New Roman" w:hAnsi="Times New Roman"/>
          <w:sz w:val="24"/>
          <w:szCs w:val="24"/>
          <w:lang w:val="en-US"/>
        </w:rPr>
        <w:t>, -</w:t>
      </w:r>
      <w:r w:rsidRPr="00393141">
        <w:rPr>
          <w:rFonts w:ascii="Times New Roman" w:hAnsi="Times New Roman"/>
          <w:i/>
          <w:sz w:val="24"/>
          <w:szCs w:val="24"/>
          <w:lang w:val="en-US"/>
        </w:rPr>
        <w:t>ist</w:t>
      </w:r>
      <w:r w:rsidRPr="00393141">
        <w:rPr>
          <w:rFonts w:ascii="Times New Roman" w:hAnsi="Times New Roman"/>
          <w:sz w:val="24"/>
          <w:szCs w:val="24"/>
          <w:lang w:val="en-US"/>
        </w:rPr>
        <w:t xml:space="preserve"> , -</w:t>
      </w:r>
      <w:r w:rsidRPr="00393141">
        <w:rPr>
          <w:rFonts w:ascii="Times New Roman" w:hAnsi="Times New Roman"/>
          <w:i/>
          <w:sz w:val="24"/>
          <w:szCs w:val="24"/>
          <w:lang w:val="en-US"/>
        </w:rPr>
        <w:t>sion</w:t>
      </w:r>
      <w:r w:rsidRPr="00393141">
        <w:rPr>
          <w:rFonts w:ascii="Times New Roman" w:hAnsi="Times New Roman"/>
          <w:sz w:val="24"/>
          <w:szCs w:val="24"/>
          <w:lang w:val="en-US"/>
        </w:rPr>
        <w:t>/-</w:t>
      </w:r>
      <w:r w:rsidRPr="00393141">
        <w:rPr>
          <w:rFonts w:ascii="Times New Roman" w:hAnsi="Times New Roman"/>
          <w:i/>
          <w:sz w:val="24"/>
          <w:szCs w:val="24"/>
          <w:lang w:val="en-US"/>
        </w:rPr>
        <w:t>tion</w:t>
      </w:r>
      <w:r w:rsidRPr="00393141">
        <w:rPr>
          <w:rFonts w:ascii="Times New Roman" w:hAnsi="Times New Roman"/>
          <w:sz w:val="24"/>
          <w:szCs w:val="24"/>
          <w:lang w:val="en-US"/>
        </w:rPr>
        <w:t>, -</w:t>
      </w:r>
      <w:r w:rsidRPr="00393141">
        <w:rPr>
          <w:rFonts w:ascii="Times New Roman" w:hAnsi="Times New Roman"/>
          <w:i/>
          <w:sz w:val="24"/>
          <w:szCs w:val="24"/>
          <w:lang w:val="en-US"/>
        </w:rPr>
        <w:t>nce</w:t>
      </w:r>
      <w:r w:rsidRPr="00393141">
        <w:rPr>
          <w:rFonts w:ascii="Times New Roman" w:hAnsi="Times New Roman"/>
          <w:sz w:val="24"/>
          <w:szCs w:val="24"/>
          <w:lang w:val="en-US"/>
        </w:rPr>
        <w:t>/-</w:t>
      </w:r>
      <w:r w:rsidRPr="00393141">
        <w:rPr>
          <w:rFonts w:ascii="Times New Roman" w:hAnsi="Times New Roman"/>
          <w:i/>
          <w:sz w:val="24"/>
          <w:szCs w:val="24"/>
          <w:lang w:val="en-US"/>
        </w:rPr>
        <w:t>ence</w:t>
      </w:r>
      <w:r w:rsidRPr="00393141">
        <w:rPr>
          <w:rFonts w:ascii="Times New Roman" w:hAnsi="Times New Roman"/>
          <w:sz w:val="24"/>
          <w:szCs w:val="24"/>
          <w:lang w:val="en-US"/>
        </w:rPr>
        <w:t>, -</w:t>
      </w:r>
      <w:r w:rsidRPr="00393141">
        <w:rPr>
          <w:rFonts w:ascii="Times New Roman" w:hAnsi="Times New Roman"/>
          <w:i/>
          <w:sz w:val="24"/>
          <w:szCs w:val="24"/>
          <w:lang w:val="en-US"/>
        </w:rPr>
        <w:t>ment</w:t>
      </w:r>
      <w:r w:rsidRPr="00393141">
        <w:rPr>
          <w:rFonts w:ascii="Times New Roman" w:hAnsi="Times New Roman"/>
          <w:sz w:val="24"/>
          <w:szCs w:val="24"/>
          <w:lang w:val="en-US"/>
        </w:rPr>
        <w:t>, -</w:t>
      </w:r>
      <w:r w:rsidRPr="00393141">
        <w:rPr>
          <w:rFonts w:ascii="Times New Roman" w:hAnsi="Times New Roman"/>
          <w:i/>
          <w:sz w:val="24"/>
          <w:szCs w:val="24"/>
          <w:lang w:val="en-US"/>
        </w:rPr>
        <w:t>ity</w:t>
      </w:r>
      <w:r w:rsidRPr="00393141">
        <w:rPr>
          <w:rFonts w:ascii="Times New Roman" w:hAnsi="Times New Roman"/>
          <w:sz w:val="24"/>
          <w:szCs w:val="24"/>
          <w:lang w:val="en-US"/>
        </w:rPr>
        <w:t xml:space="preserve"> , -</w:t>
      </w:r>
      <w:r w:rsidRPr="00393141">
        <w:rPr>
          <w:rFonts w:ascii="Times New Roman" w:hAnsi="Times New Roman"/>
          <w:i/>
          <w:sz w:val="24"/>
          <w:szCs w:val="24"/>
          <w:lang w:val="en-US"/>
        </w:rPr>
        <w:t>ness</w:t>
      </w:r>
      <w:r w:rsidRPr="00393141">
        <w:rPr>
          <w:rFonts w:ascii="Times New Roman" w:hAnsi="Times New Roman"/>
          <w:sz w:val="24"/>
          <w:szCs w:val="24"/>
          <w:lang w:val="en-US"/>
        </w:rPr>
        <w:t>, -</w:t>
      </w:r>
      <w:r w:rsidRPr="00393141">
        <w:rPr>
          <w:rFonts w:ascii="Times New Roman" w:hAnsi="Times New Roman"/>
          <w:i/>
          <w:sz w:val="24"/>
          <w:szCs w:val="24"/>
          <w:lang w:val="en-US"/>
        </w:rPr>
        <w:t>ship</w:t>
      </w:r>
      <w:r w:rsidRPr="00393141">
        <w:rPr>
          <w:rFonts w:ascii="Times New Roman" w:hAnsi="Times New Roman"/>
          <w:sz w:val="24"/>
          <w:szCs w:val="24"/>
          <w:lang w:val="en-US"/>
        </w:rPr>
        <w:t>, -</w:t>
      </w:r>
      <w:r w:rsidRPr="00393141">
        <w:rPr>
          <w:rFonts w:ascii="Times New Roman" w:hAnsi="Times New Roman"/>
          <w:i/>
          <w:sz w:val="24"/>
          <w:szCs w:val="24"/>
          <w:lang w:val="en-US"/>
        </w:rPr>
        <w:t>ing</w:t>
      </w:r>
      <w:r w:rsidRPr="00393141">
        <w:rPr>
          <w:rFonts w:ascii="Times New Roman" w:hAnsi="Times New Roman"/>
          <w:sz w:val="24"/>
          <w:szCs w:val="24"/>
          <w:lang w:val="en-US"/>
        </w:rPr>
        <w:t xml:space="preserve">; </w:t>
      </w:r>
    </w:p>
    <w:p w:rsidR="00710C24" w:rsidRPr="00393141" w:rsidRDefault="00710C24" w:rsidP="00666657">
      <w:pPr>
        <w:numPr>
          <w:ilvl w:val="0"/>
          <w:numId w:val="153"/>
        </w:numPr>
        <w:tabs>
          <w:tab w:val="left" w:pos="993"/>
        </w:tabs>
        <w:spacing w:after="0" w:line="240" w:lineRule="auto"/>
        <w:ind w:left="0" w:firstLine="709"/>
        <w:jc w:val="both"/>
        <w:rPr>
          <w:rFonts w:ascii="Times New Roman" w:hAnsi="Times New Roman"/>
          <w:sz w:val="24"/>
          <w:szCs w:val="24"/>
          <w:lang w:val="en-US"/>
        </w:rPr>
      </w:pPr>
      <w:r w:rsidRPr="00393141">
        <w:rPr>
          <w:rFonts w:ascii="Times New Roman" w:hAnsi="Times New Roman"/>
          <w:sz w:val="24"/>
          <w:szCs w:val="24"/>
        </w:rPr>
        <w:t>имена</w:t>
      </w:r>
      <w:r w:rsidRPr="00393141">
        <w:rPr>
          <w:rFonts w:ascii="Times New Roman" w:hAnsi="Times New Roman"/>
          <w:sz w:val="24"/>
          <w:szCs w:val="24"/>
          <w:lang w:val="en-US"/>
        </w:rPr>
        <w:t xml:space="preserve"> </w:t>
      </w:r>
      <w:r w:rsidRPr="00393141">
        <w:rPr>
          <w:rFonts w:ascii="Times New Roman" w:hAnsi="Times New Roman"/>
          <w:sz w:val="24"/>
          <w:szCs w:val="24"/>
        </w:rPr>
        <w:t>прилагательные</w:t>
      </w:r>
      <w:r w:rsidRPr="00393141">
        <w:rPr>
          <w:rFonts w:ascii="Times New Roman" w:hAnsi="Times New Roman"/>
          <w:sz w:val="24"/>
          <w:szCs w:val="24"/>
          <w:lang w:val="en-US"/>
        </w:rPr>
        <w:t xml:space="preserve"> </w:t>
      </w:r>
      <w:r w:rsidRPr="00393141">
        <w:rPr>
          <w:rFonts w:ascii="Times New Roman" w:hAnsi="Times New Roman"/>
          <w:sz w:val="24"/>
          <w:szCs w:val="24"/>
        </w:rPr>
        <w:t>при</w:t>
      </w:r>
      <w:r w:rsidRPr="00393141">
        <w:rPr>
          <w:rFonts w:ascii="Times New Roman" w:hAnsi="Times New Roman"/>
          <w:sz w:val="24"/>
          <w:szCs w:val="24"/>
          <w:lang w:val="en-US"/>
        </w:rPr>
        <w:t xml:space="preserve"> </w:t>
      </w:r>
      <w:r w:rsidRPr="00393141">
        <w:rPr>
          <w:rFonts w:ascii="Times New Roman" w:hAnsi="Times New Roman"/>
          <w:sz w:val="24"/>
          <w:szCs w:val="24"/>
        </w:rPr>
        <w:t>помощи</w:t>
      </w:r>
      <w:r w:rsidRPr="00393141">
        <w:rPr>
          <w:rFonts w:ascii="Times New Roman" w:hAnsi="Times New Roman"/>
          <w:sz w:val="24"/>
          <w:szCs w:val="24"/>
          <w:lang w:val="en-US"/>
        </w:rPr>
        <w:t xml:space="preserve"> </w:t>
      </w:r>
      <w:r w:rsidRPr="00393141">
        <w:rPr>
          <w:rFonts w:ascii="Times New Roman" w:hAnsi="Times New Roman"/>
          <w:sz w:val="24"/>
          <w:szCs w:val="24"/>
        </w:rPr>
        <w:t>аффиксов</w:t>
      </w:r>
      <w:r w:rsidRPr="00393141">
        <w:rPr>
          <w:rFonts w:ascii="Times New Roman" w:hAnsi="Times New Roman"/>
          <w:sz w:val="24"/>
          <w:szCs w:val="24"/>
          <w:lang w:val="en-US"/>
        </w:rPr>
        <w:t xml:space="preserve"> </w:t>
      </w:r>
      <w:r w:rsidRPr="00393141">
        <w:rPr>
          <w:rFonts w:ascii="Times New Roman" w:hAnsi="Times New Roman"/>
          <w:i/>
          <w:sz w:val="24"/>
          <w:szCs w:val="24"/>
          <w:lang w:val="en-US"/>
        </w:rPr>
        <w:t>inter</w:t>
      </w:r>
      <w:r w:rsidRPr="00393141">
        <w:rPr>
          <w:rFonts w:ascii="Times New Roman" w:hAnsi="Times New Roman"/>
          <w:sz w:val="24"/>
          <w:szCs w:val="24"/>
          <w:lang w:val="en-US"/>
        </w:rPr>
        <w:t>-; -</w:t>
      </w:r>
      <w:r w:rsidRPr="00393141">
        <w:rPr>
          <w:rFonts w:ascii="Times New Roman" w:hAnsi="Times New Roman"/>
          <w:i/>
          <w:sz w:val="24"/>
          <w:szCs w:val="24"/>
          <w:lang w:val="en-US"/>
        </w:rPr>
        <w:t>y</w:t>
      </w:r>
      <w:r w:rsidRPr="00393141">
        <w:rPr>
          <w:rFonts w:ascii="Times New Roman" w:hAnsi="Times New Roman"/>
          <w:sz w:val="24"/>
          <w:szCs w:val="24"/>
          <w:lang w:val="en-US"/>
        </w:rPr>
        <w:t>, -</w:t>
      </w:r>
      <w:r w:rsidRPr="00393141">
        <w:rPr>
          <w:rFonts w:ascii="Times New Roman" w:hAnsi="Times New Roman"/>
          <w:i/>
          <w:sz w:val="24"/>
          <w:szCs w:val="24"/>
          <w:lang w:val="en-US"/>
        </w:rPr>
        <w:t>ly</w:t>
      </w:r>
      <w:r w:rsidRPr="00393141">
        <w:rPr>
          <w:rFonts w:ascii="Times New Roman" w:hAnsi="Times New Roman"/>
          <w:sz w:val="24"/>
          <w:szCs w:val="24"/>
          <w:lang w:val="en-US"/>
        </w:rPr>
        <w:t>, -</w:t>
      </w:r>
      <w:r w:rsidRPr="00393141">
        <w:rPr>
          <w:rFonts w:ascii="Times New Roman" w:hAnsi="Times New Roman"/>
          <w:i/>
          <w:sz w:val="24"/>
          <w:szCs w:val="24"/>
          <w:lang w:val="en-US"/>
        </w:rPr>
        <w:t>ful</w:t>
      </w:r>
      <w:r w:rsidRPr="00393141">
        <w:rPr>
          <w:rFonts w:ascii="Times New Roman" w:hAnsi="Times New Roman"/>
          <w:sz w:val="24"/>
          <w:szCs w:val="24"/>
          <w:lang w:val="en-US"/>
        </w:rPr>
        <w:t xml:space="preserve"> , -</w:t>
      </w:r>
      <w:r w:rsidRPr="00393141">
        <w:rPr>
          <w:rFonts w:ascii="Times New Roman" w:hAnsi="Times New Roman"/>
          <w:i/>
          <w:sz w:val="24"/>
          <w:szCs w:val="24"/>
          <w:lang w:val="en-US"/>
        </w:rPr>
        <w:t>al</w:t>
      </w:r>
      <w:r w:rsidRPr="00393141">
        <w:rPr>
          <w:rFonts w:ascii="Times New Roman" w:hAnsi="Times New Roman"/>
          <w:sz w:val="24"/>
          <w:szCs w:val="24"/>
          <w:lang w:val="en-US"/>
        </w:rPr>
        <w:t xml:space="preserve"> , -</w:t>
      </w:r>
      <w:r w:rsidRPr="00393141">
        <w:rPr>
          <w:rFonts w:ascii="Times New Roman" w:hAnsi="Times New Roman"/>
          <w:i/>
          <w:sz w:val="24"/>
          <w:szCs w:val="24"/>
          <w:lang w:val="en-US"/>
        </w:rPr>
        <w:t>ic</w:t>
      </w:r>
      <w:r w:rsidRPr="00393141">
        <w:rPr>
          <w:rFonts w:ascii="Times New Roman" w:hAnsi="Times New Roman"/>
          <w:sz w:val="24"/>
          <w:szCs w:val="24"/>
          <w:lang w:val="en-US"/>
        </w:rPr>
        <w:t>, -</w:t>
      </w:r>
      <w:r w:rsidRPr="00393141">
        <w:rPr>
          <w:rFonts w:ascii="Times New Roman" w:hAnsi="Times New Roman"/>
          <w:i/>
          <w:sz w:val="24"/>
          <w:szCs w:val="24"/>
          <w:lang w:val="en-US"/>
        </w:rPr>
        <w:t>ian</w:t>
      </w:r>
      <w:r w:rsidRPr="00393141">
        <w:rPr>
          <w:rFonts w:ascii="Times New Roman" w:hAnsi="Times New Roman"/>
          <w:sz w:val="24"/>
          <w:szCs w:val="24"/>
          <w:lang w:val="en-US"/>
        </w:rPr>
        <w:t>/</w:t>
      </w:r>
      <w:r w:rsidRPr="00393141">
        <w:rPr>
          <w:rFonts w:ascii="Times New Roman" w:hAnsi="Times New Roman"/>
          <w:i/>
          <w:sz w:val="24"/>
          <w:szCs w:val="24"/>
          <w:lang w:val="en-US"/>
        </w:rPr>
        <w:t>an</w:t>
      </w:r>
      <w:r w:rsidRPr="00393141">
        <w:rPr>
          <w:rFonts w:ascii="Times New Roman" w:hAnsi="Times New Roman"/>
          <w:sz w:val="24"/>
          <w:szCs w:val="24"/>
          <w:lang w:val="en-US"/>
        </w:rPr>
        <w:t>, -</w:t>
      </w:r>
      <w:r w:rsidRPr="00393141">
        <w:rPr>
          <w:rFonts w:ascii="Times New Roman" w:hAnsi="Times New Roman"/>
          <w:i/>
          <w:sz w:val="24"/>
          <w:szCs w:val="24"/>
          <w:lang w:val="en-US"/>
        </w:rPr>
        <w:t>ing</w:t>
      </w:r>
      <w:r w:rsidRPr="00393141">
        <w:rPr>
          <w:rFonts w:ascii="Times New Roman" w:hAnsi="Times New Roman"/>
          <w:sz w:val="24"/>
          <w:szCs w:val="24"/>
          <w:lang w:val="en-US"/>
        </w:rPr>
        <w:t>; -</w:t>
      </w:r>
      <w:r w:rsidRPr="00393141">
        <w:rPr>
          <w:rFonts w:ascii="Times New Roman" w:hAnsi="Times New Roman"/>
          <w:i/>
          <w:sz w:val="24"/>
          <w:szCs w:val="24"/>
          <w:lang w:val="en-US"/>
        </w:rPr>
        <w:t>ous</w:t>
      </w:r>
      <w:r w:rsidRPr="00393141">
        <w:rPr>
          <w:rFonts w:ascii="Times New Roman" w:hAnsi="Times New Roman"/>
          <w:sz w:val="24"/>
          <w:szCs w:val="24"/>
          <w:lang w:val="en-US"/>
        </w:rPr>
        <w:t>, -</w:t>
      </w:r>
      <w:r w:rsidRPr="00393141">
        <w:rPr>
          <w:rFonts w:ascii="Times New Roman" w:hAnsi="Times New Roman"/>
          <w:i/>
          <w:sz w:val="24"/>
          <w:szCs w:val="24"/>
          <w:lang w:val="en-US"/>
        </w:rPr>
        <w:t>able</w:t>
      </w:r>
      <w:r w:rsidRPr="00393141">
        <w:rPr>
          <w:rFonts w:ascii="Times New Roman" w:hAnsi="Times New Roman"/>
          <w:sz w:val="24"/>
          <w:szCs w:val="24"/>
          <w:lang w:val="en-US"/>
        </w:rPr>
        <w:t>/</w:t>
      </w:r>
      <w:r w:rsidRPr="00393141">
        <w:rPr>
          <w:rFonts w:ascii="Times New Roman" w:hAnsi="Times New Roman"/>
          <w:i/>
          <w:sz w:val="24"/>
          <w:szCs w:val="24"/>
          <w:lang w:val="en-US"/>
        </w:rPr>
        <w:t>ible</w:t>
      </w:r>
      <w:r w:rsidRPr="00393141">
        <w:rPr>
          <w:rFonts w:ascii="Times New Roman" w:hAnsi="Times New Roman"/>
          <w:sz w:val="24"/>
          <w:szCs w:val="24"/>
          <w:lang w:val="en-US"/>
        </w:rPr>
        <w:t>, -</w:t>
      </w:r>
      <w:r w:rsidRPr="00393141">
        <w:rPr>
          <w:rFonts w:ascii="Times New Roman" w:hAnsi="Times New Roman"/>
          <w:i/>
          <w:sz w:val="24"/>
          <w:szCs w:val="24"/>
          <w:lang w:val="en-US"/>
        </w:rPr>
        <w:t>less</w:t>
      </w:r>
      <w:r w:rsidRPr="00393141">
        <w:rPr>
          <w:rFonts w:ascii="Times New Roman" w:hAnsi="Times New Roman"/>
          <w:sz w:val="24"/>
          <w:szCs w:val="24"/>
          <w:lang w:val="en-US"/>
        </w:rPr>
        <w:t>, -</w:t>
      </w:r>
      <w:r w:rsidRPr="00393141">
        <w:rPr>
          <w:rFonts w:ascii="Times New Roman" w:hAnsi="Times New Roman"/>
          <w:i/>
          <w:sz w:val="24"/>
          <w:szCs w:val="24"/>
          <w:lang w:val="en-US"/>
        </w:rPr>
        <w:t>ive</w:t>
      </w:r>
      <w:r w:rsidRPr="00393141">
        <w:rPr>
          <w:rFonts w:ascii="Times New Roman" w:hAnsi="Times New Roman"/>
          <w:sz w:val="24"/>
          <w:szCs w:val="24"/>
          <w:lang w:val="en-US"/>
        </w:rPr>
        <w:t>;</w:t>
      </w:r>
    </w:p>
    <w:p w:rsidR="00710C24" w:rsidRPr="00393141" w:rsidRDefault="00710C24" w:rsidP="00666657">
      <w:pPr>
        <w:numPr>
          <w:ilvl w:val="0"/>
          <w:numId w:val="153"/>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наречия при помощи суффикса -</w:t>
      </w:r>
      <w:r w:rsidRPr="00393141">
        <w:rPr>
          <w:rFonts w:ascii="Times New Roman" w:hAnsi="Times New Roman"/>
          <w:i/>
          <w:sz w:val="24"/>
          <w:szCs w:val="24"/>
          <w:lang w:val="en-US"/>
        </w:rPr>
        <w:t>ly</w:t>
      </w:r>
      <w:r w:rsidRPr="00393141">
        <w:rPr>
          <w:rFonts w:ascii="Times New Roman" w:hAnsi="Times New Roman"/>
          <w:sz w:val="24"/>
          <w:szCs w:val="24"/>
        </w:rPr>
        <w:t>;</w:t>
      </w:r>
    </w:p>
    <w:p w:rsidR="00710C24" w:rsidRPr="00393141" w:rsidRDefault="00710C24" w:rsidP="00666657">
      <w:pPr>
        <w:numPr>
          <w:ilvl w:val="0"/>
          <w:numId w:val="153"/>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393141">
        <w:rPr>
          <w:rFonts w:ascii="Times New Roman" w:hAnsi="Times New Roman"/>
          <w:i/>
          <w:sz w:val="24"/>
          <w:szCs w:val="24"/>
          <w:lang w:val="en-US"/>
        </w:rPr>
        <w:t>un</w:t>
      </w:r>
      <w:r w:rsidRPr="00393141">
        <w:rPr>
          <w:rFonts w:ascii="Times New Roman" w:hAnsi="Times New Roman"/>
          <w:sz w:val="24"/>
          <w:szCs w:val="24"/>
        </w:rPr>
        <w:t xml:space="preserve">-, </w:t>
      </w:r>
      <w:r w:rsidRPr="00393141">
        <w:rPr>
          <w:rFonts w:ascii="Times New Roman" w:hAnsi="Times New Roman"/>
          <w:i/>
          <w:sz w:val="24"/>
          <w:szCs w:val="24"/>
          <w:lang w:val="en-US"/>
        </w:rPr>
        <w:t>im</w:t>
      </w:r>
      <w:r w:rsidRPr="00393141">
        <w:rPr>
          <w:rFonts w:ascii="Times New Roman" w:hAnsi="Times New Roman"/>
          <w:sz w:val="24"/>
          <w:szCs w:val="24"/>
        </w:rPr>
        <w:t>-/</w:t>
      </w:r>
      <w:r w:rsidRPr="00393141">
        <w:rPr>
          <w:rFonts w:ascii="Times New Roman" w:hAnsi="Times New Roman"/>
          <w:i/>
          <w:sz w:val="24"/>
          <w:szCs w:val="24"/>
          <w:lang w:val="en-US"/>
        </w:rPr>
        <w:t>in</w:t>
      </w:r>
      <w:r w:rsidRPr="00393141">
        <w:rPr>
          <w:rFonts w:ascii="Times New Roman" w:hAnsi="Times New Roman"/>
          <w:sz w:val="24"/>
          <w:szCs w:val="24"/>
        </w:rPr>
        <w:t>-;</w:t>
      </w:r>
    </w:p>
    <w:p w:rsidR="00710C24" w:rsidRPr="00393141" w:rsidRDefault="00710C24" w:rsidP="00666657">
      <w:pPr>
        <w:numPr>
          <w:ilvl w:val="0"/>
          <w:numId w:val="153"/>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числительные при помощи суффиксов -</w:t>
      </w:r>
      <w:r w:rsidRPr="00393141">
        <w:rPr>
          <w:rFonts w:ascii="Times New Roman" w:hAnsi="Times New Roman"/>
          <w:i/>
          <w:sz w:val="24"/>
          <w:szCs w:val="24"/>
          <w:lang w:val="en-US"/>
        </w:rPr>
        <w:t>teen</w:t>
      </w:r>
      <w:r w:rsidRPr="00393141">
        <w:rPr>
          <w:rFonts w:ascii="Times New Roman" w:hAnsi="Times New Roman"/>
          <w:sz w:val="24"/>
          <w:szCs w:val="24"/>
        </w:rPr>
        <w:t>, -</w:t>
      </w:r>
      <w:r w:rsidRPr="00393141">
        <w:rPr>
          <w:rFonts w:ascii="Times New Roman" w:hAnsi="Times New Roman"/>
          <w:i/>
          <w:sz w:val="24"/>
          <w:szCs w:val="24"/>
          <w:lang w:val="en-US"/>
        </w:rPr>
        <w:t>ty</w:t>
      </w:r>
      <w:r w:rsidRPr="00393141">
        <w:rPr>
          <w:rFonts w:ascii="Times New Roman" w:hAnsi="Times New Roman"/>
          <w:sz w:val="24"/>
          <w:szCs w:val="24"/>
        </w:rPr>
        <w:t>; -</w:t>
      </w:r>
      <w:r w:rsidRPr="00393141">
        <w:rPr>
          <w:rFonts w:ascii="Times New Roman" w:hAnsi="Times New Roman"/>
          <w:i/>
          <w:sz w:val="24"/>
          <w:szCs w:val="24"/>
          <w:lang w:val="en-US"/>
        </w:rPr>
        <w:t>th</w:t>
      </w:r>
      <w:r w:rsidRPr="00393141">
        <w:rPr>
          <w:rFonts w:ascii="Times New Roman" w:hAnsi="Times New Roman"/>
          <w:sz w:val="24"/>
          <w:szCs w:val="24"/>
        </w:rPr>
        <w:t>.</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получит возможность научиться:</w:t>
      </w:r>
    </w:p>
    <w:p w:rsidR="00710C24" w:rsidRPr="00393141" w:rsidRDefault="00710C24" w:rsidP="00666657">
      <w:pPr>
        <w:numPr>
          <w:ilvl w:val="0"/>
          <w:numId w:val="59"/>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710C24" w:rsidRPr="00393141" w:rsidRDefault="00710C24" w:rsidP="00666657">
      <w:pPr>
        <w:numPr>
          <w:ilvl w:val="0"/>
          <w:numId w:val="59"/>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710C24" w:rsidRPr="00393141" w:rsidRDefault="00710C24" w:rsidP="00666657">
      <w:pPr>
        <w:numPr>
          <w:ilvl w:val="0"/>
          <w:numId w:val="59"/>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распознавать и употреблять в речи наиболее распространенные фразовые глаголы;</w:t>
      </w:r>
    </w:p>
    <w:p w:rsidR="00710C24" w:rsidRPr="00393141" w:rsidRDefault="00710C24" w:rsidP="00666657">
      <w:pPr>
        <w:numPr>
          <w:ilvl w:val="0"/>
          <w:numId w:val="59"/>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распознавать принадлежность слов к частям речи по аффиксам;</w:t>
      </w:r>
    </w:p>
    <w:p w:rsidR="00710C24" w:rsidRPr="00393141" w:rsidRDefault="00710C24" w:rsidP="00666657">
      <w:pPr>
        <w:numPr>
          <w:ilvl w:val="0"/>
          <w:numId w:val="59"/>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393141">
        <w:rPr>
          <w:rFonts w:ascii="Times New Roman" w:hAnsi="Times New Roman"/>
          <w:i/>
          <w:sz w:val="24"/>
          <w:szCs w:val="24"/>
          <w:lang w:val="en-US"/>
        </w:rPr>
        <w:t>firstly</w:t>
      </w:r>
      <w:r w:rsidRPr="00393141">
        <w:rPr>
          <w:rFonts w:ascii="Times New Roman" w:hAnsi="Times New Roman"/>
          <w:i/>
          <w:sz w:val="24"/>
          <w:szCs w:val="24"/>
        </w:rPr>
        <w:t xml:space="preserve">, </w:t>
      </w:r>
      <w:r w:rsidRPr="00393141">
        <w:rPr>
          <w:rFonts w:ascii="Times New Roman" w:hAnsi="Times New Roman"/>
          <w:i/>
          <w:sz w:val="24"/>
          <w:szCs w:val="24"/>
          <w:lang w:val="en-US"/>
        </w:rPr>
        <w:t>to</w:t>
      </w:r>
      <w:r w:rsidRPr="00393141">
        <w:rPr>
          <w:rFonts w:ascii="Times New Roman" w:hAnsi="Times New Roman"/>
          <w:i/>
          <w:sz w:val="24"/>
          <w:szCs w:val="24"/>
        </w:rPr>
        <w:t xml:space="preserve"> </w:t>
      </w:r>
      <w:r w:rsidRPr="00393141">
        <w:rPr>
          <w:rFonts w:ascii="Times New Roman" w:hAnsi="Times New Roman"/>
          <w:i/>
          <w:sz w:val="24"/>
          <w:szCs w:val="24"/>
          <w:lang w:val="en-US"/>
        </w:rPr>
        <w:t>begin</w:t>
      </w:r>
      <w:r w:rsidRPr="00393141">
        <w:rPr>
          <w:rFonts w:ascii="Times New Roman" w:hAnsi="Times New Roman"/>
          <w:i/>
          <w:sz w:val="24"/>
          <w:szCs w:val="24"/>
        </w:rPr>
        <w:t xml:space="preserve"> </w:t>
      </w:r>
      <w:r w:rsidRPr="00393141">
        <w:rPr>
          <w:rFonts w:ascii="Times New Roman" w:hAnsi="Times New Roman"/>
          <w:i/>
          <w:sz w:val="24"/>
          <w:szCs w:val="24"/>
          <w:lang w:val="en-US"/>
        </w:rPr>
        <w:t>with</w:t>
      </w:r>
      <w:r w:rsidRPr="00393141">
        <w:rPr>
          <w:rFonts w:ascii="Times New Roman" w:hAnsi="Times New Roman"/>
          <w:i/>
          <w:sz w:val="24"/>
          <w:szCs w:val="24"/>
        </w:rPr>
        <w:t xml:space="preserve">, </w:t>
      </w:r>
      <w:r w:rsidRPr="00393141">
        <w:rPr>
          <w:rFonts w:ascii="Times New Roman" w:hAnsi="Times New Roman"/>
          <w:i/>
          <w:sz w:val="24"/>
          <w:szCs w:val="24"/>
          <w:lang w:val="en-US"/>
        </w:rPr>
        <w:t>however</w:t>
      </w:r>
      <w:r w:rsidRPr="00393141">
        <w:rPr>
          <w:rFonts w:ascii="Times New Roman" w:hAnsi="Times New Roman"/>
          <w:i/>
          <w:sz w:val="24"/>
          <w:szCs w:val="24"/>
        </w:rPr>
        <w:t xml:space="preserve">, </w:t>
      </w:r>
      <w:r w:rsidRPr="00393141">
        <w:rPr>
          <w:rFonts w:ascii="Times New Roman" w:hAnsi="Times New Roman"/>
          <w:i/>
          <w:sz w:val="24"/>
          <w:szCs w:val="24"/>
          <w:lang w:val="en-US"/>
        </w:rPr>
        <w:t>as</w:t>
      </w:r>
      <w:r w:rsidRPr="00393141">
        <w:rPr>
          <w:rFonts w:ascii="Times New Roman" w:hAnsi="Times New Roman"/>
          <w:i/>
          <w:sz w:val="24"/>
          <w:szCs w:val="24"/>
        </w:rPr>
        <w:t xml:space="preserve"> </w:t>
      </w:r>
      <w:r w:rsidRPr="00393141">
        <w:rPr>
          <w:rFonts w:ascii="Times New Roman" w:hAnsi="Times New Roman"/>
          <w:i/>
          <w:sz w:val="24"/>
          <w:szCs w:val="24"/>
          <w:lang w:val="en-US"/>
        </w:rPr>
        <w:t>for</w:t>
      </w:r>
      <w:r w:rsidRPr="00393141">
        <w:rPr>
          <w:rFonts w:ascii="Times New Roman" w:hAnsi="Times New Roman"/>
          <w:i/>
          <w:sz w:val="24"/>
          <w:szCs w:val="24"/>
        </w:rPr>
        <w:t xml:space="preserve"> </w:t>
      </w:r>
      <w:r w:rsidRPr="00393141">
        <w:rPr>
          <w:rFonts w:ascii="Times New Roman" w:hAnsi="Times New Roman"/>
          <w:i/>
          <w:sz w:val="24"/>
          <w:szCs w:val="24"/>
          <w:lang w:val="en-US"/>
        </w:rPr>
        <w:t>me</w:t>
      </w:r>
      <w:r w:rsidRPr="00393141">
        <w:rPr>
          <w:rFonts w:ascii="Times New Roman" w:hAnsi="Times New Roman"/>
          <w:i/>
          <w:sz w:val="24"/>
          <w:szCs w:val="24"/>
        </w:rPr>
        <w:t xml:space="preserve">, </w:t>
      </w:r>
      <w:r w:rsidRPr="00393141">
        <w:rPr>
          <w:rFonts w:ascii="Times New Roman" w:hAnsi="Times New Roman"/>
          <w:i/>
          <w:sz w:val="24"/>
          <w:szCs w:val="24"/>
          <w:lang w:val="en-US"/>
        </w:rPr>
        <w:t>finally</w:t>
      </w:r>
      <w:r w:rsidRPr="00393141">
        <w:rPr>
          <w:rFonts w:ascii="Times New Roman" w:hAnsi="Times New Roman"/>
          <w:i/>
          <w:sz w:val="24"/>
          <w:szCs w:val="24"/>
        </w:rPr>
        <w:t xml:space="preserve">, </w:t>
      </w:r>
      <w:r w:rsidRPr="00393141">
        <w:rPr>
          <w:rFonts w:ascii="Times New Roman" w:hAnsi="Times New Roman"/>
          <w:i/>
          <w:sz w:val="24"/>
          <w:szCs w:val="24"/>
          <w:lang w:val="en-US"/>
        </w:rPr>
        <w:t>at</w:t>
      </w:r>
      <w:r w:rsidRPr="00393141">
        <w:rPr>
          <w:rFonts w:ascii="Times New Roman" w:hAnsi="Times New Roman"/>
          <w:i/>
          <w:sz w:val="24"/>
          <w:szCs w:val="24"/>
        </w:rPr>
        <w:t xml:space="preserve"> </w:t>
      </w:r>
      <w:r w:rsidRPr="00393141">
        <w:rPr>
          <w:rFonts w:ascii="Times New Roman" w:hAnsi="Times New Roman"/>
          <w:i/>
          <w:sz w:val="24"/>
          <w:szCs w:val="24"/>
          <w:lang w:val="en-US"/>
        </w:rPr>
        <w:t>last</w:t>
      </w:r>
      <w:r w:rsidRPr="00393141">
        <w:rPr>
          <w:rFonts w:ascii="Times New Roman" w:hAnsi="Times New Roman"/>
          <w:i/>
          <w:sz w:val="24"/>
          <w:szCs w:val="24"/>
        </w:rPr>
        <w:t xml:space="preserve">, </w:t>
      </w:r>
      <w:r w:rsidRPr="00393141">
        <w:rPr>
          <w:rFonts w:ascii="Times New Roman" w:hAnsi="Times New Roman"/>
          <w:i/>
          <w:sz w:val="24"/>
          <w:szCs w:val="24"/>
          <w:lang w:val="en-US"/>
        </w:rPr>
        <w:t>etc</w:t>
      </w:r>
      <w:r w:rsidRPr="00393141">
        <w:rPr>
          <w:rFonts w:ascii="Times New Roman" w:hAnsi="Times New Roman"/>
          <w:i/>
          <w:sz w:val="24"/>
          <w:szCs w:val="24"/>
        </w:rPr>
        <w:t>.);</w:t>
      </w:r>
    </w:p>
    <w:p w:rsidR="00710C24" w:rsidRPr="00393141" w:rsidRDefault="00710C24" w:rsidP="00666657">
      <w:pPr>
        <w:numPr>
          <w:ilvl w:val="0"/>
          <w:numId w:val="59"/>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Грамматическая сторона речи</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научится:</w:t>
      </w:r>
    </w:p>
    <w:p w:rsidR="00710C24" w:rsidRPr="00393141" w:rsidRDefault="00710C24" w:rsidP="00666657">
      <w:pPr>
        <w:numPr>
          <w:ilvl w:val="0"/>
          <w:numId w:val="61"/>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710C24" w:rsidRPr="00393141" w:rsidRDefault="00710C24" w:rsidP="00666657">
      <w:pPr>
        <w:numPr>
          <w:ilvl w:val="0"/>
          <w:numId w:val="6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распознавать и употреблять в речи различные коммуникативные типы предложений: повествовательные (в утвердительной и отрицательной форме) </w:t>
      </w:r>
      <w:r w:rsidRPr="00393141">
        <w:rPr>
          <w:rFonts w:ascii="Times New Roman" w:hAnsi="Times New Roman"/>
          <w:sz w:val="24"/>
          <w:szCs w:val="24"/>
        </w:rPr>
        <w:lastRenderedPageBreak/>
        <w:t>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710C24" w:rsidRPr="00393141" w:rsidRDefault="00710C24" w:rsidP="00666657">
      <w:pPr>
        <w:numPr>
          <w:ilvl w:val="0"/>
          <w:numId w:val="6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710C24" w:rsidRPr="00393141" w:rsidRDefault="00710C24" w:rsidP="00666657">
      <w:pPr>
        <w:numPr>
          <w:ilvl w:val="0"/>
          <w:numId w:val="6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распознавать и употреблять в речи предложения с начальным </w:t>
      </w:r>
      <w:r w:rsidRPr="00393141">
        <w:rPr>
          <w:rFonts w:ascii="Times New Roman" w:hAnsi="Times New Roman"/>
          <w:i/>
          <w:sz w:val="24"/>
          <w:szCs w:val="24"/>
        </w:rPr>
        <w:t>It</w:t>
      </w:r>
      <w:r w:rsidRPr="00393141">
        <w:rPr>
          <w:rFonts w:ascii="Times New Roman" w:hAnsi="Times New Roman"/>
          <w:sz w:val="24"/>
          <w:szCs w:val="24"/>
        </w:rPr>
        <w:t>;</w:t>
      </w:r>
    </w:p>
    <w:p w:rsidR="00710C24" w:rsidRPr="00393141" w:rsidRDefault="00710C24" w:rsidP="00666657">
      <w:pPr>
        <w:numPr>
          <w:ilvl w:val="0"/>
          <w:numId w:val="6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распознавать и употреблять в речи предложения с начальным </w:t>
      </w:r>
      <w:r w:rsidRPr="00393141">
        <w:rPr>
          <w:rFonts w:ascii="Times New Roman" w:hAnsi="Times New Roman"/>
          <w:i/>
          <w:sz w:val="24"/>
          <w:szCs w:val="24"/>
        </w:rPr>
        <w:t xml:space="preserve">There + </w:t>
      </w:r>
      <w:r w:rsidRPr="00393141">
        <w:rPr>
          <w:rFonts w:ascii="Times New Roman" w:hAnsi="Times New Roman"/>
          <w:i/>
          <w:sz w:val="24"/>
          <w:szCs w:val="24"/>
          <w:lang w:val="en-US"/>
        </w:rPr>
        <w:t>to</w:t>
      </w:r>
      <w:r w:rsidRPr="00393141">
        <w:rPr>
          <w:rFonts w:ascii="Times New Roman" w:hAnsi="Times New Roman"/>
          <w:i/>
          <w:sz w:val="24"/>
          <w:szCs w:val="24"/>
        </w:rPr>
        <w:t xml:space="preserve"> </w:t>
      </w:r>
      <w:r w:rsidRPr="00393141">
        <w:rPr>
          <w:rFonts w:ascii="Times New Roman" w:hAnsi="Times New Roman"/>
          <w:i/>
          <w:sz w:val="24"/>
          <w:szCs w:val="24"/>
          <w:lang w:val="en-US"/>
        </w:rPr>
        <w:t>be</w:t>
      </w:r>
      <w:r w:rsidRPr="00393141">
        <w:rPr>
          <w:rFonts w:ascii="Times New Roman" w:hAnsi="Times New Roman"/>
          <w:sz w:val="24"/>
          <w:szCs w:val="24"/>
        </w:rPr>
        <w:t>;</w:t>
      </w:r>
    </w:p>
    <w:p w:rsidR="00710C24" w:rsidRPr="00393141" w:rsidRDefault="00710C24" w:rsidP="00666657">
      <w:pPr>
        <w:numPr>
          <w:ilvl w:val="0"/>
          <w:numId w:val="6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393141">
        <w:rPr>
          <w:rFonts w:ascii="Times New Roman" w:hAnsi="Times New Roman"/>
          <w:i/>
          <w:sz w:val="24"/>
          <w:szCs w:val="24"/>
        </w:rPr>
        <w:t>and</w:t>
      </w:r>
      <w:r w:rsidRPr="00393141">
        <w:rPr>
          <w:rFonts w:ascii="Times New Roman" w:hAnsi="Times New Roman"/>
          <w:sz w:val="24"/>
          <w:szCs w:val="24"/>
        </w:rPr>
        <w:t>,</w:t>
      </w:r>
      <w:r w:rsidRPr="00393141">
        <w:rPr>
          <w:rFonts w:ascii="Times New Roman" w:hAnsi="Times New Roman"/>
          <w:i/>
          <w:sz w:val="24"/>
          <w:szCs w:val="24"/>
        </w:rPr>
        <w:t xml:space="preserve"> but</w:t>
      </w:r>
      <w:r w:rsidRPr="00393141">
        <w:rPr>
          <w:rFonts w:ascii="Times New Roman" w:hAnsi="Times New Roman"/>
          <w:sz w:val="24"/>
          <w:szCs w:val="24"/>
        </w:rPr>
        <w:t>,</w:t>
      </w:r>
      <w:r w:rsidRPr="00393141">
        <w:rPr>
          <w:rFonts w:ascii="Times New Roman" w:hAnsi="Times New Roman"/>
          <w:i/>
          <w:sz w:val="24"/>
          <w:szCs w:val="24"/>
        </w:rPr>
        <w:t xml:space="preserve"> or</w:t>
      </w:r>
      <w:r w:rsidRPr="00393141">
        <w:rPr>
          <w:rFonts w:ascii="Times New Roman" w:hAnsi="Times New Roman"/>
          <w:sz w:val="24"/>
          <w:szCs w:val="24"/>
        </w:rPr>
        <w:t>;</w:t>
      </w:r>
    </w:p>
    <w:p w:rsidR="00710C24" w:rsidRPr="00393141" w:rsidRDefault="00710C24" w:rsidP="00666657">
      <w:pPr>
        <w:numPr>
          <w:ilvl w:val="0"/>
          <w:numId w:val="60"/>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393141">
        <w:rPr>
          <w:rFonts w:ascii="Times New Roman" w:hAnsi="Times New Roman"/>
          <w:i/>
          <w:sz w:val="24"/>
          <w:szCs w:val="24"/>
          <w:lang w:val="en-US"/>
        </w:rPr>
        <w:t>because</w:t>
      </w:r>
      <w:r w:rsidRPr="00393141">
        <w:rPr>
          <w:rFonts w:ascii="Times New Roman" w:hAnsi="Times New Roman"/>
          <w:sz w:val="24"/>
          <w:szCs w:val="24"/>
        </w:rPr>
        <w:t xml:space="preserve">, </w:t>
      </w:r>
      <w:r w:rsidRPr="00393141">
        <w:rPr>
          <w:rFonts w:ascii="Times New Roman" w:hAnsi="Times New Roman"/>
          <w:i/>
          <w:sz w:val="24"/>
          <w:szCs w:val="24"/>
          <w:lang w:val="en-US"/>
        </w:rPr>
        <w:t>if</w:t>
      </w:r>
      <w:r w:rsidRPr="00393141">
        <w:rPr>
          <w:rFonts w:ascii="Times New Roman" w:hAnsi="Times New Roman"/>
          <w:sz w:val="24"/>
          <w:szCs w:val="24"/>
        </w:rPr>
        <w:t xml:space="preserve">, </w:t>
      </w:r>
      <w:r w:rsidRPr="00393141">
        <w:rPr>
          <w:rFonts w:ascii="Times New Roman" w:hAnsi="Times New Roman"/>
          <w:i/>
          <w:sz w:val="24"/>
          <w:szCs w:val="24"/>
          <w:lang w:val="en-US"/>
        </w:rPr>
        <w:t>that</w:t>
      </w:r>
      <w:r w:rsidRPr="00393141">
        <w:rPr>
          <w:rFonts w:ascii="Times New Roman" w:hAnsi="Times New Roman"/>
          <w:sz w:val="24"/>
          <w:szCs w:val="24"/>
        </w:rPr>
        <w:t xml:space="preserve">, </w:t>
      </w:r>
      <w:r w:rsidRPr="00393141">
        <w:rPr>
          <w:rFonts w:ascii="Times New Roman" w:hAnsi="Times New Roman"/>
          <w:i/>
          <w:sz w:val="24"/>
          <w:szCs w:val="24"/>
          <w:lang w:val="en-US"/>
        </w:rPr>
        <w:t>who</w:t>
      </w:r>
      <w:r w:rsidRPr="00393141">
        <w:rPr>
          <w:rFonts w:ascii="Times New Roman" w:hAnsi="Times New Roman"/>
          <w:sz w:val="24"/>
          <w:szCs w:val="24"/>
        </w:rPr>
        <w:t xml:space="preserve">, </w:t>
      </w:r>
      <w:r w:rsidRPr="00393141">
        <w:rPr>
          <w:rFonts w:ascii="Times New Roman" w:hAnsi="Times New Roman"/>
          <w:i/>
          <w:sz w:val="24"/>
          <w:szCs w:val="24"/>
          <w:lang w:val="en-US"/>
        </w:rPr>
        <w:t>which</w:t>
      </w:r>
      <w:r w:rsidRPr="00393141">
        <w:rPr>
          <w:rFonts w:ascii="Times New Roman" w:hAnsi="Times New Roman"/>
          <w:sz w:val="24"/>
          <w:szCs w:val="24"/>
        </w:rPr>
        <w:t xml:space="preserve">, </w:t>
      </w:r>
      <w:r w:rsidRPr="00393141">
        <w:rPr>
          <w:rFonts w:ascii="Times New Roman" w:hAnsi="Times New Roman"/>
          <w:i/>
          <w:sz w:val="24"/>
          <w:szCs w:val="24"/>
          <w:lang w:val="en-US"/>
        </w:rPr>
        <w:t>what</w:t>
      </w:r>
      <w:r w:rsidRPr="00393141">
        <w:rPr>
          <w:rFonts w:ascii="Times New Roman" w:hAnsi="Times New Roman"/>
          <w:sz w:val="24"/>
          <w:szCs w:val="24"/>
        </w:rPr>
        <w:t xml:space="preserve">, </w:t>
      </w:r>
      <w:r w:rsidRPr="00393141">
        <w:rPr>
          <w:rFonts w:ascii="Times New Roman" w:hAnsi="Times New Roman"/>
          <w:i/>
          <w:sz w:val="24"/>
          <w:szCs w:val="24"/>
          <w:lang w:val="en-US"/>
        </w:rPr>
        <w:t>when</w:t>
      </w:r>
      <w:r w:rsidRPr="00393141">
        <w:rPr>
          <w:rFonts w:ascii="Times New Roman" w:hAnsi="Times New Roman"/>
          <w:sz w:val="24"/>
          <w:szCs w:val="24"/>
        </w:rPr>
        <w:t xml:space="preserve">, </w:t>
      </w:r>
      <w:r w:rsidRPr="00393141">
        <w:rPr>
          <w:rFonts w:ascii="Times New Roman" w:hAnsi="Times New Roman"/>
          <w:i/>
          <w:sz w:val="24"/>
          <w:szCs w:val="24"/>
          <w:lang w:val="en-US"/>
        </w:rPr>
        <w:t>where</w:t>
      </w:r>
      <w:r w:rsidRPr="00393141">
        <w:rPr>
          <w:rFonts w:ascii="Times New Roman" w:hAnsi="Times New Roman"/>
          <w:i/>
          <w:sz w:val="24"/>
          <w:szCs w:val="24"/>
        </w:rPr>
        <w:t xml:space="preserve">, </w:t>
      </w:r>
      <w:r w:rsidRPr="00393141">
        <w:rPr>
          <w:rFonts w:ascii="Times New Roman" w:hAnsi="Times New Roman"/>
          <w:i/>
          <w:sz w:val="24"/>
          <w:szCs w:val="24"/>
          <w:lang w:val="en-US"/>
        </w:rPr>
        <w:t>how</w:t>
      </w:r>
      <w:r w:rsidRPr="00393141">
        <w:rPr>
          <w:rFonts w:ascii="Times New Roman" w:hAnsi="Times New Roman"/>
          <w:i/>
          <w:sz w:val="24"/>
          <w:szCs w:val="24"/>
        </w:rPr>
        <w:t xml:space="preserve">, </w:t>
      </w:r>
      <w:r w:rsidRPr="00393141">
        <w:rPr>
          <w:rFonts w:ascii="Times New Roman" w:hAnsi="Times New Roman"/>
          <w:i/>
          <w:sz w:val="24"/>
          <w:szCs w:val="24"/>
          <w:lang w:val="en-US"/>
        </w:rPr>
        <w:t>why</w:t>
      </w:r>
      <w:r w:rsidRPr="00393141">
        <w:rPr>
          <w:rFonts w:ascii="Times New Roman" w:hAnsi="Times New Roman"/>
          <w:sz w:val="24"/>
          <w:szCs w:val="24"/>
        </w:rPr>
        <w:t>;</w:t>
      </w:r>
    </w:p>
    <w:p w:rsidR="00710C24" w:rsidRPr="00393141" w:rsidRDefault="00710C24" w:rsidP="00666657">
      <w:pPr>
        <w:numPr>
          <w:ilvl w:val="0"/>
          <w:numId w:val="6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710C24" w:rsidRPr="00393141" w:rsidRDefault="00710C24" w:rsidP="00666657">
      <w:pPr>
        <w:numPr>
          <w:ilvl w:val="0"/>
          <w:numId w:val="60"/>
        </w:numPr>
        <w:tabs>
          <w:tab w:val="left" w:pos="993"/>
        </w:tabs>
        <w:spacing w:after="0" w:line="240" w:lineRule="auto"/>
        <w:ind w:left="0" w:firstLine="709"/>
        <w:jc w:val="both"/>
        <w:rPr>
          <w:rFonts w:ascii="Times New Roman" w:hAnsi="Times New Roman"/>
          <w:i/>
          <w:sz w:val="24"/>
          <w:szCs w:val="24"/>
          <w:lang w:val="en-US"/>
        </w:rPr>
      </w:pPr>
      <w:r w:rsidRPr="00393141">
        <w:rPr>
          <w:rFonts w:ascii="Times New Roman" w:hAnsi="Times New Roman"/>
          <w:sz w:val="24"/>
          <w:szCs w:val="24"/>
        </w:rPr>
        <w:t>распознавать</w:t>
      </w:r>
      <w:r w:rsidRPr="00393141">
        <w:rPr>
          <w:rFonts w:ascii="Times New Roman" w:hAnsi="Times New Roman"/>
          <w:sz w:val="24"/>
          <w:szCs w:val="24"/>
          <w:lang w:val="en-US"/>
        </w:rPr>
        <w:t xml:space="preserve"> </w:t>
      </w:r>
      <w:r w:rsidRPr="00393141">
        <w:rPr>
          <w:rFonts w:ascii="Times New Roman" w:hAnsi="Times New Roman"/>
          <w:sz w:val="24"/>
          <w:szCs w:val="24"/>
        </w:rPr>
        <w:t>и</w:t>
      </w:r>
      <w:r w:rsidRPr="00393141">
        <w:rPr>
          <w:rFonts w:ascii="Times New Roman" w:hAnsi="Times New Roman"/>
          <w:sz w:val="24"/>
          <w:szCs w:val="24"/>
          <w:lang w:val="en-US"/>
        </w:rPr>
        <w:t xml:space="preserve"> </w:t>
      </w:r>
      <w:r w:rsidRPr="00393141">
        <w:rPr>
          <w:rFonts w:ascii="Times New Roman" w:hAnsi="Times New Roman"/>
          <w:sz w:val="24"/>
          <w:szCs w:val="24"/>
        </w:rPr>
        <w:t>употреблять</w:t>
      </w:r>
      <w:r w:rsidRPr="00393141">
        <w:rPr>
          <w:rFonts w:ascii="Times New Roman" w:hAnsi="Times New Roman"/>
          <w:sz w:val="24"/>
          <w:szCs w:val="24"/>
          <w:lang w:val="en-US"/>
        </w:rPr>
        <w:t xml:space="preserve"> </w:t>
      </w:r>
      <w:r w:rsidRPr="00393141">
        <w:rPr>
          <w:rFonts w:ascii="Times New Roman" w:hAnsi="Times New Roman"/>
          <w:sz w:val="24"/>
          <w:szCs w:val="24"/>
        </w:rPr>
        <w:t>в</w:t>
      </w:r>
      <w:r w:rsidRPr="00393141">
        <w:rPr>
          <w:rFonts w:ascii="Times New Roman" w:hAnsi="Times New Roman"/>
          <w:sz w:val="24"/>
          <w:szCs w:val="24"/>
          <w:lang w:val="en-US"/>
        </w:rPr>
        <w:t xml:space="preserve"> </w:t>
      </w:r>
      <w:r w:rsidRPr="00393141">
        <w:rPr>
          <w:rFonts w:ascii="Times New Roman" w:hAnsi="Times New Roman"/>
          <w:sz w:val="24"/>
          <w:szCs w:val="24"/>
        </w:rPr>
        <w:t>речи</w:t>
      </w:r>
      <w:r w:rsidRPr="00393141">
        <w:rPr>
          <w:rFonts w:ascii="Times New Roman" w:hAnsi="Times New Roman"/>
          <w:sz w:val="24"/>
          <w:szCs w:val="24"/>
          <w:lang w:val="en-US"/>
        </w:rPr>
        <w:t xml:space="preserve"> </w:t>
      </w:r>
      <w:r w:rsidRPr="00393141">
        <w:rPr>
          <w:rFonts w:ascii="Times New Roman" w:hAnsi="Times New Roman"/>
          <w:sz w:val="24"/>
          <w:szCs w:val="24"/>
        </w:rPr>
        <w:t>условные</w:t>
      </w:r>
      <w:r w:rsidRPr="00393141">
        <w:rPr>
          <w:rFonts w:ascii="Times New Roman" w:hAnsi="Times New Roman"/>
          <w:sz w:val="24"/>
          <w:szCs w:val="24"/>
          <w:lang w:val="en-US"/>
        </w:rPr>
        <w:t xml:space="preserve"> </w:t>
      </w:r>
      <w:r w:rsidRPr="00393141">
        <w:rPr>
          <w:rFonts w:ascii="Times New Roman" w:hAnsi="Times New Roman"/>
          <w:sz w:val="24"/>
          <w:szCs w:val="24"/>
        </w:rPr>
        <w:t>предложения</w:t>
      </w:r>
      <w:r w:rsidRPr="00393141">
        <w:rPr>
          <w:rFonts w:ascii="Times New Roman" w:hAnsi="Times New Roman"/>
          <w:sz w:val="24"/>
          <w:szCs w:val="24"/>
          <w:lang w:val="en-US"/>
        </w:rPr>
        <w:t xml:space="preserve"> </w:t>
      </w:r>
      <w:r w:rsidRPr="00393141">
        <w:rPr>
          <w:rFonts w:ascii="Times New Roman" w:hAnsi="Times New Roman"/>
          <w:sz w:val="24"/>
          <w:szCs w:val="24"/>
        </w:rPr>
        <w:t>реального</w:t>
      </w:r>
      <w:r w:rsidRPr="00393141">
        <w:rPr>
          <w:rFonts w:ascii="Times New Roman" w:hAnsi="Times New Roman"/>
          <w:sz w:val="24"/>
          <w:szCs w:val="24"/>
          <w:lang w:val="en-US"/>
        </w:rPr>
        <w:t xml:space="preserve"> </w:t>
      </w:r>
      <w:r w:rsidRPr="00393141">
        <w:rPr>
          <w:rFonts w:ascii="Times New Roman" w:hAnsi="Times New Roman"/>
          <w:sz w:val="24"/>
          <w:szCs w:val="24"/>
        </w:rPr>
        <w:t>характера</w:t>
      </w:r>
      <w:r w:rsidRPr="00393141">
        <w:rPr>
          <w:rFonts w:ascii="Times New Roman" w:hAnsi="Times New Roman"/>
          <w:sz w:val="24"/>
          <w:szCs w:val="24"/>
          <w:lang w:val="en-US"/>
        </w:rPr>
        <w:t xml:space="preserve"> (Conditional I – </w:t>
      </w:r>
      <w:r w:rsidRPr="00393141">
        <w:rPr>
          <w:rFonts w:ascii="Times New Roman" w:hAnsi="Times New Roman"/>
          <w:i/>
          <w:sz w:val="24"/>
          <w:szCs w:val="24"/>
          <w:lang w:val="en-US"/>
        </w:rPr>
        <w:t>If I see Jim, I’ll invite him to our school party</w:t>
      </w:r>
      <w:r w:rsidRPr="00393141">
        <w:rPr>
          <w:rFonts w:ascii="Times New Roman" w:hAnsi="Times New Roman"/>
          <w:sz w:val="24"/>
          <w:szCs w:val="24"/>
          <w:lang w:val="en-US"/>
        </w:rPr>
        <w:t xml:space="preserve">) </w:t>
      </w:r>
      <w:r w:rsidRPr="00393141">
        <w:rPr>
          <w:rFonts w:ascii="Times New Roman" w:hAnsi="Times New Roman"/>
          <w:sz w:val="24"/>
          <w:szCs w:val="24"/>
        </w:rPr>
        <w:t>и</w:t>
      </w:r>
      <w:r w:rsidRPr="00393141">
        <w:rPr>
          <w:rFonts w:ascii="Times New Roman" w:hAnsi="Times New Roman"/>
          <w:sz w:val="24"/>
          <w:szCs w:val="24"/>
          <w:lang w:val="en-US"/>
        </w:rPr>
        <w:t xml:space="preserve"> </w:t>
      </w:r>
      <w:r w:rsidRPr="00393141">
        <w:rPr>
          <w:rFonts w:ascii="Times New Roman" w:hAnsi="Times New Roman"/>
          <w:sz w:val="24"/>
          <w:szCs w:val="24"/>
        </w:rPr>
        <w:t>нереального</w:t>
      </w:r>
      <w:r w:rsidRPr="00393141">
        <w:rPr>
          <w:rFonts w:ascii="Times New Roman" w:hAnsi="Times New Roman"/>
          <w:sz w:val="24"/>
          <w:szCs w:val="24"/>
          <w:lang w:val="en-US"/>
        </w:rPr>
        <w:t xml:space="preserve"> </w:t>
      </w:r>
      <w:r w:rsidRPr="00393141">
        <w:rPr>
          <w:rFonts w:ascii="Times New Roman" w:hAnsi="Times New Roman"/>
          <w:sz w:val="24"/>
          <w:szCs w:val="24"/>
        </w:rPr>
        <w:t>характера</w:t>
      </w:r>
      <w:r w:rsidRPr="00393141">
        <w:rPr>
          <w:rFonts w:ascii="Times New Roman" w:hAnsi="Times New Roman"/>
          <w:sz w:val="24"/>
          <w:szCs w:val="24"/>
          <w:lang w:val="en-US"/>
        </w:rPr>
        <w:t xml:space="preserve"> (Conditional II</w:t>
      </w:r>
      <w:r w:rsidRPr="00393141">
        <w:rPr>
          <w:rFonts w:ascii="Times New Roman" w:hAnsi="Times New Roman"/>
          <w:i/>
          <w:sz w:val="24"/>
          <w:szCs w:val="24"/>
          <w:lang w:val="en-US"/>
        </w:rPr>
        <w:t xml:space="preserve"> – If I were you, I would start learning French);</w:t>
      </w:r>
    </w:p>
    <w:p w:rsidR="00710C24" w:rsidRPr="00393141" w:rsidRDefault="00710C24" w:rsidP="00666657">
      <w:pPr>
        <w:numPr>
          <w:ilvl w:val="0"/>
          <w:numId w:val="6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710C24" w:rsidRPr="00393141" w:rsidRDefault="00710C24" w:rsidP="00666657">
      <w:pPr>
        <w:numPr>
          <w:ilvl w:val="0"/>
          <w:numId w:val="6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710C24" w:rsidRPr="00393141" w:rsidRDefault="00710C24" w:rsidP="00666657">
      <w:pPr>
        <w:numPr>
          <w:ilvl w:val="0"/>
          <w:numId w:val="6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710C24" w:rsidRPr="00393141" w:rsidRDefault="00710C24" w:rsidP="00666657">
      <w:pPr>
        <w:numPr>
          <w:ilvl w:val="0"/>
          <w:numId w:val="6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710C24" w:rsidRPr="00393141" w:rsidRDefault="00710C24" w:rsidP="00666657">
      <w:pPr>
        <w:numPr>
          <w:ilvl w:val="0"/>
          <w:numId w:val="6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393141">
        <w:rPr>
          <w:rFonts w:ascii="Times New Roman" w:hAnsi="Times New Roman"/>
          <w:i/>
          <w:sz w:val="24"/>
          <w:szCs w:val="24"/>
          <w:lang w:val="en-US"/>
        </w:rPr>
        <w:t>many</w:t>
      </w:r>
      <w:r w:rsidRPr="00393141">
        <w:rPr>
          <w:rFonts w:ascii="Times New Roman" w:hAnsi="Times New Roman"/>
          <w:sz w:val="24"/>
          <w:szCs w:val="24"/>
        </w:rPr>
        <w:t>/</w:t>
      </w:r>
      <w:r w:rsidRPr="00393141">
        <w:rPr>
          <w:rFonts w:ascii="Times New Roman" w:hAnsi="Times New Roman"/>
          <w:i/>
          <w:sz w:val="24"/>
          <w:szCs w:val="24"/>
          <w:lang w:val="en-US"/>
        </w:rPr>
        <w:t>much</w:t>
      </w:r>
      <w:r w:rsidRPr="00393141">
        <w:rPr>
          <w:rFonts w:ascii="Times New Roman" w:hAnsi="Times New Roman"/>
          <w:sz w:val="24"/>
          <w:szCs w:val="24"/>
        </w:rPr>
        <w:t xml:space="preserve">, </w:t>
      </w:r>
      <w:r w:rsidRPr="00393141">
        <w:rPr>
          <w:rFonts w:ascii="Times New Roman" w:hAnsi="Times New Roman"/>
          <w:i/>
          <w:sz w:val="24"/>
          <w:szCs w:val="24"/>
          <w:lang w:val="en-US"/>
        </w:rPr>
        <w:t>few</w:t>
      </w:r>
      <w:r w:rsidRPr="00393141">
        <w:rPr>
          <w:rFonts w:ascii="Times New Roman" w:hAnsi="Times New Roman"/>
          <w:sz w:val="24"/>
          <w:szCs w:val="24"/>
        </w:rPr>
        <w:t>/</w:t>
      </w:r>
      <w:r w:rsidRPr="00393141">
        <w:rPr>
          <w:rFonts w:ascii="Times New Roman" w:hAnsi="Times New Roman"/>
          <w:i/>
          <w:sz w:val="24"/>
          <w:szCs w:val="24"/>
          <w:lang w:val="en-US"/>
        </w:rPr>
        <w:t>a</w:t>
      </w:r>
      <w:r w:rsidRPr="00393141">
        <w:rPr>
          <w:rFonts w:ascii="Times New Roman" w:hAnsi="Times New Roman"/>
          <w:i/>
          <w:sz w:val="24"/>
          <w:szCs w:val="24"/>
        </w:rPr>
        <w:t xml:space="preserve"> </w:t>
      </w:r>
      <w:r w:rsidRPr="00393141">
        <w:rPr>
          <w:rFonts w:ascii="Times New Roman" w:hAnsi="Times New Roman"/>
          <w:i/>
          <w:sz w:val="24"/>
          <w:szCs w:val="24"/>
          <w:lang w:val="en-US"/>
        </w:rPr>
        <w:t>few</w:t>
      </w:r>
      <w:r w:rsidRPr="00393141">
        <w:rPr>
          <w:rFonts w:ascii="Times New Roman" w:hAnsi="Times New Roman"/>
          <w:sz w:val="24"/>
          <w:szCs w:val="24"/>
        </w:rPr>
        <w:t xml:space="preserve">, </w:t>
      </w:r>
      <w:r w:rsidRPr="00393141">
        <w:rPr>
          <w:rFonts w:ascii="Times New Roman" w:hAnsi="Times New Roman"/>
          <w:i/>
          <w:sz w:val="24"/>
          <w:szCs w:val="24"/>
          <w:lang w:val="en-US"/>
        </w:rPr>
        <w:t>little</w:t>
      </w:r>
      <w:r w:rsidRPr="00393141">
        <w:rPr>
          <w:rFonts w:ascii="Times New Roman" w:hAnsi="Times New Roman"/>
          <w:sz w:val="24"/>
          <w:szCs w:val="24"/>
        </w:rPr>
        <w:t>/</w:t>
      </w:r>
      <w:r w:rsidRPr="00393141">
        <w:rPr>
          <w:rFonts w:ascii="Times New Roman" w:hAnsi="Times New Roman"/>
          <w:i/>
          <w:sz w:val="24"/>
          <w:szCs w:val="24"/>
          <w:lang w:val="en-US"/>
        </w:rPr>
        <w:t>a</w:t>
      </w:r>
      <w:r w:rsidRPr="00393141">
        <w:rPr>
          <w:rFonts w:ascii="Times New Roman" w:hAnsi="Times New Roman"/>
          <w:i/>
          <w:sz w:val="24"/>
          <w:szCs w:val="24"/>
        </w:rPr>
        <w:t xml:space="preserve"> </w:t>
      </w:r>
      <w:r w:rsidRPr="00393141">
        <w:rPr>
          <w:rFonts w:ascii="Times New Roman" w:hAnsi="Times New Roman"/>
          <w:i/>
          <w:sz w:val="24"/>
          <w:szCs w:val="24"/>
          <w:lang w:val="en-US"/>
        </w:rPr>
        <w:t>little</w:t>
      </w:r>
      <w:r w:rsidRPr="00393141">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710C24" w:rsidRPr="00393141" w:rsidRDefault="00710C24" w:rsidP="00666657">
      <w:pPr>
        <w:numPr>
          <w:ilvl w:val="0"/>
          <w:numId w:val="6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распознавать и употреблять в речи количественные и порядковые числительные;</w:t>
      </w:r>
    </w:p>
    <w:p w:rsidR="00710C24" w:rsidRPr="00393141" w:rsidRDefault="00710C24" w:rsidP="00666657">
      <w:pPr>
        <w:numPr>
          <w:ilvl w:val="0"/>
          <w:numId w:val="60"/>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710C24" w:rsidRPr="00393141" w:rsidRDefault="00710C24" w:rsidP="00666657">
      <w:pPr>
        <w:numPr>
          <w:ilvl w:val="0"/>
          <w:numId w:val="60"/>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393141">
        <w:rPr>
          <w:rFonts w:ascii="Times New Roman" w:hAnsi="Times New Roman"/>
          <w:i/>
          <w:sz w:val="24"/>
          <w:szCs w:val="24"/>
        </w:rPr>
        <w:t xml:space="preserve">, to be going to, </w:t>
      </w:r>
      <w:r w:rsidRPr="00393141">
        <w:rPr>
          <w:rFonts w:ascii="Times New Roman" w:hAnsi="Times New Roman"/>
          <w:sz w:val="24"/>
          <w:szCs w:val="24"/>
        </w:rPr>
        <w:t>Present Continuous</w:t>
      </w:r>
      <w:r w:rsidRPr="00393141">
        <w:rPr>
          <w:rFonts w:ascii="Times New Roman" w:hAnsi="Times New Roman"/>
          <w:i/>
          <w:sz w:val="24"/>
          <w:szCs w:val="24"/>
        </w:rPr>
        <w:t>;</w:t>
      </w:r>
    </w:p>
    <w:p w:rsidR="00710C24" w:rsidRPr="00393141" w:rsidRDefault="00710C24" w:rsidP="00666657">
      <w:pPr>
        <w:numPr>
          <w:ilvl w:val="0"/>
          <w:numId w:val="6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распознавать и употреблять в речи модальные глаголы и их эквиваленты (</w:t>
      </w:r>
      <w:r w:rsidRPr="00393141">
        <w:rPr>
          <w:rFonts w:ascii="Times New Roman" w:hAnsi="Times New Roman"/>
          <w:i/>
          <w:sz w:val="24"/>
          <w:szCs w:val="24"/>
          <w:lang w:val="en-US"/>
        </w:rPr>
        <w:t>may</w:t>
      </w:r>
      <w:r w:rsidRPr="00393141">
        <w:rPr>
          <w:rFonts w:ascii="Times New Roman" w:hAnsi="Times New Roman"/>
          <w:sz w:val="24"/>
          <w:szCs w:val="24"/>
        </w:rPr>
        <w:t xml:space="preserve">, </w:t>
      </w:r>
      <w:r w:rsidRPr="00393141">
        <w:rPr>
          <w:rFonts w:ascii="Times New Roman" w:hAnsi="Times New Roman"/>
          <w:i/>
          <w:sz w:val="24"/>
          <w:szCs w:val="24"/>
          <w:lang w:val="en-US"/>
        </w:rPr>
        <w:t>can</w:t>
      </w:r>
      <w:r w:rsidRPr="00393141">
        <w:rPr>
          <w:rFonts w:ascii="Times New Roman" w:hAnsi="Times New Roman"/>
          <w:sz w:val="24"/>
          <w:szCs w:val="24"/>
        </w:rPr>
        <w:t xml:space="preserve">, </w:t>
      </w:r>
      <w:r w:rsidRPr="00393141">
        <w:rPr>
          <w:rFonts w:ascii="Times New Roman" w:hAnsi="Times New Roman"/>
          <w:i/>
          <w:sz w:val="24"/>
          <w:szCs w:val="24"/>
          <w:lang w:val="en-US"/>
        </w:rPr>
        <w:t>could</w:t>
      </w:r>
      <w:r w:rsidRPr="00393141">
        <w:rPr>
          <w:rFonts w:ascii="Times New Roman" w:hAnsi="Times New Roman"/>
          <w:sz w:val="24"/>
          <w:szCs w:val="24"/>
        </w:rPr>
        <w:t xml:space="preserve">, </w:t>
      </w:r>
      <w:r w:rsidRPr="00393141">
        <w:rPr>
          <w:rFonts w:ascii="Times New Roman" w:hAnsi="Times New Roman"/>
          <w:i/>
          <w:sz w:val="24"/>
          <w:szCs w:val="24"/>
          <w:lang w:val="en-US"/>
        </w:rPr>
        <w:t>be</w:t>
      </w:r>
      <w:r w:rsidRPr="00393141">
        <w:rPr>
          <w:rFonts w:ascii="Times New Roman" w:hAnsi="Times New Roman"/>
          <w:i/>
          <w:sz w:val="24"/>
          <w:szCs w:val="24"/>
        </w:rPr>
        <w:t xml:space="preserve"> </w:t>
      </w:r>
      <w:r w:rsidRPr="00393141">
        <w:rPr>
          <w:rFonts w:ascii="Times New Roman" w:hAnsi="Times New Roman"/>
          <w:i/>
          <w:sz w:val="24"/>
          <w:szCs w:val="24"/>
          <w:lang w:val="en-US"/>
        </w:rPr>
        <w:t>able</w:t>
      </w:r>
      <w:r w:rsidRPr="00393141">
        <w:rPr>
          <w:rFonts w:ascii="Times New Roman" w:hAnsi="Times New Roman"/>
          <w:i/>
          <w:sz w:val="24"/>
          <w:szCs w:val="24"/>
        </w:rPr>
        <w:t xml:space="preserve"> </w:t>
      </w:r>
      <w:r w:rsidRPr="00393141">
        <w:rPr>
          <w:rFonts w:ascii="Times New Roman" w:hAnsi="Times New Roman"/>
          <w:i/>
          <w:sz w:val="24"/>
          <w:szCs w:val="24"/>
          <w:lang w:val="en-US"/>
        </w:rPr>
        <w:t>to</w:t>
      </w:r>
      <w:r w:rsidRPr="00393141">
        <w:rPr>
          <w:rFonts w:ascii="Times New Roman" w:hAnsi="Times New Roman"/>
          <w:sz w:val="24"/>
          <w:szCs w:val="24"/>
        </w:rPr>
        <w:t xml:space="preserve">, </w:t>
      </w:r>
      <w:r w:rsidRPr="00393141">
        <w:rPr>
          <w:rFonts w:ascii="Times New Roman" w:hAnsi="Times New Roman"/>
          <w:i/>
          <w:sz w:val="24"/>
          <w:szCs w:val="24"/>
          <w:lang w:val="en-US"/>
        </w:rPr>
        <w:t>must</w:t>
      </w:r>
      <w:r w:rsidRPr="00393141">
        <w:rPr>
          <w:rFonts w:ascii="Times New Roman" w:hAnsi="Times New Roman"/>
          <w:sz w:val="24"/>
          <w:szCs w:val="24"/>
        </w:rPr>
        <w:t xml:space="preserve">, </w:t>
      </w:r>
      <w:r w:rsidRPr="00393141">
        <w:rPr>
          <w:rFonts w:ascii="Times New Roman" w:hAnsi="Times New Roman"/>
          <w:i/>
          <w:sz w:val="24"/>
          <w:szCs w:val="24"/>
          <w:lang w:val="en-US"/>
        </w:rPr>
        <w:t>have</w:t>
      </w:r>
      <w:r w:rsidRPr="00393141">
        <w:rPr>
          <w:rFonts w:ascii="Times New Roman" w:hAnsi="Times New Roman"/>
          <w:i/>
          <w:sz w:val="24"/>
          <w:szCs w:val="24"/>
        </w:rPr>
        <w:t xml:space="preserve"> </w:t>
      </w:r>
      <w:r w:rsidRPr="00393141">
        <w:rPr>
          <w:rFonts w:ascii="Times New Roman" w:hAnsi="Times New Roman"/>
          <w:i/>
          <w:sz w:val="24"/>
          <w:szCs w:val="24"/>
          <w:lang w:val="en-US"/>
        </w:rPr>
        <w:t>to</w:t>
      </w:r>
      <w:r w:rsidRPr="00393141">
        <w:rPr>
          <w:rFonts w:ascii="Times New Roman" w:hAnsi="Times New Roman"/>
          <w:sz w:val="24"/>
          <w:szCs w:val="24"/>
        </w:rPr>
        <w:t xml:space="preserve">, </w:t>
      </w:r>
      <w:r w:rsidRPr="00393141">
        <w:rPr>
          <w:rFonts w:ascii="Times New Roman" w:hAnsi="Times New Roman"/>
          <w:i/>
          <w:sz w:val="24"/>
          <w:szCs w:val="24"/>
          <w:lang w:val="en-US"/>
        </w:rPr>
        <w:t>should</w:t>
      </w:r>
      <w:r w:rsidRPr="00393141">
        <w:rPr>
          <w:rFonts w:ascii="Times New Roman" w:hAnsi="Times New Roman"/>
          <w:sz w:val="24"/>
          <w:szCs w:val="24"/>
        </w:rPr>
        <w:t>);</w:t>
      </w:r>
    </w:p>
    <w:p w:rsidR="00710C24" w:rsidRPr="00393141" w:rsidRDefault="00710C24" w:rsidP="00666657">
      <w:pPr>
        <w:numPr>
          <w:ilvl w:val="0"/>
          <w:numId w:val="6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393141">
        <w:rPr>
          <w:rFonts w:ascii="Times New Roman" w:hAnsi="Times New Roman"/>
          <w:sz w:val="24"/>
          <w:szCs w:val="24"/>
          <w:lang w:val="en-US"/>
        </w:rPr>
        <w:t>Present</w:t>
      </w:r>
      <w:r w:rsidRPr="00393141">
        <w:rPr>
          <w:rFonts w:ascii="Times New Roman" w:hAnsi="Times New Roman"/>
          <w:sz w:val="24"/>
          <w:szCs w:val="24"/>
        </w:rPr>
        <w:t xml:space="preserve"> </w:t>
      </w:r>
      <w:r w:rsidRPr="00393141">
        <w:rPr>
          <w:rFonts w:ascii="Times New Roman" w:hAnsi="Times New Roman"/>
          <w:sz w:val="24"/>
          <w:szCs w:val="24"/>
          <w:lang w:val="en-US"/>
        </w:rPr>
        <w:t>Simple</w:t>
      </w:r>
      <w:r w:rsidRPr="00393141">
        <w:rPr>
          <w:rFonts w:ascii="Times New Roman" w:hAnsi="Times New Roman"/>
          <w:sz w:val="24"/>
          <w:szCs w:val="24"/>
        </w:rPr>
        <w:t xml:space="preserve"> </w:t>
      </w:r>
      <w:r w:rsidRPr="00393141">
        <w:rPr>
          <w:rFonts w:ascii="Times New Roman" w:hAnsi="Times New Roman"/>
          <w:sz w:val="24"/>
          <w:szCs w:val="24"/>
          <w:lang w:val="en-US"/>
        </w:rPr>
        <w:t>Passive</w:t>
      </w:r>
      <w:r w:rsidRPr="00393141">
        <w:rPr>
          <w:rFonts w:ascii="Times New Roman" w:hAnsi="Times New Roman"/>
          <w:sz w:val="24"/>
          <w:szCs w:val="24"/>
        </w:rPr>
        <w:t xml:space="preserve">, </w:t>
      </w:r>
      <w:r w:rsidRPr="00393141">
        <w:rPr>
          <w:rFonts w:ascii="Times New Roman" w:hAnsi="Times New Roman"/>
          <w:sz w:val="24"/>
          <w:szCs w:val="24"/>
          <w:lang w:val="en-US"/>
        </w:rPr>
        <w:t>Past</w:t>
      </w:r>
      <w:r w:rsidRPr="00393141">
        <w:rPr>
          <w:rFonts w:ascii="Times New Roman" w:hAnsi="Times New Roman"/>
          <w:sz w:val="24"/>
          <w:szCs w:val="24"/>
        </w:rPr>
        <w:t xml:space="preserve"> </w:t>
      </w:r>
      <w:r w:rsidRPr="00393141">
        <w:rPr>
          <w:rFonts w:ascii="Times New Roman" w:hAnsi="Times New Roman"/>
          <w:sz w:val="24"/>
          <w:szCs w:val="24"/>
          <w:lang w:val="en-US"/>
        </w:rPr>
        <w:t>Simple</w:t>
      </w:r>
      <w:r w:rsidRPr="00393141">
        <w:rPr>
          <w:rFonts w:ascii="Times New Roman" w:hAnsi="Times New Roman"/>
          <w:sz w:val="24"/>
          <w:szCs w:val="24"/>
        </w:rPr>
        <w:t xml:space="preserve"> </w:t>
      </w:r>
      <w:r w:rsidRPr="00393141">
        <w:rPr>
          <w:rFonts w:ascii="Times New Roman" w:hAnsi="Times New Roman"/>
          <w:sz w:val="24"/>
          <w:szCs w:val="24"/>
          <w:lang w:val="en-US"/>
        </w:rPr>
        <w:t>Passive</w:t>
      </w:r>
      <w:r w:rsidRPr="00393141">
        <w:rPr>
          <w:rFonts w:ascii="Times New Roman" w:hAnsi="Times New Roman"/>
          <w:sz w:val="24"/>
          <w:szCs w:val="24"/>
        </w:rPr>
        <w:t>;</w:t>
      </w:r>
    </w:p>
    <w:p w:rsidR="00710C24" w:rsidRPr="00393141" w:rsidRDefault="00710C24" w:rsidP="00666657">
      <w:pPr>
        <w:numPr>
          <w:ilvl w:val="0"/>
          <w:numId w:val="60"/>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получит возможность научиться:</w:t>
      </w:r>
    </w:p>
    <w:p w:rsidR="00710C24" w:rsidRPr="00393141" w:rsidRDefault="00710C24" w:rsidP="00666657">
      <w:pPr>
        <w:numPr>
          <w:ilvl w:val="0"/>
          <w:numId w:val="62"/>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 xml:space="preserve">распознавать сложноподчиненные предложения с придаточными: времени с союзом </w:t>
      </w:r>
      <w:r w:rsidRPr="00393141">
        <w:rPr>
          <w:rFonts w:ascii="Times New Roman" w:hAnsi="Times New Roman"/>
          <w:i/>
          <w:sz w:val="24"/>
          <w:szCs w:val="24"/>
          <w:lang w:val="en-US"/>
        </w:rPr>
        <w:t>since</w:t>
      </w:r>
      <w:r w:rsidRPr="00393141">
        <w:rPr>
          <w:rFonts w:ascii="Times New Roman" w:hAnsi="Times New Roman"/>
          <w:i/>
          <w:sz w:val="24"/>
          <w:szCs w:val="24"/>
        </w:rPr>
        <w:t xml:space="preserve">; цели с союзом </w:t>
      </w:r>
      <w:r w:rsidRPr="00393141">
        <w:rPr>
          <w:rFonts w:ascii="Times New Roman" w:hAnsi="Times New Roman"/>
          <w:i/>
          <w:sz w:val="24"/>
          <w:szCs w:val="24"/>
          <w:lang w:val="en-US"/>
        </w:rPr>
        <w:t>so</w:t>
      </w:r>
      <w:r w:rsidRPr="00393141">
        <w:rPr>
          <w:rFonts w:ascii="Times New Roman" w:hAnsi="Times New Roman"/>
          <w:i/>
          <w:sz w:val="24"/>
          <w:szCs w:val="24"/>
        </w:rPr>
        <w:t xml:space="preserve"> </w:t>
      </w:r>
      <w:r w:rsidRPr="00393141">
        <w:rPr>
          <w:rFonts w:ascii="Times New Roman" w:hAnsi="Times New Roman"/>
          <w:i/>
          <w:sz w:val="24"/>
          <w:szCs w:val="24"/>
          <w:lang w:val="en-US"/>
        </w:rPr>
        <w:t>that</w:t>
      </w:r>
      <w:r w:rsidRPr="00393141">
        <w:rPr>
          <w:rFonts w:ascii="Times New Roman" w:hAnsi="Times New Roman"/>
          <w:i/>
          <w:sz w:val="24"/>
          <w:szCs w:val="24"/>
        </w:rPr>
        <w:t xml:space="preserve">; условия с союзом </w:t>
      </w:r>
      <w:r w:rsidRPr="00393141">
        <w:rPr>
          <w:rFonts w:ascii="Times New Roman" w:hAnsi="Times New Roman"/>
          <w:i/>
          <w:sz w:val="24"/>
          <w:szCs w:val="24"/>
          <w:lang w:val="en-US"/>
        </w:rPr>
        <w:t>unless</w:t>
      </w:r>
      <w:r w:rsidRPr="00393141">
        <w:rPr>
          <w:rFonts w:ascii="Times New Roman" w:hAnsi="Times New Roman"/>
          <w:i/>
          <w:sz w:val="24"/>
          <w:szCs w:val="24"/>
        </w:rPr>
        <w:t xml:space="preserve">; определительными с союзами </w:t>
      </w:r>
      <w:r w:rsidRPr="00393141">
        <w:rPr>
          <w:rFonts w:ascii="Times New Roman" w:hAnsi="Times New Roman"/>
          <w:i/>
          <w:sz w:val="24"/>
          <w:szCs w:val="24"/>
          <w:lang w:val="en-US"/>
        </w:rPr>
        <w:t>who</w:t>
      </w:r>
      <w:r w:rsidRPr="00393141">
        <w:rPr>
          <w:rFonts w:ascii="Times New Roman" w:hAnsi="Times New Roman"/>
          <w:i/>
          <w:sz w:val="24"/>
          <w:szCs w:val="24"/>
        </w:rPr>
        <w:t xml:space="preserve">, </w:t>
      </w:r>
      <w:r w:rsidRPr="00393141">
        <w:rPr>
          <w:rFonts w:ascii="Times New Roman" w:hAnsi="Times New Roman"/>
          <w:i/>
          <w:sz w:val="24"/>
          <w:szCs w:val="24"/>
          <w:lang w:val="en-US"/>
        </w:rPr>
        <w:t>which</w:t>
      </w:r>
      <w:r w:rsidRPr="00393141">
        <w:rPr>
          <w:rFonts w:ascii="Times New Roman" w:hAnsi="Times New Roman"/>
          <w:i/>
          <w:sz w:val="24"/>
          <w:szCs w:val="24"/>
        </w:rPr>
        <w:t xml:space="preserve">, </w:t>
      </w:r>
      <w:r w:rsidRPr="00393141">
        <w:rPr>
          <w:rFonts w:ascii="Times New Roman" w:hAnsi="Times New Roman"/>
          <w:i/>
          <w:sz w:val="24"/>
          <w:szCs w:val="24"/>
          <w:lang w:val="en-US"/>
        </w:rPr>
        <w:t>that</w:t>
      </w:r>
      <w:r w:rsidRPr="00393141">
        <w:rPr>
          <w:rFonts w:ascii="Times New Roman" w:hAnsi="Times New Roman"/>
          <w:i/>
          <w:sz w:val="24"/>
          <w:szCs w:val="24"/>
        </w:rPr>
        <w:t>;</w:t>
      </w:r>
    </w:p>
    <w:p w:rsidR="00710C24" w:rsidRPr="00393141" w:rsidRDefault="00710C24" w:rsidP="00666657">
      <w:pPr>
        <w:numPr>
          <w:ilvl w:val="0"/>
          <w:numId w:val="62"/>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710C24" w:rsidRPr="00393141" w:rsidRDefault="00710C24" w:rsidP="00666657">
      <w:pPr>
        <w:numPr>
          <w:ilvl w:val="0"/>
          <w:numId w:val="62"/>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 xml:space="preserve">распознавать и употреблять в речи предложения с конструкциями </w:t>
      </w:r>
      <w:r w:rsidRPr="00393141">
        <w:rPr>
          <w:rFonts w:ascii="Times New Roman" w:hAnsi="Times New Roman"/>
          <w:i/>
          <w:sz w:val="24"/>
          <w:szCs w:val="24"/>
          <w:lang w:val="en-US"/>
        </w:rPr>
        <w:t>as</w:t>
      </w:r>
      <w:r w:rsidRPr="00393141">
        <w:rPr>
          <w:rFonts w:ascii="Times New Roman" w:hAnsi="Times New Roman"/>
          <w:i/>
          <w:sz w:val="24"/>
          <w:szCs w:val="24"/>
        </w:rPr>
        <w:t xml:space="preserve"> … </w:t>
      </w:r>
      <w:r w:rsidRPr="00393141">
        <w:rPr>
          <w:rFonts w:ascii="Times New Roman" w:hAnsi="Times New Roman"/>
          <w:i/>
          <w:sz w:val="24"/>
          <w:szCs w:val="24"/>
          <w:lang w:val="en-US"/>
        </w:rPr>
        <w:t>as</w:t>
      </w:r>
      <w:r w:rsidRPr="00393141">
        <w:rPr>
          <w:rFonts w:ascii="Times New Roman" w:hAnsi="Times New Roman"/>
          <w:i/>
          <w:sz w:val="24"/>
          <w:szCs w:val="24"/>
        </w:rPr>
        <w:t xml:space="preserve">; </w:t>
      </w:r>
      <w:r w:rsidRPr="00393141">
        <w:rPr>
          <w:rFonts w:ascii="Times New Roman" w:hAnsi="Times New Roman"/>
          <w:i/>
          <w:sz w:val="24"/>
          <w:szCs w:val="24"/>
          <w:lang w:val="en-US"/>
        </w:rPr>
        <w:t>not</w:t>
      </w:r>
      <w:r w:rsidRPr="00393141">
        <w:rPr>
          <w:rFonts w:ascii="Times New Roman" w:hAnsi="Times New Roman"/>
          <w:i/>
          <w:sz w:val="24"/>
          <w:szCs w:val="24"/>
        </w:rPr>
        <w:t xml:space="preserve"> </w:t>
      </w:r>
      <w:r w:rsidRPr="00393141">
        <w:rPr>
          <w:rFonts w:ascii="Times New Roman" w:hAnsi="Times New Roman"/>
          <w:i/>
          <w:sz w:val="24"/>
          <w:szCs w:val="24"/>
          <w:lang w:val="en-US"/>
        </w:rPr>
        <w:t>so</w:t>
      </w:r>
      <w:r w:rsidRPr="00393141">
        <w:rPr>
          <w:rFonts w:ascii="Times New Roman" w:hAnsi="Times New Roman"/>
          <w:i/>
          <w:sz w:val="24"/>
          <w:szCs w:val="24"/>
        </w:rPr>
        <w:t xml:space="preserve"> … </w:t>
      </w:r>
      <w:r w:rsidRPr="00393141">
        <w:rPr>
          <w:rFonts w:ascii="Times New Roman" w:hAnsi="Times New Roman"/>
          <w:i/>
          <w:sz w:val="24"/>
          <w:szCs w:val="24"/>
          <w:lang w:val="en-US"/>
        </w:rPr>
        <w:t>as</w:t>
      </w:r>
      <w:r w:rsidRPr="00393141">
        <w:rPr>
          <w:rFonts w:ascii="Times New Roman" w:hAnsi="Times New Roman"/>
          <w:i/>
          <w:sz w:val="24"/>
          <w:szCs w:val="24"/>
        </w:rPr>
        <w:t xml:space="preserve">; </w:t>
      </w:r>
      <w:r w:rsidRPr="00393141">
        <w:rPr>
          <w:rFonts w:ascii="Times New Roman" w:hAnsi="Times New Roman"/>
          <w:i/>
          <w:sz w:val="24"/>
          <w:szCs w:val="24"/>
          <w:lang w:val="en-US"/>
        </w:rPr>
        <w:t>either</w:t>
      </w:r>
      <w:r w:rsidRPr="00393141">
        <w:rPr>
          <w:rFonts w:ascii="Times New Roman" w:hAnsi="Times New Roman"/>
          <w:i/>
          <w:sz w:val="24"/>
          <w:szCs w:val="24"/>
        </w:rPr>
        <w:t xml:space="preserve"> … </w:t>
      </w:r>
      <w:r w:rsidRPr="00393141">
        <w:rPr>
          <w:rFonts w:ascii="Times New Roman" w:hAnsi="Times New Roman"/>
          <w:i/>
          <w:sz w:val="24"/>
          <w:szCs w:val="24"/>
          <w:lang w:val="en-US"/>
        </w:rPr>
        <w:t>or</w:t>
      </w:r>
      <w:r w:rsidRPr="00393141">
        <w:rPr>
          <w:rFonts w:ascii="Times New Roman" w:hAnsi="Times New Roman"/>
          <w:i/>
          <w:sz w:val="24"/>
          <w:szCs w:val="24"/>
        </w:rPr>
        <w:t xml:space="preserve">; </w:t>
      </w:r>
      <w:r w:rsidRPr="00393141">
        <w:rPr>
          <w:rFonts w:ascii="Times New Roman" w:hAnsi="Times New Roman"/>
          <w:i/>
          <w:sz w:val="24"/>
          <w:szCs w:val="24"/>
          <w:lang w:val="en-US"/>
        </w:rPr>
        <w:t>neither</w:t>
      </w:r>
      <w:r w:rsidRPr="00393141">
        <w:rPr>
          <w:rFonts w:ascii="Times New Roman" w:hAnsi="Times New Roman"/>
          <w:i/>
          <w:sz w:val="24"/>
          <w:szCs w:val="24"/>
        </w:rPr>
        <w:t xml:space="preserve"> … </w:t>
      </w:r>
      <w:r w:rsidRPr="00393141">
        <w:rPr>
          <w:rFonts w:ascii="Times New Roman" w:hAnsi="Times New Roman"/>
          <w:i/>
          <w:sz w:val="24"/>
          <w:szCs w:val="24"/>
          <w:lang w:val="en-US"/>
        </w:rPr>
        <w:t>nor</w:t>
      </w:r>
      <w:r w:rsidRPr="00393141">
        <w:rPr>
          <w:rFonts w:ascii="Times New Roman" w:hAnsi="Times New Roman"/>
          <w:i/>
          <w:sz w:val="24"/>
          <w:szCs w:val="24"/>
        </w:rPr>
        <w:t>;</w:t>
      </w:r>
    </w:p>
    <w:p w:rsidR="00710C24" w:rsidRPr="00393141" w:rsidRDefault="00710C24" w:rsidP="00666657">
      <w:pPr>
        <w:numPr>
          <w:ilvl w:val="0"/>
          <w:numId w:val="62"/>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распознавать и употреблять в речи предложения с конструкцией I wish;</w:t>
      </w:r>
    </w:p>
    <w:p w:rsidR="00710C24" w:rsidRPr="00393141" w:rsidRDefault="00710C24" w:rsidP="00666657">
      <w:pPr>
        <w:numPr>
          <w:ilvl w:val="0"/>
          <w:numId w:val="62"/>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распознавать и употреблять в речи конструкции с глаголами на -ing: to love/hate doing something; Stop talking;</w:t>
      </w:r>
    </w:p>
    <w:p w:rsidR="00710C24" w:rsidRPr="00393141" w:rsidRDefault="00710C24" w:rsidP="00666657">
      <w:pPr>
        <w:numPr>
          <w:ilvl w:val="0"/>
          <w:numId w:val="62"/>
        </w:numPr>
        <w:tabs>
          <w:tab w:val="left" w:pos="993"/>
        </w:tabs>
        <w:spacing w:after="0" w:line="240" w:lineRule="auto"/>
        <w:ind w:left="0" w:firstLine="709"/>
        <w:jc w:val="both"/>
        <w:rPr>
          <w:rFonts w:ascii="Times New Roman" w:hAnsi="Times New Roman"/>
          <w:i/>
          <w:sz w:val="24"/>
          <w:szCs w:val="24"/>
          <w:lang w:val="en-US"/>
        </w:rPr>
      </w:pPr>
      <w:r w:rsidRPr="00393141">
        <w:rPr>
          <w:rFonts w:ascii="Times New Roman" w:hAnsi="Times New Roman"/>
          <w:i/>
          <w:sz w:val="24"/>
          <w:szCs w:val="24"/>
        </w:rPr>
        <w:lastRenderedPageBreak/>
        <w:t>распознавать</w:t>
      </w:r>
      <w:r w:rsidRPr="00393141">
        <w:rPr>
          <w:rFonts w:ascii="Times New Roman" w:hAnsi="Times New Roman"/>
          <w:i/>
          <w:sz w:val="24"/>
          <w:szCs w:val="24"/>
          <w:lang w:val="en-US"/>
        </w:rPr>
        <w:t xml:space="preserve"> </w:t>
      </w:r>
      <w:r w:rsidRPr="00393141">
        <w:rPr>
          <w:rFonts w:ascii="Times New Roman" w:hAnsi="Times New Roman"/>
          <w:i/>
          <w:sz w:val="24"/>
          <w:szCs w:val="24"/>
        </w:rPr>
        <w:t>и</w:t>
      </w:r>
      <w:r w:rsidRPr="00393141">
        <w:rPr>
          <w:rFonts w:ascii="Times New Roman" w:hAnsi="Times New Roman"/>
          <w:i/>
          <w:sz w:val="24"/>
          <w:szCs w:val="24"/>
          <w:lang w:val="en-US"/>
        </w:rPr>
        <w:t xml:space="preserve"> </w:t>
      </w:r>
      <w:r w:rsidRPr="00393141">
        <w:rPr>
          <w:rFonts w:ascii="Times New Roman" w:hAnsi="Times New Roman"/>
          <w:i/>
          <w:sz w:val="24"/>
          <w:szCs w:val="24"/>
        </w:rPr>
        <w:t>употреблять</w:t>
      </w:r>
      <w:r w:rsidRPr="00393141">
        <w:rPr>
          <w:rFonts w:ascii="Times New Roman" w:hAnsi="Times New Roman"/>
          <w:i/>
          <w:sz w:val="24"/>
          <w:szCs w:val="24"/>
          <w:lang w:val="en-US"/>
        </w:rPr>
        <w:t xml:space="preserve"> </w:t>
      </w:r>
      <w:r w:rsidRPr="00393141">
        <w:rPr>
          <w:rFonts w:ascii="Times New Roman" w:hAnsi="Times New Roman"/>
          <w:i/>
          <w:sz w:val="24"/>
          <w:szCs w:val="24"/>
        </w:rPr>
        <w:t>в</w:t>
      </w:r>
      <w:r w:rsidRPr="00393141">
        <w:rPr>
          <w:rFonts w:ascii="Times New Roman" w:hAnsi="Times New Roman"/>
          <w:i/>
          <w:sz w:val="24"/>
          <w:szCs w:val="24"/>
          <w:lang w:val="en-US"/>
        </w:rPr>
        <w:t xml:space="preserve"> </w:t>
      </w:r>
      <w:r w:rsidRPr="00393141">
        <w:rPr>
          <w:rFonts w:ascii="Times New Roman" w:hAnsi="Times New Roman"/>
          <w:i/>
          <w:sz w:val="24"/>
          <w:szCs w:val="24"/>
        </w:rPr>
        <w:t>речи</w:t>
      </w:r>
      <w:r w:rsidRPr="00393141">
        <w:rPr>
          <w:rFonts w:ascii="Times New Roman" w:hAnsi="Times New Roman"/>
          <w:i/>
          <w:sz w:val="24"/>
          <w:szCs w:val="24"/>
          <w:lang w:val="en-US"/>
        </w:rPr>
        <w:t xml:space="preserve"> </w:t>
      </w:r>
      <w:r w:rsidRPr="00393141">
        <w:rPr>
          <w:rFonts w:ascii="Times New Roman" w:hAnsi="Times New Roman"/>
          <w:i/>
          <w:sz w:val="24"/>
          <w:szCs w:val="24"/>
        </w:rPr>
        <w:t>конструкции</w:t>
      </w:r>
      <w:r w:rsidRPr="00393141">
        <w:rPr>
          <w:rFonts w:ascii="Times New Roman" w:hAnsi="Times New Roman"/>
          <w:i/>
          <w:sz w:val="24"/>
          <w:szCs w:val="24"/>
          <w:lang w:val="en-US"/>
        </w:rPr>
        <w:t xml:space="preserve"> It takes me …to do something; to look / feel / be happy;</w:t>
      </w:r>
    </w:p>
    <w:p w:rsidR="00710C24" w:rsidRPr="00393141" w:rsidRDefault="00710C24" w:rsidP="00666657">
      <w:pPr>
        <w:numPr>
          <w:ilvl w:val="0"/>
          <w:numId w:val="62"/>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710C24" w:rsidRPr="00393141" w:rsidRDefault="00710C24" w:rsidP="00666657">
      <w:pPr>
        <w:numPr>
          <w:ilvl w:val="0"/>
          <w:numId w:val="62"/>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393141">
        <w:rPr>
          <w:rFonts w:ascii="Times New Roman" w:hAnsi="Times New Roman"/>
          <w:i/>
          <w:sz w:val="24"/>
          <w:szCs w:val="24"/>
          <w:lang w:val="en-US"/>
        </w:rPr>
        <w:t>Past</w:t>
      </w:r>
      <w:r w:rsidRPr="00393141">
        <w:rPr>
          <w:rFonts w:ascii="Times New Roman" w:hAnsi="Times New Roman"/>
          <w:i/>
          <w:sz w:val="24"/>
          <w:szCs w:val="24"/>
        </w:rPr>
        <w:t xml:space="preserve"> </w:t>
      </w:r>
      <w:r w:rsidRPr="00393141">
        <w:rPr>
          <w:rFonts w:ascii="Times New Roman" w:hAnsi="Times New Roman"/>
          <w:i/>
          <w:sz w:val="24"/>
          <w:szCs w:val="24"/>
          <w:lang w:val="en-US"/>
        </w:rPr>
        <w:t>Perfect</w:t>
      </w:r>
      <w:r w:rsidRPr="00393141">
        <w:rPr>
          <w:rFonts w:ascii="Times New Roman" w:hAnsi="Times New Roman"/>
          <w:i/>
          <w:sz w:val="24"/>
          <w:szCs w:val="24"/>
        </w:rPr>
        <w:t xml:space="preserve">, </w:t>
      </w:r>
      <w:r w:rsidRPr="00393141">
        <w:rPr>
          <w:rFonts w:ascii="Times New Roman" w:hAnsi="Times New Roman"/>
          <w:i/>
          <w:sz w:val="24"/>
          <w:szCs w:val="24"/>
          <w:lang w:val="de-DE"/>
        </w:rPr>
        <w:t xml:space="preserve">Present </w:t>
      </w:r>
      <w:r w:rsidRPr="00393141">
        <w:rPr>
          <w:rFonts w:ascii="Times New Roman" w:hAnsi="Times New Roman"/>
          <w:i/>
          <w:sz w:val="24"/>
          <w:szCs w:val="24"/>
          <w:lang w:val="en-US"/>
        </w:rPr>
        <w:t>Perfect</w:t>
      </w:r>
      <w:r w:rsidRPr="00393141">
        <w:rPr>
          <w:rFonts w:ascii="Times New Roman" w:hAnsi="Times New Roman"/>
          <w:i/>
          <w:sz w:val="24"/>
          <w:szCs w:val="24"/>
        </w:rPr>
        <w:t xml:space="preserve"> </w:t>
      </w:r>
      <w:r w:rsidRPr="00393141">
        <w:rPr>
          <w:rFonts w:ascii="Times New Roman" w:hAnsi="Times New Roman"/>
          <w:i/>
          <w:sz w:val="24"/>
          <w:szCs w:val="24"/>
          <w:lang w:val="en-US"/>
        </w:rPr>
        <w:t>Continuous</w:t>
      </w:r>
      <w:r w:rsidRPr="00393141">
        <w:rPr>
          <w:rFonts w:ascii="Times New Roman" w:hAnsi="Times New Roman"/>
          <w:i/>
          <w:sz w:val="24"/>
          <w:szCs w:val="24"/>
        </w:rPr>
        <w:t xml:space="preserve">, </w:t>
      </w:r>
      <w:r w:rsidRPr="00393141">
        <w:rPr>
          <w:rFonts w:ascii="Times New Roman" w:hAnsi="Times New Roman"/>
          <w:i/>
          <w:sz w:val="24"/>
          <w:szCs w:val="24"/>
          <w:lang w:val="en-US"/>
        </w:rPr>
        <w:t>Future</w:t>
      </w:r>
      <w:r w:rsidRPr="00393141">
        <w:rPr>
          <w:rFonts w:ascii="Times New Roman" w:hAnsi="Times New Roman"/>
          <w:i/>
          <w:sz w:val="24"/>
          <w:szCs w:val="24"/>
        </w:rPr>
        <w:t>-</w:t>
      </w:r>
      <w:r w:rsidRPr="00393141">
        <w:rPr>
          <w:rFonts w:ascii="Times New Roman" w:hAnsi="Times New Roman"/>
          <w:i/>
          <w:sz w:val="24"/>
          <w:szCs w:val="24"/>
          <w:lang w:val="en-US"/>
        </w:rPr>
        <w:t>in</w:t>
      </w:r>
      <w:r w:rsidRPr="00393141">
        <w:rPr>
          <w:rFonts w:ascii="Times New Roman" w:hAnsi="Times New Roman"/>
          <w:i/>
          <w:sz w:val="24"/>
          <w:szCs w:val="24"/>
        </w:rPr>
        <w:t>-</w:t>
      </w:r>
      <w:r w:rsidRPr="00393141">
        <w:rPr>
          <w:rFonts w:ascii="Times New Roman" w:hAnsi="Times New Roman"/>
          <w:i/>
          <w:sz w:val="24"/>
          <w:szCs w:val="24"/>
          <w:lang w:val="en-US"/>
        </w:rPr>
        <w:t>the</w:t>
      </w:r>
      <w:r w:rsidRPr="00393141">
        <w:rPr>
          <w:rFonts w:ascii="Times New Roman" w:hAnsi="Times New Roman"/>
          <w:i/>
          <w:sz w:val="24"/>
          <w:szCs w:val="24"/>
        </w:rPr>
        <w:t>-</w:t>
      </w:r>
      <w:r w:rsidRPr="00393141">
        <w:rPr>
          <w:rFonts w:ascii="Times New Roman" w:hAnsi="Times New Roman"/>
          <w:i/>
          <w:sz w:val="24"/>
          <w:szCs w:val="24"/>
          <w:lang w:val="en-US"/>
        </w:rPr>
        <w:t>Past</w:t>
      </w:r>
      <w:r w:rsidRPr="00393141">
        <w:rPr>
          <w:rFonts w:ascii="Times New Roman" w:hAnsi="Times New Roman"/>
          <w:i/>
          <w:sz w:val="24"/>
          <w:szCs w:val="24"/>
        </w:rPr>
        <w:t>;</w:t>
      </w:r>
    </w:p>
    <w:p w:rsidR="00710C24" w:rsidRPr="00393141" w:rsidRDefault="00710C24" w:rsidP="00666657">
      <w:pPr>
        <w:numPr>
          <w:ilvl w:val="0"/>
          <w:numId w:val="62"/>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393141">
        <w:rPr>
          <w:rFonts w:ascii="Times New Roman" w:hAnsi="Times New Roman"/>
          <w:i/>
          <w:sz w:val="24"/>
          <w:szCs w:val="24"/>
          <w:lang w:val="en-US"/>
        </w:rPr>
        <w:t>Present</w:t>
      </w:r>
      <w:r w:rsidRPr="00393141">
        <w:rPr>
          <w:rFonts w:ascii="Times New Roman" w:hAnsi="Times New Roman"/>
          <w:i/>
          <w:sz w:val="24"/>
          <w:szCs w:val="24"/>
        </w:rPr>
        <w:t xml:space="preserve"> </w:t>
      </w:r>
      <w:r w:rsidRPr="00393141">
        <w:rPr>
          <w:rFonts w:ascii="Times New Roman" w:hAnsi="Times New Roman"/>
          <w:i/>
          <w:sz w:val="24"/>
          <w:szCs w:val="24"/>
          <w:lang w:val="en-US"/>
        </w:rPr>
        <w:t>Perfect</w:t>
      </w:r>
      <w:r w:rsidRPr="00393141">
        <w:rPr>
          <w:rFonts w:ascii="Times New Roman" w:hAnsi="Times New Roman"/>
          <w:i/>
          <w:sz w:val="24"/>
          <w:szCs w:val="24"/>
        </w:rPr>
        <w:t xml:space="preserve"> Passive;</w:t>
      </w:r>
    </w:p>
    <w:p w:rsidR="00710C24" w:rsidRPr="00393141" w:rsidRDefault="00710C24" w:rsidP="00666657">
      <w:pPr>
        <w:numPr>
          <w:ilvl w:val="0"/>
          <w:numId w:val="62"/>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 xml:space="preserve">распознавать и употреблять в речи модальные глаголы </w:t>
      </w:r>
      <w:r w:rsidRPr="00393141">
        <w:rPr>
          <w:rFonts w:ascii="Times New Roman" w:hAnsi="Times New Roman"/>
          <w:i/>
          <w:sz w:val="24"/>
          <w:szCs w:val="24"/>
          <w:lang w:val="en-US"/>
        </w:rPr>
        <w:t>need</w:t>
      </w:r>
      <w:r w:rsidRPr="00393141">
        <w:rPr>
          <w:rFonts w:ascii="Times New Roman" w:hAnsi="Times New Roman"/>
          <w:i/>
          <w:sz w:val="24"/>
          <w:szCs w:val="24"/>
        </w:rPr>
        <w:t xml:space="preserve">, </w:t>
      </w:r>
      <w:r w:rsidRPr="00393141">
        <w:rPr>
          <w:rFonts w:ascii="Times New Roman" w:hAnsi="Times New Roman"/>
          <w:i/>
          <w:sz w:val="24"/>
          <w:szCs w:val="24"/>
          <w:lang w:val="en-US"/>
        </w:rPr>
        <w:t>shall</w:t>
      </w:r>
      <w:r w:rsidRPr="00393141">
        <w:rPr>
          <w:rFonts w:ascii="Times New Roman" w:hAnsi="Times New Roman"/>
          <w:i/>
          <w:sz w:val="24"/>
          <w:szCs w:val="24"/>
        </w:rPr>
        <w:t xml:space="preserve">, </w:t>
      </w:r>
      <w:r w:rsidRPr="00393141">
        <w:rPr>
          <w:rFonts w:ascii="Times New Roman" w:hAnsi="Times New Roman"/>
          <w:i/>
          <w:sz w:val="24"/>
          <w:szCs w:val="24"/>
          <w:lang w:val="en-US"/>
        </w:rPr>
        <w:t>might</w:t>
      </w:r>
      <w:r w:rsidRPr="00393141">
        <w:rPr>
          <w:rFonts w:ascii="Times New Roman" w:hAnsi="Times New Roman"/>
          <w:i/>
          <w:sz w:val="24"/>
          <w:szCs w:val="24"/>
        </w:rPr>
        <w:t xml:space="preserve">, </w:t>
      </w:r>
      <w:r w:rsidRPr="00393141">
        <w:rPr>
          <w:rFonts w:ascii="Times New Roman" w:hAnsi="Times New Roman"/>
          <w:i/>
          <w:sz w:val="24"/>
          <w:szCs w:val="24"/>
          <w:lang w:val="en-US"/>
        </w:rPr>
        <w:t>would</w:t>
      </w:r>
      <w:r w:rsidRPr="00393141">
        <w:rPr>
          <w:rFonts w:ascii="Times New Roman" w:hAnsi="Times New Roman"/>
          <w:i/>
          <w:sz w:val="24"/>
          <w:szCs w:val="24"/>
        </w:rPr>
        <w:t>;</w:t>
      </w:r>
    </w:p>
    <w:p w:rsidR="00710C24" w:rsidRPr="00393141" w:rsidRDefault="00710C24" w:rsidP="00666657">
      <w:pPr>
        <w:numPr>
          <w:ilvl w:val="0"/>
          <w:numId w:val="62"/>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393141">
        <w:rPr>
          <w:rFonts w:ascii="Times New Roman" w:hAnsi="Times New Roman"/>
          <w:i/>
          <w:sz w:val="24"/>
          <w:szCs w:val="24"/>
          <w:lang w:val="en-US"/>
        </w:rPr>
        <w:t>I</w:t>
      </w:r>
      <w:r w:rsidRPr="00393141">
        <w:rPr>
          <w:rFonts w:ascii="Times New Roman" w:hAnsi="Times New Roman"/>
          <w:i/>
          <w:sz w:val="24"/>
          <w:szCs w:val="24"/>
        </w:rPr>
        <w:t xml:space="preserve"> и </w:t>
      </w:r>
      <w:r w:rsidRPr="00393141">
        <w:rPr>
          <w:rFonts w:ascii="Times New Roman" w:hAnsi="Times New Roman"/>
          <w:i/>
          <w:sz w:val="24"/>
          <w:szCs w:val="24"/>
          <w:lang w:val="en-US"/>
        </w:rPr>
        <w:t>II</w:t>
      </w:r>
      <w:r w:rsidRPr="00393141">
        <w:rPr>
          <w:rFonts w:ascii="Times New Roman" w:hAnsi="Times New Roman"/>
          <w:i/>
          <w:sz w:val="24"/>
          <w:szCs w:val="24"/>
        </w:rPr>
        <w:t>, отглагольного существительного) без различения их функций и употреблять их в речи;</w:t>
      </w:r>
    </w:p>
    <w:p w:rsidR="00710C24" w:rsidRPr="00393141" w:rsidRDefault="00710C24" w:rsidP="00666657">
      <w:pPr>
        <w:numPr>
          <w:ilvl w:val="0"/>
          <w:numId w:val="62"/>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 xml:space="preserve">распознавать и употреблять в речи словосочетания «Причастие </w:t>
      </w:r>
      <w:r w:rsidRPr="00393141">
        <w:rPr>
          <w:rFonts w:ascii="Times New Roman" w:hAnsi="Times New Roman"/>
          <w:i/>
          <w:sz w:val="24"/>
          <w:szCs w:val="24"/>
          <w:lang w:val="en-US"/>
        </w:rPr>
        <w:t>I</w:t>
      </w:r>
      <w:r w:rsidRPr="00393141">
        <w:rPr>
          <w:rFonts w:ascii="Times New Roman" w:hAnsi="Times New Roman"/>
          <w:i/>
          <w:sz w:val="24"/>
          <w:szCs w:val="24"/>
        </w:rPr>
        <w:t>+существительное» (</w:t>
      </w:r>
      <w:r w:rsidRPr="00393141">
        <w:rPr>
          <w:rFonts w:ascii="Times New Roman" w:hAnsi="Times New Roman"/>
          <w:i/>
          <w:sz w:val="24"/>
          <w:szCs w:val="24"/>
          <w:lang w:val="en-US"/>
        </w:rPr>
        <w:t>a</w:t>
      </w:r>
      <w:r w:rsidRPr="00393141">
        <w:rPr>
          <w:rFonts w:ascii="Times New Roman" w:hAnsi="Times New Roman"/>
          <w:i/>
          <w:sz w:val="24"/>
          <w:szCs w:val="24"/>
        </w:rPr>
        <w:t xml:space="preserve"> </w:t>
      </w:r>
      <w:r w:rsidRPr="00393141">
        <w:rPr>
          <w:rFonts w:ascii="Times New Roman" w:hAnsi="Times New Roman"/>
          <w:i/>
          <w:sz w:val="24"/>
          <w:szCs w:val="24"/>
          <w:lang w:val="en-US"/>
        </w:rPr>
        <w:t>playing</w:t>
      </w:r>
      <w:r w:rsidRPr="00393141">
        <w:rPr>
          <w:rFonts w:ascii="Times New Roman" w:hAnsi="Times New Roman"/>
          <w:i/>
          <w:sz w:val="24"/>
          <w:szCs w:val="24"/>
        </w:rPr>
        <w:t xml:space="preserve"> </w:t>
      </w:r>
      <w:r w:rsidRPr="00393141">
        <w:rPr>
          <w:rFonts w:ascii="Times New Roman" w:hAnsi="Times New Roman"/>
          <w:i/>
          <w:sz w:val="24"/>
          <w:szCs w:val="24"/>
          <w:lang w:val="en-US"/>
        </w:rPr>
        <w:t>child</w:t>
      </w:r>
      <w:r w:rsidRPr="00393141">
        <w:rPr>
          <w:rFonts w:ascii="Times New Roman" w:hAnsi="Times New Roman"/>
          <w:i/>
          <w:sz w:val="24"/>
          <w:szCs w:val="24"/>
        </w:rPr>
        <w:t xml:space="preserve">) и «Причастие </w:t>
      </w:r>
      <w:r w:rsidRPr="00393141">
        <w:rPr>
          <w:rFonts w:ascii="Times New Roman" w:hAnsi="Times New Roman"/>
          <w:i/>
          <w:sz w:val="24"/>
          <w:szCs w:val="24"/>
          <w:lang w:val="en-US"/>
        </w:rPr>
        <w:t>II</w:t>
      </w:r>
      <w:r w:rsidRPr="00393141">
        <w:rPr>
          <w:rFonts w:ascii="Times New Roman" w:hAnsi="Times New Roman"/>
          <w:i/>
          <w:sz w:val="24"/>
          <w:szCs w:val="24"/>
        </w:rPr>
        <w:t>+существительное» (</w:t>
      </w:r>
      <w:r w:rsidRPr="00393141">
        <w:rPr>
          <w:rFonts w:ascii="Times New Roman" w:hAnsi="Times New Roman"/>
          <w:i/>
          <w:sz w:val="24"/>
          <w:szCs w:val="24"/>
          <w:lang w:val="en-US"/>
        </w:rPr>
        <w:t>a</w:t>
      </w:r>
      <w:r w:rsidRPr="00393141">
        <w:rPr>
          <w:rFonts w:ascii="Times New Roman" w:hAnsi="Times New Roman"/>
          <w:i/>
          <w:sz w:val="24"/>
          <w:szCs w:val="24"/>
        </w:rPr>
        <w:t xml:space="preserve"> </w:t>
      </w:r>
      <w:r w:rsidRPr="00393141">
        <w:rPr>
          <w:rFonts w:ascii="Times New Roman" w:hAnsi="Times New Roman"/>
          <w:i/>
          <w:sz w:val="24"/>
          <w:szCs w:val="24"/>
          <w:lang w:val="en-US"/>
        </w:rPr>
        <w:t>written</w:t>
      </w:r>
      <w:r w:rsidRPr="00393141">
        <w:rPr>
          <w:rFonts w:ascii="Times New Roman" w:hAnsi="Times New Roman"/>
          <w:i/>
          <w:sz w:val="24"/>
          <w:szCs w:val="24"/>
        </w:rPr>
        <w:t xml:space="preserve"> </w:t>
      </w:r>
      <w:r w:rsidRPr="00393141">
        <w:rPr>
          <w:rFonts w:ascii="Times New Roman" w:hAnsi="Times New Roman"/>
          <w:i/>
          <w:sz w:val="24"/>
          <w:szCs w:val="24"/>
          <w:lang w:val="en-US"/>
        </w:rPr>
        <w:t>poem</w:t>
      </w:r>
      <w:r w:rsidRPr="00393141">
        <w:rPr>
          <w:rFonts w:ascii="Times New Roman" w:hAnsi="Times New Roman"/>
          <w:i/>
          <w:sz w:val="24"/>
          <w:szCs w:val="24"/>
        </w:rPr>
        <w:t>).</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Социокультурные знания и умения</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научится:</w:t>
      </w:r>
    </w:p>
    <w:p w:rsidR="00710C24" w:rsidRPr="00393141" w:rsidRDefault="00710C24" w:rsidP="00666657">
      <w:pPr>
        <w:numPr>
          <w:ilvl w:val="0"/>
          <w:numId w:val="65"/>
        </w:numPr>
        <w:tabs>
          <w:tab w:val="left" w:pos="993"/>
        </w:tabs>
        <w:spacing w:after="0" w:line="240" w:lineRule="auto"/>
        <w:ind w:left="0" w:firstLine="709"/>
        <w:jc w:val="both"/>
        <w:rPr>
          <w:rFonts w:ascii="Times New Roman" w:eastAsia="Arial Unicode MS" w:hAnsi="Times New Roman"/>
          <w:sz w:val="24"/>
          <w:szCs w:val="24"/>
          <w:lang w:eastAsia="ar-SA"/>
        </w:rPr>
      </w:pPr>
      <w:r w:rsidRPr="00393141">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710C24" w:rsidRPr="00393141" w:rsidRDefault="00710C24" w:rsidP="00666657">
      <w:pPr>
        <w:numPr>
          <w:ilvl w:val="0"/>
          <w:numId w:val="65"/>
        </w:numPr>
        <w:tabs>
          <w:tab w:val="left" w:pos="993"/>
        </w:tabs>
        <w:spacing w:after="0" w:line="240" w:lineRule="auto"/>
        <w:ind w:left="0" w:firstLine="709"/>
        <w:jc w:val="both"/>
        <w:rPr>
          <w:rFonts w:ascii="Times New Roman" w:eastAsia="Arial Unicode MS" w:hAnsi="Times New Roman"/>
          <w:sz w:val="24"/>
          <w:szCs w:val="24"/>
          <w:lang w:eastAsia="ar-SA"/>
        </w:rPr>
      </w:pPr>
      <w:r w:rsidRPr="00393141">
        <w:rPr>
          <w:rFonts w:ascii="Times New Roman" w:eastAsia="Arial Unicode MS" w:hAnsi="Times New Roman"/>
          <w:sz w:val="24"/>
          <w:szCs w:val="24"/>
          <w:lang w:eastAsia="ar-SA"/>
        </w:rPr>
        <w:t>представлять родную страну и культуру на английском языке;</w:t>
      </w:r>
    </w:p>
    <w:p w:rsidR="00710C24" w:rsidRPr="00393141" w:rsidRDefault="00710C24" w:rsidP="00666657">
      <w:pPr>
        <w:numPr>
          <w:ilvl w:val="0"/>
          <w:numId w:val="65"/>
        </w:numPr>
        <w:tabs>
          <w:tab w:val="left" w:pos="993"/>
        </w:tabs>
        <w:spacing w:after="0" w:line="240" w:lineRule="auto"/>
        <w:ind w:left="0" w:firstLine="709"/>
        <w:jc w:val="both"/>
        <w:rPr>
          <w:rFonts w:ascii="Times New Roman" w:eastAsia="Arial Unicode MS" w:hAnsi="Times New Roman"/>
          <w:sz w:val="24"/>
          <w:szCs w:val="24"/>
          <w:lang w:eastAsia="ar-SA"/>
        </w:rPr>
      </w:pPr>
      <w:r w:rsidRPr="00393141">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710C24" w:rsidRPr="00393141" w:rsidRDefault="00710C24" w:rsidP="00393141">
      <w:pPr>
        <w:spacing w:after="0" w:line="240" w:lineRule="auto"/>
        <w:ind w:firstLine="709"/>
        <w:jc w:val="both"/>
        <w:rPr>
          <w:rFonts w:ascii="Times New Roman" w:eastAsia="Arial Unicode MS" w:hAnsi="Times New Roman"/>
          <w:sz w:val="24"/>
          <w:szCs w:val="24"/>
          <w:lang w:eastAsia="ar-SA"/>
        </w:rPr>
      </w:pPr>
      <w:r w:rsidRPr="00393141">
        <w:rPr>
          <w:rFonts w:ascii="Times New Roman" w:hAnsi="Times New Roman"/>
          <w:b/>
          <w:sz w:val="24"/>
          <w:szCs w:val="24"/>
        </w:rPr>
        <w:t>Выпускник получит возможность научиться:</w:t>
      </w:r>
    </w:p>
    <w:p w:rsidR="00710C24" w:rsidRPr="00393141" w:rsidRDefault="00710C24" w:rsidP="00666657">
      <w:pPr>
        <w:numPr>
          <w:ilvl w:val="0"/>
          <w:numId w:val="66"/>
        </w:numPr>
        <w:tabs>
          <w:tab w:val="left" w:pos="993"/>
        </w:tabs>
        <w:spacing w:after="0" w:line="240" w:lineRule="auto"/>
        <w:ind w:left="0" w:firstLine="709"/>
        <w:jc w:val="both"/>
        <w:rPr>
          <w:rFonts w:ascii="Times New Roman" w:hAnsi="Times New Roman"/>
          <w:b/>
          <w:i/>
          <w:sz w:val="24"/>
          <w:szCs w:val="24"/>
        </w:rPr>
      </w:pPr>
      <w:r w:rsidRPr="00393141">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710C24" w:rsidRPr="00393141" w:rsidRDefault="00710C24" w:rsidP="00666657">
      <w:pPr>
        <w:numPr>
          <w:ilvl w:val="0"/>
          <w:numId w:val="66"/>
        </w:numPr>
        <w:tabs>
          <w:tab w:val="left" w:pos="993"/>
        </w:tabs>
        <w:spacing w:after="0" w:line="240" w:lineRule="auto"/>
        <w:ind w:left="0" w:firstLine="709"/>
        <w:jc w:val="both"/>
        <w:rPr>
          <w:rFonts w:ascii="Times New Roman" w:hAnsi="Times New Roman"/>
          <w:b/>
          <w:i/>
          <w:sz w:val="24"/>
          <w:szCs w:val="24"/>
        </w:rPr>
      </w:pPr>
      <w:r w:rsidRPr="00393141">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710C24" w:rsidRPr="00393141" w:rsidRDefault="00710C24" w:rsidP="00393141">
      <w:pPr>
        <w:spacing w:after="0" w:line="240" w:lineRule="auto"/>
        <w:ind w:firstLine="709"/>
        <w:jc w:val="both"/>
        <w:rPr>
          <w:rFonts w:ascii="Times New Roman" w:eastAsia="Arial Unicode MS" w:hAnsi="Times New Roman"/>
          <w:b/>
          <w:sz w:val="24"/>
          <w:szCs w:val="24"/>
          <w:lang w:eastAsia="ar-SA"/>
        </w:rPr>
      </w:pPr>
      <w:r w:rsidRPr="00393141">
        <w:rPr>
          <w:rFonts w:ascii="Times New Roman" w:eastAsia="Arial Unicode MS" w:hAnsi="Times New Roman"/>
          <w:b/>
          <w:sz w:val="24"/>
          <w:szCs w:val="24"/>
          <w:lang w:eastAsia="ar-SA"/>
        </w:rPr>
        <w:t>Компенсаторные умения</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научится:</w:t>
      </w:r>
    </w:p>
    <w:p w:rsidR="00710C24" w:rsidRPr="00393141" w:rsidRDefault="00710C24" w:rsidP="00666657">
      <w:pPr>
        <w:numPr>
          <w:ilvl w:val="0"/>
          <w:numId w:val="67"/>
        </w:numPr>
        <w:tabs>
          <w:tab w:val="left" w:pos="993"/>
        </w:tabs>
        <w:spacing w:after="0" w:line="240" w:lineRule="auto"/>
        <w:ind w:left="0" w:firstLine="709"/>
        <w:jc w:val="both"/>
        <w:rPr>
          <w:rFonts w:ascii="Times New Roman" w:hAnsi="Times New Roman"/>
          <w:b/>
          <w:sz w:val="24"/>
          <w:szCs w:val="24"/>
        </w:rPr>
      </w:pPr>
      <w:r w:rsidRPr="00393141">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710C24" w:rsidRPr="00393141" w:rsidRDefault="00710C24" w:rsidP="00393141">
      <w:pPr>
        <w:spacing w:after="0" w:line="240" w:lineRule="auto"/>
        <w:ind w:firstLine="709"/>
        <w:jc w:val="both"/>
        <w:rPr>
          <w:rFonts w:ascii="Times New Roman" w:eastAsia="Arial Unicode MS" w:hAnsi="Times New Roman"/>
          <w:sz w:val="24"/>
          <w:szCs w:val="24"/>
          <w:lang w:eastAsia="ar-SA"/>
        </w:rPr>
      </w:pPr>
      <w:r w:rsidRPr="00393141">
        <w:rPr>
          <w:rFonts w:ascii="Times New Roman" w:hAnsi="Times New Roman"/>
          <w:b/>
          <w:sz w:val="24"/>
          <w:szCs w:val="24"/>
        </w:rPr>
        <w:t>Выпускник получит возможность научиться:</w:t>
      </w:r>
    </w:p>
    <w:p w:rsidR="00710C24" w:rsidRPr="00393141" w:rsidRDefault="00710C24" w:rsidP="00666657">
      <w:pPr>
        <w:numPr>
          <w:ilvl w:val="0"/>
          <w:numId w:val="67"/>
        </w:numPr>
        <w:tabs>
          <w:tab w:val="left" w:pos="993"/>
        </w:tabs>
        <w:spacing w:after="0" w:line="240" w:lineRule="auto"/>
        <w:ind w:left="0" w:firstLine="709"/>
        <w:jc w:val="both"/>
        <w:rPr>
          <w:rFonts w:ascii="Times New Roman" w:eastAsia="Arial Unicode MS" w:hAnsi="Times New Roman"/>
          <w:i/>
          <w:sz w:val="24"/>
          <w:szCs w:val="24"/>
          <w:lang w:eastAsia="ar-SA"/>
        </w:rPr>
      </w:pPr>
      <w:r w:rsidRPr="00393141">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710C24" w:rsidRPr="00393141" w:rsidRDefault="00710C24" w:rsidP="00666657">
      <w:pPr>
        <w:numPr>
          <w:ilvl w:val="0"/>
          <w:numId w:val="67"/>
        </w:numPr>
        <w:tabs>
          <w:tab w:val="left" w:pos="993"/>
        </w:tabs>
        <w:spacing w:after="0" w:line="240" w:lineRule="auto"/>
        <w:ind w:left="0" w:firstLine="709"/>
        <w:jc w:val="both"/>
        <w:rPr>
          <w:rFonts w:ascii="Times New Roman" w:hAnsi="Times New Roman"/>
          <w:b/>
          <w:sz w:val="24"/>
          <w:szCs w:val="24"/>
        </w:rPr>
      </w:pPr>
      <w:r w:rsidRPr="00393141">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710C24" w:rsidRDefault="00710C24" w:rsidP="00FC5E04">
      <w:pPr>
        <w:pStyle w:val="2"/>
        <w:ind w:firstLine="0"/>
        <w:jc w:val="left"/>
        <w:rPr>
          <w:sz w:val="24"/>
          <w:szCs w:val="24"/>
        </w:rPr>
      </w:pPr>
      <w:bookmarkStart w:id="43" w:name="_Toc409691632"/>
      <w:bookmarkStart w:id="44" w:name="_Toc410653957"/>
      <w:bookmarkStart w:id="45" w:name="_Toc414553139"/>
    </w:p>
    <w:p w:rsidR="00710C24" w:rsidRPr="00393141" w:rsidRDefault="00710C24" w:rsidP="009D732D">
      <w:pPr>
        <w:pStyle w:val="3"/>
        <w:spacing w:before="0" w:beforeAutospacing="0" w:after="0" w:afterAutospacing="0"/>
        <w:ind w:firstLine="709"/>
        <w:rPr>
          <w:sz w:val="24"/>
          <w:szCs w:val="24"/>
        </w:rPr>
      </w:pPr>
      <w:r>
        <w:rPr>
          <w:sz w:val="24"/>
          <w:szCs w:val="24"/>
        </w:rPr>
        <w:t>1.2.5.4</w:t>
      </w:r>
      <w:r w:rsidRPr="00393141">
        <w:rPr>
          <w:sz w:val="24"/>
          <w:szCs w:val="24"/>
        </w:rPr>
        <w:t xml:space="preserve">. </w:t>
      </w:r>
      <w:r>
        <w:rPr>
          <w:sz w:val="24"/>
          <w:szCs w:val="24"/>
        </w:rPr>
        <w:t>Марийский</w:t>
      </w:r>
      <w:r w:rsidRPr="00393141">
        <w:rPr>
          <w:sz w:val="24"/>
          <w:szCs w:val="24"/>
        </w:rPr>
        <w:t xml:space="preserve"> язык</w:t>
      </w:r>
    </w:p>
    <w:p w:rsidR="00710C24" w:rsidRPr="00FC5E04" w:rsidRDefault="00710C24" w:rsidP="00FC5E04">
      <w:pPr>
        <w:pStyle w:val="2"/>
        <w:spacing w:line="240" w:lineRule="auto"/>
        <w:rPr>
          <w:sz w:val="24"/>
          <w:szCs w:val="24"/>
        </w:rPr>
      </w:pPr>
      <w:r w:rsidRPr="00FC5E04">
        <w:rPr>
          <w:sz w:val="24"/>
          <w:szCs w:val="24"/>
        </w:rPr>
        <w:t>Речь и речевое общение</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Выпускник научится: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использовать различные виды диалога в ситуациях формального и неформального, межличностного и межкультурного общения;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соблюдать нормы речевого поведения в типичных ситуациях общения;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предупреждать коммуникативные неудачи в процессе речевого общения.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lastRenderedPageBreak/>
        <w:t>Выпускник получит возможность научиться: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выступать перед аудиторией с небольшим докладом; публично представлять проект, реферат; публично защищать свою позицию;</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участвовать в коллективном обсуждении проблем, аргументировать собственную позицию, доказывать её, убеждать;</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понимать основные причины коммуникативных неудач и объяснять их.</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Речевая деятельность</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Аудирование</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Выпускник</w:t>
      </w:r>
      <w:r>
        <w:rPr>
          <w:rFonts w:ascii="Times New Roman" w:hAnsi="Times New Roman"/>
          <w:sz w:val="24"/>
          <w:szCs w:val="24"/>
        </w:rPr>
        <w:t xml:space="preserve"> поличит возможность</w:t>
      </w:r>
      <w:r w:rsidRPr="00FC5E04">
        <w:rPr>
          <w:rFonts w:ascii="Times New Roman" w:hAnsi="Times New Roman"/>
          <w:sz w:val="24"/>
          <w:szCs w:val="24"/>
        </w:rPr>
        <w:t xml:space="preserve"> научится: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Выпускник получит возможность научиться: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Чтение</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xml:space="preserve">Выпускник </w:t>
      </w:r>
      <w:r>
        <w:rPr>
          <w:rFonts w:ascii="Times New Roman" w:hAnsi="Times New Roman"/>
          <w:sz w:val="24"/>
          <w:szCs w:val="24"/>
        </w:rPr>
        <w:t xml:space="preserve">получит возможность </w:t>
      </w:r>
      <w:r w:rsidRPr="00FC5E04">
        <w:rPr>
          <w:rFonts w:ascii="Times New Roman" w:hAnsi="Times New Roman"/>
          <w:sz w:val="24"/>
          <w:szCs w:val="24"/>
        </w:rPr>
        <w:t>научится: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передавать схематически представленную информацию в виде связного текста;</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использовать приёмы работы с учебной книгой, справочниками и другими информационными источниками, включая СМИ и ресурсы Интернета;</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Выпускник получит возможность научиться: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lastRenderedPageBreak/>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Говорение</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Выпускник научится: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обсуждать и чётко формулировать цели, план совместной групповой учебной деятельности, распределение частей работы;</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соблюдать в практике устного речевого общения основные орфоэпические, лексические, грамматические нормы современного горномарийского литературного языка; стилистически корректно использовать лексику и фразеологию, правила речевого этикета.</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Выпускник получит возможность научиться: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выступать перед аудиторией с докладом; публично защищать проект, реферат;</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участвовать в дискуссии на учебно-научные темы, соблюдая нормы учебно-научного общения;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анализировать и оценивать речевые высказывания с точки зрения их успешности в достижении прогнозируемого результата.</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xml:space="preserve">Письмо </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Выпускник</w:t>
      </w:r>
      <w:r>
        <w:rPr>
          <w:rFonts w:ascii="Times New Roman" w:hAnsi="Times New Roman"/>
          <w:sz w:val="24"/>
          <w:szCs w:val="24"/>
        </w:rPr>
        <w:t xml:space="preserve"> получит возможность</w:t>
      </w:r>
      <w:r w:rsidRPr="00FC5E04">
        <w:rPr>
          <w:rFonts w:ascii="Times New Roman" w:hAnsi="Times New Roman"/>
          <w:sz w:val="24"/>
          <w:szCs w:val="24"/>
        </w:rPr>
        <w:t xml:space="preserve"> научит</w:t>
      </w:r>
      <w:r>
        <w:rPr>
          <w:rFonts w:ascii="Times New Roman" w:hAnsi="Times New Roman"/>
          <w:sz w:val="24"/>
          <w:szCs w:val="24"/>
        </w:rPr>
        <w:t>ь</w:t>
      </w:r>
      <w:r w:rsidRPr="00FC5E04">
        <w:rPr>
          <w:rFonts w:ascii="Times New Roman" w:hAnsi="Times New Roman"/>
          <w:sz w:val="24"/>
          <w:szCs w:val="24"/>
        </w:rPr>
        <w:t>ся: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lastRenderedPageBreak/>
        <w:t>• соблюдать в практике письма основные лексические, грамматические, орфографические и пунктуационные нормы современного горномарийского литературного языка; стилистически корректно использовать лексику и фразеологию.</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Выпускник получит возможность научиться: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писать рецензии, рефераты;</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составлять аннотации, тезисы выступления, конспекты;</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710C24" w:rsidRPr="00FC5E04" w:rsidRDefault="00710C24" w:rsidP="00FC5E04">
      <w:pPr>
        <w:spacing w:line="240" w:lineRule="auto"/>
        <w:jc w:val="both"/>
        <w:rPr>
          <w:rFonts w:ascii="Times New Roman" w:hAnsi="Times New Roman"/>
          <w:sz w:val="24"/>
          <w:szCs w:val="24"/>
        </w:rPr>
      </w:pP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Текст</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Выпускник научится: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осуществлять информационную переработку текста, передавая его содержание в виде плана (простого, сложного), тезисов, схемы, таблицы и т. п.;</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создавать и редактировать собственные тексты различных типов речи, стилей, жанров с учётом требований к построению связного текста.</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Выпускник получит возможность научиться: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Функциональные разновидности языка</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Выпускник научится: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lastRenderedPageBreak/>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исправлять речевые недостатки, редактировать текст;</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Выпускник получит возможность научиться: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выступать перед аудиторией сверстников с небольшой протокольно-этикетной, развлекательной, убеждающей речью.</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Общие сведения о языке</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Выпускник научится: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xml:space="preserve">• характеризовать основные социальные функции марийского языка в Республике Марий Эл, России и мире, место марийских языков среди финно-угорских языков, </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оценивать использование основных изобразительных средств языка.</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Выпускник получит возможность научиться: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характеризовать вклад выдающихся марийских лингвистов в развитие науки .</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Фонетика и орфоэпия. Графика</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Выпускник научится: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проводить фонетический анализ слова;</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соблюдать основные орфоэпические правила современного горномарийского литературного языка;</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извлекать необходимую информацию из словарей и справочников; использовать её в различных видах деятельности.</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Выпускник получит возможность научиться: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lastRenderedPageBreak/>
        <w:t>• опознавать основные выразительные средства фонетики (звукопись);</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выразительно читать прозаические и поэтические тексты;</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xml:space="preserve">• извлекать необходимую информацию из словарей и справочников; использовать её </w:t>
      </w:r>
      <w:r>
        <w:rPr>
          <w:rFonts w:ascii="Times New Roman" w:hAnsi="Times New Roman"/>
          <w:sz w:val="24"/>
          <w:szCs w:val="24"/>
        </w:rPr>
        <w:t>в различных видах деятельности.</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Морфемика и словообразование</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Выпускник научится: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делить слова на морфемы на основе смыслового, грамматического и словообразовательного анализа слова;</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различать изученные способы словообразования;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анализировать и самостоятельно составлять словообразовательные пары и словообразовательные цепочки слов;</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Выпускник получит возможность научиться: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характеризовать словообразовательные цепочки и словообразовательные гнёзда, устанавливая смысловую и структурную связь однокоренных слов;</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опознавать основные выразительные средства словообразования в художественной речи и оценивать их;</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извлекать необходимую информацию из морфемных, словообразовательных и этимологических словарей и справочников;</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использовать этимологическую справку для объяснения правописания и лексического значения слова.</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Лексикология и фразеология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Выпускник научится: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группировать слова по тематическим группам;</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подбирать к словам синонимы, антонимы;</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опознавать фразеологические обороты;</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соблюдать лексические нормы в устных и письменных высказываниях;</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использовать лексическую синонимию как средство исправления неоправданного повтора в речи и как средство связи предложений в тексте;</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опознавать основные виды тропов, построенных на переносном значении слова (метафора, эпитет, олицетворение);</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lastRenderedPageBreak/>
        <w:t>• пользоваться различными видами лексических словарей и использовать полученную информацию в различных видах деятельности.</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Выпускник получит возможность научиться: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объяснять общие принципы классификации словарного состава горномарийского языка;</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аргументировать различие лексического и грамматического значений слова;</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опознавать омонимы разных видов;</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оценивать собственную и чужую речь с точки зрения точного, уместного и выразительного словоупотребления;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извлекать необходимую информацию из лексических словарей разного типа  и справочников; использовать эту информацию в различных видах деятельности.</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Морфология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Выпускник научится: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опознавать самостоятельные (знаменательные) части речи и их формы, служебные части речи;</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анализировать слово с точки зрения его принадлежности к той или иной части речи;</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употреблять формы слов различных частей речи в соответствии с нормами современного горномарийского литературного языка;</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применять морфологические знания и умения в практике правописания, в различных видах анализа;</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распознавать явления грамматической омонимии, существенные для решения орфографических и пунктуационных задач.</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Выпускник получит возможность научиться: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анализировать синонимические средства морфологии;</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различать грамматические омонимы;</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извлекать необходимую информацию из словарей; использовать эту информацию в различных видах деятельности.</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Синтаксис</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Выпускник научится: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опознавать основные единицы синтаксиса (словосочетание, предложение) и их виды;</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lastRenderedPageBreak/>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употреблять синтаксические единицы в соответствии с нормами современного горномарийского литературного языка;</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использовать разнообразные синонимические синтаксические конструкции в собственной речевой практике;</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применять синтаксические знания и умения в практике правописания, в различных видах анализа.</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Выпускник получит возможность научиться: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анализировать синонимические средства синтаксиса;</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Правописание: орфография и пунктуация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Выпускник научится: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соблюдать орфографические и пунктуационные нормы в процессе письма (в объёме содержания курса);</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объяснять выбор написания в устной форме (рассуждение) и письменной форме (с помощью графических символов);</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обнаруживать и исправлять орфографические и пунктуационные ошибки;</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извлекать необходимую информацию из орфографических словарей и справочников; использовать её в процессе письма.</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Выпускник получит возможность научиться: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демонстрировать роль орфографии и пунктуации в передаче смысловой стороны речи;</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извлекать необходимую информацию из орфографических словарей и справочников по правописанию; использовать эту информацию в процессе письма.</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Язык и культура</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Выпускник научится: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приводить примеры, которые доказывают, что изучение языка позволяет лучше узнать историю и культуру страны;</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уместно использовать правила горномарийского речевого этикета в учебной деятельности и повседневной жизни.</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lastRenderedPageBreak/>
        <w:t>Выпускник получит возможность научиться:</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характеризовать на отдельных примерах взаимосвязь языка, культуры и истории народа — носителя языка;</w:t>
      </w:r>
    </w:p>
    <w:p w:rsidR="00710C24" w:rsidRPr="00FC5E04" w:rsidRDefault="00710C24" w:rsidP="00FC5E04">
      <w:pPr>
        <w:spacing w:line="240" w:lineRule="auto"/>
        <w:jc w:val="both"/>
        <w:rPr>
          <w:rFonts w:ascii="Times New Roman" w:hAnsi="Times New Roman"/>
          <w:sz w:val="24"/>
          <w:szCs w:val="24"/>
        </w:rPr>
      </w:pPr>
      <w:r w:rsidRPr="00FC5E04">
        <w:rPr>
          <w:rFonts w:ascii="Times New Roman" w:hAnsi="Times New Roman"/>
          <w:sz w:val="24"/>
          <w:szCs w:val="24"/>
        </w:rPr>
        <w:t>• анализировать и сравнивать горномарийский речевой этикет с речевым этикетом отдельных народов Республики Марий Эл, России и мира.</w:t>
      </w:r>
    </w:p>
    <w:p w:rsidR="00710C24" w:rsidRPr="00393141" w:rsidRDefault="00710C24" w:rsidP="00FC5E04">
      <w:pPr>
        <w:pStyle w:val="a8"/>
        <w:widowControl w:val="0"/>
        <w:tabs>
          <w:tab w:val="left" w:pos="993"/>
        </w:tabs>
        <w:autoSpaceDE w:val="0"/>
        <w:autoSpaceDN w:val="0"/>
        <w:adjustRightInd w:val="0"/>
        <w:ind w:left="0"/>
        <w:jc w:val="both"/>
        <w:rPr>
          <w:rFonts w:ascii="Times New Roman" w:hAnsi="Times New Roman"/>
          <w:i/>
        </w:rPr>
      </w:pPr>
    </w:p>
    <w:p w:rsidR="00710C24" w:rsidRPr="00393141" w:rsidRDefault="00710C24" w:rsidP="00243666">
      <w:pPr>
        <w:pStyle w:val="4"/>
        <w:spacing w:before="0" w:line="240" w:lineRule="auto"/>
        <w:ind w:left="0"/>
        <w:rPr>
          <w:sz w:val="24"/>
          <w:szCs w:val="24"/>
        </w:rPr>
      </w:pPr>
      <w:r>
        <w:rPr>
          <w:sz w:val="24"/>
          <w:szCs w:val="24"/>
        </w:rPr>
        <w:t>1.2.5.5</w:t>
      </w:r>
      <w:r w:rsidRPr="00393141">
        <w:rPr>
          <w:sz w:val="24"/>
          <w:szCs w:val="24"/>
        </w:rPr>
        <w:t xml:space="preserve">. </w:t>
      </w:r>
      <w:r>
        <w:rPr>
          <w:sz w:val="24"/>
          <w:szCs w:val="24"/>
        </w:rPr>
        <w:t>Марийский (государственный)</w:t>
      </w:r>
      <w:r w:rsidRPr="00393141">
        <w:rPr>
          <w:sz w:val="24"/>
          <w:szCs w:val="24"/>
        </w:rPr>
        <w:t xml:space="preserve"> язык </w:t>
      </w:r>
    </w:p>
    <w:p w:rsidR="00710C24" w:rsidRPr="009276BD" w:rsidRDefault="00710C24" w:rsidP="00243666">
      <w:pPr>
        <w:pStyle w:val="2"/>
        <w:ind w:firstLine="0"/>
        <w:jc w:val="left"/>
        <w:rPr>
          <w:sz w:val="24"/>
          <w:szCs w:val="24"/>
        </w:rPr>
      </w:pPr>
      <w:r>
        <w:rPr>
          <w:sz w:val="24"/>
          <w:szCs w:val="24"/>
        </w:rPr>
        <w:t xml:space="preserve">     </w:t>
      </w:r>
      <w:r w:rsidRPr="009276BD">
        <w:rPr>
          <w:sz w:val="24"/>
          <w:szCs w:val="24"/>
        </w:rPr>
        <w:t>Выпускник научится:</w:t>
      </w:r>
    </w:p>
    <w:p w:rsidR="00710C24" w:rsidRDefault="00710C24" w:rsidP="00243666">
      <w:pPr>
        <w:rPr>
          <w:rFonts w:ascii="Times New Roman" w:hAnsi="Times New Roman"/>
          <w:sz w:val="24"/>
          <w:szCs w:val="24"/>
        </w:rPr>
      </w:pPr>
      <w:r>
        <w:rPr>
          <w:rFonts w:ascii="Times New Roman" w:hAnsi="Times New Roman"/>
          <w:sz w:val="24"/>
          <w:szCs w:val="24"/>
        </w:rPr>
        <w:t xml:space="preserve">      В</w:t>
      </w:r>
      <w:r w:rsidRPr="009276BD">
        <w:rPr>
          <w:rFonts w:ascii="Times New Roman" w:hAnsi="Times New Roman"/>
          <w:sz w:val="24"/>
          <w:szCs w:val="24"/>
        </w:rPr>
        <w:t xml:space="preserve">ести диалог этикетного характера, диалог-расспрос, диалог-побуждение к действию и диалог-обмен мнениями, а также их комбинации.    </w:t>
      </w:r>
    </w:p>
    <w:p w:rsidR="00710C24" w:rsidRDefault="00710C24" w:rsidP="00243666">
      <w:pPr>
        <w:rPr>
          <w:rFonts w:ascii="Times New Roman" w:hAnsi="Times New Roman"/>
          <w:sz w:val="24"/>
          <w:szCs w:val="24"/>
        </w:rPr>
      </w:pPr>
      <w:r w:rsidRPr="009276BD">
        <w:rPr>
          <w:rFonts w:ascii="Times New Roman" w:hAnsi="Times New Roman"/>
          <w:sz w:val="24"/>
          <w:szCs w:val="24"/>
        </w:rPr>
        <w:t xml:space="preserve"> </w:t>
      </w:r>
      <w:r>
        <w:rPr>
          <w:rFonts w:ascii="Times New Roman" w:hAnsi="Times New Roman"/>
          <w:sz w:val="24"/>
          <w:szCs w:val="24"/>
        </w:rPr>
        <w:t xml:space="preserve">  </w:t>
      </w:r>
      <w:r w:rsidRPr="009276BD">
        <w:rPr>
          <w:rFonts w:ascii="Times New Roman" w:hAnsi="Times New Roman"/>
          <w:sz w:val="24"/>
          <w:szCs w:val="24"/>
        </w:rPr>
        <w:t xml:space="preserve"> Речевые умения при ведении диалогов этикетного характера: начать, поддержать и закончить разговор; поздравить, выразить пожелания и отреагировать на них; выразить благодарность; вежливо переспросить, выразить согласие/ отказ.                                                                                                                                                       </w:t>
      </w:r>
    </w:p>
    <w:p w:rsidR="00710C24" w:rsidRDefault="00710C24" w:rsidP="00243666">
      <w:pPr>
        <w:rPr>
          <w:rFonts w:ascii="Times New Roman" w:hAnsi="Times New Roman"/>
          <w:sz w:val="24"/>
          <w:szCs w:val="24"/>
        </w:rPr>
      </w:pPr>
      <w:r w:rsidRPr="009276BD">
        <w:rPr>
          <w:rFonts w:ascii="Times New Roman" w:hAnsi="Times New Roman"/>
          <w:sz w:val="24"/>
          <w:szCs w:val="24"/>
        </w:rPr>
        <w:t xml:space="preserve">Речевые умения при ведении диалога-расспроса: запрашивать и сообщать фактическую информацию (Кто? Что? Как? Где? Куда? Когда? С кем? Почему?), переходя с позиции спрашивающего на позицию отвечающего; целенаправленно расспрашивать, «брать интервью».                                                                          </w:t>
      </w:r>
    </w:p>
    <w:p w:rsidR="00710C24" w:rsidRDefault="00710C24" w:rsidP="00243666">
      <w:pPr>
        <w:rPr>
          <w:rFonts w:ascii="Times New Roman" w:hAnsi="Times New Roman"/>
          <w:sz w:val="24"/>
          <w:szCs w:val="24"/>
        </w:rPr>
      </w:pPr>
      <w:r w:rsidRPr="009276BD">
        <w:rPr>
          <w:rFonts w:ascii="Times New Roman" w:hAnsi="Times New Roman"/>
          <w:sz w:val="24"/>
          <w:szCs w:val="24"/>
        </w:rPr>
        <w:t xml:space="preserve">Речевые умения при ведении диалога-побуждения к действию: обратиться с просьбой и выразить готовность/отказ ее выполнить; дать совет и принять/не принять его; пригласить к действию/взаимодействию и согласиться/не согласиться принять в нем участие; сделать предложение и выразить согласие/несогласие, принять его, объяснить причину.                                                                       </w:t>
      </w:r>
    </w:p>
    <w:p w:rsidR="00710C24" w:rsidRDefault="00710C24" w:rsidP="00243666">
      <w:pPr>
        <w:rPr>
          <w:rFonts w:ascii="Times New Roman" w:hAnsi="Times New Roman"/>
          <w:sz w:val="24"/>
          <w:szCs w:val="24"/>
        </w:rPr>
      </w:pPr>
      <w:r w:rsidRPr="009276BD">
        <w:rPr>
          <w:rFonts w:ascii="Times New Roman" w:hAnsi="Times New Roman"/>
          <w:sz w:val="24"/>
          <w:szCs w:val="24"/>
        </w:rPr>
        <w:t>Речевые умения при ведении диалога – обмена мнениями: выразить точку зрения и согласиться</w:t>
      </w:r>
      <w:r>
        <w:rPr>
          <w:rFonts w:ascii="Times New Roman" w:hAnsi="Times New Roman"/>
          <w:sz w:val="24"/>
          <w:szCs w:val="24"/>
        </w:rPr>
        <w:t xml:space="preserve"> </w:t>
      </w:r>
      <w:r w:rsidRPr="009276BD">
        <w:rPr>
          <w:rFonts w:ascii="Times New Roman" w:hAnsi="Times New Roman"/>
          <w:sz w:val="24"/>
          <w:szCs w:val="24"/>
        </w:rPr>
        <w:t>/не согласиться с ней; высказать одобрение/неодобрение; выразить сомнение; выразить эмоциональную оценку обсуждаемых событий (радость/огорчение, желание/нежелание); выразить эмоциональную поддержку партнера, в том числе с помощью комплиментов.</w:t>
      </w:r>
    </w:p>
    <w:p w:rsidR="00710C24" w:rsidRPr="009276BD" w:rsidRDefault="00710C24" w:rsidP="00243666">
      <w:pPr>
        <w:rPr>
          <w:rFonts w:ascii="Times New Roman" w:hAnsi="Times New Roman"/>
          <w:sz w:val="24"/>
          <w:szCs w:val="24"/>
        </w:rPr>
      </w:pPr>
      <w:r w:rsidRPr="009276BD">
        <w:rPr>
          <w:rFonts w:ascii="Times New Roman" w:hAnsi="Times New Roman"/>
          <w:sz w:val="24"/>
          <w:szCs w:val="24"/>
        </w:rPr>
        <w:t xml:space="preserve"> Объем диалогов - не менее 10-12 реплик со стороны каждого учащегося. При участии в этих видах диалога и их комбинациях школьники решают различные коммуникативные задачи, предполагающие развитие и совершенствование культуры речи и соответствующих речевых умений. </w:t>
      </w:r>
    </w:p>
    <w:p w:rsidR="00710C24" w:rsidRDefault="00710C24" w:rsidP="00243666">
      <w:pPr>
        <w:rPr>
          <w:rFonts w:ascii="Times New Roman" w:hAnsi="Times New Roman"/>
          <w:b/>
          <w:sz w:val="24"/>
          <w:szCs w:val="24"/>
        </w:rPr>
      </w:pPr>
      <w:r w:rsidRPr="009276BD">
        <w:rPr>
          <w:rFonts w:ascii="Times New Roman" w:hAnsi="Times New Roman"/>
          <w:b/>
          <w:sz w:val="24"/>
          <w:szCs w:val="24"/>
        </w:rPr>
        <w:t>Монологическая речь.</w:t>
      </w:r>
    </w:p>
    <w:p w:rsidR="00710C24" w:rsidRDefault="00710C24" w:rsidP="00243666">
      <w:pPr>
        <w:rPr>
          <w:rFonts w:ascii="Times New Roman" w:hAnsi="Times New Roman"/>
          <w:sz w:val="24"/>
          <w:szCs w:val="24"/>
        </w:rPr>
      </w:pPr>
      <w:r w:rsidRPr="009276BD">
        <w:rPr>
          <w:rFonts w:ascii="Times New Roman" w:hAnsi="Times New Roman"/>
          <w:sz w:val="24"/>
          <w:szCs w:val="24"/>
        </w:rPr>
        <w:t xml:space="preserve"> Развитие монологической речи на средней ступени предусматривает овладение учащимися следующими умениями: </w:t>
      </w:r>
    </w:p>
    <w:p w:rsidR="00710C24" w:rsidRDefault="00710C24" w:rsidP="00666657">
      <w:pPr>
        <w:pStyle w:val="a8"/>
        <w:numPr>
          <w:ilvl w:val="0"/>
          <w:numId w:val="227"/>
        </w:numPr>
        <w:spacing w:after="200" w:line="276" w:lineRule="auto"/>
        <w:ind w:left="0"/>
        <w:rPr>
          <w:rFonts w:ascii="Times New Roman" w:hAnsi="Times New Roman"/>
        </w:rPr>
      </w:pPr>
      <w:r w:rsidRPr="009276BD">
        <w:rPr>
          <w:rFonts w:ascii="Times New Roman" w:hAnsi="Times New Roman"/>
        </w:rPr>
        <w:t xml:space="preserve">кратко высказываться о фактах и событиях, используя основные коммуникативные типы речи (описание, повествование, сообщение, характеристика), эмоциональные и оценочные суждения; </w:t>
      </w:r>
    </w:p>
    <w:p w:rsidR="00710C24" w:rsidRDefault="00710C24" w:rsidP="00666657">
      <w:pPr>
        <w:pStyle w:val="a8"/>
        <w:numPr>
          <w:ilvl w:val="0"/>
          <w:numId w:val="227"/>
        </w:numPr>
        <w:spacing w:after="200" w:line="276" w:lineRule="auto"/>
        <w:ind w:left="0"/>
        <w:rPr>
          <w:rFonts w:ascii="Times New Roman" w:hAnsi="Times New Roman"/>
        </w:rPr>
      </w:pPr>
      <w:r w:rsidRPr="009276BD">
        <w:rPr>
          <w:rFonts w:ascii="Times New Roman" w:hAnsi="Times New Roman"/>
        </w:rPr>
        <w:t xml:space="preserve">передавать содержание, основную мысль прочитанного с опорой на текст; делать сообщение в связи с прочитанным текстом. </w:t>
      </w:r>
    </w:p>
    <w:p w:rsidR="00710C24" w:rsidRDefault="00710C24" w:rsidP="00666657">
      <w:pPr>
        <w:pStyle w:val="a8"/>
        <w:numPr>
          <w:ilvl w:val="0"/>
          <w:numId w:val="227"/>
        </w:numPr>
        <w:spacing w:after="200" w:line="276" w:lineRule="auto"/>
        <w:ind w:left="0"/>
        <w:rPr>
          <w:rFonts w:ascii="Times New Roman" w:hAnsi="Times New Roman"/>
        </w:rPr>
      </w:pPr>
      <w:r w:rsidRPr="009276BD">
        <w:rPr>
          <w:rFonts w:ascii="Times New Roman" w:hAnsi="Times New Roman"/>
        </w:rPr>
        <w:t xml:space="preserve">выражать и аргументировать свое отношение к прочитанному/услышанному. </w:t>
      </w:r>
    </w:p>
    <w:p w:rsidR="00710C24" w:rsidRDefault="00710C24" w:rsidP="00666657">
      <w:pPr>
        <w:pStyle w:val="a8"/>
        <w:numPr>
          <w:ilvl w:val="0"/>
          <w:numId w:val="227"/>
        </w:numPr>
        <w:spacing w:after="200" w:line="276" w:lineRule="auto"/>
        <w:ind w:left="0"/>
        <w:rPr>
          <w:rFonts w:ascii="Times New Roman" w:hAnsi="Times New Roman"/>
        </w:rPr>
      </w:pPr>
      <w:r w:rsidRPr="009276BD">
        <w:rPr>
          <w:rFonts w:ascii="Times New Roman" w:hAnsi="Times New Roman"/>
        </w:rPr>
        <w:t>Объем монологического высказывания – 12-15 предложений.</w:t>
      </w:r>
    </w:p>
    <w:p w:rsidR="00710C24" w:rsidRPr="00384DD6" w:rsidRDefault="00710C24" w:rsidP="00243666">
      <w:pPr>
        <w:spacing w:after="0" w:line="360" w:lineRule="auto"/>
        <w:ind w:firstLine="709"/>
        <w:jc w:val="both"/>
        <w:rPr>
          <w:rFonts w:ascii="Times New Roman" w:hAnsi="Times New Roman"/>
          <w:b/>
          <w:sz w:val="24"/>
          <w:szCs w:val="24"/>
        </w:rPr>
      </w:pPr>
      <w:r w:rsidRPr="00384DD6">
        <w:rPr>
          <w:rFonts w:ascii="Times New Roman" w:hAnsi="Times New Roman"/>
          <w:b/>
          <w:sz w:val="24"/>
          <w:szCs w:val="24"/>
        </w:rPr>
        <w:lastRenderedPageBreak/>
        <w:t xml:space="preserve">Выпускник получит возможность научиться: </w:t>
      </w:r>
    </w:p>
    <w:p w:rsidR="00710C24" w:rsidRPr="00384DD6" w:rsidRDefault="00710C24" w:rsidP="00666657">
      <w:pPr>
        <w:numPr>
          <w:ilvl w:val="0"/>
          <w:numId w:val="47"/>
        </w:numPr>
        <w:tabs>
          <w:tab w:val="left" w:pos="1134"/>
        </w:tabs>
        <w:spacing w:after="0" w:line="360" w:lineRule="auto"/>
        <w:ind w:left="0" w:firstLine="709"/>
        <w:jc w:val="both"/>
        <w:rPr>
          <w:rFonts w:ascii="Times New Roman" w:hAnsi="Times New Roman"/>
          <w:i/>
          <w:sz w:val="24"/>
          <w:szCs w:val="24"/>
        </w:rPr>
      </w:pPr>
      <w:r w:rsidRPr="00384DD6">
        <w:rPr>
          <w:rFonts w:ascii="Times New Roman" w:hAnsi="Times New Roman"/>
          <w:i/>
          <w:sz w:val="24"/>
          <w:szCs w:val="24"/>
        </w:rPr>
        <w:t xml:space="preserve">делать сообщение на заданную тему на основе прочитанного; </w:t>
      </w:r>
    </w:p>
    <w:p w:rsidR="00710C24" w:rsidRPr="00384DD6" w:rsidRDefault="00710C24" w:rsidP="00666657">
      <w:pPr>
        <w:numPr>
          <w:ilvl w:val="0"/>
          <w:numId w:val="47"/>
        </w:numPr>
        <w:tabs>
          <w:tab w:val="left" w:pos="1134"/>
        </w:tabs>
        <w:spacing w:after="0" w:line="360" w:lineRule="auto"/>
        <w:ind w:left="0" w:firstLine="709"/>
        <w:jc w:val="both"/>
        <w:rPr>
          <w:rFonts w:ascii="Times New Roman" w:hAnsi="Times New Roman"/>
          <w:i/>
          <w:sz w:val="24"/>
          <w:szCs w:val="24"/>
        </w:rPr>
      </w:pPr>
      <w:r w:rsidRPr="00384DD6">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710C24" w:rsidRPr="00384DD6" w:rsidRDefault="00710C24" w:rsidP="00666657">
      <w:pPr>
        <w:numPr>
          <w:ilvl w:val="0"/>
          <w:numId w:val="47"/>
        </w:numPr>
        <w:tabs>
          <w:tab w:val="left" w:pos="1134"/>
        </w:tabs>
        <w:spacing w:after="0" w:line="360" w:lineRule="auto"/>
        <w:ind w:left="0" w:firstLine="709"/>
        <w:jc w:val="both"/>
        <w:rPr>
          <w:rFonts w:ascii="Times New Roman" w:hAnsi="Times New Roman"/>
          <w:i/>
          <w:sz w:val="24"/>
          <w:szCs w:val="24"/>
        </w:rPr>
      </w:pPr>
      <w:r w:rsidRPr="00384DD6">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710C24" w:rsidRPr="00384DD6" w:rsidRDefault="00710C24" w:rsidP="00666657">
      <w:pPr>
        <w:numPr>
          <w:ilvl w:val="0"/>
          <w:numId w:val="47"/>
        </w:numPr>
        <w:tabs>
          <w:tab w:val="left" w:pos="1134"/>
        </w:tabs>
        <w:spacing w:after="0" w:line="360" w:lineRule="auto"/>
        <w:ind w:left="0" w:firstLine="709"/>
        <w:jc w:val="both"/>
        <w:rPr>
          <w:rFonts w:ascii="Times New Roman" w:hAnsi="Times New Roman"/>
          <w:i/>
          <w:sz w:val="24"/>
          <w:szCs w:val="24"/>
        </w:rPr>
      </w:pPr>
      <w:r w:rsidRPr="00384DD6">
        <w:rPr>
          <w:rFonts w:ascii="Times New Roman" w:hAnsi="Times New Roman"/>
          <w:i/>
          <w:sz w:val="24"/>
          <w:szCs w:val="24"/>
        </w:rPr>
        <w:t>кратко высказываться с опорой на нелинейный текст (таблицы, диаграммы, расписание и т. п.);</w:t>
      </w:r>
    </w:p>
    <w:p w:rsidR="00710C24" w:rsidRPr="00384DD6" w:rsidRDefault="00710C24" w:rsidP="00666657">
      <w:pPr>
        <w:numPr>
          <w:ilvl w:val="0"/>
          <w:numId w:val="47"/>
        </w:numPr>
        <w:tabs>
          <w:tab w:val="left" w:pos="1134"/>
        </w:tabs>
        <w:spacing w:after="0" w:line="360" w:lineRule="auto"/>
        <w:ind w:left="0" w:firstLine="709"/>
        <w:jc w:val="both"/>
        <w:rPr>
          <w:rFonts w:ascii="Times New Roman" w:hAnsi="Times New Roman"/>
          <w:i/>
          <w:sz w:val="24"/>
          <w:szCs w:val="24"/>
        </w:rPr>
      </w:pPr>
      <w:r w:rsidRPr="00384DD6">
        <w:rPr>
          <w:rFonts w:ascii="Times New Roman" w:hAnsi="Times New Roman"/>
          <w:i/>
          <w:sz w:val="24"/>
          <w:szCs w:val="24"/>
        </w:rPr>
        <w:t>кратко излагать результаты выполненной проектной работы.</w:t>
      </w:r>
    </w:p>
    <w:p w:rsidR="00710C24" w:rsidRPr="00384DD6" w:rsidRDefault="00710C24" w:rsidP="00243666">
      <w:pPr>
        <w:rPr>
          <w:rFonts w:ascii="Times New Roman" w:hAnsi="Times New Roman"/>
          <w:sz w:val="24"/>
          <w:szCs w:val="24"/>
        </w:rPr>
      </w:pPr>
    </w:p>
    <w:p w:rsidR="00710C24" w:rsidRDefault="00710C24" w:rsidP="00243666">
      <w:pPr>
        <w:rPr>
          <w:rFonts w:ascii="Times New Roman" w:hAnsi="Times New Roman"/>
          <w:b/>
          <w:sz w:val="24"/>
          <w:szCs w:val="24"/>
        </w:rPr>
      </w:pPr>
      <w:r w:rsidRPr="009276BD">
        <w:rPr>
          <w:rFonts w:ascii="Times New Roman" w:hAnsi="Times New Roman"/>
          <w:sz w:val="24"/>
          <w:szCs w:val="24"/>
        </w:rPr>
        <w:t xml:space="preserve"> </w:t>
      </w:r>
      <w:r w:rsidRPr="009276BD">
        <w:rPr>
          <w:rFonts w:ascii="Times New Roman" w:hAnsi="Times New Roman"/>
          <w:b/>
          <w:sz w:val="24"/>
          <w:szCs w:val="24"/>
        </w:rPr>
        <w:t>Аудирование.</w:t>
      </w:r>
    </w:p>
    <w:p w:rsidR="00710C24" w:rsidRDefault="00710C24" w:rsidP="00666657">
      <w:pPr>
        <w:pStyle w:val="a8"/>
        <w:numPr>
          <w:ilvl w:val="0"/>
          <w:numId w:val="228"/>
        </w:numPr>
        <w:spacing w:after="200" w:line="276" w:lineRule="auto"/>
        <w:ind w:left="0"/>
        <w:rPr>
          <w:rFonts w:ascii="Times New Roman" w:hAnsi="Times New Roman"/>
        </w:rPr>
      </w:pPr>
      <w:r w:rsidRPr="009276BD">
        <w:rPr>
          <w:rFonts w:ascii="Times New Roman" w:hAnsi="Times New Roman"/>
        </w:rPr>
        <w:t xml:space="preserve">Понимать основное содержание текста по теме, </w:t>
      </w:r>
    </w:p>
    <w:p w:rsidR="00710C24" w:rsidRDefault="00710C24" w:rsidP="00666657">
      <w:pPr>
        <w:pStyle w:val="a8"/>
        <w:numPr>
          <w:ilvl w:val="0"/>
          <w:numId w:val="228"/>
        </w:numPr>
        <w:spacing w:after="200" w:line="276" w:lineRule="auto"/>
        <w:ind w:left="0"/>
        <w:rPr>
          <w:rFonts w:ascii="Times New Roman" w:hAnsi="Times New Roman"/>
        </w:rPr>
      </w:pPr>
      <w:r w:rsidRPr="009276BD">
        <w:rPr>
          <w:rFonts w:ascii="Times New Roman" w:hAnsi="Times New Roman"/>
        </w:rPr>
        <w:t xml:space="preserve">выделять для себя значимую информацию, </w:t>
      </w:r>
    </w:p>
    <w:p w:rsidR="00710C24" w:rsidRDefault="00710C24" w:rsidP="00666657">
      <w:pPr>
        <w:pStyle w:val="a8"/>
        <w:numPr>
          <w:ilvl w:val="0"/>
          <w:numId w:val="228"/>
        </w:numPr>
        <w:spacing w:after="200" w:line="276" w:lineRule="auto"/>
        <w:ind w:left="0"/>
        <w:rPr>
          <w:rFonts w:ascii="Times New Roman" w:hAnsi="Times New Roman"/>
        </w:rPr>
      </w:pPr>
      <w:r w:rsidRPr="009276BD">
        <w:rPr>
          <w:rFonts w:ascii="Times New Roman" w:hAnsi="Times New Roman"/>
        </w:rPr>
        <w:t xml:space="preserve">уметь определить тему текста, </w:t>
      </w:r>
    </w:p>
    <w:p w:rsidR="00710C24" w:rsidRDefault="00710C24" w:rsidP="00666657">
      <w:pPr>
        <w:pStyle w:val="a8"/>
        <w:numPr>
          <w:ilvl w:val="0"/>
          <w:numId w:val="228"/>
        </w:numPr>
        <w:spacing w:after="200" w:line="276" w:lineRule="auto"/>
        <w:ind w:left="0"/>
        <w:rPr>
          <w:rFonts w:ascii="Times New Roman" w:hAnsi="Times New Roman"/>
        </w:rPr>
      </w:pPr>
      <w:r w:rsidRPr="009276BD">
        <w:rPr>
          <w:rFonts w:ascii="Times New Roman" w:hAnsi="Times New Roman"/>
        </w:rPr>
        <w:t>выделить главные факты в тексте; информацию из текста использовать в разговорной речи;</w:t>
      </w:r>
    </w:p>
    <w:p w:rsidR="00710C24" w:rsidRDefault="00710C24" w:rsidP="00666657">
      <w:pPr>
        <w:pStyle w:val="a8"/>
        <w:numPr>
          <w:ilvl w:val="0"/>
          <w:numId w:val="228"/>
        </w:numPr>
        <w:spacing w:after="200" w:line="276" w:lineRule="auto"/>
        <w:ind w:left="0"/>
        <w:rPr>
          <w:rFonts w:ascii="Times New Roman" w:hAnsi="Times New Roman"/>
        </w:rPr>
      </w:pPr>
      <w:r w:rsidRPr="009276BD">
        <w:rPr>
          <w:rFonts w:ascii="Times New Roman" w:hAnsi="Times New Roman"/>
        </w:rPr>
        <w:t xml:space="preserve"> по тексту составить вопросы, план пересказа, диалог.   </w:t>
      </w:r>
    </w:p>
    <w:p w:rsidR="00710C24" w:rsidRPr="00384DD6" w:rsidRDefault="00710C24" w:rsidP="00243666">
      <w:pPr>
        <w:spacing w:after="0" w:line="360" w:lineRule="auto"/>
        <w:ind w:firstLine="709"/>
        <w:jc w:val="both"/>
        <w:rPr>
          <w:rFonts w:ascii="Times New Roman" w:hAnsi="Times New Roman"/>
          <w:b/>
          <w:sz w:val="24"/>
          <w:szCs w:val="24"/>
        </w:rPr>
      </w:pPr>
      <w:r w:rsidRPr="009276BD">
        <w:rPr>
          <w:rFonts w:ascii="Times New Roman" w:hAnsi="Times New Roman"/>
          <w:sz w:val="24"/>
          <w:szCs w:val="24"/>
        </w:rPr>
        <w:t xml:space="preserve">  </w:t>
      </w:r>
      <w:r w:rsidRPr="00384DD6">
        <w:rPr>
          <w:rFonts w:ascii="Times New Roman" w:hAnsi="Times New Roman"/>
          <w:b/>
          <w:sz w:val="24"/>
          <w:szCs w:val="24"/>
        </w:rPr>
        <w:t>Выпускник получит возможность научиться:</w:t>
      </w:r>
    </w:p>
    <w:p w:rsidR="00710C24" w:rsidRPr="00384DD6" w:rsidRDefault="00710C24" w:rsidP="00666657">
      <w:pPr>
        <w:numPr>
          <w:ilvl w:val="0"/>
          <w:numId w:val="51"/>
        </w:numPr>
        <w:tabs>
          <w:tab w:val="left" w:pos="993"/>
        </w:tabs>
        <w:spacing w:after="0" w:line="360" w:lineRule="auto"/>
        <w:ind w:left="0" w:firstLine="425"/>
        <w:jc w:val="both"/>
        <w:rPr>
          <w:rFonts w:ascii="Times New Roman" w:hAnsi="Times New Roman"/>
          <w:i/>
          <w:sz w:val="24"/>
          <w:szCs w:val="24"/>
        </w:rPr>
      </w:pPr>
      <w:r w:rsidRPr="00384DD6">
        <w:rPr>
          <w:rFonts w:ascii="Times New Roman" w:hAnsi="Times New Roman"/>
          <w:i/>
          <w:sz w:val="24"/>
          <w:szCs w:val="24"/>
        </w:rPr>
        <w:t>выделять основную тему в воспринимаемом на слух тексте;</w:t>
      </w:r>
    </w:p>
    <w:p w:rsidR="00710C24" w:rsidRPr="00384DD6" w:rsidRDefault="00710C24" w:rsidP="00666657">
      <w:pPr>
        <w:numPr>
          <w:ilvl w:val="0"/>
          <w:numId w:val="51"/>
        </w:numPr>
        <w:tabs>
          <w:tab w:val="left" w:pos="993"/>
        </w:tabs>
        <w:spacing w:after="0" w:line="360" w:lineRule="auto"/>
        <w:ind w:left="0" w:firstLine="425"/>
        <w:jc w:val="both"/>
        <w:rPr>
          <w:rFonts w:ascii="Times New Roman" w:hAnsi="Times New Roman"/>
          <w:i/>
          <w:sz w:val="24"/>
          <w:szCs w:val="24"/>
        </w:rPr>
      </w:pPr>
      <w:r w:rsidRPr="00384DD6">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710C24" w:rsidRDefault="00710C24" w:rsidP="00243666">
      <w:pPr>
        <w:pStyle w:val="a8"/>
        <w:ind w:left="0"/>
        <w:rPr>
          <w:rFonts w:ascii="Times New Roman" w:hAnsi="Times New Roman"/>
        </w:rPr>
      </w:pPr>
      <w:r w:rsidRPr="009276BD">
        <w:rPr>
          <w:rFonts w:ascii="Times New Roman" w:hAnsi="Times New Roman"/>
        </w:rPr>
        <w:t xml:space="preserve">                                                     </w:t>
      </w:r>
    </w:p>
    <w:p w:rsidR="00710C24" w:rsidRDefault="00710C24" w:rsidP="00243666">
      <w:pPr>
        <w:rPr>
          <w:rFonts w:ascii="Times New Roman" w:hAnsi="Times New Roman"/>
          <w:sz w:val="24"/>
          <w:szCs w:val="24"/>
        </w:rPr>
      </w:pPr>
      <w:r w:rsidRPr="009276BD">
        <w:rPr>
          <w:rFonts w:ascii="Times New Roman" w:hAnsi="Times New Roman"/>
          <w:sz w:val="24"/>
          <w:szCs w:val="24"/>
        </w:rPr>
        <w:t xml:space="preserve"> </w:t>
      </w:r>
      <w:r w:rsidRPr="009276BD">
        <w:rPr>
          <w:rFonts w:ascii="Times New Roman" w:hAnsi="Times New Roman"/>
          <w:b/>
          <w:sz w:val="24"/>
          <w:szCs w:val="24"/>
        </w:rPr>
        <w:t>Чтение.</w:t>
      </w:r>
      <w:r w:rsidRPr="009276BD">
        <w:rPr>
          <w:rFonts w:ascii="Times New Roman" w:hAnsi="Times New Roman"/>
          <w:sz w:val="24"/>
          <w:szCs w:val="24"/>
        </w:rPr>
        <w:t xml:space="preserve">  </w:t>
      </w:r>
    </w:p>
    <w:p w:rsidR="00710C24" w:rsidRDefault="00710C24" w:rsidP="00243666">
      <w:pPr>
        <w:rPr>
          <w:rFonts w:ascii="Times New Roman" w:hAnsi="Times New Roman"/>
          <w:sz w:val="24"/>
          <w:szCs w:val="24"/>
        </w:rPr>
      </w:pPr>
      <w:r w:rsidRPr="009276BD">
        <w:rPr>
          <w:rFonts w:ascii="Times New Roman" w:hAnsi="Times New Roman"/>
          <w:sz w:val="24"/>
          <w:szCs w:val="24"/>
        </w:rPr>
        <w:t xml:space="preserve">Школьники учатся читать и понимать тексты с различной глубиной и точностью проникновения в их содержание (в зависимости от вида чтения): </w:t>
      </w:r>
    </w:p>
    <w:p w:rsidR="00710C24" w:rsidRDefault="00710C24" w:rsidP="00666657">
      <w:pPr>
        <w:pStyle w:val="a8"/>
        <w:numPr>
          <w:ilvl w:val="0"/>
          <w:numId w:val="229"/>
        </w:numPr>
        <w:spacing w:after="200" w:line="276" w:lineRule="auto"/>
        <w:ind w:left="0"/>
        <w:rPr>
          <w:rFonts w:ascii="Times New Roman" w:hAnsi="Times New Roman"/>
        </w:rPr>
      </w:pPr>
      <w:r w:rsidRPr="009276BD">
        <w:rPr>
          <w:rFonts w:ascii="Times New Roman" w:hAnsi="Times New Roman"/>
        </w:rPr>
        <w:t xml:space="preserve">с пониманием основного содержания (ознакомительное чтение); </w:t>
      </w:r>
    </w:p>
    <w:p w:rsidR="00710C24" w:rsidRDefault="00710C24" w:rsidP="00666657">
      <w:pPr>
        <w:pStyle w:val="a8"/>
        <w:numPr>
          <w:ilvl w:val="0"/>
          <w:numId w:val="229"/>
        </w:numPr>
        <w:spacing w:after="200" w:line="276" w:lineRule="auto"/>
        <w:ind w:left="0"/>
        <w:rPr>
          <w:rFonts w:ascii="Times New Roman" w:hAnsi="Times New Roman"/>
        </w:rPr>
      </w:pPr>
      <w:r w:rsidRPr="009276BD">
        <w:rPr>
          <w:rFonts w:ascii="Times New Roman" w:hAnsi="Times New Roman"/>
        </w:rPr>
        <w:t>с полным пониманием содержания (изучающее чтение);</w:t>
      </w:r>
    </w:p>
    <w:p w:rsidR="00710C24" w:rsidRDefault="00710C24" w:rsidP="00666657">
      <w:pPr>
        <w:pStyle w:val="a8"/>
        <w:numPr>
          <w:ilvl w:val="0"/>
          <w:numId w:val="229"/>
        </w:numPr>
        <w:spacing w:after="200" w:line="276" w:lineRule="auto"/>
        <w:ind w:left="0"/>
        <w:rPr>
          <w:rFonts w:ascii="Times New Roman" w:hAnsi="Times New Roman"/>
        </w:rPr>
      </w:pPr>
      <w:r w:rsidRPr="009276BD">
        <w:rPr>
          <w:rFonts w:ascii="Times New Roman" w:hAnsi="Times New Roman"/>
        </w:rPr>
        <w:t xml:space="preserve"> с выборочным пониманием нужной или интересующей информации (просмотровое/поисковое чтение).</w:t>
      </w:r>
    </w:p>
    <w:p w:rsidR="00710C24" w:rsidRDefault="00710C24" w:rsidP="00243666">
      <w:pPr>
        <w:rPr>
          <w:rFonts w:ascii="Times New Roman" w:hAnsi="Times New Roman"/>
          <w:sz w:val="24"/>
          <w:szCs w:val="24"/>
        </w:rPr>
      </w:pPr>
      <w:r>
        <w:rPr>
          <w:rFonts w:ascii="Times New Roman" w:hAnsi="Times New Roman"/>
          <w:sz w:val="24"/>
          <w:szCs w:val="24"/>
        </w:rPr>
        <w:t xml:space="preserve"> </w:t>
      </w:r>
      <w:r w:rsidRPr="00C628F9">
        <w:rPr>
          <w:rFonts w:ascii="Times New Roman" w:hAnsi="Times New Roman"/>
          <w:sz w:val="24"/>
          <w:szCs w:val="24"/>
        </w:rPr>
        <w:t xml:space="preserve"> </w:t>
      </w:r>
      <w:r>
        <w:rPr>
          <w:rFonts w:ascii="Times New Roman" w:hAnsi="Times New Roman"/>
          <w:sz w:val="24"/>
          <w:szCs w:val="24"/>
        </w:rPr>
        <w:t xml:space="preserve">   </w:t>
      </w:r>
      <w:r w:rsidRPr="00C628F9">
        <w:rPr>
          <w:rFonts w:ascii="Times New Roman" w:hAnsi="Times New Roman"/>
          <w:sz w:val="24"/>
          <w:szCs w:val="24"/>
        </w:rPr>
        <w:t>Содержание текстов должно соответствовать возрастным особенностям и интересам учащихся 5-9 классов, иметь образовательную и воспитательную ценность, воздействовать на эмоциональную сферу школьников.</w:t>
      </w:r>
    </w:p>
    <w:p w:rsidR="00710C24" w:rsidRDefault="00710C24" w:rsidP="00243666">
      <w:pPr>
        <w:rPr>
          <w:rFonts w:ascii="Times New Roman" w:hAnsi="Times New Roman"/>
          <w:sz w:val="24"/>
          <w:szCs w:val="24"/>
        </w:rPr>
      </w:pPr>
      <w:r w:rsidRPr="00C628F9">
        <w:rPr>
          <w:rFonts w:ascii="Times New Roman" w:hAnsi="Times New Roman"/>
          <w:sz w:val="24"/>
          <w:szCs w:val="24"/>
        </w:rPr>
        <w:t xml:space="preserve"> Чтение с пониманием основного содержания текста осуществляется на текстовых материалах, отражающих особенности быта, жизни, культуры марийского края. </w:t>
      </w:r>
    </w:p>
    <w:p w:rsidR="00710C24" w:rsidRDefault="00710C24" w:rsidP="00243666">
      <w:pPr>
        <w:rPr>
          <w:rFonts w:ascii="Times New Roman" w:hAnsi="Times New Roman"/>
          <w:sz w:val="24"/>
          <w:szCs w:val="24"/>
        </w:rPr>
      </w:pPr>
      <w:r w:rsidRPr="00C628F9">
        <w:rPr>
          <w:rFonts w:ascii="Times New Roman" w:hAnsi="Times New Roman"/>
          <w:sz w:val="24"/>
          <w:szCs w:val="24"/>
        </w:rPr>
        <w:t xml:space="preserve">Умения чтения, подлежащие формированию: определять тему, содержание текста по заголовку; выделять основную мысль; выбирать главные факты из текста; устанавливать логическую последовательность основных фактов/ событий в тексте. </w:t>
      </w:r>
    </w:p>
    <w:p w:rsidR="00710C24" w:rsidRDefault="00710C24" w:rsidP="00243666">
      <w:pPr>
        <w:rPr>
          <w:rFonts w:ascii="Times New Roman" w:hAnsi="Times New Roman"/>
          <w:sz w:val="24"/>
          <w:szCs w:val="24"/>
        </w:rPr>
      </w:pPr>
      <w:r w:rsidRPr="00C628F9">
        <w:rPr>
          <w:rFonts w:ascii="Times New Roman" w:hAnsi="Times New Roman"/>
          <w:sz w:val="24"/>
          <w:szCs w:val="24"/>
        </w:rPr>
        <w:lastRenderedPageBreak/>
        <w:t xml:space="preserve">Чтение с полным пониманием текста осуществляется на облегченных аутентичных текстах разных жанров. </w:t>
      </w:r>
    </w:p>
    <w:p w:rsidR="00710C24" w:rsidRDefault="00710C24" w:rsidP="00243666">
      <w:pPr>
        <w:rPr>
          <w:rFonts w:ascii="Times New Roman" w:hAnsi="Times New Roman"/>
          <w:sz w:val="24"/>
          <w:szCs w:val="24"/>
        </w:rPr>
      </w:pPr>
      <w:r w:rsidRPr="00C628F9">
        <w:rPr>
          <w:rFonts w:ascii="Times New Roman" w:hAnsi="Times New Roman"/>
          <w:sz w:val="24"/>
          <w:szCs w:val="24"/>
        </w:rPr>
        <w:t xml:space="preserve">Умения чтения, подлежащие формированию: полно и точно понимать содержание текста на основе его информационной переработки (языковой догадки, словообразовательного и грамматического анализа, выборочного перевода, использование страноведческого комментария); оценивать полученную информацию, выразить свое мнение; прокомментировать/объяснить те или иные факты, описанные в тексте. </w:t>
      </w:r>
    </w:p>
    <w:p w:rsidR="00710C24" w:rsidRDefault="00710C24" w:rsidP="00243666">
      <w:pPr>
        <w:rPr>
          <w:rFonts w:ascii="Times New Roman" w:hAnsi="Times New Roman"/>
          <w:sz w:val="24"/>
          <w:szCs w:val="24"/>
        </w:rPr>
      </w:pPr>
      <w:r w:rsidRPr="00C628F9">
        <w:rPr>
          <w:rFonts w:ascii="Times New Roman" w:hAnsi="Times New Roman"/>
          <w:sz w:val="24"/>
          <w:szCs w:val="24"/>
        </w:rPr>
        <w:t>Чтение с выборочным понимание нужной или интересующей информации предполагает умение просмотреть текст по теме, (статью или несколько статей из газеты, журнала, сайтов Интернет) и выбрать информацию, которая необходима или представляет интерес для учащихся.</w:t>
      </w:r>
    </w:p>
    <w:p w:rsidR="00710C24" w:rsidRPr="00384DD6" w:rsidRDefault="00710C24" w:rsidP="00243666">
      <w:pPr>
        <w:spacing w:after="0" w:line="360" w:lineRule="auto"/>
        <w:ind w:firstLine="284"/>
        <w:jc w:val="both"/>
        <w:rPr>
          <w:rFonts w:ascii="Times New Roman" w:hAnsi="Times New Roman"/>
          <w:sz w:val="24"/>
          <w:szCs w:val="24"/>
        </w:rPr>
      </w:pPr>
      <w:r w:rsidRPr="00384DD6">
        <w:rPr>
          <w:rFonts w:ascii="Times New Roman" w:hAnsi="Times New Roman"/>
          <w:b/>
          <w:sz w:val="24"/>
          <w:szCs w:val="24"/>
        </w:rPr>
        <w:t>Выпускник получит возможность научиться:</w:t>
      </w:r>
    </w:p>
    <w:p w:rsidR="00710C24" w:rsidRPr="00384DD6" w:rsidRDefault="00710C24" w:rsidP="00666657">
      <w:pPr>
        <w:numPr>
          <w:ilvl w:val="0"/>
          <w:numId w:val="53"/>
        </w:numPr>
        <w:tabs>
          <w:tab w:val="left" w:pos="993"/>
        </w:tabs>
        <w:spacing w:after="0" w:line="360" w:lineRule="auto"/>
        <w:ind w:left="0" w:firstLine="284"/>
        <w:jc w:val="both"/>
        <w:rPr>
          <w:rFonts w:ascii="Times New Roman" w:hAnsi="Times New Roman"/>
          <w:i/>
          <w:sz w:val="24"/>
          <w:szCs w:val="24"/>
        </w:rPr>
      </w:pPr>
      <w:r w:rsidRPr="00384DD6">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710C24" w:rsidRPr="00384DD6" w:rsidRDefault="00710C24" w:rsidP="00666657">
      <w:pPr>
        <w:numPr>
          <w:ilvl w:val="0"/>
          <w:numId w:val="53"/>
        </w:numPr>
        <w:tabs>
          <w:tab w:val="left" w:pos="993"/>
        </w:tabs>
        <w:spacing w:after="0" w:line="360" w:lineRule="auto"/>
        <w:ind w:left="0" w:firstLine="284"/>
        <w:jc w:val="both"/>
        <w:rPr>
          <w:rFonts w:ascii="Times New Roman" w:hAnsi="Times New Roman"/>
          <w:i/>
          <w:sz w:val="24"/>
          <w:szCs w:val="24"/>
        </w:rPr>
      </w:pPr>
      <w:r w:rsidRPr="00384DD6">
        <w:rPr>
          <w:rFonts w:ascii="Times New Roman" w:hAnsi="Times New Roman"/>
          <w:i/>
          <w:sz w:val="24"/>
          <w:szCs w:val="24"/>
        </w:rPr>
        <w:t>восстанавливать текст из разрозненных абзацев или путем добавления выпущенных фрагментов.</w:t>
      </w:r>
    </w:p>
    <w:p w:rsidR="00710C24" w:rsidRPr="00C628F9" w:rsidRDefault="00710C24" w:rsidP="00243666">
      <w:pPr>
        <w:rPr>
          <w:rFonts w:ascii="Times New Roman" w:hAnsi="Times New Roman"/>
          <w:sz w:val="24"/>
          <w:szCs w:val="24"/>
        </w:rPr>
      </w:pPr>
    </w:p>
    <w:p w:rsidR="00710C24" w:rsidRDefault="00710C24" w:rsidP="00243666">
      <w:pPr>
        <w:rPr>
          <w:rFonts w:ascii="Times New Roman" w:hAnsi="Times New Roman"/>
          <w:sz w:val="24"/>
          <w:szCs w:val="24"/>
        </w:rPr>
      </w:pPr>
      <w:r w:rsidRPr="009276BD">
        <w:rPr>
          <w:rFonts w:ascii="Times New Roman" w:hAnsi="Times New Roman"/>
          <w:b/>
          <w:sz w:val="24"/>
          <w:szCs w:val="24"/>
        </w:rPr>
        <w:t xml:space="preserve"> Письменная речь.</w:t>
      </w:r>
      <w:r w:rsidRPr="009276BD">
        <w:rPr>
          <w:rFonts w:ascii="Times New Roman" w:hAnsi="Times New Roman"/>
          <w:sz w:val="24"/>
          <w:szCs w:val="24"/>
        </w:rPr>
        <w:t xml:space="preserve">  </w:t>
      </w:r>
    </w:p>
    <w:p w:rsidR="00710C24" w:rsidRDefault="00710C24" w:rsidP="00243666">
      <w:pPr>
        <w:rPr>
          <w:rFonts w:ascii="Times New Roman" w:hAnsi="Times New Roman"/>
          <w:sz w:val="24"/>
          <w:szCs w:val="24"/>
        </w:rPr>
      </w:pPr>
      <w:r>
        <w:rPr>
          <w:rFonts w:ascii="Times New Roman" w:hAnsi="Times New Roman"/>
          <w:sz w:val="24"/>
          <w:szCs w:val="24"/>
        </w:rPr>
        <w:t xml:space="preserve">     </w:t>
      </w:r>
      <w:r w:rsidRPr="009276BD">
        <w:rPr>
          <w:rFonts w:ascii="Times New Roman" w:hAnsi="Times New Roman"/>
          <w:sz w:val="24"/>
          <w:szCs w:val="24"/>
        </w:rPr>
        <w:t xml:space="preserve">Овладение письменной речью предусматривает развитие следующих умений: </w:t>
      </w:r>
    </w:p>
    <w:p w:rsidR="00710C24" w:rsidRDefault="00710C24" w:rsidP="00666657">
      <w:pPr>
        <w:pStyle w:val="a8"/>
        <w:numPr>
          <w:ilvl w:val="0"/>
          <w:numId w:val="230"/>
        </w:numPr>
        <w:spacing w:after="200" w:line="276" w:lineRule="auto"/>
        <w:ind w:left="0"/>
        <w:rPr>
          <w:rFonts w:ascii="Times New Roman" w:hAnsi="Times New Roman"/>
        </w:rPr>
      </w:pPr>
      <w:r w:rsidRPr="00C628F9">
        <w:rPr>
          <w:rFonts w:ascii="Times New Roman" w:hAnsi="Times New Roman"/>
        </w:rPr>
        <w:t>делать выписки из текста;</w:t>
      </w:r>
    </w:p>
    <w:p w:rsidR="00710C24" w:rsidRDefault="00710C24" w:rsidP="00666657">
      <w:pPr>
        <w:pStyle w:val="a8"/>
        <w:numPr>
          <w:ilvl w:val="0"/>
          <w:numId w:val="230"/>
        </w:numPr>
        <w:spacing w:after="200" w:line="276" w:lineRule="auto"/>
        <w:ind w:left="0"/>
        <w:rPr>
          <w:rFonts w:ascii="Times New Roman" w:hAnsi="Times New Roman"/>
        </w:rPr>
      </w:pPr>
      <w:r w:rsidRPr="00C628F9">
        <w:rPr>
          <w:rFonts w:ascii="Times New Roman" w:hAnsi="Times New Roman"/>
        </w:rPr>
        <w:t xml:space="preserve"> писать короткие поздравления с днем рождения, другими праздниками, выражать пожелания; </w:t>
      </w:r>
    </w:p>
    <w:p w:rsidR="00710C24" w:rsidRDefault="00710C24" w:rsidP="00666657">
      <w:pPr>
        <w:pStyle w:val="a8"/>
        <w:numPr>
          <w:ilvl w:val="0"/>
          <w:numId w:val="230"/>
        </w:numPr>
        <w:spacing w:after="200" w:line="276" w:lineRule="auto"/>
        <w:ind w:left="0"/>
        <w:rPr>
          <w:rFonts w:ascii="Times New Roman" w:hAnsi="Times New Roman"/>
        </w:rPr>
      </w:pPr>
      <w:r w:rsidRPr="00C628F9">
        <w:rPr>
          <w:rFonts w:ascii="Times New Roman" w:hAnsi="Times New Roman"/>
        </w:rPr>
        <w:t xml:space="preserve">заполнять бланки (указывать имя, фамилию, пол, возраст, адрес); </w:t>
      </w:r>
    </w:p>
    <w:p w:rsidR="00710C24" w:rsidRDefault="00710C24" w:rsidP="00666657">
      <w:pPr>
        <w:pStyle w:val="a8"/>
        <w:numPr>
          <w:ilvl w:val="0"/>
          <w:numId w:val="230"/>
        </w:numPr>
        <w:spacing w:after="200" w:line="276" w:lineRule="auto"/>
        <w:ind w:left="0"/>
        <w:rPr>
          <w:rFonts w:ascii="Times New Roman" w:hAnsi="Times New Roman"/>
        </w:rPr>
      </w:pPr>
      <w:r w:rsidRPr="00C628F9">
        <w:rPr>
          <w:rFonts w:ascii="Times New Roman" w:hAnsi="Times New Roman"/>
        </w:rPr>
        <w:t xml:space="preserve">писать личное письмо по образцу/ без опоры на образец (расспрашивать адресат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w:t>
      </w:r>
    </w:p>
    <w:p w:rsidR="00710C24" w:rsidRPr="00384DD6" w:rsidRDefault="00710C24" w:rsidP="00243666">
      <w:pPr>
        <w:spacing w:after="0" w:line="360" w:lineRule="auto"/>
        <w:ind w:firstLine="709"/>
        <w:jc w:val="both"/>
        <w:rPr>
          <w:rFonts w:ascii="Times New Roman" w:hAnsi="Times New Roman"/>
          <w:b/>
          <w:sz w:val="24"/>
          <w:szCs w:val="24"/>
        </w:rPr>
      </w:pPr>
      <w:r w:rsidRPr="00384DD6">
        <w:rPr>
          <w:rFonts w:ascii="Times New Roman" w:hAnsi="Times New Roman"/>
          <w:b/>
          <w:sz w:val="24"/>
          <w:szCs w:val="24"/>
        </w:rPr>
        <w:t>Выпускник получит возможность научиться:</w:t>
      </w:r>
    </w:p>
    <w:p w:rsidR="00710C24" w:rsidRPr="00384DD6" w:rsidRDefault="00710C24" w:rsidP="00FC5E04">
      <w:pPr>
        <w:numPr>
          <w:ilvl w:val="0"/>
          <w:numId w:val="55"/>
        </w:numPr>
        <w:tabs>
          <w:tab w:val="left" w:pos="993"/>
        </w:tabs>
        <w:spacing w:after="0" w:line="240" w:lineRule="auto"/>
        <w:ind w:left="0" w:firstLine="709"/>
        <w:jc w:val="both"/>
        <w:rPr>
          <w:rFonts w:ascii="Times New Roman" w:hAnsi="Times New Roman"/>
          <w:i/>
          <w:sz w:val="24"/>
          <w:szCs w:val="24"/>
        </w:rPr>
      </w:pPr>
      <w:r w:rsidRPr="00384DD6">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710C24" w:rsidRPr="00384DD6" w:rsidRDefault="00710C24" w:rsidP="00FC5E04">
      <w:pPr>
        <w:numPr>
          <w:ilvl w:val="0"/>
          <w:numId w:val="55"/>
        </w:numPr>
        <w:tabs>
          <w:tab w:val="left" w:pos="993"/>
        </w:tabs>
        <w:spacing w:after="0" w:line="240" w:lineRule="auto"/>
        <w:ind w:left="0" w:firstLine="709"/>
        <w:jc w:val="both"/>
        <w:rPr>
          <w:rFonts w:ascii="Times New Roman" w:hAnsi="Times New Roman"/>
          <w:i/>
          <w:sz w:val="24"/>
          <w:szCs w:val="24"/>
        </w:rPr>
      </w:pPr>
      <w:r w:rsidRPr="00384DD6">
        <w:rPr>
          <w:rFonts w:ascii="Times New Roman" w:hAnsi="Times New Roman"/>
          <w:i/>
          <w:sz w:val="24"/>
          <w:szCs w:val="24"/>
        </w:rPr>
        <w:t>писать электронное письмо (</w:t>
      </w:r>
      <w:r w:rsidRPr="00384DD6">
        <w:rPr>
          <w:rFonts w:ascii="Times New Roman" w:hAnsi="Times New Roman"/>
          <w:i/>
          <w:sz w:val="24"/>
          <w:szCs w:val="24"/>
          <w:lang w:val="en-US"/>
        </w:rPr>
        <w:t>e</w:t>
      </w:r>
      <w:r w:rsidRPr="00384DD6">
        <w:rPr>
          <w:rFonts w:ascii="Times New Roman" w:hAnsi="Times New Roman"/>
          <w:i/>
          <w:sz w:val="24"/>
          <w:szCs w:val="24"/>
        </w:rPr>
        <w:t>-</w:t>
      </w:r>
      <w:r w:rsidRPr="00384DD6">
        <w:rPr>
          <w:rFonts w:ascii="Times New Roman" w:hAnsi="Times New Roman"/>
          <w:i/>
          <w:sz w:val="24"/>
          <w:szCs w:val="24"/>
          <w:lang w:val="en-US"/>
        </w:rPr>
        <w:t>mail</w:t>
      </w:r>
      <w:r w:rsidRPr="00384DD6">
        <w:rPr>
          <w:rFonts w:ascii="Times New Roman" w:hAnsi="Times New Roman"/>
          <w:i/>
          <w:sz w:val="24"/>
          <w:szCs w:val="24"/>
        </w:rPr>
        <w:t xml:space="preserve">) другу </w:t>
      </w:r>
      <w:r>
        <w:rPr>
          <w:rFonts w:ascii="Times New Roman" w:hAnsi="Times New Roman"/>
          <w:i/>
          <w:sz w:val="24"/>
          <w:szCs w:val="24"/>
        </w:rPr>
        <w:t xml:space="preserve">мари </w:t>
      </w:r>
      <w:r w:rsidRPr="00384DD6">
        <w:rPr>
          <w:rFonts w:ascii="Times New Roman" w:hAnsi="Times New Roman"/>
          <w:i/>
          <w:sz w:val="24"/>
          <w:szCs w:val="24"/>
        </w:rPr>
        <w:t>в ответ на электронное письмо-стимул;</w:t>
      </w:r>
    </w:p>
    <w:p w:rsidR="00710C24" w:rsidRPr="00384DD6" w:rsidRDefault="00710C24" w:rsidP="00FC5E04">
      <w:pPr>
        <w:numPr>
          <w:ilvl w:val="0"/>
          <w:numId w:val="55"/>
        </w:numPr>
        <w:tabs>
          <w:tab w:val="left" w:pos="993"/>
        </w:tabs>
        <w:spacing w:after="0" w:line="240" w:lineRule="auto"/>
        <w:ind w:left="0" w:firstLine="709"/>
        <w:jc w:val="both"/>
        <w:rPr>
          <w:rFonts w:ascii="Times New Roman" w:hAnsi="Times New Roman"/>
          <w:i/>
          <w:sz w:val="24"/>
          <w:szCs w:val="24"/>
        </w:rPr>
      </w:pPr>
      <w:r w:rsidRPr="00384DD6">
        <w:rPr>
          <w:rFonts w:ascii="Times New Roman" w:hAnsi="Times New Roman"/>
          <w:i/>
          <w:sz w:val="24"/>
          <w:szCs w:val="24"/>
        </w:rPr>
        <w:t xml:space="preserve">составлять план/ тезисы устного или письменного сообщения; </w:t>
      </w:r>
    </w:p>
    <w:p w:rsidR="00710C24" w:rsidRPr="00384DD6" w:rsidRDefault="00710C24" w:rsidP="00FC5E04">
      <w:pPr>
        <w:numPr>
          <w:ilvl w:val="0"/>
          <w:numId w:val="56"/>
        </w:numPr>
        <w:tabs>
          <w:tab w:val="left" w:pos="993"/>
        </w:tabs>
        <w:spacing w:after="0" w:line="240" w:lineRule="auto"/>
        <w:ind w:left="0" w:firstLine="709"/>
        <w:jc w:val="both"/>
        <w:rPr>
          <w:rFonts w:ascii="Times New Roman" w:hAnsi="Times New Roman"/>
          <w:i/>
          <w:sz w:val="24"/>
          <w:szCs w:val="24"/>
        </w:rPr>
      </w:pPr>
      <w:r w:rsidRPr="00384DD6">
        <w:rPr>
          <w:rFonts w:ascii="Times New Roman" w:hAnsi="Times New Roman"/>
          <w:i/>
          <w:sz w:val="24"/>
          <w:szCs w:val="24"/>
        </w:rPr>
        <w:t>кратко излагать в письменном виде результаты проектной деятельности;</w:t>
      </w:r>
    </w:p>
    <w:p w:rsidR="00710C24" w:rsidRPr="00384DD6" w:rsidRDefault="00710C24" w:rsidP="00FC5E04">
      <w:pPr>
        <w:numPr>
          <w:ilvl w:val="0"/>
          <w:numId w:val="56"/>
        </w:numPr>
        <w:tabs>
          <w:tab w:val="left" w:pos="993"/>
        </w:tabs>
        <w:spacing w:after="0" w:line="240" w:lineRule="auto"/>
        <w:ind w:left="0" w:firstLine="709"/>
        <w:jc w:val="both"/>
        <w:rPr>
          <w:rFonts w:ascii="Times New Roman" w:hAnsi="Times New Roman"/>
          <w:i/>
          <w:sz w:val="24"/>
          <w:szCs w:val="24"/>
        </w:rPr>
      </w:pPr>
      <w:r w:rsidRPr="00384DD6">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710C24" w:rsidRDefault="00710C24" w:rsidP="00FC5E04">
      <w:pPr>
        <w:pStyle w:val="a8"/>
        <w:ind w:left="0"/>
        <w:rPr>
          <w:rFonts w:ascii="Times New Roman" w:hAnsi="Times New Roman"/>
        </w:rPr>
      </w:pPr>
      <w:r w:rsidRPr="00C628F9">
        <w:rPr>
          <w:rFonts w:ascii="Times New Roman" w:hAnsi="Times New Roman"/>
        </w:rPr>
        <w:t xml:space="preserve">                                                             </w:t>
      </w:r>
    </w:p>
    <w:p w:rsidR="00710C24" w:rsidRDefault="00710C24" w:rsidP="00243666">
      <w:pPr>
        <w:rPr>
          <w:rFonts w:ascii="Times New Roman" w:hAnsi="Times New Roman"/>
          <w:sz w:val="24"/>
          <w:szCs w:val="24"/>
        </w:rPr>
      </w:pPr>
      <w:r w:rsidRPr="00C628F9">
        <w:rPr>
          <w:rFonts w:ascii="Times New Roman" w:hAnsi="Times New Roman"/>
          <w:b/>
          <w:sz w:val="24"/>
          <w:szCs w:val="24"/>
        </w:rPr>
        <w:t xml:space="preserve"> Графика и орфография</w:t>
      </w:r>
      <w:r w:rsidRPr="00C628F9">
        <w:rPr>
          <w:rFonts w:ascii="Times New Roman" w:hAnsi="Times New Roman"/>
          <w:sz w:val="24"/>
          <w:szCs w:val="24"/>
        </w:rPr>
        <w:t xml:space="preserve">. </w:t>
      </w:r>
    </w:p>
    <w:p w:rsidR="00710C24" w:rsidRDefault="00710C24" w:rsidP="00243666">
      <w:pPr>
        <w:rPr>
          <w:rFonts w:ascii="Times New Roman" w:hAnsi="Times New Roman"/>
          <w:sz w:val="24"/>
          <w:szCs w:val="24"/>
        </w:rPr>
      </w:pPr>
      <w:r w:rsidRPr="00C628F9">
        <w:rPr>
          <w:rFonts w:ascii="Times New Roman" w:hAnsi="Times New Roman"/>
          <w:sz w:val="24"/>
          <w:szCs w:val="24"/>
        </w:rPr>
        <w:t xml:space="preserve">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     </w:t>
      </w:r>
    </w:p>
    <w:p w:rsidR="00710C24" w:rsidRPr="00384DD6" w:rsidRDefault="00710C24" w:rsidP="00243666">
      <w:pPr>
        <w:spacing w:after="0" w:line="360" w:lineRule="auto"/>
        <w:ind w:firstLine="709"/>
        <w:jc w:val="both"/>
        <w:rPr>
          <w:rFonts w:ascii="Times New Roman" w:hAnsi="Times New Roman"/>
          <w:b/>
          <w:sz w:val="24"/>
          <w:szCs w:val="24"/>
        </w:rPr>
      </w:pPr>
      <w:r w:rsidRPr="00384DD6">
        <w:rPr>
          <w:rFonts w:ascii="Times New Roman" w:hAnsi="Times New Roman"/>
          <w:sz w:val="24"/>
          <w:szCs w:val="24"/>
        </w:rPr>
        <w:lastRenderedPageBreak/>
        <w:t xml:space="preserve"> </w:t>
      </w:r>
      <w:r w:rsidRPr="00384DD6">
        <w:rPr>
          <w:rFonts w:ascii="Times New Roman" w:hAnsi="Times New Roman"/>
          <w:b/>
          <w:sz w:val="24"/>
          <w:szCs w:val="24"/>
        </w:rPr>
        <w:t>Выпускник получит возможность научиться:</w:t>
      </w:r>
    </w:p>
    <w:p w:rsidR="00710C24" w:rsidRPr="00384DD6" w:rsidRDefault="00710C24" w:rsidP="00666657">
      <w:pPr>
        <w:numPr>
          <w:ilvl w:val="0"/>
          <w:numId w:val="64"/>
        </w:numPr>
        <w:tabs>
          <w:tab w:val="left" w:pos="993"/>
        </w:tabs>
        <w:spacing w:after="0" w:line="360" w:lineRule="auto"/>
        <w:ind w:left="0" w:firstLine="709"/>
        <w:jc w:val="both"/>
        <w:rPr>
          <w:rFonts w:ascii="Times New Roman" w:hAnsi="Times New Roman"/>
          <w:i/>
          <w:sz w:val="24"/>
          <w:szCs w:val="24"/>
        </w:rPr>
      </w:pPr>
      <w:r w:rsidRPr="00384DD6">
        <w:rPr>
          <w:rFonts w:ascii="Times New Roman" w:hAnsi="Times New Roman"/>
          <w:i/>
          <w:sz w:val="24"/>
          <w:szCs w:val="24"/>
        </w:rPr>
        <w:t xml:space="preserve">сравнивать и анализировать буквосочетания </w:t>
      </w:r>
      <w:r>
        <w:rPr>
          <w:rFonts w:ascii="Times New Roman" w:hAnsi="Times New Roman"/>
          <w:i/>
          <w:sz w:val="24"/>
          <w:szCs w:val="24"/>
        </w:rPr>
        <w:t>марий</w:t>
      </w:r>
      <w:r w:rsidRPr="00384DD6">
        <w:rPr>
          <w:rFonts w:ascii="Times New Roman" w:hAnsi="Times New Roman"/>
          <w:i/>
          <w:sz w:val="24"/>
          <w:szCs w:val="24"/>
        </w:rPr>
        <w:t>ского языка и их транскрипцию.</w:t>
      </w:r>
    </w:p>
    <w:p w:rsidR="00710C24" w:rsidRDefault="00710C24" w:rsidP="00243666">
      <w:pPr>
        <w:rPr>
          <w:rFonts w:ascii="Times New Roman" w:hAnsi="Times New Roman"/>
          <w:sz w:val="24"/>
          <w:szCs w:val="24"/>
        </w:rPr>
      </w:pPr>
      <w:r w:rsidRPr="00C628F9">
        <w:rPr>
          <w:rFonts w:ascii="Times New Roman" w:hAnsi="Times New Roman"/>
          <w:b/>
          <w:sz w:val="24"/>
          <w:szCs w:val="24"/>
        </w:rPr>
        <w:t>Фонетическая сторона речи.</w:t>
      </w:r>
      <w:r w:rsidRPr="00C628F9">
        <w:rPr>
          <w:rFonts w:ascii="Times New Roman" w:hAnsi="Times New Roman"/>
          <w:sz w:val="24"/>
          <w:szCs w:val="24"/>
        </w:rPr>
        <w:t xml:space="preserve">  </w:t>
      </w:r>
    </w:p>
    <w:p w:rsidR="00710C24" w:rsidRDefault="00710C24" w:rsidP="00243666">
      <w:pPr>
        <w:rPr>
          <w:rFonts w:ascii="Times New Roman" w:hAnsi="Times New Roman"/>
          <w:sz w:val="24"/>
          <w:szCs w:val="24"/>
        </w:rPr>
      </w:pPr>
      <w:r w:rsidRPr="00C628F9">
        <w:rPr>
          <w:rFonts w:ascii="Times New Roman" w:hAnsi="Times New Roman"/>
          <w:sz w:val="24"/>
          <w:szCs w:val="24"/>
        </w:rPr>
        <w:t xml:space="preserve">Навыки правильного произношения и различения на слух звуков марийского языка;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   </w:t>
      </w:r>
    </w:p>
    <w:p w:rsidR="00710C24" w:rsidRPr="00DB132A" w:rsidRDefault="00710C24" w:rsidP="00243666">
      <w:pPr>
        <w:spacing w:after="0" w:line="360" w:lineRule="auto"/>
        <w:ind w:firstLine="709"/>
        <w:jc w:val="both"/>
        <w:rPr>
          <w:rFonts w:ascii="Times New Roman" w:hAnsi="Times New Roman"/>
          <w:b/>
          <w:sz w:val="24"/>
          <w:szCs w:val="24"/>
        </w:rPr>
      </w:pPr>
      <w:r w:rsidRPr="00DB132A">
        <w:rPr>
          <w:rFonts w:ascii="Times New Roman" w:hAnsi="Times New Roman"/>
          <w:sz w:val="24"/>
          <w:szCs w:val="24"/>
        </w:rPr>
        <w:t xml:space="preserve"> </w:t>
      </w:r>
      <w:r w:rsidRPr="00DB132A">
        <w:rPr>
          <w:rFonts w:ascii="Times New Roman" w:hAnsi="Times New Roman"/>
          <w:b/>
          <w:sz w:val="24"/>
          <w:szCs w:val="24"/>
        </w:rPr>
        <w:t>Выпускник получит возможность научиться:</w:t>
      </w:r>
    </w:p>
    <w:p w:rsidR="00710C24" w:rsidRPr="00DB132A" w:rsidRDefault="00710C24" w:rsidP="00666657">
      <w:pPr>
        <w:numPr>
          <w:ilvl w:val="0"/>
          <w:numId w:val="57"/>
        </w:numPr>
        <w:tabs>
          <w:tab w:val="left" w:pos="993"/>
        </w:tabs>
        <w:spacing w:after="0" w:line="360" w:lineRule="auto"/>
        <w:ind w:left="0" w:firstLine="709"/>
        <w:jc w:val="both"/>
        <w:rPr>
          <w:rFonts w:ascii="Times New Roman" w:hAnsi="Times New Roman"/>
          <w:i/>
          <w:sz w:val="24"/>
          <w:szCs w:val="24"/>
        </w:rPr>
      </w:pPr>
      <w:r w:rsidRPr="00DB132A">
        <w:rPr>
          <w:rFonts w:ascii="Times New Roman" w:hAnsi="Times New Roman"/>
          <w:i/>
          <w:sz w:val="24"/>
          <w:szCs w:val="24"/>
        </w:rPr>
        <w:t>выражать модальные значения, чувст</w:t>
      </w:r>
      <w:r>
        <w:rPr>
          <w:rFonts w:ascii="Times New Roman" w:hAnsi="Times New Roman"/>
          <w:i/>
          <w:sz w:val="24"/>
          <w:szCs w:val="24"/>
        </w:rPr>
        <w:t>ва и эмоции с помощью интонации.</w:t>
      </w:r>
    </w:p>
    <w:p w:rsidR="00710C24" w:rsidRDefault="00710C24" w:rsidP="00243666">
      <w:pPr>
        <w:rPr>
          <w:rFonts w:ascii="Times New Roman" w:hAnsi="Times New Roman"/>
          <w:sz w:val="24"/>
          <w:szCs w:val="24"/>
        </w:rPr>
      </w:pPr>
      <w:r w:rsidRPr="00C628F9">
        <w:rPr>
          <w:rFonts w:ascii="Times New Roman" w:hAnsi="Times New Roman"/>
          <w:b/>
          <w:sz w:val="24"/>
          <w:szCs w:val="24"/>
        </w:rPr>
        <w:t>Лексическая сторона речи.</w:t>
      </w:r>
      <w:r w:rsidRPr="00C628F9">
        <w:rPr>
          <w:rFonts w:ascii="Times New Roman" w:hAnsi="Times New Roman"/>
          <w:sz w:val="24"/>
          <w:szCs w:val="24"/>
        </w:rPr>
        <w:t xml:space="preserve"> </w:t>
      </w:r>
    </w:p>
    <w:p w:rsidR="00710C24" w:rsidRDefault="00710C24" w:rsidP="00243666">
      <w:pPr>
        <w:rPr>
          <w:rFonts w:ascii="Times New Roman" w:hAnsi="Times New Roman"/>
          <w:sz w:val="24"/>
          <w:szCs w:val="24"/>
        </w:rPr>
      </w:pPr>
      <w:r w:rsidRPr="00C628F9">
        <w:rPr>
          <w:rFonts w:ascii="Times New Roman" w:hAnsi="Times New Roman"/>
          <w:sz w:val="24"/>
          <w:szCs w:val="24"/>
        </w:rPr>
        <w:t xml:space="preserve"> Расширение объема лексического минимума за счет лексических средств, обслуживающих новые темы, проблемы и ситуации общения. К концу основного этапа ученик должен знать, уметь </w:t>
      </w:r>
    </w:p>
    <w:p w:rsidR="00710C24" w:rsidRDefault="00710C24" w:rsidP="00666657">
      <w:pPr>
        <w:pStyle w:val="a8"/>
        <w:numPr>
          <w:ilvl w:val="0"/>
          <w:numId w:val="231"/>
        </w:numPr>
        <w:spacing w:after="200" w:line="276" w:lineRule="auto"/>
        <w:ind w:left="0" w:hanging="142"/>
        <w:rPr>
          <w:rFonts w:ascii="Times New Roman" w:hAnsi="Times New Roman"/>
        </w:rPr>
      </w:pPr>
      <w:r w:rsidRPr="00C628F9">
        <w:rPr>
          <w:rFonts w:ascii="Times New Roman" w:hAnsi="Times New Roman"/>
        </w:rPr>
        <w:t xml:space="preserve">свободно употреблять в своей речи 800 лексических единиц.                        </w:t>
      </w:r>
      <w:r>
        <w:rPr>
          <w:rFonts w:ascii="Times New Roman" w:hAnsi="Times New Roman"/>
        </w:rPr>
        <w:t xml:space="preserve">                              </w:t>
      </w:r>
    </w:p>
    <w:p w:rsidR="00710C24" w:rsidRPr="00DB132A" w:rsidRDefault="00710C24" w:rsidP="00243666">
      <w:pPr>
        <w:spacing w:after="0" w:line="360" w:lineRule="auto"/>
        <w:jc w:val="both"/>
        <w:rPr>
          <w:rFonts w:ascii="Times New Roman" w:hAnsi="Times New Roman"/>
          <w:b/>
          <w:sz w:val="24"/>
          <w:szCs w:val="24"/>
        </w:rPr>
      </w:pPr>
      <w:r w:rsidRPr="00DB132A">
        <w:rPr>
          <w:rFonts w:ascii="Times New Roman" w:hAnsi="Times New Roman"/>
          <w:b/>
          <w:sz w:val="24"/>
          <w:szCs w:val="24"/>
        </w:rPr>
        <w:t>Выпускник получит возможность научиться:</w:t>
      </w:r>
    </w:p>
    <w:p w:rsidR="00710C24" w:rsidRPr="00DB132A" w:rsidRDefault="00710C24" w:rsidP="00666657">
      <w:pPr>
        <w:numPr>
          <w:ilvl w:val="0"/>
          <w:numId w:val="59"/>
        </w:numPr>
        <w:tabs>
          <w:tab w:val="left" w:pos="993"/>
        </w:tabs>
        <w:spacing w:after="0" w:line="360" w:lineRule="auto"/>
        <w:ind w:left="0" w:firstLine="0"/>
        <w:jc w:val="both"/>
        <w:rPr>
          <w:rFonts w:ascii="Times New Roman" w:hAnsi="Times New Roman"/>
          <w:i/>
          <w:sz w:val="24"/>
          <w:szCs w:val="24"/>
        </w:rPr>
      </w:pPr>
      <w:r w:rsidRPr="00DB132A">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710C24" w:rsidRPr="00DB132A" w:rsidRDefault="00710C24" w:rsidP="00666657">
      <w:pPr>
        <w:numPr>
          <w:ilvl w:val="0"/>
          <w:numId w:val="59"/>
        </w:numPr>
        <w:tabs>
          <w:tab w:val="left" w:pos="993"/>
        </w:tabs>
        <w:spacing w:after="0" w:line="360" w:lineRule="auto"/>
        <w:ind w:left="0" w:firstLine="0"/>
        <w:jc w:val="both"/>
        <w:rPr>
          <w:rFonts w:ascii="Times New Roman" w:hAnsi="Times New Roman"/>
          <w:i/>
          <w:sz w:val="24"/>
          <w:szCs w:val="24"/>
        </w:rPr>
      </w:pPr>
      <w:r w:rsidRPr="00DB132A">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710C24" w:rsidRPr="00DB132A" w:rsidRDefault="00710C24" w:rsidP="00666657">
      <w:pPr>
        <w:numPr>
          <w:ilvl w:val="0"/>
          <w:numId w:val="59"/>
        </w:numPr>
        <w:tabs>
          <w:tab w:val="left" w:pos="993"/>
        </w:tabs>
        <w:spacing w:after="0" w:line="360" w:lineRule="auto"/>
        <w:ind w:left="0" w:firstLine="0"/>
        <w:jc w:val="both"/>
        <w:rPr>
          <w:rFonts w:ascii="Times New Roman" w:hAnsi="Times New Roman"/>
          <w:i/>
          <w:sz w:val="24"/>
          <w:szCs w:val="24"/>
        </w:rPr>
      </w:pPr>
      <w:r w:rsidRPr="00DB132A">
        <w:rPr>
          <w:rFonts w:ascii="Times New Roman" w:hAnsi="Times New Roman"/>
          <w:i/>
          <w:sz w:val="24"/>
          <w:szCs w:val="24"/>
        </w:rPr>
        <w:t>распознавать и употреблять в речи наиболее распространенные фразовые глаголы;</w:t>
      </w:r>
    </w:p>
    <w:p w:rsidR="00710C24" w:rsidRPr="00DB132A" w:rsidRDefault="00710C24" w:rsidP="00666657">
      <w:pPr>
        <w:numPr>
          <w:ilvl w:val="0"/>
          <w:numId w:val="59"/>
        </w:numPr>
        <w:tabs>
          <w:tab w:val="left" w:pos="993"/>
        </w:tabs>
        <w:spacing w:after="0" w:line="360" w:lineRule="auto"/>
        <w:ind w:left="0" w:firstLine="0"/>
        <w:jc w:val="both"/>
        <w:rPr>
          <w:rFonts w:ascii="Times New Roman" w:hAnsi="Times New Roman"/>
          <w:i/>
          <w:sz w:val="24"/>
          <w:szCs w:val="24"/>
        </w:rPr>
      </w:pPr>
      <w:r w:rsidRPr="00DB132A">
        <w:rPr>
          <w:rFonts w:ascii="Times New Roman" w:hAnsi="Times New Roman"/>
          <w:i/>
          <w:sz w:val="24"/>
          <w:szCs w:val="24"/>
        </w:rPr>
        <w:t>распознавать принад</w:t>
      </w:r>
      <w:r>
        <w:rPr>
          <w:rFonts w:ascii="Times New Roman" w:hAnsi="Times New Roman"/>
          <w:i/>
          <w:sz w:val="24"/>
          <w:szCs w:val="24"/>
        </w:rPr>
        <w:t>лежность слов к частям речи по суффиксам.</w:t>
      </w:r>
    </w:p>
    <w:p w:rsidR="00710C24" w:rsidRDefault="00710C24" w:rsidP="00243666">
      <w:pPr>
        <w:pStyle w:val="a8"/>
        <w:ind w:left="0"/>
        <w:rPr>
          <w:rFonts w:ascii="Times New Roman" w:hAnsi="Times New Roman"/>
        </w:rPr>
      </w:pPr>
    </w:p>
    <w:p w:rsidR="00710C24" w:rsidRDefault="00710C24" w:rsidP="00243666">
      <w:pPr>
        <w:rPr>
          <w:rFonts w:ascii="Times New Roman" w:hAnsi="Times New Roman"/>
          <w:b/>
          <w:sz w:val="24"/>
          <w:szCs w:val="24"/>
        </w:rPr>
      </w:pPr>
      <w:r w:rsidRPr="00C628F9">
        <w:rPr>
          <w:rFonts w:ascii="Times New Roman" w:hAnsi="Times New Roman"/>
          <w:b/>
          <w:sz w:val="24"/>
          <w:szCs w:val="24"/>
        </w:rPr>
        <w:t>Грамматическая сторона речи</w:t>
      </w:r>
      <w:r>
        <w:rPr>
          <w:rFonts w:ascii="Times New Roman" w:hAnsi="Times New Roman"/>
          <w:b/>
          <w:sz w:val="24"/>
          <w:szCs w:val="24"/>
        </w:rPr>
        <w:t>.</w:t>
      </w:r>
    </w:p>
    <w:p w:rsidR="00710C24" w:rsidRDefault="00710C24" w:rsidP="00243666">
      <w:pPr>
        <w:rPr>
          <w:rFonts w:ascii="Times New Roman" w:hAnsi="Times New Roman"/>
          <w:sz w:val="24"/>
          <w:szCs w:val="24"/>
        </w:rPr>
      </w:pPr>
      <w:r w:rsidRPr="00C628F9">
        <w:rPr>
          <w:rFonts w:ascii="Times New Roman" w:hAnsi="Times New Roman"/>
          <w:sz w:val="24"/>
          <w:szCs w:val="24"/>
        </w:rPr>
        <w:t xml:space="preserve"> Расширение объема значений грамматических явлений, изученных в начальных классах и овладение новыми грамматическими явлениями.                                                                                                                          </w:t>
      </w:r>
      <w:r w:rsidRPr="00C628F9">
        <w:rPr>
          <w:rFonts w:ascii="Times New Roman" w:hAnsi="Times New Roman"/>
          <w:b/>
          <w:sz w:val="24"/>
          <w:szCs w:val="24"/>
        </w:rPr>
        <w:t>Морфология.</w:t>
      </w:r>
      <w:r w:rsidRPr="00C628F9">
        <w:rPr>
          <w:rFonts w:ascii="Times New Roman" w:hAnsi="Times New Roman"/>
          <w:sz w:val="24"/>
          <w:szCs w:val="24"/>
        </w:rPr>
        <w:t xml:space="preserve">  </w:t>
      </w:r>
    </w:p>
    <w:p w:rsidR="00710C24" w:rsidRDefault="00710C24" w:rsidP="00243666">
      <w:pPr>
        <w:rPr>
          <w:rFonts w:ascii="Times New Roman" w:hAnsi="Times New Roman"/>
          <w:sz w:val="24"/>
          <w:szCs w:val="24"/>
        </w:rPr>
      </w:pPr>
      <w:r w:rsidRPr="00C628F9">
        <w:rPr>
          <w:rFonts w:ascii="Times New Roman" w:hAnsi="Times New Roman"/>
          <w:b/>
          <w:sz w:val="24"/>
          <w:szCs w:val="24"/>
        </w:rPr>
        <w:t>Имя существительное:</w:t>
      </w:r>
      <w:r w:rsidRPr="00C628F9">
        <w:rPr>
          <w:rFonts w:ascii="Times New Roman" w:hAnsi="Times New Roman"/>
          <w:sz w:val="24"/>
          <w:szCs w:val="24"/>
        </w:rPr>
        <w:t xml:space="preserve"> падежи и числа, притяжательные суффиксы имен существительных, образование существительных с помощью суффиксов . </w:t>
      </w:r>
    </w:p>
    <w:p w:rsidR="00710C24" w:rsidRDefault="00710C24" w:rsidP="00243666">
      <w:pPr>
        <w:rPr>
          <w:rFonts w:ascii="Times New Roman" w:hAnsi="Times New Roman"/>
          <w:sz w:val="24"/>
          <w:szCs w:val="24"/>
        </w:rPr>
      </w:pPr>
      <w:r w:rsidRPr="00C628F9">
        <w:rPr>
          <w:rFonts w:ascii="Times New Roman" w:hAnsi="Times New Roman"/>
          <w:b/>
          <w:sz w:val="24"/>
          <w:szCs w:val="24"/>
        </w:rPr>
        <w:t>Глагол:</w:t>
      </w:r>
      <w:r w:rsidRPr="00C628F9">
        <w:rPr>
          <w:rFonts w:ascii="Times New Roman" w:hAnsi="Times New Roman"/>
          <w:sz w:val="24"/>
          <w:szCs w:val="24"/>
        </w:rPr>
        <w:t xml:space="preserve"> изменение глаголов по лицам, настоящее-будущее время, I прошедшее время, II прошедшее время, повелительное и желательное наклонения, отрицательные формы времен и наклонений глаголов. </w:t>
      </w:r>
    </w:p>
    <w:p w:rsidR="00710C24" w:rsidRDefault="00710C24" w:rsidP="00243666">
      <w:pPr>
        <w:rPr>
          <w:rFonts w:ascii="Times New Roman" w:hAnsi="Times New Roman"/>
          <w:sz w:val="24"/>
          <w:szCs w:val="24"/>
        </w:rPr>
      </w:pPr>
      <w:r w:rsidRPr="00C628F9">
        <w:rPr>
          <w:rFonts w:ascii="Times New Roman" w:hAnsi="Times New Roman"/>
          <w:b/>
          <w:sz w:val="24"/>
          <w:szCs w:val="24"/>
        </w:rPr>
        <w:t>Имя прилагательное:</w:t>
      </w:r>
      <w:r w:rsidRPr="00C628F9">
        <w:rPr>
          <w:rFonts w:ascii="Times New Roman" w:hAnsi="Times New Roman"/>
          <w:sz w:val="24"/>
          <w:szCs w:val="24"/>
        </w:rPr>
        <w:t xml:space="preserve"> краткая и длинная формы имен прилагательных, сравнительная и превосходная степень. </w:t>
      </w:r>
    </w:p>
    <w:p w:rsidR="00710C24" w:rsidRDefault="00710C24" w:rsidP="00243666">
      <w:pPr>
        <w:rPr>
          <w:rFonts w:ascii="Times New Roman" w:hAnsi="Times New Roman"/>
          <w:b/>
          <w:sz w:val="24"/>
          <w:szCs w:val="24"/>
        </w:rPr>
      </w:pPr>
      <w:r w:rsidRPr="00C628F9">
        <w:rPr>
          <w:rFonts w:ascii="Times New Roman" w:hAnsi="Times New Roman"/>
          <w:b/>
          <w:sz w:val="24"/>
          <w:szCs w:val="24"/>
        </w:rPr>
        <w:t>Местоимение:</w:t>
      </w:r>
      <w:r w:rsidRPr="00C628F9">
        <w:rPr>
          <w:rFonts w:ascii="Times New Roman" w:hAnsi="Times New Roman"/>
          <w:sz w:val="24"/>
          <w:szCs w:val="24"/>
        </w:rPr>
        <w:t xml:space="preserve"> личные, указательные, неопределенные местоимения, их падежные формы. Имя числительное: количественные и порядковые имена числительные</w:t>
      </w:r>
      <w:r w:rsidRPr="00C628F9">
        <w:rPr>
          <w:rFonts w:ascii="Times New Roman" w:hAnsi="Times New Roman"/>
          <w:b/>
          <w:sz w:val="24"/>
          <w:szCs w:val="24"/>
        </w:rPr>
        <w:t>.</w:t>
      </w:r>
    </w:p>
    <w:p w:rsidR="00710C24" w:rsidRDefault="00710C24" w:rsidP="00243666">
      <w:pPr>
        <w:rPr>
          <w:rFonts w:ascii="Times New Roman" w:hAnsi="Times New Roman"/>
          <w:sz w:val="24"/>
          <w:szCs w:val="24"/>
        </w:rPr>
      </w:pPr>
      <w:r w:rsidRPr="00C628F9">
        <w:rPr>
          <w:rFonts w:ascii="Times New Roman" w:hAnsi="Times New Roman"/>
          <w:b/>
          <w:sz w:val="24"/>
          <w:szCs w:val="24"/>
        </w:rPr>
        <w:lastRenderedPageBreak/>
        <w:t xml:space="preserve"> Наречие:</w:t>
      </w:r>
      <w:r w:rsidRPr="00C628F9">
        <w:rPr>
          <w:rFonts w:ascii="Times New Roman" w:hAnsi="Times New Roman"/>
          <w:sz w:val="24"/>
          <w:szCs w:val="24"/>
        </w:rPr>
        <w:t xml:space="preserve"> наречия места, времени, образа действий, причины; образование наречий с помощью суффиксов – н, -ын. </w:t>
      </w:r>
    </w:p>
    <w:p w:rsidR="00710C24" w:rsidRDefault="00710C24" w:rsidP="00243666">
      <w:pPr>
        <w:rPr>
          <w:rFonts w:ascii="Times New Roman" w:hAnsi="Times New Roman"/>
          <w:sz w:val="24"/>
          <w:szCs w:val="24"/>
        </w:rPr>
      </w:pPr>
      <w:r w:rsidRPr="00C628F9">
        <w:rPr>
          <w:rFonts w:ascii="Times New Roman" w:hAnsi="Times New Roman"/>
          <w:b/>
          <w:sz w:val="24"/>
          <w:szCs w:val="24"/>
        </w:rPr>
        <w:t>Причастие:</w:t>
      </w:r>
      <w:r w:rsidRPr="00C628F9">
        <w:rPr>
          <w:rFonts w:ascii="Times New Roman" w:hAnsi="Times New Roman"/>
          <w:sz w:val="24"/>
          <w:szCs w:val="24"/>
        </w:rPr>
        <w:t xml:space="preserve"> действительные и страдательные причастия. </w:t>
      </w:r>
    </w:p>
    <w:p w:rsidR="00710C24" w:rsidRDefault="00710C24" w:rsidP="00243666">
      <w:pPr>
        <w:rPr>
          <w:rFonts w:ascii="Times New Roman" w:hAnsi="Times New Roman"/>
          <w:sz w:val="24"/>
          <w:szCs w:val="24"/>
        </w:rPr>
      </w:pPr>
      <w:r w:rsidRPr="00C628F9">
        <w:rPr>
          <w:rFonts w:ascii="Times New Roman" w:hAnsi="Times New Roman"/>
          <w:b/>
          <w:sz w:val="24"/>
          <w:szCs w:val="24"/>
        </w:rPr>
        <w:t>Деепричастие:</w:t>
      </w:r>
      <w:r w:rsidRPr="00C628F9">
        <w:rPr>
          <w:rFonts w:ascii="Times New Roman" w:hAnsi="Times New Roman"/>
          <w:sz w:val="24"/>
          <w:szCs w:val="24"/>
        </w:rPr>
        <w:t xml:space="preserve"> деепричастия времени и образа действий. </w:t>
      </w:r>
    </w:p>
    <w:p w:rsidR="00710C24" w:rsidRDefault="00710C24" w:rsidP="00243666">
      <w:pPr>
        <w:rPr>
          <w:rFonts w:ascii="Times New Roman" w:hAnsi="Times New Roman"/>
          <w:sz w:val="24"/>
          <w:szCs w:val="24"/>
        </w:rPr>
      </w:pPr>
      <w:r w:rsidRPr="00C628F9">
        <w:rPr>
          <w:rFonts w:ascii="Times New Roman" w:hAnsi="Times New Roman"/>
          <w:b/>
          <w:sz w:val="24"/>
          <w:szCs w:val="24"/>
        </w:rPr>
        <w:t>Послелоги, союзы, частицы</w:t>
      </w:r>
      <w:r w:rsidRPr="00C628F9">
        <w:rPr>
          <w:rFonts w:ascii="Times New Roman" w:hAnsi="Times New Roman"/>
          <w:sz w:val="24"/>
          <w:szCs w:val="24"/>
        </w:rPr>
        <w:t xml:space="preserve">. </w:t>
      </w:r>
    </w:p>
    <w:p w:rsidR="00710C24" w:rsidRDefault="00710C24" w:rsidP="00243666">
      <w:pPr>
        <w:rPr>
          <w:rFonts w:ascii="Times New Roman" w:hAnsi="Times New Roman"/>
          <w:sz w:val="24"/>
          <w:szCs w:val="24"/>
        </w:rPr>
      </w:pPr>
      <w:r w:rsidRPr="00C628F9">
        <w:rPr>
          <w:rFonts w:ascii="Times New Roman" w:hAnsi="Times New Roman"/>
          <w:b/>
          <w:sz w:val="24"/>
          <w:szCs w:val="24"/>
        </w:rPr>
        <w:t>Синтаксис.</w:t>
      </w:r>
      <w:r w:rsidRPr="00C628F9">
        <w:rPr>
          <w:rFonts w:ascii="Times New Roman" w:hAnsi="Times New Roman"/>
          <w:sz w:val="24"/>
          <w:szCs w:val="24"/>
        </w:rPr>
        <w:t xml:space="preserve"> Сложносочинѐнные и сложноподчиненные предложения.</w:t>
      </w:r>
    </w:p>
    <w:p w:rsidR="00710C24" w:rsidRPr="00DB132A" w:rsidRDefault="00710C24" w:rsidP="00243666">
      <w:pPr>
        <w:spacing w:after="0" w:line="360" w:lineRule="auto"/>
        <w:ind w:firstLine="709"/>
        <w:jc w:val="both"/>
        <w:rPr>
          <w:rFonts w:ascii="Times New Roman" w:hAnsi="Times New Roman"/>
          <w:b/>
          <w:sz w:val="24"/>
          <w:szCs w:val="24"/>
        </w:rPr>
      </w:pPr>
      <w:r w:rsidRPr="00DB132A">
        <w:rPr>
          <w:rFonts w:ascii="Times New Roman" w:hAnsi="Times New Roman"/>
          <w:b/>
          <w:sz w:val="24"/>
          <w:szCs w:val="24"/>
        </w:rPr>
        <w:t>Выпускник получит возможность научиться:</w:t>
      </w:r>
    </w:p>
    <w:p w:rsidR="00710C24" w:rsidRPr="00DB132A" w:rsidRDefault="00710C24" w:rsidP="00666657">
      <w:pPr>
        <w:numPr>
          <w:ilvl w:val="0"/>
          <w:numId w:val="62"/>
        </w:numPr>
        <w:tabs>
          <w:tab w:val="left" w:pos="993"/>
        </w:tabs>
        <w:spacing w:after="0" w:line="360" w:lineRule="auto"/>
        <w:ind w:left="0" w:firstLine="709"/>
        <w:jc w:val="both"/>
        <w:rPr>
          <w:rFonts w:ascii="Times New Roman" w:hAnsi="Times New Roman"/>
          <w:i/>
          <w:sz w:val="24"/>
          <w:szCs w:val="24"/>
        </w:rPr>
      </w:pPr>
      <w:r w:rsidRPr="00DB132A">
        <w:rPr>
          <w:rFonts w:ascii="Times New Roman" w:hAnsi="Times New Roman"/>
          <w:i/>
          <w:sz w:val="24"/>
          <w:szCs w:val="24"/>
        </w:rPr>
        <w:t>распознавать сложноподчиненные предложения с придаточными</w:t>
      </w:r>
      <w:r>
        <w:rPr>
          <w:rFonts w:ascii="Times New Roman" w:hAnsi="Times New Roman"/>
          <w:i/>
          <w:sz w:val="24"/>
          <w:szCs w:val="24"/>
        </w:rPr>
        <w:t xml:space="preserve"> частями;</w:t>
      </w:r>
    </w:p>
    <w:p w:rsidR="00710C24" w:rsidRPr="00DB132A" w:rsidRDefault="00710C24" w:rsidP="00666657">
      <w:pPr>
        <w:numPr>
          <w:ilvl w:val="0"/>
          <w:numId w:val="62"/>
        </w:numPr>
        <w:tabs>
          <w:tab w:val="left" w:pos="993"/>
        </w:tabs>
        <w:spacing w:after="0" w:line="360" w:lineRule="auto"/>
        <w:ind w:left="0" w:firstLine="709"/>
        <w:jc w:val="both"/>
        <w:rPr>
          <w:rFonts w:ascii="Times New Roman" w:hAnsi="Times New Roman"/>
          <w:sz w:val="24"/>
          <w:szCs w:val="24"/>
        </w:rPr>
      </w:pPr>
      <w:r w:rsidRPr="00DB132A">
        <w:rPr>
          <w:rFonts w:ascii="Times New Roman" w:hAnsi="Times New Roman"/>
          <w:i/>
          <w:sz w:val="24"/>
          <w:szCs w:val="24"/>
        </w:rPr>
        <w:t>распознавать и употреблять в речи сложноподчиненные предложения</w:t>
      </w:r>
      <w:r>
        <w:rPr>
          <w:rFonts w:ascii="Times New Roman" w:hAnsi="Times New Roman"/>
          <w:i/>
          <w:sz w:val="24"/>
          <w:szCs w:val="24"/>
        </w:rPr>
        <w:t>.</w:t>
      </w:r>
    </w:p>
    <w:p w:rsidR="00710C24" w:rsidRDefault="00710C24" w:rsidP="00243666">
      <w:pPr>
        <w:rPr>
          <w:rFonts w:ascii="Times New Roman" w:hAnsi="Times New Roman"/>
          <w:b/>
          <w:bCs/>
          <w:iCs/>
          <w:sz w:val="24"/>
          <w:szCs w:val="24"/>
        </w:rPr>
      </w:pPr>
    </w:p>
    <w:p w:rsidR="00710C24" w:rsidRPr="00393141" w:rsidRDefault="00710C24" w:rsidP="009D732D">
      <w:pPr>
        <w:spacing w:after="0" w:line="240" w:lineRule="auto"/>
        <w:ind w:firstLine="709"/>
        <w:jc w:val="both"/>
        <w:rPr>
          <w:rFonts w:ascii="Times New Roman" w:hAnsi="Times New Roman"/>
          <w:sz w:val="24"/>
          <w:szCs w:val="24"/>
        </w:rPr>
      </w:pPr>
    </w:p>
    <w:p w:rsidR="00710C24" w:rsidRPr="00393141" w:rsidRDefault="00710C24" w:rsidP="009D732D">
      <w:pPr>
        <w:pStyle w:val="2"/>
        <w:spacing w:line="240" w:lineRule="auto"/>
        <w:ind w:left="709" w:firstLine="0"/>
        <w:rPr>
          <w:rStyle w:val="dash041e005f0431005f044b005f0447005f043d005f044b005f0439005f005fchar1char1"/>
          <w:rFonts w:eastAsia="Times New Roman"/>
          <w:b w:val="0"/>
          <w:bCs w:val="0"/>
          <w:szCs w:val="24"/>
          <w:lang w:eastAsia="en-US"/>
        </w:rPr>
      </w:pPr>
      <w:r>
        <w:rPr>
          <w:sz w:val="24"/>
          <w:szCs w:val="24"/>
        </w:rPr>
        <w:t>1.2.5.6</w:t>
      </w:r>
      <w:r w:rsidRPr="00393141">
        <w:rPr>
          <w:sz w:val="24"/>
          <w:szCs w:val="24"/>
        </w:rPr>
        <w:t>.</w:t>
      </w:r>
      <w:r>
        <w:rPr>
          <w:sz w:val="24"/>
          <w:szCs w:val="24"/>
        </w:rPr>
        <w:t>Марийская  л</w:t>
      </w:r>
      <w:r w:rsidRPr="00393141">
        <w:rPr>
          <w:sz w:val="24"/>
          <w:szCs w:val="24"/>
        </w:rPr>
        <w:t>итература</w:t>
      </w:r>
    </w:p>
    <w:p w:rsidR="00710C24" w:rsidRPr="00393141" w:rsidRDefault="00710C24" w:rsidP="009D732D">
      <w:pPr>
        <w:autoSpaceDE w:val="0"/>
        <w:autoSpaceDN w:val="0"/>
        <w:adjustRightInd w:val="0"/>
        <w:spacing w:after="0" w:line="240" w:lineRule="auto"/>
        <w:ind w:firstLine="539"/>
        <w:jc w:val="both"/>
        <w:rPr>
          <w:rFonts w:ascii="Times New Roman" w:eastAsia="MS Mincho" w:hAnsi="Times New Roman"/>
          <w:sz w:val="24"/>
          <w:szCs w:val="24"/>
        </w:rPr>
      </w:pPr>
      <w:r w:rsidRPr="00393141">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393141">
        <w:rPr>
          <w:rFonts w:ascii="Times New Roman" w:eastAsia="MS Mincho" w:hAnsi="Times New Roman"/>
          <w:b/>
          <w:sz w:val="24"/>
          <w:szCs w:val="24"/>
        </w:rPr>
        <w:t>предметными результатами</w:t>
      </w:r>
      <w:r w:rsidRPr="00393141">
        <w:rPr>
          <w:rFonts w:ascii="Times New Roman" w:eastAsia="MS Mincho" w:hAnsi="Times New Roman"/>
          <w:sz w:val="24"/>
          <w:szCs w:val="24"/>
        </w:rPr>
        <w:t xml:space="preserve"> изучения предмета «</w:t>
      </w:r>
      <w:r>
        <w:rPr>
          <w:rFonts w:ascii="Times New Roman" w:eastAsia="MS Mincho" w:hAnsi="Times New Roman"/>
          <w:sz w:val="24"/>
          <w:szCs w:val="24"/>
        </w:rPr>
        <w:t>Марийская л</w:t>
      </w:r>
      <w:r w:rsidRPr="00393141">
        <w:rPr>
          <w:rFonts w:ascii="Times New Roman" w:eastAsia="MS Mincho" w:hAnsi="Times New Roman"/>
          <w:sz w:val="24"/>
          <w:szCs w:val="24"/>
        </w:rPr>
        <w:t>итература» являются:</w:t>
      </w:r>
    </w:p>
    <w:p w:rsidR="00710C24" w:rsidRPr="00393141" w:rsidRDefault="00710C24" w:rsidP="00666657">
      <w:pPr>
        <w:numPr>
          <w:ilvl w:val="0"/>
          <w:numId w:val="202"/>
        </w:numPr>
        <w:tabs>
          <w:tab w:val="left" w:pos="993"/>
        </w:tabs>
        <w:spacing w:after="0" w:line="240" w:lineRule="auto"/>
        <w:ind w:left="0" w:firstLine="633"/>
        <w:jc w:val="both"/>
        <w:rPr>
          <w:rFonts w:ascii="Times New Roman" w:hAnsi="Times New Roman"/>
          <w:sz w:val="24"/>
          <w:szCs w:val="24"/>
        </w:rPr>
      </w:pPr>
      <w:r w:rsidRPr="00393141">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10C24" w:rsidRPr="00393141" w:rsidRDefault="00710C24" w:rsidP="00666657">
      <w:pPr>
        <w:numPr>
          <w:ilvl w:val="0"/>
          <w:numId w:val="202"/>
        </w:numPr>
        <w:tabs>
          <w:tab w:val="left" w:pos="993"/>
        </w:tabs>
        <w:spacing w:after="0" w:line="240" w:lineRule="auto"/>
        <w:ind w:left="0" w:firstLine="633"/>
        <w:jc w:val="both"/>
        <w:rPr>
          <w:rFonts w:ascii="Times New Roman" w:hAnsi="Times New Roman"/>
          <w:sz w:val="24"/>
          <w:szCs w:val="24"/>
        </w:rPr>
      </w:pPr>
      <w:r w:rsidRPr="00393141">
        <w:rPr>
          <w:rFonts w:ascii="Times New Roman" w:hAnsi="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710C24" w:rsidRPr="00393141" w:rsidRDefault="00710C24" w:rsidP="00666657">
      <w:pPr>
        <w:numPr>
          <w:ilvl w:val="0"/>
          <w:numId w:val="44"/>
        </w:numPr>
        <w:tabs>
          <w:tab w:val="left" w:pos="993"/>
        </w:tabs>
        <w:spacing w:after="0" w:line="240" w:lineRule="auto"/>
        <w:ind w:left="0" w:firstLine="709"/>
        <w:jc w:val="both"/>
        <w:rPr>
          <w:rFonts w:ascii="Times New Roman" w:hAnsi="Times New Roman"/>
          <w:b/>
          <w:bCs/>
          <w:sz w:val="24"/>
          <w:szCs w:val="24"/>
        </w:rPr>
      </w:pPr>
      <w:r w:rsidRPr="00393141">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10C24" w:rsidRPr="00393141" w:rsidRDefault="00710C24" w:rsidP="00666657">
      <w:pPr>
        <w:numPr>
          <w:ilvl w:val="0"/>
          <w:numId w:val="44"/>
        </w:numPr>
        <w:tabs>
          <w:tab w:val="left" w:pos="993"/>
        </w:tabs>
        <w:spacing w:after="0" w:line="240" w:lineRule="auto"/>
        <w:ind w:left="0" w:firstLine="709"/>
        <w:jc w:val="both"/>
        <w:rPr>
          <w:sz w:val="24"/>
          <w:szCs w:val="24"/>
        </w:rPr>
      </w:pPr>
      <w:r w:rsidRPr="00393141">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393141">
        <w:rPr>
          <w:sz w:val="24"/>
          <w:szCs w:val="24"/>
        </w:rPr>
        <w:t>;</w:t>
      </w:r>
    </w:p>
    <w:p w:rsidR="00710C24" w:rsidRPr="00393141" w:rsidRDefault="00710C24" w:rsidP="00666657">
      <w:pPr>
        <w:numPr>
          <w:ilvl w:val="0"/>
          <w:numId w:val="44"/>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10C24" w:rsidRPr="00393141" w:rsidRDefault="00710C24" w:rsidP="00666657">
      <w:pPr>
        <w:numPr>
          <w:ilvl w:val="0"/>
          <w:numId w:val="44"/>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10C24" w:rsidRPr="00393141" w:rsidRDefault="00710C24" w:rsidP="009D732D">
      <w:pPr>
        <w:autoSpaceDE w:val="0"/>
        <w:autoSpaceDN w:val="0"/>
        <w:adjustRightInd w:val="0"/>
        <w:spacing w:after="0" w:line="240" w:lineRule="auto"/>
        <w:ind w:firstLine="709"/>
        <w:jc w:val="both"/>
        <w:rPr>
          <w:rFonts w:ascii="Times New Roman" w:eastAsia="MS Mincho" w:hAnsi="Times New Roman"/>
          <w:sz w:val="24"/>
          <w:szCs w:val="24"/>
        </w:rPr>
      </w:pPr>
      <w:r w:rsidRPr="00393141">
        <w:rPr>
          <w:rFonts w:ascii="Times New Roman" w:eastAsia="MS Mincho" w:hAnsi="Times New Roman"/>
          <w:sz w:val="24"/>
          <w:szCs w:val="24"/>
        </w:rPr>
        <w:t xml:space="preserve">Конкретизируя эти общие результаты, обозначим наиболее важные </w:t>
      </w:r>
      <w:r w:rsidRPr="00393141">
        <w:rPr>
          <w:rFonts w:ascii="Times New Roman" w:eastAsia="MS Mincho" w:hAnsi="Times New Roman"/>
          <w:b/>
          <w:sz w:val="24"/>
          <w:szCs w:val="24"/>
        </w:rPr>
        <w:t>предметные умения</w:t>
      </w:r>
      <w:r w:rsidRPr="00393141">
        <w:rPr>
          <w:rFonts w:ascii="Times New Roman" w:eastAsia="MS Mincho" w:hAnsi="Times New Roman"/>
          <w:sz w:val="24"/>
          <w:szCs w:val="24"/>
        </w:rPr>
        <w:t xml:space="preserve">, формируемые у </w:t>
      </w:r>
      <w:r w:rsidRPr="00393141">
        <w:rPr>
          <w:rFonts w:ascii="Times New Roman" w:hAnsi="Times New Roman"/>
          <w:sz w:val="24"/>
          <w:szCs w:val="24"/>
        </w:rPr>
        <w:t xml:space="preserve">обучающихся </w:t>
      </w:r>
      <w:r w:rsidRPr="00393141">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710C24" w:rsidRPr="00393141" w:rsidRDefault="00710C24" w:rsidP="0066665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93141">
        <w:rPr>
          <w:rFonts w:ascii="Times New Roman" w:eastAsia="MS Mincho" w:hAnsi="Times New Roman"/>
          <w:sz w:val="24"/>
          <w:szCs w:val="24"/>
        </w:rPr>
        <w:t>определять тему и основную мысль произведения (5</w:t>
      </w:r>
      <w:r w:rsidRPr="00393141">
        <w:rPr>
          <w:rFonts w:ascii="Times New Roman" w:hAnsi="Times New Roman"/>
          <w:sz w:val="24"/>
          <w:szCs w:val="24"/>
        </w:rPr>
        <w:t>–</w:t>
      </w:r>
      <w:r w:rsidRPr="00393141">
        <w:rPr>
          <w:rFonts w:ascii="Times New Roman" w:eastAsia="MS Mincho" w:hAnsi="Times New Roman"/>
          <w:sz w:val="24"/>
          <w:szCs w:val="24"/>
        </w:rPr>
        <w:t>6 кл.);</w:t>
      </w:r>
    </w:p>
    <w:p w:rsidR="00710C24" w:rsidRPr="00393141" w:rsidRDefault="00710C24" w:rsidP="0066665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93141">
        <w:rPr>
          <w:rFonts w:ascii="Times New Roman" w:eastAsia="MS Mincho" w:hAnsi="Times New Roman"/>
          <w:sz w:val="24"/>
          <w:szCs w:val="24"/>
        </w:rPr>
        <w:t>владеть различными видами пересказа (5</w:t>
      </w:r>
      <w:r w:rsidRPr="00393141">
        <w:rPr>
          <w:rFonts w:ascii="Times New Roman" w:hAnsi="Times New Roman"/>
          <w:sz w:val="24"/>
          <w:szCs w:val="24"/>
        </w:rPr>
        <w:t>–</w:t>
      </w:r>
      <w:r w:rsidRPr="00393141">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393141">
        <w:rPr>
          <w:rFonts w:ascii="Times New Roman" w:hAnsi="Times New Roman"/>
          <w:sz w:val="24"/>
          <w:szCs w:val="24"/>
        </w:rPr>
        <w:t>–</w:t>
      </w:r>
      <w:r w:rsidRPr="00393141">
        <w:rPr>
          <w:rFonts w:ascii="Times New Roman" w:eastAsia="MS Mincho" w:hAnsi="Times New Roman"/>
          <w:sz w:val="24"/>
          <w:szCs w:val="24"/>
        </w:rPr>
        <w:t>7 кл.);</w:t>
      </w:r>
    </w:p>
    <w:p w:rsidR="00710C24" w:rsidRPr="00393141" w:rsidRDefault="00710C24" w:rsidP="0066665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93141">
        <w:rPr>
          <w:rFonts w:ascii="Times New Roman" w:eastAsia="MS Mincho" w:hAnsi="Times New Roman"/>
          <w:sz w:val="24"/>
          <w:szCs w:val="24"/>
        </w:rPr>
        <w:lastRenderedPageBreak/>
        <w:t>характеризовать героев-персонажей, давать их сравнительные характеристики (5</w:t>
      </w:r>
      <w:r w:rsidRPr="00393141">
        <w:rPr>
          <w:rFonts w:ascii="Times New Roman" w:hAnsi="Times New Roman"/>
          <w:sz w:val="24"/>
          <w:szCs w:val="24"/>
        </w:rPr>
        <w:t>–</w:t>
      </w:r>
      <w:r w:rsidRPr="00393141">
        <w:rPr>
          <w:rFonts w:ascii="Times New Roman" w:eastAsia="MS Mincho" w:hAnsi="Times New Roman"/>
          <w:sz w:val="24"/>
          <w:szCs w:val="24"/>
        </w:rPr>
        <w:t>6 кл.); оценивать систему персонажей (6</w:t>
      </w:r>
      <w:r w:rsidRPr="00393141">
        <w:rPr>
          <w:rFonts w:ascii="Times New Roman" w:hAnsi="Times New Roman"/>
          <w:sz w:val="24"/>
          <w:szCs w:val="24"/>
        </w:rPr>
        <w:t>–</w:t>
      </w:r>
      <w:r w:rsidRPr="00393141">
        <w:rPr>
          <w:rFonts w:ascii="Times New Roman" w:eastAsia="MS Mincho" w:hAnsi="Times New Roman"/>
          <w:sz w:val="24"/>
          <w:szCs w:val="24"/>
        </w:rPr>
        <w:t>7 кл.);</w:t>
      </w:r>
    </w:p>
    <w:p w:rsidR="00710C24" w:rsidRPr="00393141" w:rsidRDefault="00710C24" w:rsidP="0066665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93141">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393141">
        <w:rPr>
          <w:rFonts w:ascii="Times New Roman" w:hAnsi="Times New Roman"/>
          <w:sz w:val="24"/>
          <w:szCs w:val="24"/>
        </w:rPr>
        <w:t>–</w:t>
      </w:r>
      <w:r w:rsidRPr="00393141">
        <w:rPr>
          <w:rFonts w:ascii="Times New Roman" w:eastAsia="MS Mincho" w:hAnsi="Times New Roman"/>
          <w:sz w:val="24"/>
          <w:szCs w:val="24"/>
        </w:rPr>
        <w:t>7 кл.); выявлять особенности языка и стиля писателя (7</w:t>
      </w:r>
      <w:r w:rsidRPr="00393141">
        <w:rPr>
          <w:rFonts w:ascii="Times New Roman" w:hAnsi="Times New Roman"/>
          <w:sz w:val="24"/>
          <w:szCs w:val="24"/>
        </w:rPr>
        <w:t>–</w:t>
      </w:r>
      <w:r w:rsidRPr="00393141">
        <w:rPr>
          <w:rFonts w:ascii="Times New Roman" w:eastAsia="MS Mincho" w:hAnsi="Times New Roman"/>
          <w:sz w:val="24"/>
          <w:szCs w:val="24"/>
        </w:rPr>
        <w:t>9 кл.);</w:t>
      </w:r>
    </w:p>
    <w:p w:rsidR="00710C24" w:rsidRPr="00393141" w:rsidRDefault="00710C24" w:rsidP="0066665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93141">
        <w:rPr>
          <w:rFonts w:ascii="Times New Roman" w:eastAsia="MS Mincho" w:hAnsi="Times New Roman"/>
          <w:sz w:val="24"/>
          <w:szCs w:val="24"/>
        </w:rPr>
        <w:t>определять родо-жанровую специфику художественного произведения (5</w:t>
      </w:r>
      <w:r w:rsidRPr="00393141">
        <w:rPr>
          <w:rFonts w:ascii="Times New Roman" w:hAnsi="Times New Roman"/>
          <w:sz w:val="24"/>
          <w:szCs w:val="24"/>
        </w:rPr>
        <w:t>–</w:t>
      </w:r>
      <w:r w:rsidRPr="00393141">
        <w:rPr>
          <w:rFonts w:ascii="Times New Roman" w:eastAsia="MS Mincho" w:hAnsi="Times New Roman"/>
          <w:sz w:val="24"/>
          <w:szCs w:val="24"/>
        </w:rPr>
        <w:t xml:space="preserve">9 кл.); </w:t>
      </w:r>
    </w:p>
    <w:p w:rsidR="00710C24" w:rsidRPr="00393141" w:rsidRDefault="00710C24" w:rsidP="0066665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93141">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393141">
        <w:rPr>
          <w:rFonts w:ascii="Times New Roman" w:hAnsi="Times New Roman"/>
          <w:sz w:val="24"/>
          <w:szCs w:val="24"/>
        </w:rPr>
        <w:t>–</w:t>
      </w:r>
      <w:r w:rsidRPr="00393141">
        <w:rPr>
          <w:rFonts w:ascii="Times New Roman" w:eastAsia="MS Mincho" w:hAnsi="Times New Roman"/>
          <w:sz w:val="24"/>
          <w:szCs w:val="24"/>
        </w:rPr>
        <w:t>9 кл.);</w:t>
      </w:r>
    </w:p>
    <w:p w:rsidR="00710C24" w:rsidRPr="00393141" w:rsidRDefault="00710C24" w:rsidP="0066665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93141">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393141">
        <w:rPr>
          <w:rFonts w:ascii="Times New Roman" w:hAnsi="Times New Roman"/>
          <w:sz w:val="24"/>
          <w:szCs w:val="24"/>
        </w:rPr>
        <w:t>–</w:t>
      </w:r>
      <w:r w:rsidRPr="00393141">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393141">
        <w:rPr>
          <w:rFonts w:ascii="Times New Roman" w:hAnsi="Times New Roman"/>
          <w:sz w:val="24"/>
          <w:szCs w:val="24"/>
        </w:rPr>
        <w:t>–</w:t>
      </w:r>
      <w:r w:rsidRPr="00393141">
        <w:rPr>
          <w:rFonts w:ascii="Times New Roman" w:eastAsia="MS Mincho" w:hAnsi="Times New Roman"/>
          <w:sz w:val="24"/>
          <w:szCs w:val="24"/>
        </w:rPr>
        <w:t>9 кл.);</w:t>
      </w:r>
    </w:p>
    <w:p w:rsidR="00710C24" w:rsidRPr="00393141" w:rsidRDefault="00710C24" w:rsidP="0066665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93141">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393141">
        <w:rPr>
          <w:rFonts w:ascii="Times New Roman" w:eastAsia="MS Mincho" w:hAnsi="Times New Roman"/>
          <w:sz w:val="24"/>
          <w:szCs w:val="24"/>
        </w:rPr>
        <w:t xml:space="preserve"> (в каждом классе – на своем уровне); </w:t>
      </w:r>
    </w:p>
    <w:p w:rsidR="00710C24" w:rsidRPr="00393141" w:rsidRDefault="00710C24" w:rsidP="0066665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93141">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710C24" w:rsidRPr="00393141" w:rsidRDefault="00710C24" w:rsidP="0066665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93141">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393141">
        <w:rPr>
          <w:rFonts w:ascii="Times New Roman" w:hAnsi="Times New Roman"/>
          <w:sz w:val="24"/>
          <w:szCs w:val="24"/>
        </w:rPr>
        <w:t>–</w:t>
      </w:r>
      <w:r w:rsidRPr="00393141">
        <w:rPr>
          <w:rFonts w:ascii="Times New Roman" w:eastAsia="MS Mincho" w:hAnsi="Times New Roman"/>
          <w:sz w:val="24"/>
          <w:szCs w:val="24"/>
        </w:rPr>
        <w:t>9 кл.);</w:t>
      </w:r>
    </w:p>
    <w:p w:rsidR="00710C24" w:rsidRPr="00393141" w:rsidRDefault="00710C24" w:rsidP="00666657">
      <w:pPr>
        <w:numPr>
          <w:ilvl w:val="0"/>
          <w:numId w:val="43"/>
        </w:numPr>
        <w:spacing w:line="240" w:lineRule="auto"/>
        <w:ind w:left="0" w:firstLine="709"/>
        <w:jc w:val="both"/>
        <w:rPr>
          <w:rFonts w:ascii="Times New Roman" w:eastAsia="MS Mincho" w:hAnsi="Times New Roman"/>
          <w:sz w:val="24"/>
          <w:szCs w:val="24"/>
        </w:rPr>
      </w:pPr>
      <w:r w:rsidRPr="00393141">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393141">
        <w:rPr>
          <w:rFonts w:ascii="Times New Roman" w:hAnsi="Times New Roman"/>
          <w:bCs/>
          <w:sz w:val="24"/>
          <w:szCs w:val="24"/>
        </w:rPr>
        <w:t xml:space="preserve">организации дискуссии </w:t>
      </w:r>
      <w:r w:rsidRPr="00393141">
        <w:rPr>
          <w:rFonts w:ascii="Times New Roman" w:eastAsia="MS Mincho" w:hAnsi="Times New Roman"/>
          <w:sz w:val="24"/>
          <w:szCs w:val="24"/>
        </w:rPr>
        <w:t xml:space="preserve"> (в каждом классе – на своем уровне);</w:t>
      </w:r>
    </w:p>
    <w:p w:rsidR="00710C24" w:rsidRPr="00393141" w:rsidRDefault="00710C24" w:rsidP="0066665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93141">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710C24" w:rsidRPr="00393141" w:rsidRDefault="00710C24" w:rsidP="00666657">
      <w:pPr>
        <w:widowControl w:val="0"/>
        <w:numPr>
          <w:ilvl w:val="0"/>
          <w:numId w:val="43"/>
        </w:numPr>
        <w:autoSpaceDE w:val="0"/>
        <w:autoSpaceDN w:val="0"/>
        <w:adjustRightInd w:val="0"/>
        <w:spacing w:after="0" w:line="240" w:lineRule="auto"/>
        <w:ind w:left="0" w:firstLine="709"/>
        <w:jc w:val="both"/>
        <w:rPr>
          <w:rFonts w:ascii="Times New Roman" w:eastAsia="MS Mincho" w:hAnsi="Times New Roman"/>
          <w:sz w:val="24"/>
          <w:szCs w:val="24"/>
        </w:rPr>
      </w:pPr>
      <w:r w:rsidRPr="00393141">
        <w:rPr>
          <w:rFonts w:ascii="Times New Roman" w:eastAsia="MS Mincho" w:hAnsi="Times New Roman"/>
          <w:sz w:val="24"/>
          <w:szCs w:val="24"/>
        </w:rPr>
        <w:t>выразительно читать с листа и наизусть произведения/фрагменты</w:t>
      </w:r>
    </w:p>
    <w:p w:rsidR="00710C24" w:rsidRPr="00393141" w:rsidRDefault="00710C24" w:rsidP="009D732D">
      <w:pPr>
        <w:widowControl w:val="0"/>
        <w:autoSpaceDE w:val="0"/>
        <w:autoSpaceDN w:val="0"/>
        <w:adjustRightInd w:val="0"/>
        <w:spacing w:after="0" w:line="240" w:lineRule="auto"/>
        <w:jc w:val="both"/>
        <w:rPr>
          <w:rFonts w:ascii="Times New Roman" w:eastAsia="MS Mincho" w:hAnsi="Times New Roman"/>
          <w:sz w:val="24"/>
          <w:szCs w:val="24"/>
        </w:rPr>
      </w:pPr>
      <w:r w:rsidRPr="00393141">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710C24" w:rsidRPr="00393141" w:rsidRDefault="00710C24" w:rsidP="0066665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93141">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393141">
        <w:rPr>
          <w:rFonts w:ascii="Times New Roman" w:hAnsi="Times New Roman"/>
          <w:sz w:val="24"/>
          <w:szCs w:val="24"/>
        </w:rPr>
        <w:t>–</w:t>
      </w:r>
      <w:r w:rsidRPr="00393141">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393141">
        <w:rPr>
          <w:rFonts w:ascii="Times New Roman" w:hAnsi="Times New Roman"/>
          <w:sz w:val="24"/>
          <w:szCs w:val="24"/>
        </w:rPr>
        <w:t>–</w:t>
      </w:r>
      <w:r w:rsidRPr="00393141">
        <w:rPr>
          <w:rFonts w:ascii="Times New Roman" w:eastAsia="MS Mincho" w:hAnsi="Times New Roman"/>
          <w:sz w:val="24"/>
          <w:szCs w:val="24"/>
        </w:rPr>
        <w:t>9 кл.) (в каждом классе – на своем уровне).</w:t>
      </w:r>
    </w:p>
    <w:p w:rsidR="00710C24" w:rsidRPr="00393141" w:rsidRDefault="00710C24" w:rsidP="009D732D">
      <w:pPr>
        <w:autoSpaceDE w:val="0"/>
        <w:autoSpaceDN w:val="0"/>
        <w:adjustRightInd w:val="0"/>
        <w:spacing w:after="0" w:line="240" w:lineRule="auto"/>
        <w:ind w:firstLine="709"/>
        <w:jc w:val="both"/>
        <w:rPr>
          <w:rFonts w:ascii="Times New Roman" w:eastAsia="MS Mincho" w:hAnsi="Times New Roman"/>
          <w:sz w:val="24"/>
          <w:szCs w:val="24"/>
        </w:rPr>
      </w:pPr>
      <w:r w:rsidRPr="00393141">
        <w:rPr>
          <w:rFonts w:ascii="Times New Roman" w:eastAsia="MS Mincho" w:hAnsi="Times New Roman"/>
          <w:sz w:val="24"/>
          <w:szCs w:val="24"/>
        </w:rPr>
        <w:t xml:space="preserve">При планировании </w:t>
      </w:r>
      <w:r w:rsidRPr="00393141">
        <w:rPr>
          <w:rFonts w:ascii="Times New Roman" w:eastAsia="MS Mincho" w:hAnsi="Times New Roman"/>
          <w:b/>
          <w:sz w:val="24"/>
          <w:szCs w:val="24"/>
        </w:rPr>
        <w:t xml:space="preserve">предметных </w:t>
      </w:r>
      <w:r w:rsidRPr="00393141">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393141">
        <w:rPr>
          <w:rFonts w:ascii="Times New Roman" w:hAnsi="Times New Roman"/>
          <w:sz w:val="24"/>
          <w:szCs w:val="24"/>
        </w:rPr>
        <w:t xml:space="preserve">обучающихся </w:t>
      </w:r>
      <w:r w:rsidRPr="00393141">
        <w:rPr>
          <w:rFonts w:ascii="Times New Roman" w:eastAsia="MS Mincho" w:hAnsi="Times New Roman"/>
          <w:sz w:val="24"/>
          <w:szCs w:val="24"/>
        </w:rPr>
        <w:t xml:space="preserve">с разной скоростью и в разной степени и не заканчивается в школе. </w:t>
      </w:r>
    </w:p>
    <w:p w:rsidR="00710C24" w:rsidRPr="00393141" w:rsidRDefault="00710C24" w:rsidP="009D732D">
      <w:pPr>
        <w:pStyle w:val="24"/>
        <w:autoSpaceDE w:val="0"/>
        <w:autoSpaceDN w:val="0"/>
        <w:adjustRightInd w:val="0"/>
        <w:ind w:right="0" w:firstLine="709"/>
        <w:rPr>
          <w:sz w:val="24"/>
          <w:szCs w:val="24"/>
        </w:rPr>
      </w:pPr>
      <w:r w:rsidRPr="00393141">
        <w:rPr>
          <w:sz w:val="24"/>
          <w:szCs w:val="24"/>
        </w:rPr>
        <w:t xml:space="preserve">При оценке предметных результатов обучения литературе следует учитывать несколько </w:t>
      </w:r>
      <w:r w:rsidRPr="00393141">
        <w:rPr>
          <w:b/>
          <w:sz w:val="24"/>
          <w:szCs w:val="24"/>
        </w:rPr>
        <w:t>основных уровней сформированности читательской культуры</w:t>
      </w:r>
      <w:r w:rsidRPr="00393141">
        <w:rPr>
          <w:sz w:val="24"/>
          <w:szCs w:val="24"/>
        </w:rPr>
        <w:t xml:space="preserve">. </w:t>
      </w:r>
    </w:p>
    <w:p w:rsidR="00710C24" w:rsidRPr="00393141" w:rsidRDefault="00710C24" w:rsidP="009D732D">
      <w:pPr>
        <w:overflowPunct w:val="0"/>
        <w:autoSpaceDE w:val="0"/>
        <w:autoSpaceDN w:val="0"/>
        <w:adjustRightInd w:val="0"/>
        <w:spacing w:after="0" w:line="240" w:lineRule="auto"/>
        <w:ind w:firstLine="709"/>
        <w:jc w:val="both"/>
        <w:rPr>
          <w:rFonts w:ascii="Times New Roman" w:hAnsi="Times New Roman"/>
          <w:bCs/>
          <w:iCs/>
          <w:sz w:val="24"/>
          <w:szCs w:val="24"/>
        </w:rPr>
      </w:pPr>
      <w:r w:rsidRPr="00393141">
        <w:rPr>
          <w:rFonts w:ascii="Times New Roman" w:hAnsi="Times New Roman"/>
          <w:b/>
          <w:bCs/>
          <w:sz w:val="24"/>
          <w:szCs w:val="24"/>
        </w:rPr>
        <w:t>I уровень</w:t>
      </w:r>
      <w:r w:rsidRPr="00393141">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393141">
        <w:rPr>
          <w:rFonts w:ascii="Times New Roman" w:hAnsi="Times New Roman"/>
          <w:bCs/>
          <w:iCs/>
          <w:sz w:val="24"/>
          <w:szCs w:val="24"/>
        </w:rPr>
        <w:t>эмоциональное непосредственное восприятие</w:t>
      </w:r>
      <w:r w:rsidRPr="00393141">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393141">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393141">
        <w:rPr>
          <w:rFonts w:ascii="Times New Roman" w:hAnsi="Times New Roman"/>
          <w:sz w:val="24"/>
          <w:szCs w:val="24"/>
        </w:rPr>
        <w:t xml:space="preserve"> (устно, письменно) типа </w:t>
      </w:r>
      <w:r w:rsidRPr="00393141">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710C24" w:rsidRPr="00393141" w:rsidRDefault="00710C24" w:rsidP="009D732D">
      <w:pPr>
        <w:overflowPunct w:val="0"/>
        <w:autoSpaceDE w:val="0"/>
        <w:autoSpaceDN w:val="0"/>
        <w:adjustRightInd w:val="0"/>
        <w:spacing w:after="0" w:line="240" w:lineRule="auto"/>
        <w:ind w:firstLine="709"/>
        <w:jc w:val="both"/>
        <w:rPr>
          <w:rFonts w:ascii="Times New Roman" w:hAnsi="Times New Roman"/>
          <w:sz w:val="24"/>
          <w:szCs w:val="24"/>
        </w:rPr>
      </w:pPr>
      <w:r w:rsidRPr="00393141">
        <w:rPr>
          <w:rFonts w:ascii="Times New Roman" w:hAnsi="Times New Roman"/>
          <w:iCs/>
          <w:sz w:val="24"/>
          <w:szCs w:val="24"/>
        </w:rPr>
        <w:t xml:space="preserve">К основным </w:t>
      </w:r>
      <w:r w:rsidRPr="00393141">
        <w:rPr>
          <w:rFonts w:ascii="Times New Roman" w:hAnsi="Times New Roman"/>
          <w:b/>
          <w:bCs/>
          <w:iCs/>
          <w:sz w:val="24"/>
          <w:szCs w:val="24"/>
        </w:rPr>
        <w:t>видам деятельности</w:t>
      </w:r>
      <w:r w:rsidRPr="00393141">
        <w:rPr>
          <w:rFonts w:ascii="Times New Roman" w:hAnsi="Times New Roman"/>
          <w:iCs/>
          <w:sz w:val="24"/>
          <w:szCs w:val="24"/>
        </w:rPr>
        <w:t xml:space="preserve">, позволяющим диагностировать возможности читателей </w:t>
      </w:r>
      <w:r w:rsidRPr="00393141">
        <w:rPr>
          <w:rFonts w:ascii="Times New Roman" w:hAnsi="Times New Roman"/>
          <w:iCs/>
          <w:sz w:val="24"/>
          <w:szCs w:val="24"/>
          <w:lang w:val="en-US"/>
        </w:rPr>
        <w:t>I</w:t>
      </w:r>
      <w:r w:rsidRPr="00393141">
        <w:rPr>
          <w:rFonts w:ascii="Times New Roman" w:hAnsi="Times New Roman"/>
          <w:iCs/>
          <w:sz w:val="24"/>
          <w:szCs w:val="24"/>
        </w:rPr>
        <w:t xml:space="preserve"> уровня, относятся </w:t>
      </w:r>
      <w:r w:rsidRPr="00393141">
        <w:rPr>
          <w:rFonts w:ascii="Times New Roman" w:hAnsi="Times New Roman"/>
          <w:sz w:val="24"/>
          <w:szCs w:val="24"/>
        </w:rPr>
        <w:t xml:space="preserve">акцентно-смысловое чтение; воспроизведение элементов </w:t>
      </w:r>
      <w:r w:rsidRPr="00393141">
        <w:rPr>
          <w:rFonts w:ascii="Times New Roman" w:hAnsi="Times New Roman"/>
          <w:sz w:val="24"/>
          <w:szCs w:val="24"/>
        </w:rPr>
        <w:lastRenderedPageBreak/>
        <w:t xml:space="preserve">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710C24" w:rsidRPr="00393141" w:rsidRDefault="00710C24" w:rsidP="009D732D">
      <w:pPr>
        <w:overflowPunct w:val="0"/>
        <w:autoSpaceDE w:val="0"/>
        <w:autoSpaceDN w:val="0"/>
        <w:adjustRightInd w:val="0"/>
        <w:spacing w:after="0" w:line="240" w:lineRule="auto"/>
        <w:ind w:firstLine="709"/>
        <w:jc w:val="both"/>
        <w:rPr>
          <w:rFonts w:ascii="Times New Roman" w:hAnsi="Times New Roman"/>
          <w:sz w:val="24"/>
          <w:szCs w:val="24"/>
        </w:rPr>
      </w:pPr>
      <w:r w:rsidRPr="00393141">
        <w:rPr>
          <w:rFonts w:ascii="Times New Roman" w:hAnsi="Times New Roman"/>
          <w:sz w:val="24"/>
          <w:szCs w:val="24"/>
        </w:rPr>
        <w:t xml:space="preserve">Условно им соответствуют следующие типы диагностических </w:t>
      </w:r>
      <w:r w:rsidRPr="00393141">
        <w:rPr>
          <w:rFonts w:ascii="Times New Roman" w:hAnsi="Times New Roman"/>
          <w:b/>
          <w:bCs/>
          <w:sz w:val="24"/>
          <w:szCs w:val="24"/>
        </w:rPr>
        <w:t>заданий</w:t>
      </w:r>
      <w:r w:rsidRPr="00393141">
        <w:rPr>
          <w:rFonts w:ascii="Times New Roman" w:hAnsi="Times New Roman"/>
          <w:sz w:val="24"/>
          <w:szCs w:val="24"/>
        </w:rPr>
        <w:t xml:space="preserve">: </w:t>
      </w:r>
    </w:p>
    <w:p w:rsidR="00710C24" w:rsidRPr="00393141" w:rsidRDefault="00710C24" w:rsidP="00666657">
      <w:pPr>
        <w:numPr>
          <w:ilvl w:val="0"/>
          <w:numId w:val="4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выразительно прочтите следующий фрагмент; </w:t>
      </w:r>
    </w:p>
    <w:p w:rsidR="00710C24" w:rsidRPr="00393141" w:rsidRDefault="00710C24" w:rsidP="00666657">
      <w:pPr>
        <w:numPr>
          <w:ilvl w:val="0"/>
          <w:numId w:val="4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определите, какие события в произведении являются центральными;</w:t>
      </w:r>
    </w:p>
    <w:p w:rsidR="00710C24" w:rsidRPr="00393141" w:rsidRDefault="00710C24" w:rsidP="00666657">
      <w:pPr>
        <w:numPr>
          <w:ilvl w:val="0"/>
          <w:numId w:val="4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определите, где и когда происходят описываемые события;</w:t>
      </w:r>
    </w:p>
    <w:p w:rsidR="00710C24" w:rsidRPr="00393141" w:rsidRDefault="00710C24" w:rsidP="00666657">
      <w:pPr>
        <w:numPr>
          <w:ilvl w:val="0"/>
          <w:numId w:val="4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опишите, каким вам представляется герой произведения, прокомментируйте слова героя; </w:t>
      </w:r>
    </w:p>
    <w:p w:rsidR="00710C24" w:rsidRPr="00393141" w:rsidRDefault="00710C24" w:rsidP="00666657">
      <w:pPr>
        <w:numPr>
          <w:ilvl w:val="0"/>
          <w:numId w:val="4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выделите в тексте наиболее непонятные (загадочные, удивительные и т. п.) для вас места; </w:t>
      </w:r>
    </w:p>
    <w:p w:rsidR="00710C24" w:rsidRPr="00393141" w:rsidRDefault="00710C24" w:rsidP="00666657">
      <w:pPr>
        <w:numPr>
          <w:ilvl w:val="0"/>
          <w:numId w:val="4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ответьте на поставленный учителем/автором учебника вопрос; </w:t>
      </w:r>
    </w:p>
    <w:p w:rsidR="00710C24" w:rsidRPr="00393141" w:rsidRDefault="00710C24" w:rsidP="00666657">
      <w:pPr>
        <w:numPr>
          <w:ilvl w:val="0"/>
          <w:numId w:val="4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определите, выделите, найдите, перечислите признаки, черты, повторяющиеся детали и т. п. </w:t>
      </w:r>
    </w:p>
    <w:p w:rsidR="00710C24" w:rsidRPr="00393141" w:rsidRDefault="00710C24" w:rsidP="009D732D">
      <w:pPr>
        <w:spacing w:after="0" w:line="240" w:lineRule="auto"/>
        <w:ind w:firstLine="708"/>
        <w:jc w:val="both"/>
        <w:rPr>
          <w:rFonts w:ascii="Times New Roman" w:hAnsi="Times New Roman"/>
          <w:sz w:val="24"/>
          <w:szCs w:val="24"/>
        </w:rPr>
      </w:pPr>
      <w:r w:rsidRPr="00393141">
        <w:rPr>
          <w:rFonts w:ascii="Times New Roman" w:hAnsi="Times New Roman"/>
          <w:b/>
          <w:bCs/>
          <w:sz w:val="24"/>
          <w:szCs w:val="24"/>
        </w:rPr>
        <w:t>II уровень</w:t>
      </w:r>
      <w:r w:rsidRPr="00393141">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710C24" w:rsidRPr="00393141" w:rsidRDefault="00710C24" w:rsidP="009D732D">
      <w:pPr>
        <w:pStyle w:val="28"/>
        <w:ind w:left="0" w:right="0" w:firstLine="709"/>
      </w:pPr>
      <w:r w:rsidRPr="00393141">
        <w:t xml:space="preserve">У читателей этого уровня формируется стремление размышлять над прочитанным, появляется </w:t>
      </w:r>
      <w:r w:rsidRPr="00393141">
        <w:rPr>
          <w:bCs/>
          <w:iCs/>
        </w:rPr>
        <w:t xml:space="preserve">умение выделять в произведении </w:t>
      </w:r>
      <w:r w:rsidRPr="00393141">
        <w:t xml:space="preserve">значимые в смысловом и эстетическом плане отдельные элементы художественного произведения, а также возникает стремление </w:t>
      </w:r>
      <w:r w:rsidRPr="00393141">
        <w:rPr>
          <w:bCs/>
          <w:iCs/>
        </w:rPr>
        <w:t>находить и объяснять связи между ними</w:t>
      </w:r>
      <w:r w:rsidRPr="00393141">
        <w:t xml:space="preserve">. </w:t>
      </w:r>
      <w:r w:rsidRPr="00393141">
        <w:rPr>
          <w:iCs/>
        </w:rPr>
        <w:t xml:space="preserve">Читатель </w:t>
      </w:r>
      <w:r w:rsidRPr="00393141">
        <w:t xml:space="preserve">этого уровня пытается аргументированно отвечать на вопрос </w:t>
      </w:r>
      <w:r w:rsidRPr="00393141">
        <w:rPr>
          <w:bCs/>
          <w:iCs/>
        </w:rPr>
        <w:t>«Как устроен текст?» ,</w:t>
      </w:r>
      <w:r w:rsidRPr="00393141">
        <w:rPr>
          <w:i/>
        </w:rPr>
        <w:t xml:space="preserve">умеет выделять </w:t>
      </w:r>
      <w:r w:rsidRPr="00393141">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710C24" w:rsidRPr="00393141" w:rsidRDefault="00710C24" w:rsidP="009D732D">
      <w:pPr>
        <w:pStyle w:val="28"/>
        <w:numPr>
          <w:ilvl w:val="12"/>
          <w:numId w:val="42"/>
        </w:numPr>
        <w:tabs>
          <w:tab w:val="left" w:pos="851"/>
        </w:tabs>
        <w:ind w:left="0" w:right="0" w:firstLine="709"/>
      </w:pPr>
      <w:r w:rsidRPr="00393141">
        <w:rPr>
          <w:iCs/>
        </w:rPr>
        <w:t xml:space="preserve">К основным </w:t>
      </w:r>
      <w:r w:rsidRPr="00393141">
        <w:rPr>
          <w:b/>
          <w:bCs/>
          <w:iCs/>
        </w:rPr>
        <w:t>видам деятельности</w:t>
      </w:r>
      <w:r w:rsidRPr="00393141">
        <w:rPr>
          <w:iCs/>
        </w:rPr>
        <w:t xml:space="preserve">, позволяющим диагностировать возможности читателей, достигших  </w:t>
      </w:r>
      <w:r w:rsidRPr="00393141">
        <w:rPr>
          <w:iCs/>
          <w:lang w:val="en-US"/>
        </w:rPr>
        <w:t>II</w:t>
      </w:r>
      <w:r w:rsidRPr="00393141">
        <w:rPr>
          <w:iCs/>
        </w:rPr>
        <w:t xml:space="preserve"> уровня, можно отнести</w:t>
      </w:r>
      <w:r w:rsidRPr="00393141">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393141">
        <w:rPr>
          <w:i/>
        </w:rPr>
        <w:t>пофразового</w:t>
      </w:r>
      <w:r w:rsidRPr="00393141">
        <w:t xml:space="preserve"> (при анализе стихотворений и небольших прозаических произведений – рассказов, новелл) или </w:t>
      </w:r>
      <w:r w:rsidRPr="00393141">
        <w:rPr>
          <w:i/>
        </w:rPr>
        <w:t>поэпизодного</w:t>
      </w:r>
      <w:r w:rsidRPr="00393141">
        <w:t xml:space="preserve">; проведение целостного и межтекстового анализа). </w:t>
      </w:r>
    </w:p>
    <w:p w:rsidR="00710C24" w:rsidRPr="00393141" w:rsidRDefault="00710C24" w:rsidP="009D732D">
      <w:pPr>
        <w:pStyle w:val="28"/>
        <w:numPr>
          <w:ilvl w:val="12"/>
          <w:numId w:val="42"/>
        </w:numPr>
        <w:tabs>
          <w:tab w:val="left" w:pos="851"/>
        </w:tabs>
        <w:ind w:left="0" w:right="0" w:firstLine="709"/>
      </w:pPr>
      <w:r w:rsidRPr="00393141">
        <w:t xml:space="preserve">Условно им соответствуют следующие типы диагностических </w:t>
      </w:r>
      <w:r w:rsidRPr="00393141">
        <w:rPr>
          <w:b/>
          <w:bCs/>
        </w:rPr>
        <w:t>заданий</w:t>
      </w:r>
      <w:r w:rsidRPr="00393141">
        <w:t xml:space="preserve">: </w:t>
      </w:r>
    </w:p>
    <w:p w:rsidR="00710C24" w:rsidRPr="00393141" w:rsidRDefault="00710C24" w:rsidP="00666657">
      <w:pPr>
        <w:pStyle w:val="a8"/>
        <w:numPr>
          <w:ilvl w:val="0"/>
          <w:numId w:val="4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93141">
        <w:rPr>
          <w:rFonts w:ascii="Times New Roman" w:hAnsi="Times New Roman"/>
        </w:rPr>
        <w:t xml:space="preserve">выделите, определите, найдите, перечислите признаки, черты, повторяющиеся детали и т. п.; </w:t>
      </w:r>
    </w:p>
    <w:p w:rsidR="00710C24" w:rsidRPr="00393141" w:rsidRDefault="00710C24" w:rsidP="00666657">
      <w:pPr>
        <w:pStyle w:val="a8"/>
        <w:widowControl w:val="0"/>
        <w:numPr>
          <w:ilvl w:val="0"/>
          <w:numId w:val="4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93141">
        <w:rPr>
          <w:rFonts w:ascii="Times New Roman" w:hAnsi="Times New Roman"/>
        </w:rPr>
        <w:t>покажите, какие особенности художественного текста проявляют позицию его автора;</w:t>
      </w:r>
    </w:p>
    <w:p w:rsidR="00710C24" w:rsidRPr="00393141" w:rsidRDefault="00710C24" w:rsidP="00666657">
      <w:pPr>
        <w:numPr>
          <w:ilvl w:val="0"/>
          <w:numId w:val="42"/>
        </w:numPr>
        <w:tabs>
          <w:tab w:val="clear" w:pos="1287"/>
          <w:tab w:val="num" w:pos="144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710C24" w:rsidRPr="00393141" w:rsidRDefault="00710C24" w:rsidP="00666657">
      <w:pPr>
        <w:pStyle w:val="a8"/>
        <w:numPr>
          <w:ilvl w:val="0"/>
          <w:numId w:val="4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93141">
        <w:rPr>
          <w:rFonts w:ascii="Times New Roman" w:hAnsi="Times New Roman"/>
        </w:rPr>
        <w:t>проанализируйте фрагменты, эпизоды текста (по предложенному алгоритму и без него);</w:t>
      </w:r>
    </w:p>
    <w:p w:rsidR="00710C24" w:rsidRPr="00393141" w:rsidRDefault="00710C24" w:rsidP="00666657">
      <w:pPr>
        <w:pStyle w:val="a8"/>
        <w:numPr>
          <w:ilvl w:val="0"/>
          <w:numId w:val="4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93141">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710C24" w:rsidRPr="00393141" w:rsidRDefault="00710C24" w:rsidP="00666657">
      <w:pPr>
        <w:pStyle w:val="a8"/>
        <w:numPr>
          <w:ilvl w:val="0"/>
          <w:numId w:val="4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93141">
        <w:rPr>
          <w:rFonts w:ascii="Times New Roman" w:hAnsi="Times New Roman"/>
        </w:rPr>
        <w:t xml:space="preserve">определите жанр произведения, охарактеризуйте его особенности; </w:t>
      </w:r>
    </w:p>
    <w:p w:rsidR="00710C24" w:rsidRPr="00393141" w:rsidRDefault="00710C24" w:rsidP="00666657">
      <w:pPr>
        <w:pStyle w:val="a8"/>
        <w:numPr>
          <w:ilvl w:val="0"/>
          <w:numId w:val="4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93141">
        <w:rPr>
          <w:rFonts w:ascii="Times New Roman" w:hAnsi="Times New Roman"/>
        </w:rPr>
        <w:t>дайте свое рабочее определение следующему теоретико-литературному понятию.</w:t>
      </w:r>
    </w:p>
    <w:p w:rsidR="00710C24" w:rsidRPr="00393141" w:rsidRDefault="00710C24" w:rsidP="009D732D">
      <w:pPr>
        <w:pStyle w:val="24"/>
        <w:autoSpaceDE w:val="0"/>
        <w:autoSpaceDN w:val="0"/>
        <w:adjustRightInd w:val="0"/>
        <w:ind w:right="0" w:firstLine="709"/>
        <w:rPr>
          <w:sz w:val="24"/>
          <w:szCs w:val="24"/>
        </w:rPr>
      </w:pPr>
      <w:r w:rsidRPr="00393141">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710C24" w:rsidRPr="00393141" w:rsidRDefault="00710C24" w:rsidP="009D732D">
      <w:pPr>
        <w:spacing w:after="0" w:line="240" w:lineRule="auto"/>
        <w:ind w:firstLine="708"/>
        <w:jc w:val="both"/>
        <w:rPr>
          <w:rFonts w:ascii="Times New Roman" w:hAnsi="Times New Roman"/>
          <w:b/>
          <w:sz w:val="24"/>
          <w:szCs w:val="24"/>
        </w:rPr>
      </w:pPr>
      <w:r w:rsidRPr="00393141">
        <w:rPr>
          <w:rFonts w:ascii="Times New Roman" w:hAnsi="Times New Roman"/>
          <w:b/>
          <w:bCs/>
          <w:sz w:val="24"/>
          <w:szCs w:val="24"/>
        </w:rPr>
        <w:lastRenderedPageBreak/>
        <w:t>III уровень</w:t>
      </w:r>
      <w:r w:rsidRPr="00393141">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393141">
        <w:rPr>
          <w:rFonts w:ascii="Times New Roman" w:hAnsi="Times New Roman"/>
          <w:bCs/>
          <w:iCs/>
          <w:sz w:val="24"/>
          <w:szCs w:val="24"/>
        </w:rPr>
        <w:t>сумеет интерпретировать художественный смысл произведения</w:t>
      </w:r>
      <w:r w:rsidRPr="00393141">
        <w:rPr>
          <w:rFonts w:ascii="Times New Roman" w:hAnsi="Times New Roman"/>
          <w:sz w:val="24"/>
          <w:szCs w:val="24"/>
        </w:rPr>
        <w:t xml:space="preserve">, то есть отвечать на вопросы: </w:t>
      </w:r>
      <w:r w:rsidRPr="00393141">
        <w:rPr>
          <w:rFonts w:ascii="Times New Roman" w:hAnsi="Times New Roman"/>
          <w:bCs/>
          <w:iCs/>
          <w:sz w:val="24"/>
          <w:szCs w:val="24"/>
        </w:rPr>
        <w:t xml:space="preserve">«Почему (с какой целью?) произведение построено так, а не иначе? </w:t>
      </w:r>
      <w:r w:rsidRPr="00393141">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710C24" w:rsidRPr="00393141" w:rsidRDefault="00710C24" w:rsidP="009D732D">
      <w:pPr>
        <w:spacing w:after="0" w:line="240" w:lineRule="auto"/>
        <w:ind w:firstLine="708"/>
        <w:jc w:val="both"/>
        <w:rPr>
          <w:rFonts w:ascii="Times New Roman" w:eastAsia="MS Mincho" w:hAnsi="Times New Roman"/>
          <w:sz w:val="24"/>
          <w:szCs w:val="24"/>
        </w:rPr>
      </w:pPr>
      <w:r w:rsidRPr="00393141">
        <w:rPr>
          <w:rFonts w:ascii="Times New Roman" w:hAnsi="Times New Roman"/>
          <w:iCs/>
          <w:sz w:val="24"/>
          <w:szCs w:val="24"/>
        </w:rPr>
        <w:t xml:space="preserve">К основным </w:t>
      </w:r>
      <w:r w:rsidRPr="00393141">
        <w:rPr>
          <w:rFonts w:ascii="Times New Roman" w:hAnsi="Times New Roman"/>
          <w:b/>
          <w:bCs/>
          <w:iCs/>
          <w:sz w:val="24"/>
          <w:szCs w:val="24"/>
        </w:rPr>
        <w:t>видам деятельности</w:t>
      </w:r>
      <w:r w:rsidRPr="00393141">
        <w:rPr>
          <w:rFonts w:ascii="Times New Roman" w:hAnsi="Times New Roman"/>
          <w:iCs/>
          <w:sz w:val="24"/>
          <w:szCs w:val="24"/>
        </w:rPr>
        <w:t xml:space="preserve">, позволяющим диагностировать возможности читателей, достигших  </w:t>
      </w:r>
      <w:r w:rsidRPr="00393141">
        <w:rPr>
          <w:rFonts w:ascii="Times New Roman" w:hAnsi="Times New Roman"/>
          <w:iCs/>
          <w:sz w:val="24"/>
          <w:szCs w:val="24"/>
          <w:lang w:val="en-US"/>
        </w:rPr>
        <w:t>III</w:t>
      </w:r>
      <w:r w:rsidRPr="00393141">
        <w:rPr>
          <w:rFonts w:ascii="Times New Roman" w:hAnsi="Times New Roman"/>
          <w:iCs/>
          <w:sz w:val="24"/>
          <w:szCs w:val="24"/>
        </w:rPr>
        <w:t xml:space="preserve"> уровня, можно отнести</w:t>
      </w:r>
      <w:r w:rsidRPr="00393141">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710C24" w:rsidRPr="00393141" w:rsidRDefault="00710C24" w:rsidP="009D732D">
      <w:pPr>
        <w:pStyle w:val="28"/>
        <w:numPr>
          <w:ilvl w:val="12"/>
          <w:numId w:val="42"/>
        </w:numPr>
        <w:tabs>
          <w:tab w:val="left" w:pos="709"/>
        </w:tabs>
        <w:ind w:left="0" w:right="0" w:firstLine="709"/>
      </w:pPr>
      <w:r w:rsidRPr="00393141">
        <w:t>Условно и</w:t>
      </w:r>
      <w:r w:rsidRPr="00393141">
        <w:rPr>
          <w:iCs/>
        </w:rPr>
        <w:t xml:space="preserve">м соответствуют следующие типы диагностических </w:t>
      </w:r>
      <w:r w:rsidRPr="00393141">
        <w:rPr>
          <w:b/>
          <w:bCs/>
          <w:iCs/>
        </w:rPr>
        <w:t>заданий</w:t>
      </w:r>
      <w:r w:rsidRPr="00393141">
        <w:t xml:space="preserve">: </w:t>
      </w:r>
    </w:p>
    <w:p w:rsidR="00710C24" w:rsidRPr="00393141" w:rsidRDefault="00710C24" w:rsidP="00666657">
      <w:pPr>
        <w:pStyle w:val="a8"/>
        <w:numPr>
          <w:ilvl w:val="0"/>
          <w:numId w:val="4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93141">
        <w:rPr>
          <w:rFonts w:ascii="Times New Roman" w:hAnsi="Times New Roman"/>
        </w:rPr>
        <w:t xml:space="preserve">выделите, определите, найдите, перечислите признаки, черты, повторяющиеся детали и т. п. </w:t>
      </w:r>
    </w:p>
    <w:p w:rsidR="00710C24" w:rsidRPr="00393141" w:rsidRDefault="00710C24" w:rsidP="00666657">
      <w:pPr>
        <w:pStyle w:val="a8"/>
        <w:numPr>
          <w:ilvl w:val="0"/>
          <w:numId w:val="4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93141">
        <w:rPr>
          <w:rFonts w:ascii="Times New Roman" w:hAnsi="Times New Roman"/>
        </w:rPr>
        <w:t>определите художественную функцию той или иной детали, приема и т. п.;</w:t>
      </w:r>
    </w:p>
    <w:p w:rsidR="00710C24" w:rsidRPr="00393141" w:rsidRDefault="00710C24" w:rsidP="00666657">
      <w:pPr>
        <w:pStyle w:val="a8"/>
        <w:numPr>
          <w:ilvl w:val="0"/>
          <w:numId w:val="4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93141">
        <w:rPr>
          <w:rFonts w:ascii="Times New Roman" w:hAnsi="Times New Roman"/>
        </w:rPr>
        <w:t>определите позицию автора и способы ее выражения;</w:t>
      </w:r>
    </w:p>
    <w:p w:rsidR="00710C24" w:rsidRPr="00393141" w:rsidRDefault="00710C24" w:rsidP="00666657">
      <w:pPr>
        <w:pStyle w:val="a8"/>
        <w:numPr>
          <w:ilvl w:val="0"/>
          <w:numId w:val="4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93141">
        <w:rPr>
          <w:rFonts w:ascii="Times New Roman" w:hAnsi="Times New Roman"/>
        </w:rPr>
        <w:t xml:space="preserve">проинтерпретируйте выбранный фрагмент произведения; </w:t>
      </w:r>
    </w:p>
    <w:p w:rsidR="00710C24" w:rsidRPr="00393141" w:rsidRDefault="00710C24" w:rsidP="00666657">
      <w:pPr>
        <w:pStyle w:val="a8"/>
        <w:numPr>
          <w:ilvl w:val="0"/>
          <w:numId w:val="4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93141">
        <w:rPr>
          <w:rFonts w:ascii="Times New Roman" w:hAnsi="Times New Roman"/>
        </w:rPr>
        <w:t>объясните (устно, письменно) смысл названия произведения;</w:t>
      </w:r>
    </w:p>
    <w:p w:rsidR="00710C24" w:rsidRPr="00393141" w:rsidRDefault="00710C24" w:rsidP="00666657">
      <w:pPr>
        <w:pStyle w:val="a8"/>
        <w:numPr>
          <w:ilvl w:val="0"/>
          <w:numId w:val="4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93141">
        <w:rPr>
          <w:rFonts w:ascii="Times New Roman" w:hAnsi="Times New Roman"/>
        </w:rPr>
        <w:t>озаглавьте предложенный текст (в случае если у литературного произведения нет заглавия);</w:t>
      </w:r>
    </w:p>
    <w:p w:rsidR="00710C24" w:rsidRPr="00393141" w:rsidRDefault="00710C24" w:rsidP="00666657">
      <w:pPr>
        <w:pStyle w:val="a8"/>
        <w:numPr>
          <w:ilvl w:val="0"/>
          <w:numId w:val="4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93141">
        <w:rPr>
          <w:rFonts w:ascii="Times New Roman" w:hAnsi="Times New Roman"/>
        </w:rPr>
        <w:t xml:space="preserve">напишите сочинение-интерпретацию; </w:t>
      </w:r>
    </w:p>
    <w:p w:rsidR="00710C24" w:rsidRPr="00393141" w:rsidRDefault="00710C24" w:rsidP="00666657">
      <w:pPr>
        <w:pStyle w:val="a8"/>
        <w:numPr>
          <w:ilvl w:val="0"/>
          <w:numId w:val="4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93141">
        <w:rPr>
          <w:rFonts w:ascii="Times New Roman" w:hAnsi="Times New Roman"/>
        </w:rPr>
        <w:t>напишите рецензию на произведение, не изучавшееся на уроках литературы.</w:t>
      </w:r>
    </w:p>
    <w:p w:rsidR="00710C24" w:rsidRPr="00393141" w:rsidRDefault="00710C24" w:rsidP="009D732D">
      <w:pPr>
        <w:overflowPunct w:val="0"/>
        <w:autoSpaceDE w:val="0"/>
        <w:autoSpaceDN w:val="0"/>
        <w:adjustRightInd w:val="0"/>
        <w:spacing w:after="0" w:line="240" w:lineRule="auto"/>
        <w:ind w:firstLine="709"/>
        <w:jc w:val="both"/>
        <w:rPr>
          <w:sz w:val="24"/>
          <w:szCs w:val="24"/>
        </w:rPr>
      </w:pPr>
      <w:r w:rsidRPr="00393141">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393141">
        <w:rPr>
          <w:rFonts w:ascii="Times New Roman" w:hAnsi="Times New Roman"/>
          <w:b/>
          <w:sz w:val="24"/>
          <w:szCs w:val="24"/>
        </w:rPr>
        <w:t>5</w:t>
      </w:r>
      <w:r w:rsidRPr="00393141">
        <w:rPr>
          <w:rFonts w:ascii="Times New Roman" w:hAnsi="Times New Roman"/>
          <w:sz w:val="24"/>
          <w:szCs w:val="24"/>
        </w:rPr>
        <w:t>–</w:t>
      </w:r>
      <w:r w:rsidRPr="00393141">
        <w:rPr>
          <w:rFonts w:ascii="Times New Roman" w:hAnsi="Times New Roman"/>
          <w:b/>
          <w:sz w:val="24"/>
          <w:szCs w:val="24"/>
        </w:rPr>
        <w:t>6 классах</w:t>
      </w:r>
      <w:r w:rsidRPr="00393141">
        <w:rPr>
          <w:rFonts w:ascii="Times New Roman" w:hAnsi="Times New Roman"/>
          <w:sz w:val="24"/>
          <w:szCs w:val="24"/>
        </w:rPr>
        <w:t xml:space="preserve">, соответствует </w:t>
      </w:r>
      <w:r w:rsidRPr="00393141">
        <w:rPr>
          <w:rFonts w:ascii="Times New Roman" w:hAnsi="Times New Roman"/>
          <w:b/>
          <w:sz w:val="24"/>
          <w:szCs w:val="24"/>
        </w:rPr>
        <w:t>первому уровню</w:t>
      </w:r>
      <w:r w:rsidRPr="00393141">
        <w:rPr>
          <w:rFonts w:ascii="Times New Roman" w:hAnsi="Times New Roman"/>
          <w:sz w:val="24"/>
          <w:szCs w:val="24"/>
        </w:rPr>
        <w:t xml:space="preserve">; в процессе литературного образования учеников </w:t>
      </w:r>
      <w:r w:rsidRPr="00393141">
        <w:rPr>
          <w:rFonts w:ascii="Times New Roman" w:hAnsi="Times New Roman"/>
          <w:b/>
          <w:sz w:val="24"/>
          <w:szCs w:val="24"/>
        </w:rPr>
        <w:t>7</w:t>
      </w:r>
      <w:r w:rsidRPr="00393141">
        <w:rPr>
          <w:rFonts w:ascii="Times New Roman" w:hAnsi="Times New Roman"/>
          <w:sz w:val="24"/>
          <w:szCs w:val="24"/>
        </w:rPr>
        <w:t>–</w:t>
      </w:r>
      <w:r w:rsidRPr="00393141">
        <w:rPr>
          <w:rFonts w:ascii="Times New Roman" w:hAnsi="Times New Roman"/>
          <w:b/>
          <w:sz w:val="24"/>
          <w:szCs w:val="24"/>
        </w:rPr>
        <w:t>8 классов</w:t>
      </w:r>
      <w:r w:rsidRPr="00393141">
        <w:rPr>
          <w:rFonts w:ascii="Times New Roman" w:hAnsi="Times New Roman"/>
          <w:sz w:val="24"/>
          <w:szCs w:val="24"/>
        </w:rPr>
        <w:t xml:space="preserve"> формируется </w:t>
      </w:r>
      <w:r w:rsidRPr="00393141">
        <w:rPr>
          <w:rFonts w:ascii="Times New Roman" w:hAnsi="Times New Roman"/>
          <w:b/>
          <w:sz w:val="24"/>
          <w:szCs w:val="24"/>
        </w:rPr>
        <w:t>второй</w:t>
      </w:r>
      <w:r w:rsidRPr="00393141">
        <w:rPr>
          <w:rFonts w:ascii="Times New Roman" w:hAnsi="Times New Roman"/>
          <w:sz w:val="24"/>
          <w:szCs w:val="24"/>
        </w:rPr>
        <w:t xml:space="preserve"> ее </w:t>
      </w:r>
      <w:r w:rsidRPr="00393141">
        <w:rPr>
          <w:rFonts w:ascii="Times New Roman" w:hAnsi="Times New Roman"/>
          <w:b/>
          <w:sz w:val="24"/>
          <w:szCs w:val="24"/>
        </w:rPr>
        <w:t>уровень</w:t>
      </w:r>
      <w:r w:rsidRPr="00393141">
        <w:rPr>
          <w:rFonts w:ascii="Times New Roman" w:hAnsi="Times New Roman"/>
          <w:sz w:val="24"/>
          <w:szCs w:val="24"/>
        </w:rPr>
        <w:t xml:space="preserve">; читательская культура учеников </w:t>
      </w:r>
      <w:r w:rsidRPr="00393141">
        <w:rPr>
          <w:rFonts w:ascii="Times New Roman" w:hAnsi="Times New Roman"/>
          <w:b/>
          <w:sz w:val="24"/>
          <w:szCs w:val="24"/>
        </w:rPr>
        <w:t>9 класса</w:t>
      </w:r>
      <w:r w:rsidRPr="00393141">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710C24" w:rsidRPr="00393141" w:rsidRDefault="00710C24" w:rsidP="009D732D">
      <w:pPr>
        <w:pStyle w:val="24"/>
        <w:autoSpaceDE w:val="0"/>
        <w:autoSpaceDN w:val="0"/>
        <w:adjustRightInd w:val="0"/>
        <w:ind w:firstLine="709"/>
        <w:rPr>
          <w:sz w:val="24"/>
          <w:szCs w:val="24"/>
        </w:rPr>
      </w:pPr>
      <w:r w:rsidRPr="00393141">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393141">
        <w:rPr>
          <w:b/>
          <w:sz w:val="24"/>
          <w:szCs w:val="24"/>
        </w:rPr>
        <w:t>качество</w:t>
      </w:r>
      <w:r w:rsidRPr="00393141">
        <w:rPr>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710C24" w:rsidRPr="00393141" w:rsidRDefault="00710C24" w:rsidP="009D732D">
      <w:pPr>
        <w:spacing w:after="0" w:line="240" w:lineRule="auto"/>
        <w:ind w:firstLine="709"/>
        <w:jc w:val="both"/>
        <w:rPr>
          <w:rFonts w:ascii="Times New Roman" w:hAnsi="Times New Roman"/>
          <w:sz w:val="24"/>
          <w:szCs w:val="24"/>
        </w:rPr>
      </w:pPr>
    </w:p>
    <w:p w:rsidR="00710C24" w:rsidRDefault="00710C24" w:rsidP="000802EA">
      <w:pPr>
        <w:pStyle w:val="4"/>
        <w:spacing w:before="0" w:line="240" w:lineRule="auto"/>
        <w:ind w:left="0"/>
        <w:rPr>
          <w:sz w:val="24"/>
          <w:szCs w:val="24"/>
        </w:rPr>
      </w:pPr>
    </w:p>
    <w:p w:rsidR="00710C24" w:rsidRPr="000802EA" w:rsidRDefault="00710C24" w:rsidP="000802EA">
      <w:pPr>
        <w:rPr>
          <w:rFonts w:ascii="Times New Roman" w:hAnsi="Times New Roman"/>
          <w:b/>
          <w:sz w:val="24"/>
          <w:szCs w:val="24"/>
        </w:rPr>
      </w:pPr>
      <w:r w:rsidRPr="000802EA">
        <w:rPr>
          <w:rFonts w:ascii="Times New Roman" w:hAnsi="Times New Roman"/>
          <w:b/>
          <w:sz w:val="24"/>
          <w:szCs w:val="24"/>
        </w:rPr>
        <w:t>1.2.</w:t>
      </w:r>
      <w:r>
        <w:rPr>
          <w:rFonts w:ascii="Times New Roman" w:hAnsi="Times New Roman"/>
          <w:b/>
          <w:sz w:val="24"/>
          <w:szCs w:val="24"/>
        </w:rPr>
        <w:t>5.7</w:t>
      </w:r>
      <w:r w:rsidRPr="000802EA">
        <w:rPr>
          <w:rFonts w:ascii="Times New Roman" w:hAnsi="Times New Roman"/>
          <w:b/>
          <w:sz w:val="24"/>
          <w:szCs w:val="24"/>
        </w:rPr>
        <w:t>. История России. Всеобщая история</w:t>
      </w:r>
      <w:bookmarkEnd w:id="43"/>
      <w:bookmarkEnd w:id="44"/>
      <w:r w:rsidRPr="000802EA">
        <w:rPr>
          <w:rStyle w:val="af3"/>
          <w:rFonts w:ascii="Times New Roman" w:hAnsi="Times New Roman"/>
          <w:b/>
          <w:sz w:val="24"/>
          <w:szCs w:val="24"/>
        </w:rPr>
        <w:footnoteReference w:id="2"/>
      </w:r>
      <w:bookmarkEnd w:id="45"/>
    </w:p>
    <w:p w:rsidR="00710C24" w:rsidRPr="00393141" w:rsidRDefault="00710C24" w:rsidP="00393141">
      <w:pPr>
        <w:spacing w:after="0" w:line="240" w:lineRule="auto"/>
        <w:ind w:firstLine="709"/>
        <w:jc w:val="both"/>
        <w:rPr>
          <w:rFonts w:ascii="Times New Roman" w:hAnsi="Times New Roman"/>
          <w:sz w:val="24"/>
          <w:szCs w:val="24"/>
        </w:rPr>
      </w:pPr>
      <w:r w:rsidRPr="00393141">
        <w:rPr>
          <w:rFonts w:ascii="Times New Roman" w:hAnsi="Times New Roman"/>
          <w:b/>
          <w:sz w:val="24"/>
          <w:szCs w:val="24"/>
        </w:rPr>
        <w:lastRenderedPageBreak/>
        <w:t>Предметные результаты</w:t>
      </w:r>
      <w:r w:rsidRPr="00393141">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710C24" w:rsidRPr="00393141" w:rsidRDefault="00710C24" w:rsidP="00666657">
      <w:pPr>
        <w:numPr>
          <w:ilvl w:val="0"/>
          <w:numId w:val="132"/>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710C24" w:rsidRPr="00393141" w:rsidRDefault="00710C24" w:rsidP="00666657">
      <w:pPr>
        <w:numPr>
          <w:ilvl w:val="0"/>
          <w:numId w:val="132"/>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710C24" w:rsidRPr="00393141" w:rsidRDefault="00710C24" w:rsidP="00666657">
      <w:pPr>
        <w:numPr>
          <w:ilvl w:val="0"/>
          <w:numId w:val="132"/>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10C24" w:rsidRPr="00393141" w:rsidRDefault="00710C24" w:rsidP="00666657">
      <w:pPr>
        <w:numPr>
          <w:ilvl w:val="0"/>
          <w:numId w:val="132"/>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710C24" w:rsidRPr="00393141" w:rsidRDefault="00710C24" w:rsidP="00666657">
      <w:pPr>
        <w:numPr>
          <w:ilvl w:val="0"/>
          <w:numId w:val="132"/>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710C24" w:rsidRPr="00393141" w:rsidRDefault="00710C24" w:rsidP="00666657">
      <w:pPr>
        <w:numPr>
          <w:ilvl w:val="0"/>
          <w:numId w:val="132"/>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710C24" w:rsidRPr="00393141" w:rsidRDefault="00710C24" w:rsidP="00666657">
      <w:pPr>
        <w:numPr>
          <w:ilvl w:val="0"/>
          <w:numId w:val="132"/>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710C24" w:rsidRPr="00393141" w:rsidRDefault="00710C24" w:rsidP="00393141">
      <w:pPr>
        <w:spacing w:after="0" w:line="240" w:lineRule="auto"/>
        <w:ind w:firstLine="709"/>
        <w:rPr>
          <w:rFonts w:ascii="Times New Roman" w:hAnsi="Times New Roman"/>
          <w:b/>
          <w:sz w:val="24"/>
          <w:szCs w:val="24"/>
        </w:rPr>
      </w:pPr>
      <w:r w:rsidRPr="00393141">
        <w:rPr>
          <w:rFonts w:ascii="Times New Roman" w:hAnsi="Times New Roman"/>
          <w:b/>
          <w:sz w:val="24"/>
          <w:szCs w:val="24"/>
        </w:rPr>
        <w:t>История Древнего мира (5 класс)</w:t>
      </w:r>
    </w:p>
    <w:p w:rsidR="00710C24" w:rsidRPr="00393141" w:rsidRDefault="00710C24" w:rsidP="00393141">
      <w:pPr>
        <w:pStyle w:val="afff8"/>
        <w:spacing w:line="240" w:lineRule="auto"/>
        <w:ind w:firstLine="709"/>
        <w:rPr>
          <w:b/>
          <w:sz w:val="24"/>
        </w:rPr>
      </w:pPr>
      <w:r w:rsidRPr="00393141">
        <w:rPr>
          <w:b/>
          <w:sz w:val="24"/>
        </w:rPr>
        <w:t>Выпускник научится:</w:t>
      </w:r>
    </w:p>
    <w:p w:rsidR="00710C24" w:rsidRPr="00393141" w:rsidRDefault="00710C24" w:rsidP="00393141">
      <w:pPr>
        <w:spacing w:after="0" w:line="240" w:lineRule="auto"/>
        <w:ind w:firstLine="709"/>
        <w:jc w:val="both"/>
        <w:rPr>
          <w:rFonts w:ascii="Times New Roman" w:hAnsi="Times New Roman"/>
          <w:i/>
          <w:sz w:val="24"/>
          <w:szCs w:val="24"/>
        </w:rPr>
      </w:pPr>
      <w:r w:rsidRPr="00393141">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710C24" w:rsidRPr="00393141" w:rsidRDefault="00710C24" w:rsidP="00393141">
      <w:pPr>
        <w:spacing w:after="0" w:line="240" w:lineRule="auto"/>
        <w:ind w:firstLine="709"/>
        <w:jc w:val="both"/>
        <w:rPr>
          <w:rFonts w:ascii="Times New Roman" w:hAnsi="Times New Roman"/>
          <w:i/>
          <w:sz w:val="24"/>
          <w:szCs w:val="24"/>
        </w:rPr>
      </w:pPr>
      <w:r w:rsidRPr="00393141">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710C24" w:rsidRPr="00393141" w:rsidRDefault="00710C24" w:rsidP="00393141">
      <w:pPr>
        <w:spacing w:after="0" w:line="240" w:lineRule="auto"/>
        <w:ind w:firstLine="709"/>
        <w:jc w:val="both"/>
        <w:rPr>
          <w:rFonts w:ascii="Times New Roman" w:hAnsi="Times New Roman"/>
          <w:i/>
          <w:sz w:val="24"/>
          <w:szCs w:val="24"/>
        </w:rPr>
      </w:pPr>
      <w:r w:rsidRPr="00393141">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710C24" w:rsidRPr="00393141" w:rsidRDefault="00710C24" w:rsidP="00393141">
      <w:pPr>
        <w:spacing w:after="0" w:line="240" w:lineRule="auto"/>
        <w:ind w:firstLine="709"/>
        <w:jc w:val="both"/>
        <w:rPr>
          <w:rFonts w:ascii="Times New Roman" w:hAnsi="Times New Roman"/>
          <w:i/>
          <w:sz w:val="24"/>
          <w:szCs w:val="24"/>
        </w:rPr>
      </w:pPr>
      <w:r w:rsidRPr="00393141">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710C24" w:rsidRPr="00393141" w:rsidRDefault="00710C24" w:rsidP="00393141">
      <w:pPr>
        <w:spacing w:after="0" w:line="240" w:lineRule="auto"/>
        <w:ind w:firstLine="709"/>
        <w:jc w:val="both"/>
        <w:rPr>
          <w:rFonts w:ascii="Times New Roman" w:hAnsi="Times New Roman"/>
          <w:i/>
          <w:sz w:val="24"/>
          <w:szCs w:val="24"/>
        </w:rPr>
      </w:pPr>
      <w:r w:rsidRPr="00393141">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710C24" w:rsidRPr="00393141" w:rsidRDefault="00710C24" w:rsidP="00393141">
      <w:pPr>
        <w:spacing w:after="0" w:line="240" w:lineRule="auto"/>
        <w:ind w:firstLine="709"/>
        <w:jc w:val="both"/>
        <w:rPr>
          <w:rFonts w:ascii="Times New Roman" w:hAnsi="Times New Roman"/>
          <w:i/>
          <w:sz w:val="24"/>
          <w:szCs w:val="24"/>
        </w:rPr>
      </w:pPr>
      <w:r w:rsidRPr="00393141">
        <w:rPr>
          <w:rFonts w:ascii="Times New Roman" w:hAnsi="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710C24" w:rsidRPr="00393141" w:rsidRDefault="00710C24" w:rsidP="00393141">
      <w:pPr>
        <w:spacing w:after="0" w:line="240" w:lineRule="auto"/>
        <w:ind w:firstLine="709"/>
        <w:jc w:val="both"/>
        <w:rPr>
          <w:rFonts w:ascii="Times New Roman" w:hAnsi="Times New Roman"/>
          <w:i/>
          <w:sz w:val="24"/>
          <w:szCs w:val="24"/>
        </w:rPr>
      </w:pPr>
      <w:r w:rsidRPr="00393141">
        <w:rPr>
          <w:rFonts w:ascii="Times New Roman" w:hAnsi="Times New Roman"/>
          <w:sz w:val="24"/>
          <w:szCs w:val="24"/>
        </w:rPr>
        <w:t>• давать оценку наиболее значительным событиям и личностям древней истории.</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получит возможность научиться:</w:t>
      </w:r>
    </w:p>
    <w:p w:rsidR="00710C24" w:rsidRPr="00393141" w:rsidRDefault="00710C24" w:rsidP="00393141">
      <w:pPr>
        <w:spacing w:after="0" w:line="240" w:lineRule="auto"/>
        <w:ind w:firstLine="709"/>
        <w:jc w:val="both"/>
        <w:rPr>
          <w:rFonts w:ascii="Times New Roman" w:hAnsi="Times New Roman"/>
          <w:i/>
          <w:sz w:val="24"/>
          <w:szCs w:val="24"/>
        </w:rPr>
      </w:pPr>
      <w:r w:rsidRPr="00393141">
        <w:rPr>
          <w:rFonts w:ascii="Times New Roman" w:hAnsi="Times New Roman"/>
          <w:i/>
          <w:sz w:val="24"/>
          <w:szCs w:val="24"/>
        </w:rPr>
        <w:t>• давать характеристику общественного строя древних государств;</w:t>
      </w:r>
    </w:p>
    <w:p w:rsidR="00710C24" w:rsidRPr="00393141" w:rsidRDefault="00710C24" w:rsidP="00393141">
      <w:pPr>
        <w:spacing w:after="0" w:line="240" w:lineRule="auto"/>
        <w:ind w:firstLine="709"/>
        <w:jc w:val="both"/>
        <w:rPr>
          <w:rFonts w:ascii="Times New Roman" w:hAnsi="Times New Roman"/>
          <w:i/>
          <w:sz w:val="24"/>
          <w:szCs w:val="24"/>
        </w:rPr>
      </w:pPr>
      <w:r w:rsidRPr="00393141">
        <w:rPr>
          <w:rFonts w:ascii="Times New Roman" w:hAnsi="Times New Roman"/>
          <w:sz w:val="24"/>
          <w:szCs w:val="24"/>
        </w:rPr>
        <w:t>• </w:t>
      </w:r>
      <w:r w:rsidRPr="00393141">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710C24" w:rsidRPr="00393141" w:rsidRDefault="00710C24" w:rsidP="00393141">
      <w:pPr>
        <w:spacing w:after="0" w:line="240" w:lineRule="auto"/>
        <w:ind w:firstLine="709"/>
        <w:jc w:val="both"/>
        <w:rPr>
          <w:rFonts w:ascii="Times New Roman" w:hAnsi="Times New Roman"/>
          <w:i/>
          <w:sz w:val="24"/>
          <w:szCs w:val="24"/>
        </w:rPr>
      </w:pPr>
      <w:r w:rsidRPr="00393141">
        <w:rPr>
          <w:rFonts w:ascii="Times New Roman" w:hAnsi="Times New Roman"/>
          <w:sz w:val="24"/>
          <w:szCs w:val="24"/>
        </w:rPr>
        <w:t>• </w:t>
      </w:r>
      <w:r w:rsidRPr="00393141">
        <w:rPr>
          <w:rFonts w:ascii="Times New Roman" w:hAnsi="Times New Roman"/>
          <w:i/>
          <w:sz w:val="24"/>
          <w:szCs w:val="24"/>
        </w:rPr>
        <w:t>видеть проявления влияния античного искусства в окружающей среде;</w:t>
      </w:r>
    </w:p>
    <w:p w:rsidR="00710C24" w:rsidRPr="00393141" w:rsidRDefault="00710C24" w:rsidP="00393141">
      <w:pPr>
        <w:spacing w:after="0" w:line="240" w:lineRule="auto"/>
        <w:ind w:firstLine="709"/>
        <w:jc w:val="both"/>
        <w:rPr>
          <w:rFonts w:ascii="Times New Roman" w:hAnsi="Times New Roman"/>
          <w:i/>
          <w:sz w:val="24"/>
          <w:szCs w:val="24"/>
        </w:rPr>
      </w:pPr>
      <w:r w:rsidRPr="00393141">
        <w:rPr>
          <w:rFonts w:ascii="Times New Roman" w:hAnsi="Times New Roman"/>
          <w:sz w:val="24"/>
          <w:szCs w:val="24"/>
        </w:rPr>
        <w:t>• </w:t>
      </w:r>
      <w:r w:rsidRPr="00393141">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710C24" w:rsidRPr="00393141" w:rsidRDefault="00710C24" w:rsidP="00393141">
      <w:pPr>
        <w:spacing w:after="0" w:line="240" w:lineRule="auto"/>
        <w:ind w:firstLine="709"/>
        <w:rPr>
          <w:rFonts w:ascii="Times New Roman" w:hAnsi="Times New Roman"/>
          <w:sz w:val="24"/>
          <w:szCs w:val="24"/>
        </w:rPr>
      </w:pPr>
      <w:r w:rsidRPr="00393141">
        <w:rPr>
          <w:rFonts w:ascii="Times New Roman" w:hAnsi="Times New Roman"/>
          <w:b/>
          <w:sz w:val="24"/>
          <w:szCs w:val="24"/>
        </w:rPr>
        <w:lastRenderedPageBreak/>
        <w:t xml:space="preserve">История Средних веков. </w:t>
      </w:r>
      <w:r w:rsidRPr="00393141">
        <w:rPr>
          <w:rFonts w:ascii="Times New Roman" w:hAnsi="Times New Roman"/>
          <w:b/>
          <w:bCs/>
          <w:sz w:val="24"/>
          <w:szCs w:val="24"/>
        </w:rPr>
        <w:t>От Древней Руси к Российскому государству (</w:t>
      </w:r>
      <w:r w:rsidRPr="00393141">
        <w:rPr>
          <w:rFonts w:ascii="Times New Roman" w:hAnsi="Times New Roman"/>
          <w:b/>
          <w:sz w:val="24"/>
          <w:szCs w:val="24"/>
          <w:lang w:val="en-US"/>
        </w:rPr>
        <w:t>VIII</w:t>
      </w:r>
      <w:r w:rsidRPr="00393141">
        <w:rPr>
          <w:rFonts w:ascii="Times New Roman" w:hAnsi="Times New Roman"/>
          <w:b/>
          <w:sz w:val="24"/>
          <w:szCs w:val="24"/>
        </w:rPr>
        <w:t xml:space="preserve"> –</w:t>
      </w:r>
      <w:r w:rsidRPr="00393141">
        <w:rPr>
          <w:rFonts w:ascii="Times New Roman" w:hAnsi="Times New Roman"/>
          <w:b/>
          <w:sz w:val="24"/>
          <w:szCs w:val="24"/>
          <w:lang w:val="en-US"/>
        </w:rPr>
        <w:t>XV</w:t>
      </w:r>
      <w:r w:rsidRPr="00393141">
        <w:rPr>
          <w:rFonts w:ascii="Times New Roman" w:hAnsi="Times New Roman"/>
          <w:b/>
          <w:sz w:val="24"/>
          <w:szCs w:val="24"/>
        </w:rPr>
        <w:t xml:space="preserve"> вв.) (6 класс)</w:t>
      </w:r>
    </w:p>
    <w:p w:rsidR="00710C24" w:rsidRPr="00393141" w:rsidRDefault="00710C24" w:rsidP="00393141">
      <w:pPr>
        <w:pStyle w:val="afff8"/>
        <w:spacing w:line="240" w:lineRule="auto"/>
        <w:ind w:firstLine="709"/>
        <w:rPr>
          <w:b/>
          <w:sz w:val="24"/>
        </w:rPr>
      </w:pPr>
      <w:r w:rsidRPr="00393141">
        <w:rPr>
          <w:b/>
          <w:sz w:val="24"/>
        </w:rPr>
        <w:t>Выпускник научится:</w:t>
      </w:r>
    </w:p>
    <w:p w:rsidR="00710C24" w:rsidRPr="00393141" w:rsidRDefault="00710C24" w:rsidP="00393141">
      <w:pPr>
        <w:spacing w:after="0" w:line="240" w:lineRule="auto"/>
        <w:ind w:firstLine="709"/>
        <w:jc w:val="both"/>
        <w:rPr>
          <w:rFonts w:ascii="Times New Roman" w:hAnsi="Times New Roman"/>
          <w:sz w:val="24"/>
          <w:szCs w:val="24"/>
        </w:rPr>
      </w:pPr>
      <w:r w:rsidRPr="00393141">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710C24" w:rsidRPr="00393141" w:rsidRDefault="00710C24" w:rsidP="00393141">
      <w:pPr>
        <w:spacing w:after="0" w:line="240" w:lineRule="auto"/>
        <w:ind w:firstLine="709"/>
        <w:jc w:val="both"/>
        <w:rPr>
          <w:rFonts w:ascii="Times New Roman" w:hAnsi="Times New Roman"/>
          <w:sz w:val="24"/>
          <w:szCs w:val="24"/>
        </w:rPr>
      </w:pPr>
      <w:r w:rsidRPr="00393141">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710C24" w:rsidRPr="00393141" w:rsidRDefault="00710C24" w:rsidP="00393141">
      <w:pPr>
        <w:spacing w:after="0" w:line="240" w:lineRule="auto"/>
        <w:ind w:firstLine="709"/>
        <w:jc w:val="both"/>
        <w:rPr>
          <w:rFonts w:ascii="Times New Roman" w:hAnsi="Times New Roman"/>
          <w:sz w:val="24"/>
          <w:szCs w:val="24"/>
        </w:rPr>
      </w:pPr>
      <w:r w:rsidRPr="00393141">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710C24" w:rsidRPr="00393141" w:rsidRDefault="00710C24" w:rsidP="00393141">
      <w:pPr>
        <w:spacing w:after="0" w:line="240" w:lineRule="auto"/>
        <w:ind w:firstLine="709"/>
        <w:jc w:val="both"/>
        <w:rPr>
          <w:rFonts w:ascii="Times New Roman" w:hAnsi="Times New Roman"/>
          <w:sz w:val="24"/>
          <w:szCs w:val="24"/>
        </w:rPr>
      </w:pPr>
      <w:r w:rsidRPr="00393141">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710C24" w:rsidRPr="00393141" w:rsidRDefault="00710C24" w:rsidP="00393141">
      <w:pPr>
        <w:spacing w:after="0" w:line="240" w:lineRule="auto"/>
        <w:ind w:firstLine="709"/>
        <w:jc w:val="both"/>
        <w:rPr>
          <w:rFonts w:ascii="Times New Roman" w:hAnsi="Times New Roman"/>
          <w:sz w:val="24"/>
          <w:szCs w:val="24"/>
        </w:rPr>
      </w:pPr>
      <w:r w:rsidRPr="00393141">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710C24" w:rsidRPr="00393141" w:rsidRDefault="00710C24" w:rsidP="00393141">
      <w:pPr>
        <w:spacing w:after="0" w:line="240" w:lineRule="auto"/>
        <w:ind w:firstLine="709"/>
        <w:jc w:val="both"/>
        <w:rPr>
          <w:rFonts w:ascii="Times New Roman" w:hAnsi="Times New Roman"/>
          <w:sz w:val="24"/>
          <w:szCs w:val="24"/>
        </w:rPr>
      </w:pPr>
      <w:r w:rsidRPr="00393141">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710C24" w:rsidRPr="00393141" w:rsidRDefault="00710C24" w:rsidP="00393141">
      <w:pPr>
        <w:spacing w:after="0" w:line="240" w:lineRule="auto"/>
        <w:ind w:firstLine="709"/>
        <w:jc w:val="both"/>
        <w:rPr>
          <w:rFonts w:ascii="Times New Roman" w:hAnsi="Times New Roman"/>
          <w:sz w:val="24"/>
          <w:szCs w:val="24"/>
        </w:rPr>
      </w:pPr>
      <w:r w:rsidRPr="00393141">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710C24" w:rsidRPr="00393141" w:rsidRDefault="00710C24" w:rsidP="00393141">
      <w:pPr>
        <w:spacing w:after="0" w:line="240" w:lineRule="auto"/>
        <w:ind w:firstLine="709"/>
        <w:jc w:val="both"/>
        <w:rPr>
          <w:rFonts w:ascii="Times New Roman" w:hAnsi="Times New Roman"/>
          <w:sz w:val="24"/>
          <w:szCs w:val="24"/>
        </w:rPr>
      </w:pPr>
      <w:r w:rsidRPr="00393141">
        <w:rPr>
          <w:rFonts w:ascii="Times New Roman" w:hAnsi="Times New Roman"/>
          <w:sz w:val="24"/>
          <w:szCs w:val="24"/>
        </w:rPr>
        <w:t>• давать оценку событиям и личностям отечественной и всеобщей истории Средних веков.</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получит возможность научиться:</w:t>
      </w:r>
    </w:p>
    <w:p w:rsidR="00710C24" w:rsidRPr="00393141" w:rsidRDefault="00710C24" w:rsidP="00393141">
      <w:pPr>
        <w:spacing w:after="0" w:line="240" w:lineRule="auto"/>
        <w:ind w:firstLine="709"/>
        <w:jc w:val="both"/>
        <w:rPr>
          <w:rFonts w:ascii="Times New Roman" w:hAnsi="Times New Roman"/>
          <w:i/>
          <w:sz w:val="24"/>
          <w:szCs w:val="24"/>
        </w:rPr>
      </w:pPr>
      <w:r w:rsidRPr="00393141">
        <w:rPr>
          <w:rFonts w:ascii="Times New Roman" w:hAnsi="Times New Roman"/>
          <w:sz w:val="24"/>
          <w:szCs w:val="24"/>
        </w:rPr>
        <w:t>• </w:t>
      </w:r>
      <w:r w:rsidRPr="00393141">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710C24" w:rsidRPr="00393141" w:rsidRDefault="00710C24" w:rsidP="00393141">
      <w:pPr>
        <w:spacing w:after="0" w:line="240" w:lineRule="auto"/>
        <w:ind w:firstLine="709"/>
        <w:jc w:val="both"/>
        <w:rPr>
          <w:rFonts w:ascii="Times New Roman" w:hAnsi="Times New Roman"/>
          <w:i/>
          <w:sz w:val="24"/>
          <w:szCs w:val="24"/>
        </w:rPr>
      </w:pPr>
      <w:r w:rsidRPr="00393141">
        <w:rPr>
          <w:rFonts w:ascii="Times New Roman" w:hAnsi="Times New Roman"/>
          <w:sz w:val="24"/>
          <w:szCs w:val="24"/>
        </w:rPr>
        <w:t>• </w:t>
      </w:r>
      <w:r w:rsidRPr="00393141">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710C24" w:rsidRPr="00393141" w:rsidRDefault="00710C24" w:rsidP="00393141">
      <w:pPr>
        <w:spacing w:after="0" w:line="240" w:lineRule="auto"/>
        <w:ind w:firstLine="709"/>
        <w:jc w:val="both"/>
        <w:rPr>
          <w:rFonts w:ascii="Times New Roman" w:hAnsi="Times New Roman"/>
          <w:i/>
          <w:sz w:val="24"/>
          <w:szCs w:val="24"/>
        </w:rPr>
      </w:pPr>
      <w:r w:rsidRPr="00393141">
        <w:rPr>
          <w:rFonts w:ascii="Times New Roman" w:hAnsi="Times New Roman"/>
          <w:sz w:val="24"/>
          <w:szCs w:val="24"/>
        </w:rPr>
        <w:t>• </w:t>
      </w:r>
      <w:r w:rsidRPr="00393141">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710C24" w:rsidRPr="00393141" w:rsidRDefault="00710C24" w:rsidP="00393141">
      <w:pPr>
        <w:spacing w:after="0" w:line="240" w:lineRule="auto"/>
        <w:ind w:firstLine="709"/>
        <w:jc w:val="both"/>
        <w:rPr>
          <w:rFonts w:ascii="Times New Roman" w:hAnsi="Times New Roman"/>
          <w:i/>
          <w:sz w:val="24"/>
          <w:szCs w:val="24"/>
        </w:rPr>
      </w:pPr>
      <w:r w:rsidRPr="00393141">
        <w:rPr>
          <w:rFonts w:ascii="Times New Roman" w:hAnsi="Times New Roman"/>
          <w:b/>
          <w:sz w:val="24"/>
          <w:szCs w:val="24"/>
        </w:rPr>
        <w:t xml:space="preserve">История Нового времени. </w:t>
      </w:r>
      <w:r w:rsidRPr="00393141">
        <w:rPr>
          <w:rFonts w:ascii="Times New Roman" w:hAnsi="Times New Roman"/>
          <w:b/>
          <w:bCs/>
          <w:sz w:val="24"/>
          <w:szCs w:val="24"/>
        </w:rPr>
        <w:t>Россия в XVI – Х</w:t>
      </w:r>
      <w:r w:rsidRPr="00393141">
        <w:rPr>
          <w:rFonts w:ascii="Times New Roman" w:hAnsi="Times New Roman"/>
          <w:b/>
          <w:bCs/>
          <w:sz w:val="24"/>
          <w:szCs w:val="24"/>
          <w:lang w:val="en-US"/>
        </w:rPr>
        <w:t>I</w:t>
      </w:r>
      <w:r w:rsidRPr="00393141">
        <w:rPr>
          <w:rFonts w:ascii="Times New Roman" w:hAnsi="Times New Roman"/>
          <w:b/>
          <w:bCs/>
          <w:sz w:val="24"/>
          <w:szCs w:val="24"/>
        </w:rPr>
        <w:t>Х веках</w:t>
      </w:r>
      <w:r w:rsidRPr="00393141">
        <w:rPr>
          <w:rFonts w:ascii="Times New Roman" w:hAnsi="Times New Roman"/>
          <w:b/>
          <w:sz w:val="24"/>
          <w:szCs w:val="24"/>
        </w:rPr>
        <w:t xml:space="preserve"> (7</w:t>
      </w:r>
      <w:r w:rsidRPr="00393141">
        <w:rPr>
          <w:rFonts w:ascii="Times New Roman" w:hAnsi="Times New Roman"/>
          <w:sz w:val="24"/>
          <w:szCs w:val="24"/>
        </w:rPr>
        <w:t>–</w:t>
      </w:r>
      <w:r w:rsidRPr="00393141">
        <w:rPr>
          <w:rFonts w:ascii="Times New Roman" w:hAnsi="Times New Roman"/>
          <w:b/>
          <w:sz w:val="24"/>
          <w:szCs w:val="24"/>
        </w:rPr>
        <w:t>9 класс)</w:t>
      </w:r>
    </w:p>
    <w:p w:rsidR="00710C24" w:rsidRPr="00393141" w:rsidRDefault="00710C24" w:rsidP="00393141">
      <w:pPr>
        <w:pStyle w:val="afff8"/>
        <w:spacing w:line="240" w:lineRule="auto"/>
        <w:ind w:firstLine="709"/>
        <w:rPr>
          <w:b/>
          <w:sz w:val="24"/>
        </w:rPr>
      </w:pPr>
      <w:r w:rsidRPr="00393141">
        <w:rPr>
          <w:b/>
          <w:sz w:val="24"/>
        </w:rPr>
        <w:t>Выпускник научится:</w:t>
      </w:r>
    </w:p>
    <w:p w:rsidR="00710C24" w:rsidRPr="00393141" w:rsidRDefault="00710C24" w:rsidP="00393141">
      <w:pPr>
        <w:spacing w:after="0" w:line="240" w:lineRule="auto"/>
        <w:ind w:firstLine="709"/>
        <w:jc w:val="both"/>
        <w:rPr>
          <w:rFonts w:ascii="Times New Roman" w:hAnsi="Times New Roman"/>
          <w:sz w:val="24"/>
          <w:szCs w:val="24"/>
        </w:rPr>
      </w:pPr>
      <w:r w:rsidRPr="00393141">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710C24" w:rsidRPr="00393141" w:rsidRDefault="00710C24" w:rsidP="00393141">
      <w:pPr>
        <w:spacing w:after="0" w:line="240" w:lineRule="auto"/>
        <w:ind w:firstLine="709"/>
        <w:jc w:val="both"/>
        <w:rPr>
          <w:rFonts w:ascii="Times New Roman" w:hAnsi="Times New Roman"/>
          <w:sz w:val="24"/>
          <w:szCs w:val="24"/>
        </w:rPr>
      </w:pPr>
      <w:r w:rsidRPr="00393141">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710C24" w:rsidRPr="00393141" w:rsidRDefault="00710C24" w:rsidP="00393141">
      <w:pPr>
        <w:spacing w:after="0" w:line="240" w:lineRule="auto"/>
        <w:ind w:firstLine="709"/>
        <w:jc w:val="both"/>
        <w:rPr>
          <w:rFonts w:ascii="Times New Roman" w:hAnsi="Times New Roman"/>
          <w:sz w:val="24"/>
          <w:szCs w:val="24"/>
        </w:rPr>
      </w:pPr>
      <w:r w:rsidRPr="00393141">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710C24" w:rsidRPr="00393141" w:rsidRDefault="00710C24" w:rsidP="00393141">
      <w:pPr>
        <w:spacing w:after="0" w:line="240" w:lineRule="auto"/>
        <w:ind w:firstLine="709"/>
        <w:jc w:val="both"/>
        <w:rPr>
          <w:rFonts w:ascii="Times New Roman" w:hAnsi="Times New Roman"/>
          <w:sz w:val="24"/>
          <w:szCs w:val="24"/>
        </w:rPr>
      </w:pPr>
      <w:r w:rsidRPr="00393141">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10C24" w:rsidRPr="00393141" w:rsidRDefault="00710C24" w:rsidP="00393141">
      <w:pPr>
        <w:spacing w:after="0" w:line="240" w:lineRule="auto"/>
        <w:ind w:firstLine="709"/>
        <w:jc w:val="both"/>
        <w:rPr>
          <w:rFonts w:ascii="Times New Roman" w:hAnsi="Times New Roman"/>
          <w:sz w:val="24"/>
          <w:szCs w:val="24"/>
        </w:rPr>
      </w:pPr>
      <w:r w:rsidRPr="00393141">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710C24" w:rsidRPr="00393141" w:rsidRDefault="00710C24" w:rsidP="00393141">
      <w:pPr>
        <w:spacing w:after="0" w:line="240" w:lineRule="auto"/>
        <w:ind w:firstLine="709"/>
        <w:jc w:val="both"/>
        <w:rPr>
          <w:rFonts w:ascii="Times New Roman" w:hAnsi="Times New Roman"/>
          <w:sz w:val="24"/>
          <w:szCs w:val="24"/>
        </w:rPr>
      </w:pPr>
      <w:r w:rsidRPr="00393141">
        <w:rPr>
          <w:rFonts w:ascii="Times New Roman" w:hAnsi="Times New Roman"/>
          <w:sz w:val="24"/>
          <w:szCs w:val="24"/>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w:t>
      </w:r>
      <w:r w:rsidRPr="00393141">
        <w:rPr>
          <w:rFonts w:ascii="Times New Roman" w:hAnsi="Times New Roman"/>
          <w:sz w:val="24"/>
          <w:szCs w:val="24"/>
        </w:rPr>
        <w:lastRenderedPageBreak/>
        <w:t>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710C24" w:rsidRPr="00393141" w:rsidRDefault="00710C24" w:rsidP="00393141">
      <w:pPr>
        <w:spacing w:after="0" w:line="240" w:lineRule="auto"/>
        <w:ind w:firstLine="709"/>
        <w:jc w:val="both"/>
        <w:rPr>
          <w:rFonts w:ascii="Times New Roman" w:hAnsi="Times New Roman"/>
          <w:sz w:val="24"/>
          <w:szCs w:val="24"/>
        </w:rPr>
      </w:pPr>
      <w:r w:rsidRPr="00393141">
        <w:rPr>
          <w:rFonts w:ascii="Times New Roman" w:hAnsi="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10C24" w:rsidRPr="00393141" w:rsidRDefault="00710C24" w:rsidP="00393141">
      <w:pPr>
        <w:spacing w:after="0" w:line="240" w:lineRule="auto"/>
        <w:ind w:firstLine="709"/>
        <w:jc w:val="both"/>
        <w:rPr>
          <w:rFonts w:ascii="Times New Roman" w:hAnsi="Times New Roman"/>
          <w:sz w:val="24"/>
          <w:szCs w:val="24"/>
        </w:rPr>
      </w:pPr>
      <w:r w:rsidRPr="00393141">
        <w:rPr>
          <w:rFonts w:ascii="Times New Roman" w:hAnsi="Times New Roman"/>
          <w:sz w:val="24"/>
          <w:szCs w:val="24"/>
        </w:rPr>
        <w:t>• сопоставлять развитие России и других стран в Новое время, сравнивать исторические ситуации и события;</w:t>
      </w:r>
    </w:p>
    <w:p w:rsidR="00710C24" w:rsidRPr="00393141" w:rsidRDefault="00710C24" w:rsidP="00393141">
      <w:pPr>
        <w:spacing w:after="0" w:line="240" w:lineRule="auto"/>
        <w:ind w:firstLine="709"/>
        <w:jc w:val="both"/>
        <w:rPr>
          <w:rFonts w:ascii="Times New Roman" w:hAnsi="Times New Roman"/>
          <w:sz w:val="24"/>
          <w:szCs w:val="24"/>
        </w:rPr>
      </w:pPr>
      <w:r w:rsidRPr="00393141">
        <w:rPr>
          <w:rFonts w:ascii="Times New Roman" w:hAnsi="Times New Roman"/>
          <w:sz w:val="24"/>
          <w:szCs w:val="24"/>
        </w:rPr>
        <w:t>• давать оценку событиям и личностям отечественной и всеобщей истории Нового времени.</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получит возможность научиться:</w:t>
      </w:r>
    </w:p>
    <w:p w:rsidR="00710C24" w:rsidRPr="00393141" w:rsidRDefault="00710C24" w:rsidP="00393141">
      <w:pPr>
        <w:spacing w:after="0" w:line="240" w:lineRule="auto"/>
        <w:ind w:firstLine="709"/>
        <w:jc w:val="both"/>
        <w:rPr>
          <w:rFonts w:ascii="Times New Roman" w:hAnsi="Times New Roman"/>
          <w:i/>
          <w:sz w:val="24"/>
          <w:szCs w:val="24"/>
        </w:rPr>
      </w:pPr>
      <w:r w:rsidRPr="00393141">
        <w:rPr>
          <w:rFonts w:ascii="Times New Roman" w:hAnsi="Times New Roman"/>
          <w:sz w:val="24"/>
          <w:szCs w:val="24"/>
        </w:rPr>
        <w:t>• </w:t>
      </w:r>
      <w:r w:rsidRPr="00393141">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710C24" w:rsidRPr="00393141" w:rsidRDefault="00710C24" w:rsidP="00393141">
      <w:pPr>
        <w:spacing w:after="0" w:line="240" w:lineRule="auto"/>
        <w:ind w:firstLine="709"/>
        <w:jc w:val="both"/>
        <w:rPr>
          <w:rFonts w:ascii="Times New Roman" w:hAnsi="Times New Roman"/>
          <w:i/>
          <w:sz w:val="24"/>
          <w:szCs w:val="24"/>
        </w:rPr>
      </w:pPr>
      <w:r w:rsidRPr="00393141">
        <w:rPr>
          <w:rFonts w:ascii="Times New Roman" w:hAnsi="Times New Roman"/>
          <w:sz w:val="24"/>
          <w:szCs w:val="24"/>
        </w:rPr>
        <w:t>• </w:t>
      </w:r>
      <w:r w:rsidRPr="00393141">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10C24" w:rsidRPr="00393141" w:rsidRDefault="00710C24" w:rsidP="00393141">
      <w:pPr>
        <w:spacing w:after="0" w:line="240" w:lineRule="auto"/>
        <w:ind w:firstLine="709"/>
        <w:jc w:val="both"/>
        <w:rPr>
          <w:rFonts w:ascii="Times New Roman" w:hAnsi="Times New Roman"/>
          <w:i/>
          <w:sz w:val="24"/>
          <w:szCs w:val="24"/>
        </w:rPr>
      </w:pPr>
      <w:r w:rsidRPr="00393141">
        <w:rPr>
          <w:rFonts w:ascii="Times New Roman" w:hAnsi="Times New Roman"/>
          <w:sz w:val="24"/>
          <w:szCs w:val="24"/>
        </w:rPr>
        <w:t>• </w:t>
      </w:r>
      <w:r w:rsidRPr="00393141">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710C24" w:rsidRPr="00393141" w:rsidRDefault="00710C24" w:rsidP="00393141">
      <w:pPr>
        <w:spacing w:after="0" w:line="240" w:lineRule="auto"/>
        <w:ind w:firstLine="709"/>
        <w:jc w:val="both"/>
        <w:rPr>
          <w:rFonts w:ascii="Times New Roman" w:hAnsi="Times New Roman"/>
          <w:b/>
          <w:i/>
          <w:sz w:val="24"/>
          <w:szCs w:val="24"/>
        </w:rPr>
      </w:pPr>
      <w:r w:rsidRPr="00393141">
        <w:rPr>
          <w:rFonts w:ascii="Times New Roman" w:hAnsi="Times New Roman"/>
          <w:sz w:val="24"/>
          <w:szCs w:val="24"/>
        </w:rPr>
        <w:t>• </w:t>
      </w:r>
      <w:r w:rsidRPr="00393141">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710C24" w:rsidRDefault="00710C24" w:rsidP="00393141">
      <w:pPr>
        <w:pStyle w:val="3"/>
        <w:spacing w:before="0" w:beforeAutospacing="0" w:after="0" w:afterAutospacing="0"/>
        <w:ind w:firstLine="709"/>
        <w:rPr>
          <w:sz w:val="24"/>
          <w:szCs w:val="24"/>
        </w:rPr>
      </w:pPr>
      <w:bookmarkStart w:id="46" w:name="_Toc409691636"/>
    </w:p>
    <w:p w:rsidR="00710C24" w:rsidRPr="00647BC0" w:rsidRDefault="00710C24" w:rsidP="00393141">
      <w:pPr>
        <w:pStyle w:val="3"/>
        <w:spacing w:before="0" w:beforeAutospacing="0" w:after="0" w:afterAutospacing="0"/>
        <w:ind w:firstLine="709"/>
        <w:rPr>
          <w:sz w:val="24"/>
          <w:szCs w:val="24"/>
        </w:rPr>
      </w:pPr>
      <w:r>
        <w:rPr>
          <w:sz w:val="24"/>
          <w:szCs w:val="24"/>
        </w:rPr>
        <w:t>1.2.5.8 Истори и куль</w:t>
      </w:r>
      <w:r w:rsidRPr="00647BC0">
        <w:rPr>
          <w:sz w:val="24"/>
          <w:szCs w:val="24"/>
        </w:rPr>
        <w:t>тура народов Марий Эл (ИКН)</w:t>
      </w:r>
    </w:p>
    <w:p w:rsidR="00710C24" w:rsidRPr="00647BC0" w:rsidRDefault="00710C24" w:rsidP="00647BC0">
      <w:pPr>
        <w:pStyle w:val="Style6"/>
        <w:widowControl/>
        <w:spacing w:line="240" w:lineRule="auto"/>
        <w:ind w:firstLine="0"/>
        <w:jc w:val="left"/>
        <w:rPr>
          <w:rStyle w:val="FontStyle11"/>
          <w:b w:val="0"/>
          <w:sz w:val="24"/>
          <w:szCs w:val="24"/>
        </w:rPr>
      </w:pPr>
      <w:r w:rsidRPr="00647BC0">
        <w:rPr>
          <w:rStyle w:val="FontStyle11"/>
          <w:b w:val="0"/>
          <w:sz w:val="24"/>
          <w:szCs w:val="24"/>
        </w:rPr>
        <w:t xml:space="preserve">Изучение предмета </w:t>
      </w:r>
      <w:r w:rsidRPr="00647BC0">
        <w:rPr>
          <w:rStyle w:val="FontStyle15"/>
          <w:sz w:val="24"/>
          <w:szCs w:val="24"/>
        </w:rPr>
        <w:t>«История и культура народов Республики Марий Эл» в основной школе обеспечивает достижение личностных, предметных, и метапредметных  результатов.</w:t>
      </w:r>
    </w:p>
    <w:p w:rsidR="00710C24" w:rsidRPr="00647BC0" w:rsidRDefault="00710C24" w:rsidP="00647BC0">
      <w:pPr>
        <w:pStyle w:val="Style6"/>
        <w:widowControl/>
        <w:spacing w:line="240" w:lineRule="auto"/>
        <w:ind w:firstLine="0"/>
        <w:jc w:val="left"/>
        <w:rPr>
          <w:rStyle w:val="FontStyle11"/>
          <w:bCs w:val="0"/>
          <w:sz w:val="24"/>
          <w:szCs w:val="24"/>
        </w:rPr>
      </w:pPr>
      <w:r w:rsidRPr="00647BC0">
        <w:rPr>
          <w:rStyle w:val="FontStyle11"/>
          <w:sz w:val="24"/>
          <w:szCs w:val="24"/>
        </w:rPr>
        <w:t>Личностные УУД</w:t>
      </w:r>
    </w:p>
    <w:p w:rsidR="00710C24" w:rsidRPr="00647BC0" w:rsidRDefault="00710C24" w:rsidP="00ED1171">
      <w:pPr>
        <w:pStyle w:val="Style10"/>
        <w:widowControl/>
        <w:numPr>
          <w:ilvl w:val="0"/>
          <w:numId w:val="232"/>
        </w:numPr>
        <w:tabs>
          <w:tab w:val="left" w:pos="528"/>
        </w:tabs>
        <w:spacing w:line="240" w:lineRule="auto"/>
        <w:ind w:firstLine="322"/>
        <w:jc w:val="left"/>
        <w:rPr>
          <w:rStyle w:val="FontStyle15"/>
          <w:sz w:val="24"/>
          <w:szCs w:val="24"/>
        </w:rPr>
      </w:pPr>
      <w:r w:rsidRPr="00647BC0">
        <w:rPr>
          <w:rStyle w:val="FontStyle15"/>
          <w:sz w:val="24"/>
          <w:szCs w:val="24"/>
        </w:rPr>
        <w:t>развитие толерантности как ценности и социальной нормы гражданского общества, проявляющейся в праве всех членов общества быть различными, обеспечении устойчивой гармонии между различными этническими группами;</w:t>
      </w:r>
    </w:p>
    <w:p w:rsidR="00710C24" w:rsidRPr="00647BC0" w:rsidRDefault="00710C24" w:rsidP="00647BC0">
      <w:pPr>
        <w:pStyle w:val="Style4"/>
        <w:widowControl/>
        <w:rPr>
          <w:rStyle w:val="FontStyle15"/>
          <w:iCs/>
          <w:sz w:val="24"/>
          <w:szCs w:val="24"/>
        </w:rPr>
      </w:pPr>
      <w:r w:rsidRPr="00647BC0">
        <w:rPr>
          <w:rStyle w:val="FontStyle13"/>
          <w:i w:val="0"/>
          <w:sz w:val="24"/>
          <w:szCs w:val="24"/>
        </w:rPr>
        <w:t xml:space="preserve">признание ценности: </w:t>
      </w:r>
      <w:r w:rsidRPr="00647BC0">
        <w:t>традиционной этнокультуры как результата творчества народа и его стремления жить в гармонии с окружающей  природо</w:t>
      </w:r>
      <w:r w:rsidRPr="00647BC0">
        <w:rPr>
          <w:rStyle w:val="FontStyle15"/>
          <w:sz w:val="24"/>
          <w:szCs w:val="24"/>
        </w:rPr>
        <w:t>й,  отношения к культурной самобытности народов, населяющих республику, как важнейшего условия развития диалога культур и разрешения противоречий;</w:t>
      </w:r>
    </w:p>
    <w:p w:rsidR="00710C24" w:rsidRPr="00647BC0" w:rsidRDefault="00710C24" w:rsidP="00647BC0">
      <w:pPr>
        <w:pStyle w:val="Style10"/>
        <w:widowControl/>
        <w:tabs>
          <w:tab w:val="left" w:pos="898"/>
        </w:tabs>
        <w:spacing w:line="240" w:lineRule="auto"/>
        <w:ind w:firstLine="0"/>
        <w:jc w:val="left"/>
        <w:rPr>
          <w:rStyle w:val="FontStyle15"/>
          <w:sz w:val="24"/>
          <w:szCs w:val="24"/>
        </w:rPr>
      </w:pPr>
      <w:r w:rsidRPr="00647BC0">
        <w:rPr>
          <w:rStyle w:val="FontStyle15"/>
          <w:sz w:val="24"/>
          <w:szCs w:val="24"/>
        </w:rPr>
        <w:t>-права каждого на языковое, культурное самоопределение, сохранение и развитие своей культуры;</w:t>
      </w:r>
    </w:p>
    <w:p w:rsidR="00710C24" w:rsidRPr="00647BC0" w:rsidRDefault="00710C24" w:rsidP="00647BC0">
      <w:pPr>
        <w:pStyle w:val="Style10"/>
        <w:widowControl/>
        <w:tabs>
          <w:tab w:val="left" w:pos="614"/>
        </w:tabs>
        <w:spacing w:line="240" w:lineRule="auto"/>
        <w:ind w:firstLine="0"/>
        <w:jc w:val="left"/>
        <w:rPr>
          <w:rStyle w:val="FontStyle15"/>
          <w:sz w:val="24"/>
          <w:szCs w:val="24"/>
        </w:rPr>
      </w:pPr>
      <w:r w:rsidRPr="00647BC0">
        <w:rPr>
          <w:rStyle w:val="FontStyle15"/>
          <w:sz w:val="24"/>
          <w:szCs w:val="24"/>
        </w:rPr>
        <w:t>-культуры каждого народа вне зависимости от численности и места проживания;</w:t>
      </w:r>
    </w:p>
    <w:p w:rsidR="00710C24" w:rsidRPr="00647BC0" w:rsidRDefault="00710C24" w:rsidP="00647BC0">
      <w:pPr>
        <w:pStyle w:val="Style10"/>
        <w:widowControl/>
        <w:tabs>
          <w:tab w:val="left" w:pos="614"/>
        </w:tabs>
        <w:spacing w:line="240" w:lineRule="auto"/>
        <w:ind w:firstLine="0"/>
        <w:jc w:val="left"/>
        <w:rPr>
          <w:rStyle w:val="FontStyle15"/>
          <w:sz w:val="24"/>
          <w:szCs w:val="24"/>
        </w:rPr>
      </w:pPr>
      <w:r w:rsidRPr="00647BC0">
        <w:rPr>
          <w:rStyle w:val="FontStyle15"/>
          <w:sz w:val="24"/>
          <w:szCs w:val="24"/>
        </w:rPr>
        <w:t>-культурного разнообразия в качестве источника и фактора культурного обогащения общества;</w:t>
      </w:r>
    </w:p>
    <w:p w:rsidR="00710C24" w:rsidRPr="00647BC0" w:rsidRDefault="00710C24" w:rsidP="00647BC0">
      <w:pPr>
        <w:pStyle w:val="Style10"/>
        <w:widowControl/>
        <w:tabs>
          <w:tab w:val="left" w:pos="614"/>
        </w:tabs>
        <w:spacing w:line="240" w:lineRule="auto"/>
        <w:ind w:firstLine="0"/>
        <w:jc w:val="left"/>
        <w:rPr>
          <w:rStyle w:val="FontStyle15"/>
          <w:sz w:val="24"/>
          <w:szCs w:val="24"/>
        </w:rPr>
      </w:pPr>
      <w:r w:rsidRPr="00647BC0">
        <w:rPr>
          <w:rStyle w:val="FontStyle15"/>
          <w:sz w:val="24"/>
          <w:szCs w:val="24"/>
        </w:rPr>
        <w:t>-поликультурной среды, межкультурного общения и диалога культур (взаимодействие, взаимовлияние, взаимопроникновение) как условие саморазвития личности и как явление социальной нормы гражданского общества;</w:t>
      </w:r>
    </w:p>
    <w:p w:rsidR="00710C24" w:rsidRPr="00647BC0" w:rsidRDefault="00710C24" w:rsidP="00647BC0">
      <w:pPr>
        <w:pStyle w:val="Style4"/>
        <w:widowControl/>
        <w:ind w:left="374"/>
        <w:rPr>
          <w:rStyle w:val="FontStyle13"/>
          <w:i w:val="0"/>
          <w:sz w:val="24"/>
          <w:szCs w:val="24"/>
        </w:rPr>
      </w:pPr>
      <w:r w:rsidRPr="00647BC0">
        <w:rPr>
          <w:rStyle w:val="FontStyle13"/>
          <w:i w:val="0"/>
          <w:sz w:val="24"/>
          <w:szCs w:val="24"/>
        </w:rPr>
        <w:t>развитие умений:</w:t>
      </w:r>
    </w:p>
    <w:p w:rsidR="00710C24" w:rsidRPr="00647BC0" w:rsidRDefault="00710C24" w:rsidP="00647BC0">
      <w:pPr>
        <w:pStyle w:val="Style10"/>
        <w:widowControl/>
        <w:tabs>
          <w:tab w:val="left" w:pos="614"/>
        </w:tabs>
        <w:spacing w:line="240" w:lineRule="auto"/>
        <w:ind w:firstLine="0"/>
        <w:jc w:val="left"/>
        <w:rPr>
          <w:rStyle w:val="FontStyle15"/>
          <w:sz w:val="24"/>
          <w:szCs w:val="24"/>
        </w:rPr>
      </w:pPr>
      <w:r w:rsidRPr="00647BC0">
        <w:rPr>
          <w:rStyle w:val="FontStyle15"/>
          <w:sz w:val="24"/>
          <w:szCs w:val="24"/>
        </w:rPr>
        <w:t>-соблюдать традиции народов, проживающих в Марий Эл, в повседневной жизни и специально организованных этнокультурных мероприятиях;</w:t>
      </w:r>
    </w:p>
    <w:p w:rsidR="00710C24" w:rsidRPr="00647BC0" w:rsidRDefault="00710C24" w:rsidP="00647BC0">
      <w:pPr>
        <w:pStyle w:val="Style10"/>
        <w:widowControl/>
        <w:tabs>
          <w:tab w:val="left" w:pos="614"/>
        </w:tabs>
        <w:spacing w:line="240" w:lineRule="auto"/>
        <w:ind w:firstLine="0"/>
        <w:jc w:val="left"/>
        <w:rPr>
          <w:rStyle w:val="FontStyle15"/>
          <w:sz w:val="24"/>
          <w:szCs w:val="24"/>
        </w:rPr>
      </w:pPr>
      <w:r w:rsidRPr="00647BC0">
        <w:rPr>
          <w:rStyle w:val="FontStyle15"/>
          <w:sz w:val="24"/>
          <w:szCs w:val="24"/>
        </w:rPr>
        <w:t>-самоидентифицировать себя как представителя этноса, Республики Марий Эл и гражданина России;</w:t>
      </w:r>
    </w:p>
    <w:p w:rsidR="00710C24" w:rsidRPr="00647BC0" w:rsidRDefault="00710C24" w:rsidP="00647BC0">
      <w:pPr>
        <w:pStyle w:val="Style10"/>
        <w:widowControl/>
        <w:tabs>
          <w:tab w:val="left" w:pos="614"/>
        </w:tabs>
        <w:spacing w:line="240" w:lineRule="auto"/>
        <w:ind w:firstLine="0"/>
        <w:jc w:val="left"/>
        <w:rPr>
          <w:rStyle w:val="FontStyle15"/>
          <w:sz w:val="24"/>
          <w:szCs w:val="24"/>
        </w:rPr>
      </w:pPr>
      <w:r w:rsidRPr="00647BC0">
        <w:rPr>
          <w:rStyle w:val="FontStyle15"/>
          <w:sz w:val="24"/>
          <w:szCs w:val="24"/>
        </w:rPr>
        <w:t>описать себя как представителя народов Марий Эл, России;</w:t>
      </w:r>
    </w:p>
    <w:p w:rsidR="00710C24" w:rsidRPr="00647BC0" w:rsidRDefault="00710C24" w:rsidP="00647BC0">
      <w:pPr>
        <w:pStyle w:val="Style10"/>
        <w:widowControl/>
        <w:tabs>
          <w:tab w:val="left" w:pos="744"/>
        </w:tabs>
        <w:spacing w:line="240" w:lineRule="auto"/>
        <w:ind w:firstLine="0"/>
        <w:jc w:val="left"/>
        <w:rPr>
          <w:rStyle w:val="FontStyle15"/>
          <w:sz w:val="24"/>
          <w:szCs w:val="24"/>
        </w:rPr>
      </w:pPr>
      <w:r w:rsidRPr="00647BC0">
        <w:t>-</w:t>
      </w:r>
      <w:r w:rsidRPr="00647BC0">
        <w:rPr>
          <w:rStyle w:val="FontStyle15"/>
          <w:sz w:val="24"/>
          <w:szCs w:val="24"/>
        </w:rPr>
        <w:t>ставить приоритеты ценностной ориентации на универсальные общечеловеческие гуманитарные ценности: уважение к себе, к окружающим, к природному и социальному миру.</w:t>
      </w:r>
    </w:p>
    <w:p w:rsidR="00710C24" w:rsidRPr="00647BC0" w:rsidRDefault="00710C24" w:rsidP="00647BC0">
      <w:pPr>
        <w:pStyle w:val="Style3"/>
        <w:widowControl/>
        <w:spacing w:line="240" w:lineRule="auto"/>
        <w:rPr>
          <w:rStyle w:val="FontStyle11"/>
          <w:sz w:val="24"/>
          <w:szCs w:val="24"/>
        </w:rPr>
      </w:pPr>
    </w:p>
    <w:p w:rsidR="00710C24" w:rsidRPr="00647BC0" w:rsidRDefault="00710C24" w:rsidP="00647BC0">
      <w:pPr>
        <w:pStyle w:val="Style3"/>
        <w:widowControl/>
        <w:spacing w:line="240" w:lineRule="auto"/>
        <w:rPr>
          <w:rStyle w:val="FontStyle11"/>
          <w:sz w:val="24"/>
          <w:szCs w:val="24"/>
        </w:rPr>
      </w:pPr>
      <w:r w:rsidRPr="00647BC0">
        <w:rPr>
          <w:rStyle w:val="FontStyle11"/>
          <w:sz w:val="24"/>
          <w:szCs w:val="24"/>
        </w:rPr>
        <w:t>Регулятивные УУД</w:t>
      </w:r>
    </w:p>
    <w:p w:rsidR="00710C24" w:rsidRPr="00647BC0" w:rsidRDefault="00710C24" w:rsidP="00647BC0">
      <w:pPr>
        <w:pStyle w:val="Style10"/>
        <w:widowControl/>
        <w:tabs>
          <w:tab w:val="left" w:pos="514"/>
        </w:tabs>
        <w:spacing w:line="240" w:lineRule="auto"/>
        <w:ind w:firstLine="0"/>
        <w:jc w:val="left"/>
        <w:rPr>
          <w:rStyle w:val="FontStyle15"/>
          <w:sz w:val="24"/>
          <w:szCs w:val="24"/>
        </w:rPr>
      </w:pPr>
      <w:r w:rsidRPr="00647BC0">
        <w:rPr>
          <w:rStyle w:val="FontStyle15"/>
          <w:sz w:val="24"/>
          <w:szCs w:val="24"/>
        </w:rPr>
        <w:t>-умение ставить цели, планировать проектную деятельность на основе культуроведческого материала;</w:t>
      </w:r>
    </w:p>
    <w:p w:rsidR="00710C24" w:rsidRPr="00647BC0" w:rsidRDefault="00710C24" w:rsidP="00647BC0">
      <w:pPr>
        <w:pStyle w:val="Style10"/>
        <w:widowControl/>
        <w:tabs>
          <w:tab w:val="left" w:pos="667"/>
        </w:tabs>
        <w:spacing w:line="240" w:lineRule="auto"/>
        <w:ind w:firstLine="0"/>
        <w:jc w:val="left"/>
        <w:rPr>
          <w:rStyle w:val="FontStyle15"/>
          <w:sz w:val="24"/>
          <w:szCs w:val="24"/>
        </w:rPr>
      </w:pPr>
      <w:r w:rsidRPr="00647BC0">
        <w:rPr>
          <w:rStyle w:val="FontStyle15"/>
          <w:sz w:val="24"/>
          <w:szCs w:val="24"/>
        </w:rPr>
        <w:lastRenderedPageBreak/>
        <w:t>-проведение коррекции ошибок по отношению к выполнению обрядов, исполнению традиционных правил;</w:t>
      </w:r>
    </w:p>
    <w:p w:rsidR="00710C24" w:rsidRPr="00647BC0" w:rsidRDefault="00710C24" w:rsidP="00647BC0">
      <w:pPr>
        <w:pStyle w:val="Style8"/>
        <w:widowControl/>
        <w:spacing w:line="240" w:lineRule="auto"/>
        <w:ind w:firstLine="0"/>
        <w:rPr>
          <w:rStyle w:val="FontStyle15"/>
          <w:sz w:val="24"/>
          <w:szCs w:val="24"/>
        </w:rPr>
      </w:pPr>
      <w:r w:rsidRPr="00647BC0">
        <w:rPr>
          <w:rStyle w:val="FontStyle15"/>
          <w:sz w:val="24"/>
          <w:szCs w:val="24"/>
        </w:rPr>
        <w:t>-развитие      умений      корректно разрешать  внутриэтнические, межэтнические разногласия;</w:t>
      </w:r>
    </w:p>
    <w:p w:rsidR="00710C24" w:rsidRPr="00647BC0" w:rsidRDefault="00710C24" w:rsidP="00647BC0">
      <w:pPr>
        <w:pStyle w:val="Style10"/>
        <w:widowControl/>
        <w:tabs>
          <w:tab w:val="left" w:pos="557"/>
        </w:tabs>
        <w:spacing w:line="240" w:lineRule="auto"/>
        <w:ind w:firstLine="0"/>
        <w:jc w:val="left"/>
        <w:rPr>
          <w:rStyle w:val="FontStyle15"/>
          <w:sz w:val="24"/>
          <w:szCs w:val="24"/>
        </w:rPr>
      </w:pPr>
      <w:r w:rsidRPr="00647BC0">
        <w:rPr>
          <w:rStyle w:val="FontStyle15"/>
          <w:sz w:val="24"/>
          <w:szCs w:val="24"/>
        </w:rPr>
        <w:t>-развитие умений разрешать межэтнические конфликты по этнокультурным вопросам, основываясь на принципах законности;</w:t>
      </w:r>
    </w:p>
    <w:p w:rsidR="00710C24" w:rsidRPr="00647BC0" w:rsidRDefault="00710C24" w:rsidP="00647BC0">
      <w:pPr>
        <w:pStyle w:val="Style10"/>
        <w:widowControl/>
        <w:tabs>
          <w:tab w:val="left" w:pos="557"/>
        </w:tabs>
        <w:spacing w:line="240" w:lineRule="auto"/>
        <w:ind w:firstLine="0"/>
        <w:jc w:val="left"/>
        <w:rPr>
          <w:rStyle w:val="FontStyle15"/>
          <w:sz w:val="24"/>
          <w:szCs w:val="24"/>
        </w:rPr>
      </w:pPr>
      <w:r w:rsidRPr="00647BC0">
        <w:rPr>
          <w:rStyle w:val="FontStyle15"/>
          <w:sz w:val="24"/>
          <w:szCs w:val="24"/>
        </w:rPr>
        <w:t>-оценка качества культуроведческих знаний, умений и навыков;</w:t>
      </w:r>
    </w:p>
    <w:p w:rsidR="00710C24" w:rsidRPr="00647BC0" w:rsidRDefault="00710C24" w:rsidP="00647BC0">
      <w:pPr>
        <w:pStyle w:val="Style10"/>
        <w:widowControl/>
        <w:tabs>
          <w:tab w:val="left" w:pos="557"/>
        </w:tabs>
        <w:spacing w:line="240" w:lineRule="auto"/>
        <w:ind w:firstLine="0"/>
        <w:jc w:val="left"/>
        <w:rPr>
          <w:rStyle w:val="FontStyle15"/>
          <w:sz w:val="24"/>
          <w:szCs w:val="24"/>
        </w:rPr>
      </w:pPr>
      <w:r w:rsidRPr="00647BC0">
        <w:rPr>
          <w:rStyle w:val="FontStyle15"/>
          <w:sz w:val="24"/>
          <w:szCs w:val="24"/>
        </w:rPr>
        <w:t>-способность к этнической мобилизации (участие в национальных праздниках и т.д.);</w:t>
      </w:r>
    </w:p>
    <w:p w:rsidR="00710C24" w:rsidRPr="00647BC0" w:rsidRDefault="00710C24" w:rsidP="00647BC0">
      <w:pPr>
        <w:pStyle w:val="Style10"/>
        <w:widowControl/>
        <w:tabs>
          <w:tab w:val="left" w:pos="514"/>
        </w:tabs>
        <w:spacing w:before="10" w:line="240" w:lineRule="auto"/>
        <w:ind w:firstLine="0"/>
        <w:jc w:val="left"/>
        <w:rPr>
          <w:rStyle w:val="FontStyle15"/>
          <w:sz w:val="24"/>
          <w:szCs w:val="24"/>
        </w:rPr>
      </w:pPr>
      <w:r w:rsidRPr="00647BC0">
        <w:t>-</w:t>
      </w:r>
      <w:r w:rsidRPr="00647BC0">
        <w:rPr>
          <w:rStyle w:val="FontStyle15"/>
          <w:sz w:val="24"/>
          <w:szCs w:val="24"/>
        </w:rPr>
        <w:t>умение вести себя и соблюдать традиции в условиях «иных» этнокультур.</w:t>
      </w:r>
    </w:p>
    <w:p w:rsidR="00710C24" w:rsidRPr="00647BC0" w:rsidRDefault="00710C24" w:rsidP="00647BC0">
      <w:pPr>
        <w:pStyle w:val="Style3"/>
        <w:widowControl/>
        <w:spacing w:line="240" w:lineRule="auto"/>
        <w:rPr>
          <w:rStyle w:val="FontStyle11"/>
          <w:sz w:val="24"/>
          <w:szCs w:val="24"/>
        </w:rPr>
      </w:pPr>
    </w:p>
    <w:p w:rsidR="00710C24" w:rsidRPr="00647BC0" w:rsidRDefault="00710C24" w:rsidP="00647BC0">
      <w:pPr>
        <w:pStyle w:val="Style3"/>
        <w:widowControl/>
        <w:spacing w:line="240" w:lineRule="auto"/>
        <w:rPr>
          <w:rStyle w:val="FontStyle11"/>
          <w:sz w:val="24"/>
          <w:szCs w:val="24"/>
        </w:rPr>
      </w:pPr>
      <w:r w:rsidRPr="00647BC0">
        <w:rPr>
          <w:rStyle w:val="FontStyle11"/>
          <w:sz w:val="24"/>
          <w:szCs w:val="24"/>
        </w:rPr>
        <w:t>Познавательные УУД</w:t>
      </w:r>
    </w:p>
    <w:p w:rsidR="00710C24" w:rsidRPr="00647BC0" w:rsidRDefault="00710C24" w:rsidP="00647BC0">
      <w:pPr>
        <w:pStyle w:val="Style10"/>
        <w:widowControl/>
        <w:tabs>
          <w:tab w:val="left" w:pos="514"/>
        </w:tabs>
        <w:spacing w:before="5" w:line="240" w:lineRule="auto"/>
        <w:ind w:firstLine="0"/>
        <w:jc w:val="left"/>
        <w:rPr>
          <w:rStyle w:val="FontStyle15"/>
          <w:sz w:val="24"/>
          <w:szCs w:val="24"/>
        </w:rPr>
      </w:pPr>
      <w:r w:rsidRPr="00647BC0">
        <w:rPr>
          <w:rStyle w:val="FontStyle15"/>
          <w:sz w:val="24"/>
          <w:szCs w:val="24"/>
        </w:rPr>
        <w:t>-умение работать с разными источниками информации о культуре народов республики и России: учебной, художественной, научно-популярной, справочной литературой, со словарями, атласами, картами;</w:t>
      </w:r>
    </w:p>
    <w:p w:rsidR="00710C24" w:rsidRPr="00647BC0" w:rsidRDefault="00710C24" w:rsidP="00647BC0">
      <w:pPr>
        <w:pStyle w:val="Style10"/>
        <w:widowControl/>
        <w:tabs>
          <w:tab w:val="left" w:pos="514"/>
        </w:tabs>
        <w:spacing w:line="240" w:lineRule="auto"/>
        <w:ind w:firstLine="0"/>
        <w:jc w:val="left"/>
        <w:rPr>
          <w:rStyle w:val="FontStyle15"/>
          <w:sz w:val="24"/>
          <w:szCs w:val="24"/>
        </w:rPr>
      </w:pPr>
      <w:r w:rsidRPr="00647BC0">
        <w:rPr>
          <w:rStyle w:val="FontStyle15"/>
          <w:sz w:val="24"/>
          <w:szCs w:val="24"/>
        </w:rPr>
        <w:t>-выявление примеров интеграции культур, обозначение общечеловеческих ценностей;</w:t>
      </w:r>
    </w:p>
    <w:p w:rsidR="00710C24" w:rsidRPr="00647BC0" w:rsidRDefault="00710C24" w:rsidP="00647BC0">
      <w:pPr>
        <w:pStyle w:val="Style10"/>
        <w:widowControl/>
        <w:tabs>
          <w:tab w:val="left" w:pos="629"/>
        </w:tabs>
        <w:spacing w:before="10" w:line="240" w:lineRule="auto"/>
        <w:ind w:firstLine="0"/>
        <w:jc w:val="left"/>
        <w:rPr>
          <w:rStyle w:val="FontStyle15"/>
          <w:sz w:val="24"/>
          <w:szCs w:val="24"/>
        </w:rPr>
      </w:pPr>
      <w:r w:rsidRPr="00647BC0">
        <w:rPr>
          <w:rStyle w:val="FontStyle15"/>
          <w:sz w:val="24"/>
          <w:szCs w:val="24"/>
        </w:rPr>
        <w:t>-овладение и использование специально-понятийным аппаратом, помогающим описывать поликультурную среду республики в целом;</w:t>
      </w:r>
    </w:p>
    <w:p w:rsidR="00710C24" w:rsidRPr="00647BC0" w:rsidRDefault="00710C24" w:rsidP="00647BC0">
      <w:pPr>
        <w:pStyle w:val="Style5"/>
        <w:widowControl/>
        <w:spacing w:before="14" w:line="240" w:lineRule="auto"/>
        <w:ind w:firstLine="0"/>
        <w:jc w:val="left"/>
        <w:rPr>
          <w:rStyle w:val="FontStyle14"/>
          <w:i w:val="0"/>
          <w:sz w:val="24"/>
          <w:szCs w:val="24"/>
        </w:rPr>
      </w:pPr>
    </w:p>
    <w:p w:rsidR="00710C24" w:rsidRPr="00647BC0" w:rsidRDefault="00710C24" w:rsidP="00647BC0">
      <w:pPr>
        <w:pStyle w:val="Style5"/>
        <w:widowControl/>
        <w:spacing w:before="14" w:line="240" w:lineRule="auto"/>
        <w:ind w:firstLine="0"/>
        <w:jc w:val="left"/>
        <w:rPr>
          <w:rStyle w:val="FontStyle14"/>
          <w:i w:val="0"/>
          <w:sz w:val="24"/>
          <w:szCs w:val="24"/>
        </w:rPr>
      </w:pPr>
      <w:r w:rsidRPr="00647BC0">
        <w:rPr>
          <w:rStyle w:val="FontStyle14"/>
          <w:sz w:val="24"/>
          <w:szCs w:val="24"/>
        </w:rPr>
        <w:t xml:space="preserve"> Универсальные логические учебные действия:</w:t>
      </w:r>
    </w:p>
    <w:p w:rsidR="00710C24" w:rsidRPr="00647BC0" w:rsidRDefault="00710C24" w:rsidP="00647BC0">
      <w:pPr>
        <w:pStyle w:val="Style10"/>
        <w:widowControl/>
        <w:tabs>
          <w:tab w:val="left" w:pos="562"/>
        </w:tabs>
        <w:spacing w:line="240" w:lineRule="auto"/>
        <w:ind w:right="5" w:firstLine="0"/>
        <w:jc w:val="left"/>
        <w:rPr>
          <w:rStyle w:val="FontStyle15"/>
          <w:sz w:val="24"/>
          <w:szCs w:val="24"/>
        </w:rPr>
      </w:pPr>
      <w:r w:rsidRPr="00647BC0">
        <w:rPr>
          <w:rStyle w:val="FontStyle15"/>
          <w:sz w:val="24"/>
          <w:szCs w:val="24"/>
        </w:rPr>
        <w:t>-развитие умения произвести мыслительные операции на  культуроведческом   материале:</w:t>
      </w:r>
    </w:p>
    <w:p w:rsidR="00710C24" w:rsidRPr="00647BC0" w:rsidRDefault="00710C24" w:rsidP="00647BC0">
      <w:pPr>
        <w:pStyle w:val="Style6"/>
        <w:widowControl/>
        <w:spacing w:before="5" w:line="240" w:lineRule="auto"/>
        <w:ind w:firstLine="0"/>
        <w:jc w:val="left"/>
        <w:rPr>
          <w:rStyle w:val="FontStyle15"/>
          <w:sz w:val="24"/>
          <w:szCs w:val="24"/>
        </w:rPr>
      </w:pPr>
      <w:r w:rsidRPr="00647BC0">
        <w:rPr>
          <w:rStyle w:val="FontStyle13"/>
          <w:i w:val="0"/>
          <w:sz w:val="24"/>
          <w:szCs w:val="24"/>
        </w:rPr>
        <w:t xml:space="preserve">-абстрактное сравнение </w:t>
      </w:r>
      <w:r w:rsidRPr="00647BC0">
        <w:rPr>
          <w:rStyle w:val="FontStyle15"/>
          <w:i/>
          <w:sz w:val="24"/>
          <w:szCs w:val="24"/>
        </w:rPr>
        <w:t>(</w:t>
      </w:r>
      <w:r w:rsidRPr="00647BC0">
        <w:rPr>
          <w:rStyle w:val="FontStyle15"/>
          <w:sz w:val="24"/>
          <w:szCs w:val="24"/>
        </w:rPr>
        <w:t>на примере национальных праздников, обрядов, кухни, одежды, традиционных занятий, сопоставления явлений культуры народов совместного проживания и народов, населяющих многонациональную Россию, с целью выявления национального и общечеловеческого своеобразия и т.д.);</w:t>
      </w:r>
    </w:p>
    <w:p w:rsidR="00710C24" w:rsidRPr="00647BC0" w:rsidRDefault="00710C24" w:rsidP="00647BC0">
      <w:pPr>
        <w:pStyle w:val="Style6"/>
        <w:widowControl/>
        <w:spacing w:line="240" w:lineRule="auto"/>
        <w:ind w:firstLine="0"/>
        <w:jc w:val="left"/>
        <w:rPr>
          <w:rStyle w:val="FontStyle15"/>
          <w:sz w:val="24"/>
          <w:szCs w:val="24"/>
        </w:rPr>
      </w:pPr>
      <w:r w:rsidRPr="00647BC0">
        <w:rPr>
          <w:rStyle w:val="FontStyle13"/>
          <w:sz w:val="24"/>
          <w:szCs w:val="24"/>
        </w:rPr>
        <w:t xml:space="preserve">-анализ </w:t>
      </w:r>
      <w:r w:rsidRPr="00647BC0">
        <w:rPr>
          <w:rStyle w:val="FontStyle15"/>
          <w:sz w:val="24"/>
          <w:szCs w:val="24"/>
        </w:rPr>
        <w:t>(на примере видов искусства (живопись, декоративно-прикладное искусство, музыка, театр, музей), общественных объединений (ассоциация, землячество, общество, союз, община, ассамблея), представительств, диаспор);</w:t>
      </w:r>
    </w:p>
    <w:p w:rsidR="00710C24" w:rsidRPr="00647BC0" w:rsidRDefault="00710C24" w:rsidP="00647BC0">
      <w:pPr>
        <w:pStyle w:val="Style6"/>
        <w:widowControl/>
        <w:spacing w:before="10" w:line="240" w:lineRule="auto"/>
        <w:ind w:firstLine="0"/>
        <w:jc w:val="left"/>
        <w:rPr>
          <w:rStyle w:val="FontStyle15"/>
          <w:sz w:val="24"/>
          <w:szCs w:val="24"/>
        </w:rPr>
      </w:pPr>
      <w:r w:rsidRPr="00647BC0">
        <w:rPr>
          <w:rStyle w:val="FontStyle13"/>
          <w:sz w:val="24"/>
          <w:szCs w:val="24"/>
        </w:rPr>
        <w:t xml:space="preserve">-синтез </w:t>
      </w:r>
      <w:r w:rsidRPr="00647BC0">
        <w:rPr>
          <w:rStyle w:val="FontStyle15"/>
          <w:sz w:val="24"/>
          <w:szCs w:val="24"/>
        </w:rPr>
        <w:t>(на примере многонациональной России (Москва -столица РФ и т.д.);</w:t>
      </w:r>
    </w:p>
    <w:p w:rsidR="00710C24" w:rsidRPr="00647BC0" w:rsidRDefault="00710C24" w:rsidP="00647BC0">
      <w:pPr>
        <w:pStyle w:val="Style6"/>
        <w:widowControl/>
        <w:spacing w:before="10" w:line="240" w:lineRule="auto"/>
        <w:ind w:firstLine="0"/>
        <w:jc w:val="left"/>
        <w:rPr>
          <w:rStyle w:val="FontStyle15"/>
          <w:sz w:val="24"/>
          <w:szCs w:val="24"/>
        </w:rPr>
      </w:pPr>
      <w:r w:rsidRPr="00647BC0">
        <w:rPr>
          <w:rStyle w:val="FontStyle13"/>
          <w:sz w:val="24"/>
          <w:szCs w:val="24"/>
        </w:rPr>
        <w:t xml:space="preserve">-классификация </w:t>
      </w:r>
      <w:r w:rsidRPr="00647BC0">
        <w:rPr>
          <w:rStyle w:val="FontStyle15"/>
          <w:sz w:val="24"/>
          <w:szCs w:val="24"/>
        </w:rPr>
        <w:t>(на примере материальной и духовной культуры республики, народов Марий Эл, России и т.д.);</w:t>
      </w:r>
    </w:p>
    <w:p w:rsidR="00710C24" w:rsidRPr="00647BC0" w:rsidRDefault="00710C24" w:rsidP="00647BC0">
      <w:pPr>
        <w:pStyle w:val="Style6"/>
        <w:widowControl/>
        <w:spacing w:line="240" w:lineRule="auto"/>
        <w:ind w:firstLine="0"/>
        <w:jc w:val="left"/>
        <w:rPr>
          <w:rStyle w:val="FontStyle15"/>
          <w:sz w:val="24"/>
          <w:szCs w:val="24"/>
        </w:rPr>
      </w:pPr>
      <w:r w:rsidRPr="00647BC0">
        <w:rPr>
          <w:rStyle w:val="FontStyle13"/>
          <w:sz w:val="24"/>
          <w:szCs w:val="24"/>
        </w:rPr>
        <w:t xml:space="preserve">-обобщение </w:t>
      </w:r>
      <w:r w:rsidRPr="00647BC0">
        <w:rPr>
          <w:rStyle w:val="FontStyle15"/>
          <w:sz w:val="24"/>
          <w:szCs w:val="24"/>
        </w:rPr>
        <w:t>(на примере восприятия народов Марий Эл как общности (мы - мари), и шире (мы - россияне) и т.д.);</w:t>
      </w:r>
    </w:p>
    <w:p w:rsidR="00710C24" w:rsidRPr="00647BC0" w:rsidRDefault="00710C24" w:rsidP="00647BC0">
      <w:pPr>
        <w:pStyle w:val="Style6"/>
        <w:widowControl/>
        <w:spacing w:line="240" w:lineRule="auto"/>
        <w:ind w:firstLine="0"/>
        <w:jc w:val="left"/>
        <w:rPr>
          <w:rStyle w:val="FontStyle15"/>
          <w:sz w:val="24"/>
          <w:szCs w:val="24"/>
        </w:rPr>
      </w:pPr>
      <w:r w:rsidRPr="00647BC0">
        <w:rPr>
          <w:rStyle w:val="FontStyle13"/>
          <w:sz w:val="24"/>
          <w:szCs w:val="24"/>
        </w:rPr>
        <w:t xml:space="preserve">-доказательство - </w:t>
      </w:r>
      <w:r w:rsidRPr="00647BC0">
        <w:rPr>
          <w:rStyle w:val="FontStyle15"/>
          <w:sz w:val="24"/>
          <w:szCs w:val="24"/>
        </w:rPr>
        <w:t>умение реконструировать ценностные основания представителей «иной» культуры (представлять себя в «иной» культуре);</w:t>
      </w:r>
    </w:p>
    <w:p w:rsidR="00710C24" w:rsidRPr="00647BC0" w:rsidRDefault="00710C24" w:rsidP="00647BC0">
      <w:pPr>
        <w:pStyle w:val="Style5"/>
        <w:widowControl/>
        <w:spacing w:line="240" w:lineRule="auto"/>
        <w:jc w:val="left"/>
        <w:rPr>
          <w:rStyle w:val="FontStyle14"/>
          <w:b w:val="0"/>
          <w:sz w:val="24"/>
          <w:szCs w:val="24"/>
        </w:rPr>
      </w:pPr>
    </w:p>
    <w:p w:rsidR="00710C24" w:rsidRPr="00647BC0" w:rsidRDefault="00710C24" w:rsidP="00647BC0">
      <w:pPr>
        <w:pStyle w:val="Style5"/>
        <w:widowControl/>
        <w:spacing w:line="240" w:lineRule="auto"/>
        <w:ind w:firstLine="0"/>
        <w:jc w:val="left"/>
        <w:rPr>
          <w:rStyle w:val="FontStyle14"/>
          <w:b w:val="0"/>
          <w:sz w:val="24"/>
          <w:szCs w:val="24"/>
        </w:rPr>
      </w:pPr>
      <w:r w:rsidRPr="00647BC0">
        <w:rPr>
          <w:rStyle w:val="FontStyle14"/>
          <w:sz w:val="24"/>
          <w:szCs w:val="24"/>
        </w:rPr>
        <w:t>Универсальные знаково-символические учебные действия</w:t>
      </w:r>
      <w:r w:rsidRPr="00647BC0">
        <w:rPr>
          <w:rStyle w:val="FontStyle14"/>
          <w:b w:val="0"/>
          <w:sz w:val="24"/>
          <w:szCs w:val="24"/>
        </w:rPr>
        <w:t>:</w:t>
      </w:r>
    </w:p>
    <w:p w:rsidR="00710C24" w:rsidRPr="00647BC0" w:rsidRDefault="00710C24" w:rsidP="00647BC0">
      <w:pPr>
        <w:pStyle w:val="Style7"/>
        <w:widowControl/>
        <w:tabs>
          <w:tab w:val="left" w:pos="8011"/>
        </w:tabs>
        <w:jc w:val="left"/>
        <w:rPr>
          <w:rStyle w:val="FontStyle15"/>
          <w:sz w:val="24"/>
          <w:szCs w:val="24"/>
        </w:rPr>
      </w:pPr>
      <w:r w:rsidRPr="00647BC0">
        <w:rPr>
          <w:rStyle w:val="FontStyle15"/>
          <w:sz w:val="24"/>
          <w:szCs w:val="24"/>
        </w:rPr>
        <w:t>-проведение ассоциативных связей с государственными символами    РМЭ,    РФ,    символикой    национальных международных общественных организаций и умение их описывать;</w:t>
      </w:r>
    </w:p>
    <w:p w:rsidR="00710C24" w:rsidRPr="00647BC0" w:rsidRDefault="00710C24" w:rsidP="00647BC0">
      <w:pPr>
        <w:pStyle w:val="Style10"/>
        <w:widowControl/>
        <w:tabs>
          <w:tab w:val="left" w:pos="566"/>
          <w:tab w:val="left" w:pos="8002"/>
        </w:tabs>
        <w:spacing w:line="240" w:lineRule="auto"/>
        <w:ind w:firstLine="0"/>
        <w:jc w:val="left"/>
        <w:rPr>
          <w:rStyle w:val="FontStyle15"/>
          <w:sz w:val="24"/>
          <w:szCs w:val="24"/>
        </w:rPr>
      </w:pPr>
      <w:r w:rsidRPr="00647BC0">
        <w:rPr>
          <w:rStyle w:val="FontStyle15"/>
          <w:sz w:val="24"/>
          <w:szCs w:val="24"/>
        </w:rPr>
        <w:t>-развитие умения пользоваться знаково-символическими понятиями, выражающими традиционный уклад жизни народа: береза, поле - символы русского народа; лось - символ марийского народа;</w:t>
      </w:r>
    </w:p>
    <w:p w:rsidR="00710C24" w:rsidRPr="00647BC0" w:rsidRDefault="00710C24" w:rsidP="00647BC0">
      <w:pPr>
        <w:pStyle w:val="Style10"/>
        <w:widowControl/>
        <w:tabs>
          <w:tab w:val="left" w:pos="566"/>
          <w:tab w:val="left" w:pos="8002"/>
        </w:tabs>
        <w:spacing w:line="240" w:lineRule="auto"/>
        <w:ind w:firstLine="0"/>
        <w:jc w:val="left"/>
        <w:rPr>
          <w:rStyle w:val="FontStyle15"/>
          <w:sz w:val="24"/>
          <w:szCs w:val="24"/>
        </w:rPr>
      </w:pPr>
      <w:r w:rsidRPr="00647BC0">
        <w:rPr>
          <w:rStyle w:val="FontStyle15"/>
          <w:sz w:val="24"/>
          <w:szCs w:val="24"/>
        </w:rPr>
        <w:t>-развитие умений описать народные символы и знаки,  заключенные в материальной и духовной культуре (обрядах,</w:t>
      </w:r>
    </w:p>
    <w:p w:rsidR="00710C24" w:rsidRPr="00647BC0" w:rsidRDefault="00710C24" w:rsidP="00647BC0">
      <w:pPr>
        <w:pStyle w:val="Style7"/>
        <w:widowControl/>
        <w:tabs>
          <w:tab w:val="left" w:pos="7987"/>
        </w:tabs>
        <w:jc w:val="left"/>
        <w:rPr>
          <w:rStyle w:val="FontStyle12"/>
          <w:rFonts w:ascii="Times New Roman" w:hAnsi="Times New Roman" w:cs="Times New Roman"/>
          <w:sz w:val="24"/>
          <w:szCs w:val="24"/>
        </w:rPr>
      </w:pPr>
      <w:r w:rsidRPr="00647BC0">
        <w:rPr>
          <w:rStyle w:val="FontStyle15"/>
          <w:sz w:val="24"/>
          <w:szCs w:val="24"/>
        </w:rPr>
        <w:t>национальной одежде, жилищах, песнях, танцах и т.д.);</w:t>
      </w:r>
    </w:p>
    <w:p w:rsidR="00710C24" w:rsidRPr="00647BC0" w:rsidRDefault="00710C24" w:rsidP="00647BC0">
      <w:pPr>
        <w:pStyle w:val="Style10"/>
        <w:widowControl/>
        <w:tabs>
          <w:tab w:val="left" w:pos="566"/>
          <w:tab w:val="left" w:pos="8002"/>
        </w:tabs>
        <w:spacing w:line="240" w:lineRule="auto"/>
        <w:ind w:firstLine="0"/>
        <w:jc w:val="left"/>
        <w:rPr>
          <w:rStyle w:val="FontStyle15"/>
          <w:sz w:val="24"/>
          <w:szCs w:val="24"/>
        </w:rPr>
      </w:pPr>
      <w:r w:rsidRPr="00647BC0">
        <w:rPr>
          <w:rStyle w:val="FontStyle15"/>
          <w:sz w:val="24"/>
          <w:szCs w:val="24"/>
        </w:rPr>
        <w:t>-понимание, представление видов искусства (музыка, живопись, хореография, народно-прикладное искусство) как</w:t>
      </w:r>
      <w:r w:rsidRPr="00647BC0">
        <w:rPr>
          <w:rStyle w:val="FontStyle15"/>
          <w:sz w:val="24"/>
          <w:szCs w:val="24"/>
        </w:rPr>
        <w:tab/>
        <w:t>образно-символьных систем;</w:t>
      </w:r>
    </w:p>
    <w:p w:rsidR="00710C24" w:rsidRPr="00647BC0" w:rsidRDefault="00710C24" w:rsidP="00647BC0">
      <w:pPr>
        <w:pStyle w:val="Style10"/>
        <w:widowControl/>
        <w:tabs>
          <w:tab w:val="left" w:pos="571"/>
          <w:tab w:val="left" w:pos="7982"/>
        </w:tabs>
        <w:spacing w:line="240" w:lineRule="auto"/>
        <w:ind w:firstLine="0"/>
        <w:jc w:val="left"/>
        <w:rPr>
          <w:rStyle w:val="FontStyle15"/>
          <w:sz w:val="24"/>
          <w:szCs w:val="24"/>
        </w:rPr>
      </w:pPr>
      <w:r w:rsidRPr="00647BC0">
        <w:rPr>
          <w:rStyle w:val="FontStyle15"/>
          <w:sz w:val="24"/>
          <w:szCs w:val="24"/>
        </w:rPr>
        <w:t>-развитие умения пользоваться картами, таблицами, схемами, диаграммами и др. по изучаемым материалам;</w:t>
      </w:r>
    </w:p>
    <w:p w:rsidR="00710C24" w:rsidRPr="00647BC0" w:rsidRDefault="00710C24" w:rsidP="00647BC0">
      <w:pPr>
        <w:pStyle w:val="Style7"/>
        <w:widowControl/>
        <w:jc w:val="left"/>
        <w:rPr>
          <w:rStyle w:val="FontStyle15"/>
          <w:sz w:val="24"/>
          <w:szCs w:val="24"/>
        </w:rPr>
      </w:pPr>
      <w:r w:rsidRPr="00647BC0">
        <w:rPr>
          <w:rStyle w:val="FontStyle15"/>
          <w:sz w:val="24"/>
          <w:szCs w:val="24"/>
        </w:rPr>
        <w:t>-развитие    умения    моделировать   (проектировать) полученные знания в виде таблиц, схем, моделей, диаграмм и т.д.</w:t>
      </w:r>
    </w:p>
    <w:p w:rsidR="00710C24" w:rsidRPr="00647BC0" w:rsidRDefault="00710C24" w:rsidP="00647BC0">
      <w:pPr>
        <w:pStyle w:val="Style3"/>
        <w:widowControl/>
        <w:tabs>
          <w:tab w:val="left" w:pos="8011"/>
        </w:tabs>
        <w:spacing w:line="240" w:lineRule="auto"/>
        <w:ind w:left="475"/>
        <w:rPr>
          <w:rStyle w:val="FontStyle11"/>
          <w:b w:val="0"/>
          <w:sz w:val="24"/>
          <w:szCs w:val="24"/>
        </w:rPr>
      </w:pPr>
    </w:p>
    <w:p w:rsidR="00710C24" w:rsidRPr="00647BC0" w:rsidRDefault="00710C24" w:rsidP="00647BC0">
      <w:pPr>
        <w:pStyle w:val="Style3"/>
        <w:widowControl/>
        <w:tabs>
          <w:tab w:val="left" w:pos="8011"/>
        </w:tabs>
        <w:spacing w:line="240" w:lineRule="auto"/>
        <w:rPr>
          <w:rStyle w:val="FontStyle15"/>
          <w:sz w:val="24"/>
          <w:szCs w:val="24"/>
        </w:rPr>
      </w:pPr>
      <w:r w:rsidRPr="00647BC0">
        <w:rPr>
          <w:rStyle w:val="FontStyle11"/>
          <w:sz w:val="24"/>
          <w:szCs w:val="24"/>
        </w:rPr>
        <w:lastRenderedPageBreak/>
        <w:t xml:space="preserve">Коммуникативные </w:t>
      </w:r>
      <w:r w:rsidRPr="00647BC0">
        <w:rPr>
          <w:rStyle w:val="FontStyle15"/>
          <w:sz w:val="24"/>
          <w:szCs w:val="24"/>
        </w:rPr>
        <w:t>УУД</w:t>
      </w:r>
    </w:p>
    <w:p w:rsidR="00710C24" w:rsidRPr="00647BC0" w:rsidRDefault="00710C24" w:rsidP="00647BC0">
      <w:pPr>
        <w:pStyle w:val="Style10"/>
        <w:widowControl/>
        <w:tabs>
          <w:tab w:val="left" w:pos="600"/>
          <w:tab w:val="left" w:pos="8011"/>
        </w:tabs>
        <w:spacing w:line="240" w:lineRule="auto"/>
        <w:ind w:firstLine="0"/>
        <w:jc w:val="left"/>
        <w:rPr>
          <w:rStyle w:val="FontStyle15"/>
          <w:sz w:val="24"/>
          <w:szCs w:val="24"/>
        </w:rPr>
      </w:pPr>
      <w:r w:rsidRPr="00647BC0">
        <w:rPr>
          <w:rStyle w:val="FontStyle15"/>
          <w:sz w:val="24"/>
          <w:szCs w:val="24"/>
        </w:rPr>
        <w:t>-умение работать в парах, группе, коллективе;</w:t>
      </w:r>
    </w:p>
    <w:p w:rsidR="00710C24" w:rsidRPr="00647BC0" w:rsidRDefault="00710C24" w:rsidP="00647BC0">
      <w:pPr>
        <w:pStyle w:val="Style10"/>
        <w:widowControl/>
        <w:tabs>
          <w:tab w:val="left" w:pos="571"/>
          <w:tab w:val="left" w:pos="7982"/>
        </w:tabs>
        <w:spacing w:line="240" w:lineRule="auto"/>
        <w:ind w:left="-170" w:right="-57" w:firstLine="0"/>
        <w:jc w:val="left"/>
        <w:rPr>
          <w:rStyle w:val="FontStyle15"/>
          <w:sz w:val="24"/>
          <w:szCs w:val="24"/>
        </w:rPr>
      </w:pPr>
      <w:r w:rsidRPr="00647BC0">
        <w:rPr>
          <w:rStyle w:val="FontStyle15"/>
          <w:sz w:val="24"/>
          <w:szCs w:val="24"/>
        </w:rPr>
        <w:t xml:space="preserve">    -умение учитывать особенности этикета народов Марий Эл и России в условиях диалога; </w:t>
      </w:r>
    </w:p>
    <w:p w:rsidR="00710C24" w:rsidRPr="00647BC0" w:rsidRDefault="00710C24" w:rsidP="00647BC0">
      <w:pPr>
        <w:pStyle w:val="Style10"/>
        <w:widowControl/>
        <w:tabs>
          <w:tab w:val="left" w:pos="571"/>
          <w:tab w:val="left" w:pos="7982"/>
        </w:tabs>
        <w:spacing w:line="240" w:lineRule="auto"/>
        <w:ind w:firstLine="0"/>
        <w:jc w:val="left"/>
        <w:rPr>
          <w:rStyle w:val="FontStyle15"/>
          <w:sz w:val="24"/>
          <w:szCs w:val="24"/>
        </w:rPr>
      </w:pPr>
      <w:r w:rsidRPr="00647BC0">
        <w:rPr>
          <w:rStyle w:val="FontStyle15"/>
          <w:sz w:val="24"/>
          <w:szCs w:val="24"/>
        </w:rPr>
        <w:t>-готовность к пониманию и сотрудничеству с людьми, различающимися по внешности, языку, убеждениям, обычаям и верованиям;</w:t>
      </w:r>
    </w:p>
    <w:p w:rsidR="00710C24" w:rsidRPr="00647BC0" w:rsidRDefault="00710C24" w:rsidP="00647BC0">
      <w:pPr>
        <w:pStyle w:val="Style10"/>
        <w:widowControl/>
        <w:tabs>
          <w:tab w:val="left" w:pos="571"/>
          <w:tab w:val="left" w:pos="7982"/>
        </w:tabs>
        <w:spacing w:line="240" w:lineRule="auto"/>
        <w:ind w:firstLine="0"/>
        <w:jc w:val="left"/>
        <w:rPr>
          <w:rStyle w:val="FontStyle15"/>
          <w:sz w:val="24"/>
          <w:szCs w:val="24"/>
        </w:rPr>
      </w:pPr>
      <w:r w:rsidRPr="00647BC0">
        <w:rPr>
          <w:rStyle w:val="FontStyle15"/>
          <w:sz w:val="24"/>
          <w:szCs w:val="24"/>
        </w:rPr>
        <w:t>-умение представлять культуру своего народа в условиях межкультурного общения на уровне республики и России.</w:t>
      </w:r>
    </w:p>
    <w:p w:rsidR="00710C24" w:rsidRPr="00393141" w:rsidRDefault="00710C24" w:rsidP="00647BC0">
      <w:pPr>
        <w:pStyle w:val="4"/>
        <w:spacing w:line="240" w:lineRule="auto"/>
        <w:ind w:left="0"/>
        <w:rPr>
          <w:sz w:val="24"/>
          <w:szCs w:val="24"/>
        </w:rPr>
      </w:pPr>
      <w:bookmarkStart w:id="47" w:name="_Toc410653959"/>
      <w:bookmarkStart w:id="48" w:name="_Toc414553140"/>
      <w:r>
        <w:rPr>
          <w:rStyle w:val="FontStyle28"/>
          <w:b/>
          <w:bCs/>
          <w:iCs w:val="0"/>
          <w:lang w:eastAsia="ru-RU"/>
        </w:rPr>
        <w:t xml:space="preserve">     </w:t>
      </w:r>
      <w:r w:rsidRPr="00393141">
        <w:rPr>
          <w:sz w:val="24"/>
          <w:szCs w:val="24"/>
        </w:rPr>
        <w:t>1.2.</w:t>
      </w:r>
      <w:r>
        <w:rPr>
          <w:sz w:val="24"/>
          <w:szCs w:val="24"/>
        </w:rPr>
        <w:t>5.9</w:t>
      </w:r>
      <w:r w:rsidRPr="00393141">
        <w:rPr>
          <w:sz w:val="24"/>
          <w:szCs w:val="24"/>
        </w:rPr>
        <w:t>. Обществознание</w:t>
      </w:r>
      <w:bookmarkEnd w:id="46"/>
      <w:bookmarkEnd w:id="47"/>
      <w:bookmarkEnd w:id="48"/>
    </w:p>
    <w:p w:rsidR="00710C24" w:rsidRPr="00393141" w:rsidRDefault="00710C24" w:rsidP="00393141">
      <w:pPr>
        <w:spacing w:after="0" w:line="240" w:lineRule="auto"/>
        <w:ind w:firstLine="709"/>
        <w:jc w:val="both"/>
        <w:rPr>
          <w:rFonts w:ascii="Times New Roman" w:hAnsi="Times New Roman"/>
          <w:b/>
          <w:sz w:val="24"/>
          <w:szCs w:val="24"/>
          <w:shd w:val="clear" w:color="auto" w:fill="FFFFFF"/>
        </w:rPr>
      </w:pPr>
      <w:r w:rsidRPr="00393141">
        <w:rPr>
          <w:rFonts w:ascii="Times New Roman" w:hAnsi="Times New Roman"/>
          <w:b/>
          <w:bCs/>
          <w:sz w:val="24"/>
          <w:szCs w:val="24"/>
          <w:shd w:val="clear" w:color="auto" w:fill="FFFFFF"/>
        </w:rPr>
        <w:t>Человек. Деятельность человека</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научится:</w:t>
      </w:r>
    </w:p>
    <w:p w:rsidR="00710C24" w:rsidRPr="00393141" w:rsidRDefault="00710C24" w:rsidP="00666657">
      <w:pPr>
        <w:numPr>
          <w:ilvl w:val="0"/>
          <w:numId w:val="135"/>
        </w:numPr>
        <w:tabs>
          <w:tab w:val="left" w:pos="993"/>
        </w:tabs>
        <w:spacing w:after="0" w:line="240" w:lineRule="auto"/>
        <w:ind w:firstLine="709"/>
        <w:jc w:val="both"/>
        <w:rPr>
          <w:rFonts w:ascii="Times New Roman" w:hAnsi="Times New Roman"/>
          <w:sz w:val="24"/>
          <w:szCs w:val="24"/>
        </w:rPr>
      </w:pPr>
      <w:r w:rsidRPr="00393141">
        <w:rPr>
          <w:rFonts w:ascii="Times New Roman" w:hAnsi="Times New Roman"/>
          <w:sz w:val="24"/>
          <w:szCs w:val="24"/>
        </w:rPr>
        <w:t>использовать знания о биологическом и социальном в человеке для характеристики его природы;</w:t>
      </w:r>
    </w:p>
    <w:p w:rsidR="00710C24" w:rsidRPr="00393141" w:rsidRDefault="00710C24" w:rsidP="00666657">
      <w:pPr>
        <w:numPr>
          <w:ilvl w:val="0"/>
          <w:numId w:val="135"/>
        </w:numPr>
        <w:tabs>
          <w:tab w:val="left" w:pos="993"/>
        </w:tabs>
        <w:spacing w:after="0" w:line="240" w:lineRule="auto"/>
        <w:ind w:firstLine="709"/>
        <w:jc w:val="both"/>
        <w:rPr>
          <w:rFonts w:ascii="Times New Roman" w:hAnsi="Times New Roman"/>
          <w:sz w:val="24"/>
          <w:szCs w:val="24"/>
        </w:rPr>
      </w:pPr>
      <w:r w:rsidRPr="00393141">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710C24" w:rsidRPr="00393141" w:rsidRDefault="00710C24" w:rsidP="00666657">
      <w:pPr>
        <w:numPr>
          <w:ilvl w:val="0"/>
          <w:numId w:val="135"/>
        </w:numPr>
        <w:tabs>
          <w:tab w:val="left" w:pos="993"/>
        </w:tabs>
        <w:spacing w:after="0" w:line="240" w:lineRule="auto"/>
        <w:ind w:firstLine="709"/>
        <w:jc w:val="both"/>
        <w:rPr>
          <w:rFonts w:ascii="Times New Roman" w:hAnsi="Times New Roman"/>
          <w:sz w:val="24"/>
          <w:szCs w:val="24"/>
        </w:rPr>
      </w:pPr>
      <w:r w:rsidRPr="00393141">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710C24" w:rsidRPr="00393141" w:rsidRDefault="00710C24" w:rsidP="00666657">
      <w:pPr>
        <w:numPr>
          <w:ilvl w:val="0"/>
          <w:numId w:val="135"/>
        </w:numPr>
        <w:tabs>
          <w:tab w:val="left" w:pos="993"/>
        </w:tabs>
        <w:spacing w:after="0" w:line="240" w:lineRule="auto"/>
        <w:ind w:firstLine="709"/>
        <w:jc w:val="both"/>
        <w:rPr>
          <w:rFonts w:ascii="Times New Roman" w:hAnsi="Times New Roman"/>
          <w:sz w:val="24"/>
          <w:szCs w:val="24"/>
        </w:rPr>
      </w:pPr>
      <w:r w:rsidRPr="00393141">
        <w:rPr>
          <w:rFonts w:ascii="Times New Roman" w:hAnsi="Times New Roman"/>
          <w:sz w:val="24"/>
          <w:szCs w:val="24"/>
        </w:rPr>
        <w:t>характеризовать и иллюстрировать конкретными примерами группы потребностей человека;</w:t>
      </w:r>
    </w:p>
    <w:p w:rsidR="00710C24" w:rsidRPr="00393141" w:rsidRDefault="00710C24" w:rsidP="00666657">
      <w:pPr>
        <w:numPr>
          <w:ilvl w:val="0"/>
          <w:numId w:val="135"/>
        </w:numPr>
        <w:tabs>
          <w:tab w:val="left" w:pos="993"/>
        </w:tabs>
        <w:spacing w:after="0" w:line="240" w:lineRule="auto"/>
        <w:ind w:firstLine="709"/>
        <w:jc w:val="both"/>
        <w:rPr>
          <w:rFonts w:ascii="Times New Roman" w:hAnsi="Times New Roman"/>
          <w:sz w:val="24"/>
          <w:szCs w:val="24"/>
        </w:rPr>
      </w:pPr>
      <w:r w:rsidRPr="00393141">
        <w:rPr>
          <w:rFonts w:ascii="Times New Roman" w:hAnsi="Times New Roman"/>
          <w:sz w:val="24"/>
          <w:szCs w:val="24"/>
        </w:rPr>
        <w:t>приводить примеры основных видов деятельности человека;</w:t>
      </w:r>
    </w:p>
    <w:p w:rsidR="00710C24" w:rsidRPr="00393141" w:rsidRDefault="00710C24" w:rsidP="00666657">
      <w:pPr>
        <w:numPr>
          <w:ilvl w:val="0"/>
          <w:numId w:val="135"/>
        </w:numPr>
        <w:shd w:val="clear" w:color="auto" w:fill="FFFFFF"/>
        <w:tabs>
          <w:tab w:val="left" w:pos="993"/>
          <w:tab w:val="left" w:pos="1023"/>
        </w:tabs>
        <w:spacing w:after="0" w:line="240" w:lineRule="auto"/>
        <w:ind w:firstLine="709"/>
        <w:jc w:val="both"/>
        <w:rPr>
          <w:rFonts w:ascii="Times New Roman" w:hAnsi="Times New Roman"/>
          <w:sz w:val="24"/>
          <w:szCs w:val="24"/>
        </w:rPr>
      </w:pPr>
      <w:r w:rsidRPr="00393141">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710C24" w:rsidRPr="00393141" w:rsidRDefault="00710C24" w:rsidP="00393141">
      <w:pPr>
        <w:tabs>
          <w:tab w:val="left" w:pos="1023"/>
        </w:tabs>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получит возможность научиться:</w:t>
      </w:r>
    </w:p>
    <w:p w:rsidR="00710C24" w:rsidRPr="00393141" w:rsidRDefault="00710C24" w:rsidP="00666657">
      <w:pPr>
        <w:numPr>
          <w:ilvl w:val="0"/>
          <w:numId w:val="82"/>
        </w:numPr>
        <w:shd w:val="clear" w:color="auto" w:fill="FFFFFF"/>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710C24" w:rsidRPr="00393141" w:rsidRDefault="00710C24" w:rsidP="00666657">
      <w:pPr>
        <w:numPr>
          <w:ilvl w:val="0"/>
          <w:numId w:val="82"/>
        </w:numPr>
        <w:shd w:val="clear" w:color="auto" w:fill="FFFFFF"/>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оценивать роль деятельности в жизни человека и общества;</w:t>
      </w:r>
    </w:p>
    <w:p w:rsidR="00710C24" w:rsidRPr="00393141" w:rsidRDefault="00710C24" w:rsidP="00666657">
      <w:pPr>
        <w:numPr>
          <w:ilvl w:val="0"/>
          <w:numId w:val="82"/>
        </w:numPr>
        <w:tabs>
          <w:tab w:val="left" w:pos="993"/>
          <w:tab w:val="left" w:pos="102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710C24" w:rsidRPr="00393141" w:rsidRDefault="00710C24" w:rsidP="00666657">
      <w:pPr>
        <w:numPr>
          <w:ilvl w:val="0"/>
          <w:numId w:val="82"/>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710C24" w:rsidRPr="00393141" w:rsidRDefault="00710C24" w:rsidP="00666657">
      <w:pPr>
        <w:numPr>
          <w:ilvl w:val="0"/>
          <w:numId w:val="82"/>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710C24" w:rsidRPr="00393141" w:rsidRDefault="00710C24" w:rsidP="00393141">
      <w:pPr>
        <w:spacing w:after="0" w:line="240" w:lineRule="auto"/>
        <w:ind w:firstLine="709"/>
        <w:jc w:val="both"/>
        <w:rPr>
          <w:rFonts w:ascii="Times New Roman" w:hAnsi="Times New Roman"/>
          <w:b/>
          <w:bCs/>
          <w:sz w:val="24"/>
          <w:szCs w:val="24"/>
          <w:shd w:val="clear" w:color="auto" w:fill="FFFFFF"/>
        </w:rPr>
      </w:pPr>
      <w:r w:rsidRPr="00393141">
        <w:rPr>
          <w:rFonts w:ascii="Times New Roman" w:hAnsi="Times New Roman"/>
          <w:b/>
          <w:bCs/>
          <w:sz w:val="24"/>
          <w:szCs w:val="24"/>
          <w:shd w:val="clear" w:color="auto" w:fill="FFFFFF"/>
        </w:rPr>
        <w:t>Общество</w:t>
      </w:r>
    </w:p>
    <w:p w:rsidR="00710C24" w:rsidRPr="00393141" w:rsidRDefault="00710C24" w:rsidP="00393141">
      <w:pPr>
        <w:shd w:val="clear" w:color="auto" w:fill="FFFFFF"/>
        <w:tabs>
          <w:tab w:val="left" w:pos="1023"/>
        </w:tabs>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научится:</w:t>
      </w:r>
    </w:p>
    <w:p w:rsidR="00710C24" w:rsidRPr="00393141" w:rsidRDefault="00710C24" w:rsidP="00666657">
      <w:pPr>
        <w:numPr>
          <w:ilvl w:val="0"/>
          <w:numId w:val="83"/>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393141">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710C24" w:rsidRPr="00393141" w:rsidRDefault="00710C24" w:rsidP="00666657">
      <w:pPr>
        <w:numPr>
          <w:ilvl w:val="0"/>
          <w:numId w:val="83"/>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распознавать на основе приведенных данных основные типы обществ;</w:t>
      </w:r>
    </w:p>
    <w:p w:rsidR="00710C24" w:rsidRPr="00393141" w:rsidRDefault="00710C24" w:rsidP="00666657">
      <w:pPr>
        <w:numPr>
          <w:ilvl w:val="0"/>
          <w:numId w:val="83"/>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710C24" w:rsidRPr="00393141" w:rsidRDefault="00710C24" w:rsidP="00666657">
      <w:pPr>
        <w:numPr>
          <w:ilvl w:val="0"/>
          <w:numId w:val="83"/>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710C24" w:rsidRPr="00393141" w:rsidRDefault="00710C24" w:rsidP="00666657">
      <w:pPr>
        <w:numPr>
          <w:ilvl w:val="0"/>
          <w:numId w:val="83"/>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710C24" w:rsidRPr="00393141" w:rsidRDefault="00710C24" w:rsidP="00666657">
      <w:pPr>
        <w:numPr>
          <w:ilvl w:val="0"/>
          <w:numId w:val="83"/>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393141">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710C24" w:rsidRPr="00393141" w:rsidRDefault="00710C24" w:rsidP="00666657">
      <w:pPr>
        <w:numPr>
          <w:ilvl w:val="0"/>
          <w:numId w:val="83"/>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393141">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710C24" w:rsidRPr="00393141" w:rsidRDefault="00710C24" w:rsidP="00666657">
      <w:pPr>
        <w:numPr>
          <w:ilvl w:val="0"/>
          <w:numId w:val="83"/>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393141">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710C24" w:rsidRPr="00393141" w:rsidRDefault="00710C24" w:rsidP="00666657">
      <w:pPr>
        <w:numPr>
          <w:ilvl w:val="0"/>
          <w:numId w:val="83"/>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393141">
        <w:rPr>
          <w:rFonts w:ascii="Times New Roman" w:hAnsi="Times New Roman"/>
          <w:bCs/>
          <w:sz w:val="24"/>
          <w:szCs w:val="24"/>
        </w:rPr>
        <w:t>конкретизировать примерами опасность международного терроризма.</w:t>
      </w:r>
    </w:p>
    <w:p w:rsidR="00710C24" w:rsidRPr="00393141" w:rsidRDefault="00710C24" w:rsidP="00393141">
      <w:pPr>
        <w:shd w:val="clear" w:color="auto" w:fill="FFFFFF"/>
        <w:tabs>
          <w:tab w:val="left" w:pos="0"/>
        </w:tabs>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получит возможность научиться:</w:t>
      </w:r>
    </w:p>
    <w:p w:rsidR="00710C24" w:rsidRPr="00393141" w:rsidRDefault="00710C24" w:rsidP="00666657">
      <w:pPr>
        <w:numPr>
          <w:ilvl w:val="0"/>
          <w:numId w:val="84"/>
        </w:numPr>
        <w:shd w:val="clear" w:color="auto" w:fill="FFFFFF"/>
        <w:tabs>
          <w:tab w:val="left" w:pos="102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lastRenderedPageBreak/>
        <w:t>наблюдать и характеризовать явления и события, происходящие в различных сферах общественной жизни;</w:t>
      </w:r>
    </w:p>
    <w:p w:rsidR="00710C24" w:rsidRPr="00393141" w:rsidRDefault="00710C24" w:rsidP="00666657">
      <w:pPr>
        <w:numPr>
          <w:ilvl w:val="0"/>
          <w:numId w:val="84"/>
        </w:numPr>
        <w:shd w:val="clear" w:color="auto" w:fill="FFFFFF"/>
        <w:tabs>
          <w:tab w:val="left" w:pos="102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710C24" w:rsidRPr="00393141" w:rsidRDefault="00710C24" w:rsidP="00666657">
      <w:pPr>
        <w:numPr>
          <w:ilvl w:val="0"/>
          <w:numId w:val="84"/>
        </w:numPr>
        <w:shd w:val="clear" w:color="auto" w:fill="FFFFFF"/>
        <w:tabs>
          <w:tab w:val="left" w:pos="102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осознанно содействовать защите природы.</w:t>
      </w:r>
    </w:p>
    <w:p w:rsidR="00710C24" w:rsidRPr="00393141" w:rsidRDefault="00710C24" w:rsidP="00393141">
      <w:pPr>
        <w:spacing w:after="0" w:line="240" w:lineRule="auto"/>
        <w:ind w:firstLine="709"/>
        <w:jc w:val="both"/>
        <w:rPr>
          <w:rFonts w:ascii="Times New Roman" w:hAnsi="Times New Roman"/>
          <w:b/>
          <w:bCs/>
          <w:sz w:val="24"/>
          <w:szCs w:val="24"/>
          <w:shd w:val="clear" w:color="auto" w:fill="FFFFFF"/>
        </w:rPr>
      </w:pPr>
      <w:r w:rsidRPr="00393141">
        <w:rPr>
          <w:rFonts w:ascii="Times New Roman" w:hAnsi="Times New Roman"/>
          <w:b/>
          <w:bCs/>
          <w:sz w:val="24"/>
          <w:szCs w:val="24"/>
          <w:shd w:val="clear" w:color="auto" w:fill="FFFFFF"/>
        </w:rPr>
        <w:t>Социальные нормы</w:t>
      </w:r>
    </w:p>
    <w:p w:rsidR="00710C24" w:rsidRPr="00393141" w:rsidRDefault="00710C24" w:rsidP="00393141">
      <w:pPr>
        <w:shd w:val="clear" w:color="auto" w:fill="FFFFFF"/>
        <w:tabs>
          <w:tab w:val="left" w:pos="1023"/>
        </w:tabs>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научится:</w:t>
      </w:r>
    </w:p>
    <w:p w:rsidR="00710C24" w:rsidRPr="00393141" w:rsidRDefault="00710C24" w:rsidP="00666657">
      <w:pPr>
        <w:numPr>
          <w:ilvl w:val="0"/>
          <w:numId w:val="8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раскрывать роль социальных норм как регуляторов общественной жизни и поведения человека;</w:t>
      </w:r>
    </w:p>
    <w:p w:rsidR="00710C24" w:rsidRPr="00393141" w:rsidRDefault="00710C24" w:rsidP="00666657">
      <w:pPr>
        <w:numPr>
          <w:ilvl w:val="0"/>
          <w:numId w:val="85"/>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393141">
        <w:rPr>
          <w:rFonts w:ascii="Times New Roman" w:hAnsi="Times New Roman"/>
          <w:sz w:val="24"/>
          <w:szCs w:val="24"/>
        </w:rPr>
        <w:t>различать отдельные виды социальных норм;</w:t>
      </w:r>
    </w:p>
    <w:p w:rsidR="00710C24" w:rsidRPr="00393141" w:rsidRDefault="00710C24" w:rsidP="00666657">
      <w:pPr>
        <w:numPr>
          <w:ilvl w:val="0"/>
          <w:numId w:val="85"/>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393141">
        <w:rPr>
          <w:rFonts w:ascii="Times New Roman" w:hAnsi="Times New Roman"/>
          <w:sz w:val="24"/>
          <w:szCs w:val="24"/>
        </w:rPr>
        <w:t>характеризовать основные нормы морали;</w:t>
      </w:r>
    </w:p>
    <w:p w:rsidR="00710C24" w:rsidRPr="00393141" w:rsidRDefault="00710C24" w:rsidP="00666657">
      <w:pPr>
        <w:numPr>
          <w:ilvl w:val="0"/>
          <w:numId w:val="8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710C24" w:rsidRPr="00393141" w:rsidRDefault="00710C24" w:rsidP="00666657">
      <w:pPr>
        <w:numPr>
          <w:ilvl w:val="0"/>
          <w:numId w:val="8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710C24" w:rsidRPr="00393141" w:rsidRDefault="00710C24" w:rsidP="00666657">
      <w:pPr>
        <w:numPr>
          <w:ilvl w:val="0"/>
          <w:numId w:val="8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характеризовать специфику норм права;</w:t>
      </w:r>
    </w:p>
    <w:p w:rsidR="00710C24" w:rsidRPr="00393141" w:rsidRDefault="00710C24" w:rsidP="00666657">
      <w:pPr>
        <w:numPr>
          <w:ilvl w:val="0"/>
          <w:numId w:val="8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сравнивать нормы морали и права, выявлять их общие черты и особенности;</w:t>
      </w:r>
    </w:p>
    <w:p w:rsidR="00710C24" w:rsidRPr="00393141" w:rsidRDefault="00710C24" w:rsidP="00666657">
      <w:pPr>
        <w:numPr>
          <w:ilvl w:val="0"/>
          <w:numId w:val="8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раскрывать сущность процесса социализации личности;</w:t>
      </w:r>
    </w:p>
    <w:p w:rsidR="00710C24" w:rsidRPr="00393141" w:rsidRDefault="00710C24" w:rsidP="00666657">
      <w:pPr>
        <w:numPr>
          <w:ilvl w:val="0"/>
          <w:numId w:val="8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объяснять причины отклоняющегося поведения;</w:t>
      </w:r>
    </w:p>
    <w:p w:rsidR="00710C24" w:rsidRPr="00393141" w:rsidRDefault="00710C24" w:rsidP="00666657">
      <w:pPr>
        <w:numPr>
          <w:ilvl w:val="0"/>
          <w:numId w:val="8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описывать негативные последствия наиболее опасных форм отклоняющегося поведения.</w:t>
      </w:r>
    </w:p>
    <w:p w:rsidR="00710C24" w:rsidRPr="00393141" w:rsidRDefault="00710C24" w:rsidP="00393141">
      <w:pPr>
        <w:shd w:val="clear" w:color="auto" w:fill="FFFFFF"/>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получит возможность научиться:</w:t>
      </w:r>
    </w:p>
    <w:p w:rsidR="00710C24" w:rsidRPr="00393141" w:rsidRDefault="00710C24" w:rsidP="00666657">
      <w:pPr>
        <w:numPr>
          <w:ilvl w:val="0"/>
          <w:numId w:val="86"/>
        </w:numPr>
        <w:shd w:val="clear" w:color="auto" w:fill="FFFFFF"/>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710C24" w:rsidRPr="00393141" w:rsidRDefault="00710C24" w:rsidP="00666657">
      <w:pPr>
        <w:numPr>
          <w:ilvl w:val="0"/>
          <w:numId w:val="86"/>
        </w:numPr>
        <w:shd w:val="clear" w:color="auto" w:fill="FFFFFF"/>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оценивать социальную значимость здорового образа жизни.</w:t>
      </w:r>
    </w:p>
    <w:p w:rsidR="00710C24" w:rsidRPr="00393141" w:rsidRDefault="00710C24" w:rsidP="00393141">
      <w:pPr>
        <w:spacing w:after="0" w:line="240" w:lineRule="auto"/>
        <w:ind w:firstLine="709"/>
        <w:jc w:val="both"/>
        <w:rPr>
          <w:rFonts w:ascii="Times New Roman" w:hAnsi="Times New Roman"/>
          <w:b/>
          <w:bCs/>
          <w:sz w:val="24"/>
          <w:szCs w:val="24"/>
          <w:shd w:val="clear" w:color="auto" w:fill="FFFFFF"/>
        </w:rPr>
      </w:pPr>
      <w:r w:rsidRPr="00393141">
        <w:rPr>
          <w:rFonts w:ascii="Times New Roman" w:hAnsi="Times New Roman"/>
          <w:b/>
          <w:bCs/>
          <w:sz w:val="24"/>
          <w:szCs w:val="24"/>
          <w:shd w:val="clear" w:color="auto" w:fill="FFFFFF"/>
        </w:rPr>
        <w:t>Сфера духовной культуры</w:t>
      </w:r>
    </w:p>
    <w:p w:rsidR="00710C24" w:rsidRPr="00393141" w:rsidRDefault="00710C24" w:rsidP="00393141">
      <w:pPr>
        <w:shd w:val="clear" w:color="auto" w:fill="FFFFFF"/>
        <w:spacing w:after="0" w:line="240" w:lineRule="auto"/>
        <w:ind w:firstLine="709"/>
        <w:jc w:val="both"/>
        <w:rPr>
          <w:rFonts w:ascii="Times New Roman" w:hAnsi="Times New Roman"/>
          <w:b/>
          <w:bCs/>
          <w:sz w:val="24"/>
          <w:szCs w:val="24"/>
          <w:shd w:val="clear" w:color="auto" w:fill="FFFFFF"/>
        </w:rPr>
      </w:pPr>
      <w:r w:rsidRPr="00393141">
        <w:rPr>
          <w:rFonts w:ascii="Times New Roman" w:hAnsi="Times New Roman"/>
          <w:b/>
          <w:bCs/>
          <w:sz w:val="24"/>
          <w:szCs w:val="24"/>
          <w:shd w:val="clear" w:color="auto" w:fill="FFFFFF"/>
        </w:rPr>
        <w:t>Выпускник научится:</w:t>
      </w:r>
    </w:p>
    <w:p w:rsidR="00710C24" w:rsidRPr="00393141" w:rsidRDefault="00710C24" w:rsidP="00666657">
      <w:pPr>
        <w:numPr>
          <w:ilvl w:val="0"/>
          <w:numId w:val="8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393141">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710C24" w:rsidRPr="00393141" w:rsidRDefault="00710C24" w:rsidP="00666657">
      <w:pPr>
        <w:numPr>
          <w:ilvl w:val="0"/>
          <w:numId w:val="8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393141">
        <w:rPr>
          <w:rFonts w:ascii="Times New Roman" w:hAnsi="Times New Roman"/>
          <w:bCs/>
          <w:sz w:val="24"/>
          <w:szCs w:val="24"/>
          <w:shd w:val="clear" w:color="auto" w:fill="FFFFFF"/>
        </w:rPr>
        <w:t>описывать явления духовной культуры;</w:t>
      </w:r>
    </w:p>
    <w:p w:rsidR="00710C24" w:rsidRPr="00393141" w:rsidRDefault="00710C24" w:rsidP="00666657">
      <w:pPr>
        <w:numPr>
          <w:ilvl w:val="0"/>
          <w:numId w:val="8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393141">
        <w:rPr>
          <w:rFonts w:ascii="Times New Roman" w:hAnsi="Times New Roman"/>
          <w:bCs/>
          <w:sz w:val="24"/>
          <w:szCs w:val="24"/>
          <w:shd w:val="clear" w:color="auto" w:fill="FFFFFF"/>
        </w:rPr>
        <w:t>объяснять причины возрастания роли науки в современном мире;</w:t>
      </w:r>
    </w:p>
    <w:p w:rsidR="00710C24" w:rsidRPr="00393141" w:rsidRDefault="00710C24" w:rsidP="00666657">
      <w:pPr>
        <w:numPr>
          <w:ilvl w:val="0"/>
          <w:numId w:val="8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393141">
        <w:rPr>
          <w:rFonts w:ascii="Times New Roman" w:hAnsi="Times New Roman"/>
          <w:bCs/>
          <w:sz w:val="24"/>
          <w:szCs w:val="24"/>
          <w:shd w:val="clear" w:color="auto" w:fill="FFFFFF"/>
        </w:rPr>
        <w:t>оценивать роль образования в современном обществе;</w:t>
      </w:r>
    </w:p>
    <w:p w:rsidR="00710C24" w:rsidRPr="00393141" w:rsidRDefault="00710C24" w:rsidP="00666657">
      <w:pPr>
        <w:numPr>
          <w:ilvl w:val="0"/>
          <w:numId w:val="8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393141">
        <w:rPr>
          <w:rFonts w:ascii="Times New Roman" w:hAnsi="Times New Roman"/>
          <w:bCs/>
          <w:sz w:val="24"/>
          <w:szCs w:val="24"/>
          <w:shd w:val="clear" w:color="auto" w:fill="FFFFFF"/>
        </w:rPr>
        <w:t>различать уровни общего образования в России;</w:t>
      </w:r>
    </w:p>
    <w:p w:rsidR="00710C24" w:rsidRPr="00393141" w:rsidRDefault="00710C24" w:rsidP="00666657">
      <w:pPr>
        <w:numPr>
          <w:ilvl w:val="0"/>
          <w:numId w:val="8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393141">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710C24" w:rsidRPr="00393141" w:rsidRDefault="00710C24" w:rsidP="00666657">
      <w:pPr>
        <w:numPr>
          <w:ilvl w:val="0"/>
          <w:numId w:val="8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393141">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710C24" w:rsidRPr="00393141" w:rsidRDefault="00710C24" w:rsidP="00666657">
      <w:pPr>
        <w:numPr>
          <w:ilvl w:val="0"/>
          <w:numId w:val="8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393141">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710C24" w:rsidRPr="00393141" w:rsidRDefault="00710C24" w:rsidP="00666657">
      <w:pPr>
        <w:numPr>
          <w:ilvl w:val="0"/>
          <w:numId w:val="8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393141">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710C24" w:rsidRPr="00393141" w:rsidRDefault="00710C24" w:rsidP="00666657">
      <w:pPr>
        <w:numPr>
          <w:ilvl w:val="0"/>
          <w:numId w:val="8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393141">
        <w:rPr>
          <w:rFonts w:ascii="Times New Roman" w:hAnsi="Times New Roman"/>
          <w:bCs/>
          <w:sz w:val="24"/>
          <w:szCs w:val="24"/>
          <w:shd w:val="clear" w:color="auto" w:fill="FFFFFF"/>
        </w:rPr>
        <w:t>раскрывать роль религии в современном обществе;</w:t>
      </w:r>
    </w:p>
    <w:p w:rsidR="00710C24" w:rsidRPr="00393141" w:rsidRDefault="00710C24" w:rsidP="00666657">
      <w:pPr>
        <w:numPr>
          <w:ilvl w:val="0"/>
          <w:numId w:val="87"/>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393141">
        <w:rPr>
          <w:rFonts w:ascii="Times New Roman" w:hAnsi="Times New Roman"/>
          <w:bCs/>
          <w:sz w:val="24"/>
          <w:szCs w:val="24"/>
          <w:shd w:val="clear" w:color="auto" w:fill="FFFFFF"/>
        </w:rPr>
        <w:t>характеризовать особенности искусства как формы духовной культуры</w:t>
      </w:r>
      <w:r w:rsidRPr="00393141">
        <w:rPr>
          <w:rFonts w:ascii="Times New Roman" w:hAnsi="Times New Roman"/>
          <w:b/>
          <w:bCs/>
          <w:sz w:val="24"/>
          <w:szCs w:val="24"/>
          <w:shd w:val="clear" w:color="auto" w:fill="FFFFFF"/>
        </w:rPr>
        <w:t>.</w:t>
      </w:r>
    </w:p>
    <w:p w:rsidR="00710C24" w:rsidRPr="00393141" w:rsidRDefault="00710C24" w:rsidP="00393141">
      <w:pPr>
        <w:shd w:val="clear" w:color="auto" w:fill="FFFFFF"/>
        <w:spacing w:after="0" w:line="240" w:lineRule="auto"/>
        <w:ind w:firstLine="709"/>
        <w:jc w:val="both"/>
        <w:rPr>
          <w:rFonts w:ascii="Times New Roman" w:hAnsi="Times New Roman"/>
          <w:b/>
          <w:bCs/>
          <w:sz w:val="24"/>
          <w:szCs w:val="24"/>
          <w:shd w:val="clear" w:color="auto" w:fill="FFFFFF"/>
        </w:rPr>
      </w:pPr>
      <w:r w:rsidRPr="00393141">
        <w:rPr>
          <w:rFonts w:ascii="Times New Roman" w:hAnsi="Times New Roman"/>
          <w:b/>
          <w:bCs/>
          <w:sz w:val="24"/>
          <w:szCs w:val="24"/>
          <w:shd w:val="clear" w:color="auto" w:fill="FFFFFF"/>
        </w:rPr>
        <w:t>Выпускник получит возможность научиться:</w:t>
      </w:r>
    </w:p>
    <w:p w:rsidR="00710C24" w:rsidRPr="00393141" w:rsidRDefault="00710C24" w:rsidP="00666657">
      <w:pPr>
        <w:numPr>
          <w:ilvl w:val="0"/>
          <w:numId w:val="88"/>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393141">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710C24" w:rsidRPr="00393141" w:rsidRDefault="00710C24" w:rsidP="00666657">
      <w:pPr>
        <w:numPr>
          <w:ilvl w:val="0"/>
          <w:numId w:val="88"/>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393141">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710C24" w:rsidRPr="00393141" w:rsidRDefault="00710C24" w:rsidP="00666657">
      <w:pPr>
        <w:numPr>
          <w:ilvl w:val="0"/>
          <w:numId w:val="88"/>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393141">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710C24" w:rsidRPr="00393141" w:rsidRDefault="00710C24" w:rsidP="00393141">
      <w:pPr>
        <w:spacing w:after="0" w:line="240" w:lineRule="auto"/>
        <w:ind w:firstLine="709"/>
        <w:jc w:val="both"/>
        <w:rPr>
          <w:rFonts w:ascii="Times New Roman" w:hAnsi="Times New Roman"/>
          <w:b/>
          <w:bCs/>
          <w:sz w:val="24"/>
          <w:szCs w:val="24"/>
          <w:shd w:val="clear" w:color="auto" w:fill="FFFFFF"/>
        </w:rPr>
      </w:pPr>
      <w:r w:rsidRPr="00393141">
        <w:rPr>
          <w:rFonts w:ascii="Times New Roman" w:hAnsi="Times New Roman"/>
          <w:b/>
          <w:bCs/>
          <w:sz w:val="24"/>
          <w:szCs w:val="24"/>
          <w:shd w:val="clear" w:color="auto" w:fill="FFFFFF"/>
        </w:rPr>
        <w:lastRenderedPageBreak/>
        <w:t>Социальная сфера</w:t>
      </w:r>
    </w:p>
    <w:p w:rsidR="00710C24" w:rsidRPr="00393141" w:rsidRDefault="00710C24" w:rsidP="00393141">
      <w:pPr>
        <w:tabs>
          <w:tab w:val="left" w:pos="1027"/>
        </w:tabs>
        <w:spacing w:after="0" w:line="240" w:lineRule="auto"/>
        <w:ind w:firstLine="709"/>
        <w:jc w:val="both"/>
        <w:rPr>
          <w:rFonts w:ascii="Times New Roman" w:hAnsi="Times New Roman"/>
          <w:b/>
          <w:bCs/>
          <w:sz w:val="24"/>
          <w:szCs w:val="24"/>
          <w:shd w:val="clear" w:color="auto" w:fill="FFFFFF"/>
        </w:rPr>
      </w:pPr>
      <w:r w:rsidRPr="00393141">
        <w:rPr>
          <w:rFonts w:ascii="Times New Roman" w:hAnsi="Times New Roman"/>
          <w:b/>
          <w:bCs/>
          <w:sz w:val="24"/>
          <w:szCs w:val="24"/>
          <w:shd w:val="clear" w:color="auto" w:fill="FFFFFF"/>
        </w:rPr>
        <w:t>Выпускник научится:</w:t>
      </w:r>
    </w:p>
    <w:p w:rsidR="00710C24" w:rsidRPr="00393141" w:rsidRDefault="00710C24" w:rsidP="00666657">
      <w:pPr>
        <w:numPr>
          <w:ilvl w:val="0"/>
          <w:numId w:val="89"/>
        </w:numPr>
        <w:tabs>
          <w:tab w:val="left" w:pos="1027"/>
        </w:tabs>
        <w:spacing w:after="0" w:line="240" w:lineRule="auto"/>
        <w:ind w:left="0" w:firstLine="709"/>
        <w:jc w:val="both"/>
        <w:rPr>
          <w:rFonts w:ascii="Times New Roman" w:hAnsi="Times New Roman"/>
          <w:bCs/>
          <w:sz w:val="24"/>
          <w:szCs w:val="24"/>
          <w:shd w:val="clear" w:color="auto" w:fill="FFFFFF"/>
        </w:rPr>
      </w:pPr>
      <w:r w:rsidRPr="00393141">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710C24" w:rsidRPr="00393141" w:rsidRDefault="00710C24" w:rsidP="00666657">
      <w:pPr>
        <w:numPr>
          <w:ilvl w:val="0"/>
          <w:numId w:val="89"/>
        </w:numPr>
        <w:tabs>
          <w:tab w:val="left" w:pos="1027"/>
        </w:tabs>
        <w:spacing w:after="0" w:line="240" w:lineRule="auto"/>
        <w:ind w:left="0" w:firstLine="709"/>
        <w:jc w:val="both"/>
        <w:rPr>
          <w:rFonts w:ascii="Times New Roman" w:hAnsi="Times New Roman"/>
          <w:bCs/>
          <w:sz w:val="24"/>
          <w:szCs w:val="24"/>
          <w:shd w:val="clear" w:color="auto" w:fill="FFFFFF"/>
        </w:rPr>
      </w:pPr>
      <w:r w:rsidRPr="00393141">
        <w:rPr>
          <w:rFonts w:ascii="Times New Roman" w:hAnsi="Times New Roman"/>
          <w:bCs/>
          <w:sz w:val="24"/>
          <w:szCs w:val="24"/>
          <w:shd w:val="clear" w:color="auto" w:fill="FFFFFF"/>
        </w:rPr>
        <w:t>объяснять взаимодействие социальных общностей и групп;</w:t>
      </w:r>
    </w:p>
    <w:p w:rsidR="00710C24" w:rsidRPr="00393141" w:rsidRDefault="00710C24" w:rsidP="00666657">
      <w:pPr>
        <w:numPr>
          <w:ilvl w:val="0"/>
          <w:numId w:val="89"/>
        </w:numPr>
        <w:tabs>
          <w:tab w:val="left" w:pos="1027"/>
        </w:tabs>
        <w:spacing w:after="0" w:line="240" w:lineRule="auto"/>
        <w:ind w:left="0" w:firstLine="709"/>
        <w:jc w:val="both"/>
        <w:rPr>
          <w:rFonts w:ascii="Times New Roman" w:hAnsi="Times New Roman"/>
          <w:bCs/>
          <w:sz w:val="24"/>
          <w:szCs w:val="24"/>
          <w:shd w:val="clear" w:color="auto" w:fill="FFFFFF"/>
        </w:rPr>
      </w:pPr>
      <w:r w:rsidRPr="00393141">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710C24" w:rsidRPr="00393141" w:rsidRDefault="00710C24" w:rsidP="00666657">
      <w:pPr>
        <w:numPr>
          <w:ilvl w:val="0"/>
          <w:numId w:val="89"/>
        </w:numPr>
        <w:tabs>
          <w:tab w:val="left" w:pos="1027"/>
        </w:tabs>
        <w:spacing w:after="0" w:line="240" w:lineRule="auto"/>
        <w:ind w:left="0" w:firstLine="709"/>
        <w:jc w:val="both"/>
        <w:rPr>
          <w:rFonts w:ascii="Times New Roman" w:hAnsi="Times New Roman"/>
          <w:bCs/>
          <w:sz w:val="24"/>
          <w:szCs w:val="24"/>
          <w:shd w:val="clear" w:color="auto" w:fill="FFFFFF"/>
        </w:rPr>
      </w:pPr>
      <w:r w:rsidRPr="00393141">
        <w:rPr>
          <w:rFonts w:ascii="Times New Roman" w:hAnsi="Times New Roman"/>
          <w:bCs/>
          <w:sz w:val="24"/>
          <w:szCs w:val="24"/>
          <w:shd w:val="clear" w:color="auto" w:fill="FFFFFF"/>
        </w:rPr>
        <w:t>выделять параметры, определяющие социальный статус личности;</w:t>
      </w:r>
    </w:p>
    <w:p w:rsidR="00710C24" w:rsidRPr="00393141" w:rsidRDefault="00710C24" w:rsidP="00666657">
      <w:pPr>
        <w:numPr>
          <w:ilvl w:val="0"/>
          <w:numId w:val="89"/>
        </w:numPr>
        <w:tabs>
          <w:tab w:val="left" w:pos="1027"/>
        </w:tabs>
        <w:spacing w:after="0" w:line="240" w:lineRule="auto"/>
        <w:ind w:left="0" w:firstLine="709"/>
        <w:jc w:val="both"/>
        <w:rPr>
          <w:rFonts w:ascii="Times New Roman" w:hAnsi="Times New Roman"/>
          <w:bCs/>
          <w:sz w:val="24"/>
          <w:szCs w:val="24"/>
          <w:shd w:val="clear" w:color="auto" w:fill="FFFFFF"/>
        </w:rPr>
      </w:pPr>
      <w:r w:rsidRPr="00393141">
        <w:rPr>
          <w:rFonts w:ascii="Times New Roman" w:hAnsi="Times New Roman"/>
          <w:bCs/>
          <w:sz w:val="24"/>
          <w:szCs w:val="24"/>
          <w:shd w:val="clear" w:color="auto" w:fill="FFFFFF"/>
        </w:rPr>
        <w:t>приводить примеры предписанных и достигаемых статусов;</w:t>
      </w:r>
    </w:p>
    <w:p w:rsidR="00710C24" w:rsidRPr="00393141" w:rsidRDefault="00710C24" w:rsidP="00666657">
      <w:pPr>
        <w:numPr>
          <w:ilvl w:val="0"/>
          <w:numId w:val="89"/>
        </w:numPr>
        <w:tabs>
          <w:tab w:val="left" w:pos="1027"/>
        </w:tabs>
        <w:spacing w:after="0" w:line="240" w:lineRule="auto"/>
        <w:ind w:left="0" w:firstLine="709"/>
        <w:jc w:val="both"/>
        <w:rPr>
          <w:rFonts w:ascii="Times New Roman" w:hAnsi="Times New Roman"/>
          <w:bCs/>
          <w:sz w:val="24"/>
          <w:szCs w:val="24"/>
          <w:shd w:val="clear" w:color="auto" w:fill="FFFFFF"/>
        </w:rPr>
      </w:pPr>
      <w:r w:rsidRPr="00393141">
        <w:rPr>
          <w:rFonts w:ascii="Times New Roman" w:hAnsi="Times New Roman"/>
          <w:bCs/>
          <w:sz w:val="24"/>
          <w:szCs w:val="24"/>
          <w:shd w:val="clear" w:color="auto" w:fill="FFFFFF"/>
        </w:rPr>
        <w:t>описывать основные социальные роли подростка;</w:t>
      </w:r>
    </w:p>
    <w:p w:rsidR="00710C24" w:rsidRPr="00393141" w:rsidRDefault="00710C24" w:rsidP="00666657">
      <w:pPr>
        <w:numPr>
          <w:ilvl w:val="0"/>
          <w:numId w:val="89"/>
        </w:numPr>
        <w:tabs>
          <w:tab w:val="left" w:pos="1027"/>
        </w:tabs>
        <w:spacing w:after="0" w:line="240" w:lineRule="auto"/>
        <w:ind w:left="0" w:firstLine="709"/>
        <w:jc w:val="both"/>
        <w:rPr>
          <w:rFonts w:ascii="Times New Roman" w:hAnsi="Times New Roman"/>
          <w:bCs/>
          <w:sz w:val="24"/>
          <w:szCs w:val="24"/>
          <w:shd w:val="clear" w:color="auto" w:fill="FFFFFF"/>
        </w:rPr>
      </w:pPr>
      <w:r w:rsidRPr="00393141">
        <w:rPr>
          <w:rFonts w:ascii="Times New Roman" w:hAnsi="Times New Roman"/>
          <w:bCs/>
          <w:sz w:val="24"/>
          <w:szCs w:val="24"/>
          <w:shd w:val="clear" w:color="auto" w:fill="FFFFFF"/>
        </w:rPr>
        <w:t>конкретизировать примерами процесс социальной мобильности;</w:t>
      </w:r>
    </w:p>
    <w:p w:rsidR="00710C24" w:rsidRPr="00393141" w:rsidRDefault="00710C24" w:rsidP="00666657">
      <w:pPr>
        <w:numPr>
          <w:ilvl w:val="0"/>
          <w:numId w:val="89"/>
        </w:numPr>
        <w:tabs>
          <w:tab w:val="left" w:pos="1027"/>
        </w:tabs>
        <w:spacing w:after="0" w:line="240" w:lineRule="auto"/>
        <w:ind w:left="0" w:firstLine="709"/>
        <w:jc w:val="both"/>
        <w:rPr>
          <w:rFonts w:ascii="Times New Roman" w:hAnsi="Times New Roman"/>
          <w:bCs/>
          <w:sz w:val="24"/>
          <w:szCs w:val="24"/>
          <w:shd w:val="clear" w:color="auto" w:fill="FFFFFF"/>
        </w:rPr>
      </w:pPr>
      <w:r w:rsidRPr="00393141">
        <w:rPr>
          <w:rFonts w:ascii="Times New Roman" w:hAnsi="Times New Roman"/>
          <w:bCs/>
          <w:sz w:val="24"/>
          <w:szCs w:val="24"/>
          <w:shd w:val="clear" w:color="auto" w:fill="FFFFFF"/>
        </w:rPr>
        <w:t>характеризовать межнациональные отношения в современном мире;</w:t>
      </w:r>
    </w:p>
    <w:p w:rsidR="00710C24" w:rsidRPr="00393141" w:rsidRDefault="00710C24" w:rsidP="00666657">
      <w:pPr>
        <w:numPr>
          <w:ilvl w:val="0"/>
          <w:numId w:val="89"/>
        </w:numPr>
        <w:tabs>
          <w:tab w:val="left" w:pos="1027"/>
        </w:tabs>
        <w:spacing w:after="0" w:line="240" w:lineRule="auto"/>
        <w:ind w:left="0" w:firstLine="709"/>
        <w:jc w:val="both"/>
        <w:rPr>
          <w:rFonts w:ascii="Times New Roman" w:hAnsi="Times New Roman"/>
          <w:bCs/>
          <w:sz w:val="24"/>
          <w:szCs w:val="24"/>
          <w:shd w:val="clear" w:color="auto" w:fill="FFFFFF"/>
        </w:rPr>
      </w:pPr>
      <w:r w:rsidRPr="00393141">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710C24" w:rsidRPr="00393141" w:rsidRDefault="00710C24" w:rsidP="00666657">
      <w:pPr>
        <w:numPr>
          <w:ilvl w:val="0"/>
          <w:numId w:val="89"/>
        </w:numPr>
        <w:tabs>
          <w:tab w:val="left" w:pos="1027"/>
        </w:tabs>
        <w:spacing w:after="0" w:line="240" w:lineRule="auto"/>
        <w:ind w:left="0" w:firstLine="709"/>
        <w:jc w:val="both"/>
        <w:rPr>
          <w:rFonts w:ascii="Times New Roman" w:hAnsi="Times New Roman"/>
          <w:bCs/>
          <w:sz w:val="24"/>
          <w:szCs w:val="24"/>
          <w:shd w:val="clear" w:color="auto" w:fill="FFFFFF"/>
        </w:rPr>
      </w:pPr>
      <w:r w:rsidRPr="00393141">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710C24" w:rsidRPr="00393141" w:rsidRDefault="00710C24" w:rsidP="00666657">
      <w:pPr>
        <w:numPr>
          <w:ilvl w:val="0"/>
          <w:numId w:val="89"/>
        </w:numPr>
        <w:tabs>
          <w:tab w:val="left" w:pos="1027"/>
        </w:tabs>
        <w:spacing w:after="0" w:line="240" w:lineRule="auto"/>
        <w:ind w:left="0" w:firstLine="709"/>
        <w:jc w:val="both"/>
        <w:rPr>
          <w:rFonts w:ascii="Times New Roman" w:hAnsi="Times New Roman"/>
          <w:bCs/>
          <w:sz w:val="24"/>
          <w:szCs w:val="24"/>
          <w:shd w:val="clear" w:color="auto" w:fill="FFFFFF"/>
        </w:rPr>
      </w:pPr>
      <w:r w:rsidRPr="00393141">
        <w:rPr>
          <w:rFonts w:ascii="Times New Roman" w:hAnsi="Times New Roman"/>
          <w:bCs/>
          <w:sz w:val="24"/>
          <w:szCs w:val="24"/>
          <w:shd w:val="clear" w:color="auto" w:fill="FFFFFF"/>
        </w:rPr>
        <w:t xml:space="preserve">раскрывать основные роли членов семьи; </w:t>
      </w:r>
    </w:p>
    <w:p w:rsidR="00710C24" w:rsidRPr="00393141" w:rsidRDefault="00710C24" w:rsidP="00666657">
      <w:pPr>
        <w:numPr>
          <w:ilvl w:val="0"/>
          <w:numId w:val="89"/>
        </w:numPr>
        <w:tabs>
          <w:tab w:val="left" w:pos="993"/>
        </w:tabs>
        <w:spacing w:after="0" w:line="240" w:lineRule="auto"/>
        <w:ind w:left="0" w:firstLine="709"/>
        <w:jc w:val="both"/>
        <w:rPr>
          <w:rFonts w:ascii="Times New Roman" w:hAnsi="Times New Roman"/>
          <w:bCs/>
          <w:sz w:val="24"/>
          <w:szCs w:val="24"/>
          <w:shd w:val="clear" w:color="auto" w:fill="FFFFFF"/>
        </w:rPr>
      </w:pPr>
      <w:r w:rsidRPr="00393141">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710C24" w:rsidRPr="00393141" w:rsidRDefault="00710C24" w:rsidP="00666657">
      <w:pPr>
        <w:numPr>
          <w:ilvl w:val="0"/>
          <w:numId w:val="89"/>
        </w:numPr>
        <w:tabs>
          <w:tab w:val="left" w:pos="1027"/>
        </w:tabs>
        <w:spacing w:after="0" w:line="240" w:lineRule="auto"/>
        <w:ind w:left="0" w:firstLine="709"/>
        <w:jc w:val="both"/>
        <w:rPr>
          <w:rFonts w:ascii="Times New Roman" w:hAnsi="Times New Roman"/>
          <w:b/>
          <w:bCs/>
          <w:sz w:val="24"/>
          <w:szCs w:val="24"/>
          <w:shd w:val="clear" w:color="auto" w:fill="FFFFFF"/>
        </w:rPr>
      </w:pPr>
      <w:r w:rsidRPr="00393141">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10C24" w:rsidRPr="00393141" w:rsidRDefault="00710C24" w:rsidP="00393141">
      <w:pPr>
        <w:tabs>
          <w:tab w:val="left" w:pos="1027"/>
        </w:tabs>
        <w:spacing w:after="0" w:line="240" w:lineRule="auto"/>
        <w:ind w:firstLine="709"/>
        <w:jc w:val="both"/>
        <w:rPr>
          <w:rFonts w:ascii="Times New Roman" w:hAnsi="Times New Roman"/>
          <w:b/>
          <w:bCs/>
          <w:sz w:val="24"/>
          <w:szCs w:val="24"/>
          <w:shd w:val="clear" w:color="auto" w:fill="FFFFFF"/>
        </w:rPr>
      </w:pPr>
      <w:r w:rsidRPr="00393141">
        <w:rPr>
          <w:rFonts w:ascii="Times New Roman" w:hAnsi="Times New Roman"/>
          <w:b/>
          <w:bCs/>
          <w:sz w:val="24"/>
          <w:szCs w:val="24"/>
          <w:shd w:val="clear" w:color="auto" w:fill="FFFFFF"/>
        </w:rPr>
        <w:t>Выпускник получит возможность научиться:</w:t>
      </w:r>
    </w:p>
    <w:p w:rsidR="00710C24" w:rsidRPr="00393141" w:rsidRDefault="00710C24" w:rsidP="00666657">
      <w:pPr>
        <w:numPr>
          <w:ilvl w:val="0"/>
          <w:numId w:val="90"/>
        </w:numPr>
        <w:tabs>
          <w:tab w:val="left" w:pos="1027"/>
        </w:tabs>
        <w:spacing w:after="0" w:line="240" w:lineRule="auto"/>
        <w:ind w:left="0" w:firstLine="709"/>
        <w:jc w:val="both"/>
        <w:rPr>
          <w:rFonts w:ascii="Times New Roman" w:hAnsi="Times New Roman"/>
          <w:bCs/>
          <w:i/>
          <w:sz w:val="24"/>
          <w:szCs w:val="24"/>
          <w:shd w:val="clear" w:color="auto" w:fill="FFFFFF"/>
        </w:rPr>
      </w:pPr>
      <w:r w:rsidRPr="00393141">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710C24" w:rsidRPr="00393141" w:rsidRDefault="00710C24" w:rsidP="00666657">
      <w:pPr>
        <w:numPr>
          <w:ilvl w:val="0"/>
          <w:numId w:val="90"/>
        </w:numPr>
        <w:tabs>
          <w:tab w:val="left" w:pos="1027"/>
        </w:tabs>
        <w:spacing w:after="0" w:line="240" w:lineRule="auto"/>
        <w:ind w:left="0" w:firstLine="709"/>
        <w:jc w:val="both"/>
        <w:rPr>
          <w:rFonts w:ascii="Times New Roman" w:hAnsi="Times New Roman"/>
          <w:bCs/>
          <w:i/>
          <w:sz w:val="24"/>
          <w:szCs w:val="24"/>
          <w:shd w:val="clear" w:color="auto" w:fill="FFFFFF"/>
        </w:rPr>
      </w:pPr>
      <w:r w:rsidRPr="00393141">
        <w:rPr>
          <w:rFonts w:ascii="Times New Roman" w:hAnsi="Times New Roman"/>
          <w:bCs/>
          <w:i/>
          <w:sz w:val="24"/>
          <w:szCs w:val="24"/>
          <w:shd w:val="clear" w:color="auto" w:fill="FFFFFF"/>
        </w:rPr>
        <w:t>выражать и обосновывать собственную позицию по актуальным проблемам молодежи;</w:t>
      </w:r>
    </w:p>
    <w:p w:rsidR="00710C24" w:rsidRPr="00393141" w:rsidRDefault="00710C24" w:rsidP="00666657">
      <w:pPr>
        <w:numPr>
          <w:ilvl w:val="0"/>
          <w:numId w:val="90"/>
        </w:numPr>
        <w:tabs>
          <w:tab w:val="left" w:pos="1027"/>
        </w:tabs>
        <w:spacing w:after="0" w:line="240" w:lineRule="auto"/>
        <w:ind w:left="0" w:firstLine="709"/>
        <w:jc w:val="both"/>
        <w:rPr>
          <w:rFonts w:ascii="Times New Roman" w:hAnsi="Times New Roman"/>
          <w:bCs/>
          <w:i/>
          <w:sz w:val="24"/>
          <w:szCs w:val="24"/>
          <w:shd w:val="clear" w:color="auto" w:fill="FFFFFF"/>
        </w:rPr>
      </w:pPr>
      <w:r w:rsidRPr="00393141">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10C24" w:rsidRPr="00393141" w:rsidRDefault="00710C24" w:rsidP="00666657">
      <w:pPr>
        <w:numPr>
          <w:ilvl w:val="0"/>
          <w:numId w:val="90"/>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393141">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710C24" w:rsidRPr="00393141" w:rsidRDefault="00710C24" w:rsidP="00666657">
      <w:pPr>
        <w:numPr>
          <w:ilvl w:val="0"/>
          <w:numId w:val="90"/>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393141">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710C24" w:rsidRPr="00393141" w:rsidRDefault="00710C24" w:rsidP="00666657">
      <w:pPr>
        <w:numPr>
          <w:ilvl w:val="0"/>
          <w:numId w:val="90"/>
        </w:numPr>
        <w:tabs>
          <w:tab w:val="left" w:pos="1027"/>
        </w:tabs>
        <w:spacing w:after="0" w:line="240" w:lineRule="auto"/>
        <w:ind w:left="0" w:firstLine="709"/>
        <w:jc w:val="both"/>
        <w:rPr>
          <w:rFonts w:ascii="Times New Roman" w:hAnsi="Times New Roman"/>
          <w:b/>
          <w:bCs/>
          <w:i/>
          <w:sz w:val="24"/>
          <w:szCs w:val="24"/>
          <w:shd w:val="clear" w:color="auto" w:fill="FFFFFF"/>
        </w:rPr>
      </w:pPr>
      <w:r w:rsidRPr="00393141">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393141">
        <w:rPr>
          <w:rFonts w:ascii="Times New Roman" w:hAnsi="Times New Roman"/>
          <w:b/>
          <w:bCs/>
          <w:i/>
          <w:sz w:val="24"/>
          <w:szCs w:val="24"/>
          <w:shd w:val="clear" w:color="auto" w:fill="FFFFFF"/>
        </w:rPr>
        <w:t>.</w:t>
      </w:r>
    </w:p>
    <w:p w:rsidR="00710C24" w:rsidRPr="00393141" w:rsidRDefault="00710C24" w:rsidP="00393141">
      <w:pPr>
        <w:tabs>
          <w:tab w:val="left" w:pos="1027"/>
        </w:tabs>
        <w:spacing w:after="0" w:line="240" w:lineRule="auto"/>
        <w:ind w:firstLine="709"/>
        <w:jc w:val="both"/>
        <w:rPr>
          <w:rFonts w:ascii="Times New Roman" w:hAnsi="Times New Roman"/>
          <w:sz w:val="24"/>
          <w:szCs w:val="24"/>
        </w:rPr>
      </w:pPr>
      <w:r w:rsidRPr="00393141">
        <w:rPr>
          <w:rFonts w:ascii="Times New Roman" w:hAnsi="Times New Roman"/>
          <w:b/>
          <w:sz w:val="24"/>
          <w:szCs w:val="24"/>
        </w:rPr>
        <w:t>Политическая сфера жизни общества</w:t>
      </w:r>
    </w:p>
    <w:p w:rsidR="00710C24" w:rsidRPr="00393141" w:rsidRDefault="00710C24" w:rsidP="00393141">
      <w:pPr>
        <w:tabs>
          <w:tab w:val="left" w:pos="1027"/>
        </w:tabs>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научится:</w:t>
      </w:r>
    </w:p>
    <w:p w:rsidR="00710C24" w:rsidRPr="00393141" w:rsidRDefault="00710C24" w:rsidP="00666657">
      <w:pPr>
        <w:numPr>
          <w:ilvl w:val="0"/>
          <w:numId w:val="91"/>
        </w:numPr>
        <w:tabs>
          <w:tab w:val="left" w:pos="1027"/>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объяснять роль политики в жизни общества;</w:t>
      </w:r>
    </w:p>
    <w:p w:rsidR="00710C24" w:rsidRPr="00393141" w:rsidRDefault="00710C24" w:rsidP="00666657">
      <w:pPr>
        <w:numPr>
          <w:ilvl w:val="0"/>
          <w:numId w:val="91"/>
        </w:numPr>
        <w:tabs>
          <w:tab w:val="left" w:pos="1027"/>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различать и сравнивать различные формы правления, иллюстрировать их примерами;</w:t>
      </w:r>
    </w:p>
    <w:p w:rsidR="00710C24" w:rsidRPr="00393141" w:rsidRDefault="00710C24" w:rsidP="00666657">
      <w:pPr>
        <w:numPr>
          <w:ilvl w:val="0"/>
          <w:numId w:val="91"/>
        </w:numPr>
        <w:tabs>
          <w:tab w:val="left" w:pos="1027"/>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давать характеристику формам государственно-территориального устройства;</w:t>
      </w:r>
    </w:p>
    <w:p w:rsidR="00710C24" w:rsidRPr="00393141" w:rsidRDefault="00710C24" w:rsidP="00666657">
      <w:pPr>
        <w:numPr>
          <w:ilvl w:val="0"/>
          <w:numId w:val="91"/>
        </w:numPr>
        <w:tabs>
          <w:tab w:val="left" w:pos="1027"/>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различать различные типы политических режимов, раскрывать их основные признаки;</w:t>
      </w:r>
    </w:p>
    <w:p w:rsidR="00710C24" w:rsidRPr="00393141" w:rsidRDefault="00710C24" w:rsidP="00666657">
      <w:pPr>
        <w:numPr>
          <w:ilvl w:val="0"/>
          <w:numId w:val="91"/>
        </w:numPr>
        <w:tabs>
          <w:tab w:val="left" w:pos="1027"/>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раскрывать на конкретных примерах основные черты и принципы демократии;</w:t>
      </w:r>
    </w:p>
    <w:p w:rsidR="00710C24" w:rsidRPr="00393141" w:rsidRDefault="00710C24" w:rsidP="00666657">
      <w:pPr>
        <w:numPr>
          <w:ilvl w:val="0"/>
          <w:numId w:val="91"/>
        </w:numPr>
        <w:tabs>
          <w:tab w:val="left" w:pos="1027"/>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называть признаки политической партии, раскрывать их на конкретных примерах;</w:t>
      </w:r>
    </w:p>
    <w:p w:rsidR="00710C24" w:rsidRPr="00393141" w:rsidRDefault="00710C24" w:rsidP="00666657">
      <w:pPr>
        <w:numPr>
          <w:ilvl w:val="0"/>
          <w:numId w:val="91"/>
        </w:numPr>
        <w:tabs>
          <w:tab w:val="left" w:pos="1027"/>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характеризовать различные формы участия граждан в политической жизни.</w:t>
      </w:r>
    </w:p>
    <w:p w:rsidR="00710C24" w:rsidRPr="00393141" w:rsidRDefault="00710C24" w:rsidP="00393141">
      <w:pPr>
        <w:tabs>
          <w:tab w:val="left" w:pos="1027"/>
        </w:tabs>
        <w:spacing w:after="0" w:line="240" w:lineRule="auto"/>
        <w:ind w:firstLine="709"/>
        <w:jc w:val="both"/>
        <w:rPr>
          <w:rFonts w:ascii="Times New Roman" w:hAnsi="Times New Roman"/>
          <w:b/>
          <w:sz w:val="24"/>
          <w:szCs w:val="24"/>
        </w:rPr>
      </w:pPr>
      <w:r w:rsidRPr="00393141">
        <w:rPr>
          <w:rFonts w:ascii="Times New Roman" w:hAnsi="Times New Roman"/>
          <w:b/>
          <w:sz w:val="24"/>
          <w:szCs w:val="24"/>
        </w:rPr>
        <w:t xml:space="preserve">Выпускник получит возможность научиться: </w:t>
      </w:r>
    </w:p>
    <w:p w:rsidR="00710C24" w:rsidRPr="00393141" w:rsidRDefault="00710C24" w:rsidP="00666657">
      <w:pPr>
        <w:numPr>
          <w:ilvl w:val="0"/>
          <w:numId w:val="91"/>
        </w:numPr>
        <w:tabs>
          <w:tab w:val="left" w:pos="1027"/>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lastRenderedPageBreak/>
        <w:t>осознавать значение гражданской активности и патриотической позиции в укреплении нашего государства;</w:t>
      </w:r>
    </w:p>
    <w:p w:rsidR="00710C24" w:rsidRPr="00393141" w:rsidRDefault="00710C24" w:rsidP="00666657">
      <w:pPr>
        <w:numPr>
          <w:ilvl w:val="0"/>
          <w:numId w:val="92"/>
        </w:numPr>
        <w:tabs>
          <w:tab w:val="left" w:pos="1027"/>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710C24" w:rsidRPr="00393141" w:rsidRDefault="00710C24" w:rsidP="00393141">
      <w:pPr>
        <w:tabs>
          <w:tab w:val="left" w:pos="1200"/>
        </w:tabs>
        <w:spacing w:after="0" w:line="240" w:lineRule="auto"/>
        <w:ind w:firstLine="709"/>
        <w:jc w:val="both"/>
        <w:rPr>
          <w:rFonts w:ascii="Times New Roman" w:hAnsi="Times New Roman"/>
          <w:sz w:val="24"/>
          <w:szCs w:val="24"/>
        </w:rPr>
      </w:pPr>
      <w:r w:rsidRPr="00393141">
        <w:rPr>
          <w:rFonts w:ascii="Times New Roman" w:hAnsi="Times New Roman"/>
          <w:b/>
          <w:bCs/>
          <w:sz w:val="24"/>
          <w:szCs w:val="24"/>
          <w:shd w:val="clear" w:color="auto" w:fill="FFFFFF"/>
        </w:rPr>
        <w:t>Гражданин и государство</w:t>
      </w:r>
    </w:p>
    <w:p w:rsidR="00710C24" w:rsidRPr="00393141" w:rsidRDefault="00710C24" w:rsidP="00393141">
      <w:pPr>
        <w:tabs>
          <w:tab w:val="left" w:pos="1200"/>
        </w:tabs>
        <w:spacing w:after="0" w:line="240" w:lineRule="auto"/>
        <w:ind w:firstLine="709"/>
        <w:jc w:val="both"/>
        <w:rPr>
          <w:rFonts w:ascii="Times New Roman" w:hAnsi="Times New Roman"/>
          <w:b/>
          <w:bCs/>
          <w:sz w:val="24"/>
          <w:szCs w:val="24"/>
          <w:shd w:val="clear" w:color="auto" w:fill="FFFFFF"/>
        </w:rPr>
      </w:pPr>
      <w:r w:rsidRPr="00393141">
        <w:rPr>
          <w:rFonts w:ascii="Times New Roman" w:hAnsi="Times New Roman"/>
          <w:b/>
          <w:bCs/>
          <w:sz w:val="24"/>
          <w:szCs w:val="24"/>
          <w:shd w:val="clear" w:color="auto" w:fill="FFFFFF"/>
        </w:rPr>
        <w:t>Выпускник научится:</w:t>
      </w:r>
    </w:p>
    <w:p w:rsidR="00710C24" w:rsidRPr="00393141" w:rsidRDefault="00710C24" w:rsidP="00666657">
      <w:pPr>
        <w:numPr>
          <w:ilvl w:val="0"/>
          <w:numId w:val="9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393141">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710C24" w:rsidRPr="00393141" w:rsidRDefault="00710C24" w:rsidP="00666657">
      <w:pPr>
        <w:numPr>
          <w:ilvl w:val="0"/>
          <w:numId w:val="9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393141">
        <w:rPr>
          <w:rFonts w:ascii="Times New Roman" w:hAnsi="Times New Roman"/>
          <w:bCs/>
          <w:sz w:val="24"/>
          <w:szCs w:val="24"/>
          <w:shd w:val="clear" w:color="auto" w:fill="FFFFFF"/>
        </w:rPr>
        <w:t>объяснять порядок формирования органов государственной власти РФ;</w:t>
      </w:r>
    </w:p>
    <w:p w:rsidR="00710C24" w:rsidRPr="00393141" w:rsidRDefault="00710C24" w:rsidP="00666657">
      <w:pPr>
        <w:numPr>
          <w:ilvl w:val="0"/>
          <w:numId w:val="9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393141">
        <w:rPr>
          <w:rFonts w:ascii="Times New Roman" w:hAnsi="Times New Roman"/>
          <w:bCs/>
          <w:sz w:val="24"/>
          <w:szCs w:val="24"/>
          <w:shd w:val="clear" w:color="auto" w:fill="FFFFFF"/>
        </w:rPr>
        <w:t>раскрывать достижения российского народа;</w:t>
      </w:r>
    </w:p>
    <w:p w:rsidR="00710C24" w:rsidRPr="00393141" w:rsidRDefault="00710C24" w:rsidP="00666657">
      <w:pPr>
        <w:numPr>
          <w:ilvl w:val="0"/>
          <w:numId w:val="9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393141">
        <w:rPr>
          <w:rFonts w:ascii="Times New Roman" w:hAnsi="Times New Roman"/>
          <w:bCs/>
          <w:sz w:val="24"/>
          <w:szCs w:val="24"/>
          <w:shd w:val="clear" w:color="auto" w:fill="FFFFFF"/>
        </w:rPr>
        <w:t>объяснять и конкретизировать примерами смысл понятия «гражданство»;</w:t>
      </w:r>
    </w:p>
    <w:p w:rsidR="00710C24" w:rsidRPr="00393141" w:rsidRDefault="00710C24" w:rsidP="00666657">
      <w:pPr>
        <w:numPr>
          <w:ilvl w:val="0"/>
          <w:numId w:val="98"/>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393141">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710C24" w:rsidRPr="00393141" w:rsidRDefault="00710C24" w:rsidP="00666657">
      <w:pPr>
        <w:numPr>
          <w:ilvl w:val="0"/>
          <w:numId w:val="9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393141">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710C24" w:rsidRPr="00393141" w:rsidRDefault="00710C24" w:rsidP="00666657">
      <w:pPr>
        <w:numPr>
          <w:ilvl w:val="0"/>
          <w:numId w:val="93"/>
        </w:numPr>
        <w:tabs>
          <w:tab w:val="left" w:pos="993"/>
        </w:tabs>
        <w:spacing w:after="0" w:line="240" w:lineRule="auto"/>
        <w:ind w:left="0" w:firstLine="709"/>
        <w:jc w:val="both"/>
        <w:rPr>
          <w:rFonts w:ascii="Times New Roman" w:hAnsi="Times New Roman"/>
          <w:bCs/>
          <w:sz w:val="24"/>
          <w:szCs w:val="24"/>
          <w:shd w:val="clear" w:color="auto" w:fill="FFFFFF"/>
        </w:rPr>
      </w:pPr>
      <w:r w:rsidRPr="00393141">
        <w:rPr>
          <w:rFonts w:ascii="Times New Roman" w:hAnsi="Times New Roman"/>
          <w:bCs/>
          <w:sz w:val="24"/>
          <w:szCs w:val="24"/>
          <w:shd w:val="clear" w:color="auto" w:fill="FFFFFF"/>
        </w:rPr>
        <w:t>характеризовать конституционные обязанности гражданина.</w:t>
      </w:r>
    </w:p>
    <w:p w:rsidR="00710C24" w:rsidRPr="00393141" w:rsidRDefault="00710C24" w:rsidP="00393141">
      <w:pPr>
        <w:tabs>
          <w:tab w:val="left" w:pos="1200"/>
        </w:tabs>
        <w:spacing w:after="0" w:line="240" w:lineRule="auto"/>
        <w:ind w:firstLine="709"/>
        <w:jc w:val="both"/>
        <w:rPr>
          <w:rFonts w:ascii="Times New Roman" w:hAnsi="Times New Roman"/>
          <w:b/>
          <w:bCs/>
          <w:sz w:val="24"/>
          <w:szCs w:val="24"/>
          <w:shd w:val="clear" w:color="auto" w:fill="FFFFFF"/>
        </w:rPr>
      </w:pPr>
      <w:r w:rsidRPr="00393141">
        <w:rPr>
          <w:rFonts w:ascii="Times New Roman" w:hAnsi="Times New Roman"/>
          <w:b/>
          <w:bCs/>
          <w:sz w:val="24"/>
          <w:szCs w:val="24"/>
          <w:shd w:val="clear" w:color="auto" w:fill="FFFFFF"/>
        </w:rPr>
        <w:t>Выпускник получит возможность научиться:</w:t>
      </w:r>
    </w:p>
    <w:p w:rsidR="00710C24" w:rsidRPr="00393141" w:rsidRDefault="00710C24" w:rsidP="00666657">
      <w:pPr>
        <w:numPr>
          <w:ilvl w:val="0"/>
          <w:numId w:val="98"/>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393141">
        <w:rPr>
          <w:rFonts w:ascii="Times New Roman" w:hAnsi="Times New Roman"/>
          <w:bCs/>
          <w:i/>
          <w:sz w:val="24"/>
          <w:szCs w:val="24"/>
          <w:shd w:val="clear" w:color="auto" w:fill="FFFFFF"/>
        </w:rPr>
        <w:t>аргументированно обосновывать влияние происходящих в обществе изменений на положение России в мире;</w:t>
      </w:r>
    </w:p>
    <w:p w:rsidR="00710C24" w:rsidRPr="00393141" w:rsidRDefault="00710C24" w:rsidP="00666657">
      <w:pPr>
        <w:numPr>
          <w:ilvl w:val="0"/>
          <w:numId w:val="98"/>
        </w:numPr>
        <w:tabs>
          <w:tab w:val="left" w:pos="993"/>
        </w:tabs>
        <w:spacing w:after="0" w:line="240" w:lineRule="auto"/>
        <w:ind w:left="0" w:firstLine="709"/>
        <w:jc w:val="both"/>
        <w:rPr>
          <w:rFonts w:ascii="Times New Roman" w:hAnsi="Times New Roman"/>
          <w:b/>
          <w:bCs/>
          <w:i/>
          <w:sz w:val="24"/>
          <w:szCs w:val="24"/>
          <w:shd w:val="clear" w:color="auto" w:fill="FFFFFF"/>
        </w:rPr>
      </w:pPr>
      <w:r w:rsidRPr="00393141">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393141">
        <w:rPr>
          <w:rFonts w:ascii="Times New Roman" w:hAnsi="Times New Roman"/>
          <w:b/>
          <w:bCs/>
          <w:i/>
          <w:sz w:val="24"/>
          <w:szCs w:val="24"/>
          <w:shd w:val="clear" w:color="auto" w:fill="FFFFFF"/>
        </w:rPr>
        <w:t>.</w:t>
      </w:r>
    </w:p>
    <w:p w:rsidR="00710C24" w:rsidRPr="00393141" w:rsidRDefault="00710C24" w:rsidP="00393141">
      <w:pPr>
        <w:tabs>
          <w:tab w:val="left" w:pos="994"/>
        </w:tabs>
        <w:spacing w:after="0" w:line="240" w:lineRule="auto"/>
        <w:ind w:firstLine="709"/>
        <w:jc w:val="both"/>
        <w:rPr>
          <w:rFonts w:ascii="Times New Roman" w:hAnsi="Times New Roman"/>
          <w:sz w:val="24"/>
          <w:szCs w:val="24"/>
        </w:rPr>
      </w:pPr>
      <w:r w:rsidRPr="00393141">
        <w:rPr>
          <w:rFonts w:ascii="Times New Roman" w:hAnsi="Times New Roman"/>
          <w:b/>
          <w:bCs/>
          <w:sz w:val="24"/>
          <w:szCs w:val="24"/>
          <w:shd w:val="clear" w:color="auto" w:fill="FFFFFF"/>
        </w:rPr>
        <w:t>Основы российского законодательства</w:t>
      </w:r>
    </w:p>
    <w:p w:rsidR="00710C24" w:rsidRPr="00393141" w:rsidRDefault="00710C24" w:rsidP="00393141">
      <w:pPr>
        <w:tabs>
          <w:tab w:val="left" w:pos="994"/>
        </w:tabs>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научится:</w:t>
      </w:r>
    </w:p>
    <w:p w:rsidR="00710C24" w:rsidRPr="00393141" w:rsidRDefault="00710C24" w:rsidP="00666657">
      <w:pPr>
        <w:numPr>
          <w:ilvl w:val="0"/>
          <w:numId w:val="94"/>
        </w:numPr>
        <w:tabs>
          <w:tab w:val="left" w:pos="994"/>
        </w:tabs>
        <w:spacing w:after="0" w:line="240" w:lineRule="auto"/>
        <w:ind w:left="0" w:firstLine="709"/>
        <w:jc w:val="both"/>
        <w:rPr>
          <w:rFonts w:ascii="Times New Roman" w:hAnsi="Times New Roman"/>
          <w:bCs/>
          <w:sz w:val="24"/>
          <w:szCs w:val="24"/>
        </w:rPr>
      </w:pPr>
      <w:r w:rsidRPr="00393141">
        <w:rPr>
          <w:rFonts w:ascii="Times New Roman" w:hAnsi="Times New Roman"/>
          <w:bCs/>
          <w:sz w:val="24"/>
          <w:szCs w:val="24"/>
        </w:rPr>
        <w:t>характеризовать систему российского законодательства;</w:t>
      </w:r>
    </w:p>
    <w:p w:rsidR="00710C24" w:rsidRPr="00393141" w:rsidRDefault="00710C24" w:rsidP="00666657">
      <w:pPr>
        <w:numPr>
          <w:ilvl w:val="0"/>
          <w:numId w:val="94"/>
        </w:numPr>
        <w:tabs>
          <w:tab w:val="left" w:pos="994"/>
        </w:tabs>
        <w:spacing w:after="0" w:line="240" w:lineRule="auto"/>
        <w:ind w:left="0" w:firstLine="709"/>
        <w:jc w:val="both"/>
        <w:rPr>
          <w:rFonts w:ascii="Times New Roman" w:hAnsi="Times New Roman"/>
          <w:bCs/>
          <w:sz w:val="24"/>
          <w:szCs w:val="24"/>
        </w:rPr>
      </w:pPr>
      <w:r w:rsidRPr="00393141">
        <w:rPr>
          <w:rFonts w:ascii="Times New Roman" w:hAnsi="Times New Roman"/>
          <w:bCs/>
          <w:sz w:val="24"/>
          <w:szCs w:val="24"/>
        </w:rPr>
        <w:t>раскрывать особенности гражданской дееспособности несовершеннолетних;</w:t>
      </w:r>
    </w:p>
    <w:p w:rsidR="00710C24" w:rsidRPr="00393141" w:rsidRDefault="00710C24" w:rsidP="00666657">
      <w:pPr>
        <w:numPr>
          <w:ilvl w:val="0"/>
          <w:numId w:val="94"/>
        </w:numPr>
        <w:tabs>
          <w:tab w:val="left" w:pos="994"/>
        </w:tabs>
        <w:spacing w:after="0" w:line="240" w:lineRule="auto"/>
        <w:ind w:left="0" w:firstLine="709"/>
        <w:jc w:val="both"/>
        <w:rPr>
          <w:rFonts w:ascii="Times New Roman" w:hAnsi="Times New Roman"/>
          <w:bCs/>
          <w:sz w:val="24"/>
          <w:szCs w:val="24"/>
        </w:rPr>
      </w:pPr>
      <w:r w:rsidRPr="00393141">
        <w:rPr>
          <w:rFonts w:ascii="Times New Roman" w:hAnsi="Times New Roman"/>
          <w:bCs/>
          <w:sz w:val="24"/>
          <w:szCs w:val="24"/>
        </w:rPr>
        <w:t>характеризовать гражданские правоотношения;</w:t>
      </w:r>
    </w:p>
    <w:p w:rsidR="00710C24" w:rsidRPr="00393141" w:rsidRDefault="00710C24" w:rsidP="00666657">
      <w:pPr>
        <w:numPr>
          <w:ilvl w:val="0"/>
          <w:numId w:val="94"/>
        </w:numPr>
        <w:tabs>
          <w:tab w:val="left" w:pos="994"/>
        </w:tabs>
        <w:spacing w:after="0" w:line="240" w:lineRule="auto"/>
        <w:ind w:left="0" w:firstLine="709"/>
        <w:jc w:val="both"/>
        <w:rPr>
          <w:rFonts w:ascii="Times New Roman" w:hAnsi="Times New Roman"/>
          <w:bCs/>
          <w:sz w:val="24"/>
          <w:szCs w:val="24"/>
        </w:rPr>
      </w:pPr>
      <w:r w:rsidRPr="00393141">
        <w:rPr>
          <w:rFonts w:ascii="Times New Roman" w:hAnsi="Times New Roman"/>
          <w:bCs/>
          <w:sz w:val="24"/>
          <w:szCs w:val="24"/>
        </w:rPr>
        <w:t>раскрывать смысл права на труд;</w:t>
      </w:r>
    </w:p>
    <w:p w:rsidR="00710C24" w:rsidRPr="00393141" w:rsidRDefault="00710C24" w:rsidP="00666657">
      <w:pPr>
        <w:numPr>
          <w:ilvl w:val="0"/>
          <w:numId w:val="94"/>
        </w:numPr>
        <w:tabs>
          <w:tab w:val="left" w:pos="994"/>
        </w:tabs>
        <w:spacing w:after="0" w:line="240" w:lineRule="auto"/>
        <w:ind w:left="0" w:firstLine="709"/>
        <w:jc w:val="both"/>
        <w:rPr>
          <w:rFonts w:ascii="Times New Roman" w:hAnsi="Times New Roman"/>
          <w:bCs/>
          <w:sz w:val="24"/>
          <w:szCs w:val="24"/>
        </w:rPr>
      </w:pPr>
      <w:r w:rsidRPr="00393141">
        <w:rPr>
          <w:rFonts w:ascii="Times New Roman" w:hAnsi="Times New Roman"/>
          <w:bCs/>
          <w:sz w:val="24"/>
          <w:szCs w:val="24"/>
        </w:rPr>
        <w:t>объяснять роль трудового договора;</w:t>
      </w:r>
    </w:p>
    <w:p w:rsidR="00710C24" w:rsidRPr="00393141" w:rsidRDefault="00710C24" w:rsidP="00666657">
      <w:pPr>
        <w:numPr>
          <w:ilvl w:val="0"/>
          <w:numId w:val="94"/>
        </w:numPr>
        <w:tabs>
          <w:tab w:val="left" w:pos="994"/>
        </w:tabs>
        <w:spacing w:after="0" w:line="240" w:lineRule="auto"/>
        <w:ind w:left="0" w:firstLine="709"/>
        <w:jc w:val="both"/>
        <w:rPr>
          <w:rFonts w:ascii="Times New Roman" w:hAnsi="Times New Roman"/>
          <w:bCs/>
          <w:sz w:val="24"/>
          <w:szCs w:val="24"/>
        </w:rPr>
      </w:pPr>
      <w:r w:rsidRPr="00393141">
        <w:rPr>
          <w:rFonts w:ascii="Times New Roman" w:hAnsi="Times New Roman"/>
          <w:bCs/>
          <w:sz w:val="24"/>
          <w:szCs w:val="24"/>
        </w:rPr>
        <w:t>разъяснять на примерах особенности положения несовершеннолетних в трудовых отношениях;</w:t>
      </w:r>
    </w:p>
    <w:p w:rsidR="00710C24" w:rsidRPr="00393141" w:rsidRDefault="00710C24" w:rsidP="00666657">
      <w:pPr>
        <w:numPr>
          <w:ilvl w:val="0"/>
          <w:numId w:val="94"/>
        </w:numPr>
        <w:tabs>
          <w:tab w:val="left" w:pos="994"/>
        </w:tabs>
        <w:spacing w:after="0" w:line="240" w:lineRule="auto"/>
        <w:ind w:left="0" w:firstLine="709"/>
        <w:jc w:val="both"/>
        <w:rPr>
          <w:rFonts w:ascii="Times New Roman" w:hAnsi="Times New Roman"/>
          <w:bCs/>
          <w:sz w:val="24"/>
          <w:szCs w:val="24"/>
        </w:rPr>
      </w:pPr>
      <w:r w:rsidRPr="00393141">
        <w:rPr>
          <w:rFonts w:ascii="Times New Roman" w:hAnsi="Times New Roman"/>
          <w:bCs/>
          <w:sz w:val="24"/>
          <w:szCs w:val="24"/>
        </w:rPr>
        <w:t>характеризовать права и обязанности супругов, родителей, детей;</w:t>
      </w:r>
    </w:p>
    <w:p w:rsidR="00710C24" w:rsidRPr="00393141" w:rsidRDefault="00710C24" w:rsidP="00666657">
      <w:pPr>
        <w:numPr>
          <w:ilvl w:val="0"/>
          <w:numId w:val="94"/>
        </w:numPr>
        <w:tabs>
          <w:tab w:val="left" w:pos="994"/>
        </w:tabs>
        <w:spacing w:after="0" w:line="240" w:lineRule="auto"/>
        <w:ind w:left="0" w:firstLine="709"/>
        <w:jc w:val="both"/>
        <w:rPr>
          <w:rFonts w:ascii="Times New Roman" w:hAnsi="Times New Roman"/>
          <w:bCs/>
          <w:sz w:val="24"/>
          <w:szCs w:val="24"/>
        </w:rPr>
      </w:pPr>
      <w:r w:rsidRPr="00393141">
        <w:rPr>
          <w:rFonts w:ascii="Times New Roman" w:hAnsi="Times New Roman"/>
          <w:bCs/>
          <w:sz w:val="24"/>
          <w:szCs w:val="24"/>
        </w:rPr>
        <w:t>характеризовать особенности уголовного права и уголовных правоотношений;</w:t>
      </w:r>
    </w:p>
    <w:p w:rsidR="00710C24" w:rsidRPr="00393141" w:rsidRDefault="00710C24" w:rsidP="00666657">
      <w:pPr>
        <w:numPr>
          <w:ilvl w:val="0"/>
          <w:numId w:val="94"/>
        </w:numPr>
        <w:tabs>
          <w:tab w:val="left" w:pos="994"/>
        </w:tabs>
        <w:spacing w:after="0" w:line="240" w:lineRule="auto"/>
        <w:ind w:left="0" w:firstLine="709"/>
        <w:jc w:val="both"/>
        <w:rPr>
          <w:rFonts w:ascii="Times New Roman" w:hAnsi="Times New Roman"/>
          <w:bCs/>
          <w:sz w:val="24"/>
          <w:szCs w:val="24"/>
        </w:rPr>
      </w:pPr>
      <w:r w:rsidRPr="00393141">
        <w:rPr>
          <w:rFonts w:ascii="Times New Roman" w:hAnsi="Times New Roman"/>
          <w:bCs/>
          <w:sz w:val="24"/>
          <w:szCs w:val="24"/>
        </w:rPr>
        <w:t>конкретизировать примерами виды преступлений и наказания за них;</w:t>
      </w:r>
    </w:p>
    <w:p w:rsidR="00710C24" w:rsidRPr="00393141" w:rsidRDefault="00710C24" w:rsidP="00666657">
      <w:pPr>
        <w:numPr>
          <w:ilvl w:val="0"/>
          <w:numId w:val="94"/>
        </w:numPr>
        <w:tabs>
          <w:tab w:val="left" w:pos="994"/>
        </w:tabs>
        <w:spacing w:after="0" w:line="240" w:lineRule="auto"/>
        <w:ind w:left="0" w:firstLine="709"/>
        <w:jc w:val="both"/>
        <w:rPr>
          <w:rFonts w:ascii="Times New Roman" w:hAnsi="Times New Roman"/>
          <w:bCs/>
          <w:sz w:val="24"/>
          <w:szCs w:val="24"/>
        </w:rPr>
      </w:pPr>
      <w:r w:rsidRPr="00393141">
        <w:rPr>
          <w:rFonts w:ascii="Times New Roman" w:hAnsi="Times New Roman"/>
          <w:bCs/>
          <w:sz w:val="24"/>
          <w:szCs w:val="24"/>
        </w:rPr>
        <w:t>характеризовать специфику уголовной ответственности несовершеннолетних;</w:t>
      </w:r>
    </w:p>
    <w:p w:rsidR="00710C24" w:rsidRPr="00393141" w:rsidRDefault="00710C24" w:rsidP="00666657">
      <w:pPr>
        <w:numPr>
          <w:ilvl w:val="0"/>
          <w:numId w:val="94"/>
        </w:numPr>
        <w:tabs>
          <w:tab w:val="left" w:pos="994"/>
        </w:tabs>
        <w:spacing w:after="0" w:line="240" w:lineRule="auto"/>
        <w:ind w:left="0" w:firstLine="709"/>
        <w:jc w:val="both"/>
        <w:rPr>
          <w:rFonts w:ascii="Times New Roman" w:hAnsi="Times New Roman"/>
          <w:bCs/>
          <w:sz w:val="24"/>
          <w:szCs w:val="24"/>
        </w:rPr>
      </w:pPr>
      <w:r w:rsidRPr="00393141">
        <w:rPr>
          <w:rFonts w:ascii="Times New Roman" w:hAnsi="Times New Roman"/>
          <w:bCs/>
          <w:sz w:val="24"/>
          <w:szCs w:val="24"/>
        </w:rPr>
        <w:t>раскрывать связь права на образование и обязанности получить образование;</w:t>
      </w:r>
    </w:p>
    <w:p w:rsidR="00710C24" w:rsidRPr="00393141" w:rsidRDefault="00710C24" w:rsidP="00666657">
      <w:pPr>
        <w:numPr>
          <w:ilvl w:val="0"/>
          <w:numId w:val="94"/>
        </w:numPr>
        <w:tabs>
          <w:tab w:val="left" w:pos="994"/>
        </w:tabs>
        <w:spacing w:after="0" w:line="240" w:lineRule="auto"/>
        <w:ind w:left="0" w:firstLine="709"/>
        <w:jc w:val="both"/>
        <w:rPr>
          <w:rFonts w:ascii="Times New Roman" w:hAnsi="Times New Roman"/>
          <w:bCs/>
          <w:sz w:val="24"/>
          <w:szCs w:val="24"/>
        </w:rPr>
      </w:pPr>
      <w:r w:rsidRPr="00393141">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710C24" w:rsidRPr="00393141" w:rsidRDefault="00710C24" w:rsidP="00666657">
      <w:pPr>
        <w:numPr>
          <w:ilvl w:val="0"/>
          <w:numId w:val="94"/>
        </w:numPr>
        <w:tabs>
          <w:tab w:val="left" w:pos="994"/>
        </w:tabs>
        <w:spacing w:after="0" w:line="240" w:lineRule="auto"/>
        <w:ind w:left="0" w:firstLine="709"/>
        <w:jc w:val="both"/>
        <w:rPr>
          <w:rFonts w:ascii="Times New Roman" w:hAnsi="Times New Roman"/>
          <w:bCs/>
          <w:sz w:val="24"/>
          <w:szCs w:val="24"/>
        </w:rPr>
      </w:pPr>
      <w:r w:rsidRPr="00393141">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710C24" w:rsidRPr="00393141" w:rsidRDefault="00710C24" w:rsidP="00666657">
      <w:pPr>
        <w:numPr>
          <w:ilvl w:val="0"/>
          <w:numId w:val="94"/>
        </w:numPr>
        <w:tabs>
          <w:tab w:val="left" w:pos="994"/>
        </w:tabs>
        <w:spacing w:after="0" w:line="240" w:lineRule="auto"/>
        <w:ind w:left="0" w:firstLine="709"/>
        <w:jc w:val="both"/>
        <w:rPr>
          <w:rFonts w:ascii="Times New Roman" w:hAnsi="Times New Roman"/>
          <w:sz w:val="24"/>
          <w:szCs w:val="24"/>
        </w:rPr>
      </w:pPr>
      <w:r w:rsidRPr="00393141">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393141">
        <w:rPr>
          <w:rFonts w:ascii="Times New Roman" w:hAnsi="Times New Roman"/>
          <w:sz w:val="24"/>
          <w:szCs w:val="24"/>
        </w:rPr>
        <w:t>.</w:t>
      </w:r>
    </w:p>
    <w:p w:rsidR="00710C24" w:rsidRPr="00393141" w:rsidRDefault="00710C24" w:rsidP="00393141">
      <w:pPr>
        <w:tabs>
          <w:tab w:val="left" w:pos="994"/>
        </w:tabs>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получит возможность научиться:</w:t>
      </w:r>
    </w:p>
    <w:p w:rsidR="00710C24" w:rsidRPr="00393141" w:rsidRDefault="00710C24" w:rsidP="00666657">
      <w:pPr>
        <w:numPr>
          <w:ilvl w:val="0"/>
          <w:numId w:val="95"/>
        </w:numPr>
        <w:tabs>
          <w:tab w:val="left" w:pos="994"/>
        </w:tabs>
        <w:spacing w:after="0" w:line="240" w:lineRule="auto"/>
        <w:ind w:left="0" w:firstLine="709"/>
        <w:jc w:val="both"/>
        <w:rPr>
          <w:rFonts w:ascii="Times New Roman" w:hAnsi="Times New Roman"/>
          <w:bCs/>
          <w:i/>
          <w:sz w:val="24"/>
          <w:szCs w:val="24"/>
        </w:rPr>
      </w:pPr>
      <w:r w:rsidRPr="00393141">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10C24" w:rsidRPr="00393141" w:rsidRDefault="00710C24" w:rsidP="00666657">
      <w:pPr>
        <w:numPr>
          <w:ilvl w:val="0"/>
          <w:numId w:val="95"/>
        </w:numPr>
        <w:tabs>
          <w:tab w:val="left" w:pos="994"/>
        </w:tabs>
        <w:spacing w:after="0" w:line="240" w:lineRule="auto"/>
        <w:ind w:left="0" w:firstLine="709"/>
        <w:jc w:val="both"/>
        <w:rPr>
          <w:rFonts w:ascii="Times New Roman" w:hAnsi="Times New Roman"/>
          <w:bCs/>
          <w:i/>
          <w:sz w:val="24"/>
          <w:szCs w:val="24"/>
        </w:rPr>
      </w:pPr>
      <w:r w:rsidRPr="00393141">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710C24" w:rsidRPr="00393141" w:rsidRDefault="00710C24" w:rsidP="00666657">
      <w:pPr>
        <w:numPr>
          <w:ilvl w:val="0"/>
          <w:numId w:val="95"/>
        </w:numPr>
        <w:tabs>
          <w:tab w:val="left" w:pos="994"/>
        </w:tabs>
        <w:spacing w:after="0" w:line="240" w:lineRule="auto"/>
        <w:ind w:left="0" w:firstLine="709"/>
        <w:jc w:val="both"/>
        <w:rPr>
          <w:rFonts w:ascii="Times New Roman" w:hAnsi="Times New Roman"/>
          <w:bCs/>
          <w:i/>
          <w:sz w:val="24"/>
          <w:szCs w:val="24"/>
        </w:rPr>
      </w:pPr>
      <w:r w:rsidRPr="00393141">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710C24" w:rsidRPr="00393141" w:rsidRDefault="00710C24" w:rsidP="00393141">
      <w:pPr>
        <w:tabs>
          <w:tab w:val="left" w:pos="1267"/>
        </w:tabs>
        <w:spacing w:after="0" w:line="240" w:lineRule="auto"/>
        <w:ind w:firstLine="709"/>
        <w:jc w:val="both"/>
        <w:rPr>
          <w:rFonts w:ascii="Times New Roman" w:hAnsi="Times New Roman"/>
          <w:sz w:val="24"/>
          <w:szCs w:val="24"/>
        </w:rPr>
      </w:pPr>
      <w:r w:rsidRPr="00393141">
        <w:rPr>
          <w:rFonts w:ascii="Times New Roman" w:hAnsi="Times New Roman"/>
          <w:b/>
          <w:bCs/>
          <w:sz w:val="24"/>
          <w:szCs w:val="24"/>
          <w:shd w:val="clear" w:color="auto" w:fill="FFFFFF"/>
        </w:rPr>
        <w:lastRenderedPageBreak/>
        <w:t>Экономика</w:t>
      </w:r>
    </w:p>
    <w:p w:rsidR="00710C24" w:rsidRPr="00393141" w:rsidRDefault="00710C24" w:rsidP="00393141">
      <w:pPr>
        <w:tabs>
          <w:tab w:val="left" w:pos="1267"/>
        </w:tabs>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научится:</w:t>
      </w:r>
    </w:p>
    <w:p w:rsidR="00710C24" w:rsidRPr="00393141" w:rsidRDefault="00710C24" w:rsidP="00666657">
      <w:pPr>
        <w:numPr>
          <w:ilvl w:val="0"/>
          <w:numId w:val="96"/>
        </w:numPr>
        <w:shd w:val="clear" w:color="auto" w:fill="FFFFFF"/>
        <w:tabs>
          <w:tab w:val="left" w:pos="993"/>
        </w:tabs>
        <w:spacing w:after="0" w:line="240" w:lineRule="auto"/>
        <w:ind w:left="0" w:firstLine="709"/>
        <w:jc w:val="both"/>
        <w:rPr>
          <w:rFonts w:ascii="Times New Roman" w:hAnsi="Times New Roman"/>
          <w:bCs/>
          <w:sz w:val="24"/>
          <w:szCs w:val="24"/>
        </w:rPr>
      </w:pPr>
      <w:r w:rsidRPr="00393141">
        <w:rPr>
          <w:rFonts w:ascii="Times New Roman" w:hAnsi="Times New Roman"/>
          <w:bCs/>
          <w:sz w:val="24"/>
          <w:szCs w:val="24"/>
        </w:rPr>
        <w:t>объяснять проблему ограниченности экономических ресурсов;</w:t>
      </w:r>
    </w:p>
    <w:p w:rsidR="00710C24" w:rsidRPr="00393141" w:rsidRDefault="00710C24" w:rsidP="00666657">
      <w:pPr>
        <w:numPr>
          <w:ilvl w:val="0"/>
          <w:numId w:val="96"/>
        </w:numPr>
        <w:shd w:val="clear" w:color="auto" w:fill="FFFFFF"/>
        <w:tabs>
          <w:tab w:val="left" w:pos="993"/>
        </w:tabs>
        <w:spacing w:after="0" w:line="240" w:lineRule="auto"/>
        <w:ind w:left="0" w:firstLine="709"/>
        <w:jc w:val="both"/>
        <w:rPr>
          <w:rFonts w:ascii="Times New Roman" w:hAnsi="Times New Roman"/>
          <w:bCs/>
          <w:sz w:val="24"/>
          <w:szCs w:val="24"/>
        </w:rPr>
      </w:pPr>
      <w:r w:rsidRPr="00393141">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710C24" w:rsidRPr="00393141" w:rsidRDefault="00710C24" w:rsidP="00666657">
      <w:pPr>
        <w:numPr>
          <w:ilvl w:val="0"/>
          <w:numId w:val="96"/>
        </w:numPr>
        <w:shd w:val="clear" w:color="auto" w:fill="FFFFFF"/>
        <w:tabs>
          <w:tab w:val="left" w:pos="993"/>
        </w:tabs>
        <w:spacing w:after="0" w:line="240" w:lineRule="auto"/>
        <w:ind w:left="0" w:firstLine="709"/>
        <w:jc w:val="both"/>
        <w:rPr>
          <w:rFonts w:ascii="Times New Roman" w:hAnsi="Times New Roman"/>
          <w:bCs/>
          <w:sz w:val="24"/>
          <w:szCs w:val="24"/>
        </w:rPr>
      </w:pPr>
      <w:r w:rsidRPr="00393141">
        <w:rPr>
          <w:rFonts w:ascii="Times New Roman" w:hAnsi="Times New Roman"/>
          <w:bCs/>
          <w:sz w:val="24"/>
          <w:szCs w:val="24"/>
        </w:rPr>
        <w:t>раскрывать факторы, влияющие на производительность труда;</w:t>
      </w:r>
    </w:p>
    <w:p w:rsidR="00710C24" w:rsidRPr="00393141" w:rsidRDefault="00710C24" w:rsidP="00666657">
      <w:pPr>
        <w:numPr>
          <w:ilvl w:val="0"/>
          <w:numId w:val="96"/>
        </w:numPr>
        <w:tabs>
          <w:tab w:val="left" w:pos="993"/>
        </w:tabs>
        <w:spacing w:after="0" w:line="240" w:lineRule="auto"/>
        <w:ind w:left="0" w:firstLine="709"/>
        <w:jc w:val="both"/>
        <w:rPr>
          <w:rFonts w:ascii="Times New Roman" w:hAnsi="Times New Roman"/>
          <w:bCs/>
          <w:sz w:val="24"/>
          <w:szCs w:val="24"/>
        </w:rPr>
      </w:pPr>
      <w:r w:rsidRPr="00393141">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710C24" w:rsidRPr="00393141" w:rsidRDefault="00710C24" w:rsidP="00666657">
      <w:pPr>
        <w:numPr>
          <w:ilvl w:val="0"/>
          <w:numId w:val="96"/>
        </w:numPr>
        <w:tabs>
          <w:tab w:val="left" w:pos="993"/>
        </w:tabs>
        <w:spacing w:after="0" w:line="240" w:lineRule="auto"/>
        <w:ind w:left="0" w:firstLine="709"/>
        <w:jc w:val="both"/>
        <w:rPr>
          <w:rFonts w:ascii="Times New Roman" w:hAnsi="Times New Roman"/>
          <w:bCs/>
          <w:sz w:val="24"/>
          <w:szCs w:val="24"/>
        </w:rPr>
      </w:pPr>
      <w:r w:rsidRPr="00393141">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710C24" w:rsidRPr="00393141" w:rsidRDefault="00710C24" w:rsidP="00666657">
      <w:pPr>
        <w:numPr>
          <w:ilvl w:val="0"/>
          <w:numId w:val="96"/>
        </w:numPr>
        <w:tabs>
          <w:tab w:val="left" w:pos="993"/>
        </w:tabs>
        <w:spacing w:after="0" w:line="240" w:lineRule="auto"/>
        <w:ind w:left="0" w:firstLine="709"/>
        <w:jc w:val="both"/>
        <w:rPr>
          <w:rFonts w:ascii="Times New Roman" w:hAnsi="Times New Roman"/>
          <w:bCs/>
          <w:sz w:val="24"/>
          <w:szCs w:val="24"/>
        </w:rPr>
      </w:pPr>
      <w:r w:rsidRPr="00393141">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710C24" w:rsidRPr="00393141" w:rsidRDefault="00710C24" w:rsidP="00666657">
      <w:pPr>
        <w:numPr>
          <w:ilvl w:val="0"/>
          <w:numId w:val="96"/>
        </w:numPr>
        <w:tabs>
          <w:tab w:val="left" w:pos="993"/>
        </w:tabs>
        <w:spacing w:after="0" w:line="240" w:lineRule="auto"/>
        <w:ind w:left="0" w:firstLine="709"/>
        <w:jc w:val="both"/>
        <w:rPr>
          <w:rFonts w:ascii="Times New Roman" w:hAnsi="Times New Roman"/>
          <w:bCs/>
          <w:sz w:val="24"/>
          <w:szCs w:val="24"/>
        </w:rPr>
      </w:pPr>
      <w:r w:rsidRPr="00393141">
        <w:rPr>
          <w:rFonts w:ascii="Times New Roman" w:hAnsi="Times New Roman"/>
          <w:bCs/>
          <w:sz w:val="24"/>
          <w:szCs w:val="24"/>
        </w:rPr>
        <w:t>называть и конкретизировать примерами виды налогов;</w:t>
      </w:r>
    </w:p>
    <w:p w:rsidR="00710C24" w:rsidRPr="00393141" w:rsidRDefault="00710C24" w:rsidP="00666657">
      <w:pPr>
        <w:numPr>
          <w:ilvl w:val="0"/>
          <w:numId w:val="96"/>
        </w:numPr>
        <w:tabs>
          <w:tab w:val="left" w:pos="993"/>
        </w:tabs>
        <w:spacing w:after="0" w:line="240" w:lineRule="auto"/>
        <w:ind w:left="0" w:firstLine="709"/>
        <w:jc w:val="both"/>
        <w:rPr>
          <w:rFonts w:ascii="Times New Roman" w:hAnsi="Times New Roman"/>
          <w:bCs/>
          <w:sz w:val="24"/>
          <w:szCs w:val="24"/>
        </w:rPr>
      </w:pPr>
      <w:r w:rsidRPr="00393141">
        <w:rPr>
          <w:rFonts w:ascii="Times New Roman" w:hAnsi="Times New Roman"/>
          <w:bCs/>
          <w:sz w:val="24"/>
          <w:szCs w:val="24"/>
        </w:rPr>
        <w:t>характеризовать функции денег и их роль в экономике;</w:t>
      </w:r>
    </w:p>
    <w:p w:rsidR="00710C24" w:rsidRPr="00393141" w:rsidRDefault="00710C24" w:rsidP="00666657">
      <w:pPr>
        <w:numPr>
          <w:ilvl w:val="0"/>
          <w:numId w:val="96"/>
        </w:numPr>
        <w:tabs>
          <w:tab w:val="left" w:pos="993"/>
        </w:tabs>
        <w:spacing w:after="0" w:line="240" w:lineRule="auto"/>
        <w:ind w:left="0" w:firstLine="709"/>
        <w:jc w:val="both"/>
        <w:rPr>
          <w:rFonts w:ascii="Times New Roman" w:hAnsi="Times New Roman"/>
          <w:bCs/>
          <w:sz w:val="24"/>
          <w:szCs w:val="24"/>
        </w:rPr>
      </w:pPr>
      <w:r w:rsidRPr="00393141">
        <w:rPr>
          <w:rFonts w:ascii="Times New Roman" w:hAnsi="Times New Roman"/>
          <w:bCs/>
          <w:sz w:val="24"/>
          <w:szCs w:val="24"/>
        </w:rPr>
        <w:t>раскрывать социально-экономическую роль и функции предпринимательства;</w:t>
      </w:r>
    </w:p>
    <w:p w:rsidR="00710C24" w:rsidRPr="00393141" w:rsidRDefault="00710C24" w:rsidP="00666657">
      <w:pPr>
        <w:numPr>
          <w:ilvl w:val="0"/>
          <w:numId w:val="96"/>
        </w:numPr>
        <w:tabs>
          <w:tab w:val="left" w:pos="993"/>
        </w:tabs>
        <w:spacing w:after="0" w:line="240" w:lineRule="auto"/>
        <w:ind w:left="0" w:firstLine="709"/>
        <w:jc w:val="both"/>
        <w:rPr>
          <w:rFonts w:ascii="Times New Roman" w:hAnsi="Times New Roman"/>
          <w:bCs/>
          <w:sz w:val="24"/>
          <w:szCs w:val="24"/>
        </w:rPr>
      </w:pPr>
      <w:r w:rsidRPr="00393141">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710C24" w:rsidRPr="00393141" w:rsidRDefault="00710C24" w:rsidP="00666657">
      <w:pPr>
        <w:numPr>
          <w:ilvl w:val="0"/>
          <w:numId w:val="96"/>
        </w:numPr>
        <w:tabs>
          <w:tab w:val="left" w:pos="993"/>
        </w:tabs>
        <w:spacing w:after="0" w:line="240" w:lineRule="auto"/>
        <w:ind w:left="0" w:firstLine="709"/>
        <w:jc w:val="both"/>
        <w:rPr>
          <w:rFonts w:ascii="Times New Roman" w:hAnsi="Times New Roman"/>
          <w:bCs/>
          <w:sz w:val="24"/>
          <w:szCs w:val="24"/>
        </w:rPr>
      </w:pPr>
      <w:r w:rsidRPr="00393141">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710C24" w:rsidRPr="00393141" w:rsidRDefault="00710C24" w:rsidP="00666657">
      <w:pPr>
        <w:numPr>
          <w:ilvl w:val="0"/>
          <w:numId w:val="96"/>
        </w:numPr>
        <w:shd w:val="clear" w:color="auto" w:fill="FFFFFF"/>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раскрывать рациональное поведение субъектов экономической деятельности;</w:t>
      </w:r>
    </w:p>
    <w:p w:rsidR="00710C24" w:rsidRPr="00393141" w:rsidRDefault="00710C24" w:rsidP="00666657">
      <w:pPr>
        <w:numPr>
          <w:ilvl w:val="0"/>
          <w:numId w:val="96"/>
        </w:numPr>
        <w:shd w:val="clear" w:color="auto" w:fill="FFFFFF"/>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характеризовать экономику семьи; анализировать структуру семейного бюджета;</w:t>
      </w:r>
    </w:p>
    <w:p w:rsidR="00710C24" w:rsidRPr="00393141" w:rsidRDefault="00710C24" w:rsidP="00666657">
      <w:pPr>
        <w:numPr>
          <w:ilvl w:val="0"/>
          <w:numId w:val="97"/>
        </w:numPr>
        <w:shd w:val="clear" w:color="auto" w:fill="FFFFFF"/>
        <w:tabs>
          <w:tab w:val="left" w:pos="993"/>
        </w:tabs>
        <w:spacing w:after="0" w:line="240" w:lineRule="auto"/>
        <w:ind w:left="0" w:firstLine="709"/>
        <w:jc w:val="both"/>
        <w:rPr>
          <w:rFonts w:ascii="Times New Roman" w:hAnsi="Times New Roman"/>
          <w:bCs/>
          <w:sz w:val="24"/>
          <w:szCs w:val="24"/>
        </w:rPr>
      </w:pPr>
      <w:r w:rsidRPr="00393141">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710C24" w:rsidRPr="00393141" w:rsidRDefault="00710C24" w:rsidP="00666657">
      <w:pPr>
        <w:numPr>
          <w:ilvl w:val="0"/>
          <w:numId w:val="97"/>
        </w:numPr>
        <w:shd w:val="clear" w:color="auto" w:fill="FFFFFF"/>
        <w:tabs>
          <w:tab w:val="left" w:pos="993"/>
        </w:tabs>
        <w:spacing w:after="0" w:line="240" w:lineRule="auto"/>
        <w:ind w:left="0" w:firstLine="709"/>
        <w:jc w:val="both"/>
        <w:rPr>
          <w:rFonts w:ascii="Times New Roman" w:hAnsi="Times New Roman"/>
          <w:bCs/>
          <w:sz w:val="24"/>
          <w:szCs w:val="24"/>
        </w:rPr>
      </w:pPr>
      <w:r w:rsidRPr="00393141">
        <w:rPr>
          <w:rFonts w:ascii="Times New Roman" w:hAnsi="Times New Roman"/>
          <w:bCs/>
          <w:sz w:val="24"/>
          <w:szCs w:val="24"/>
        </w:rPr>
        <w:t>обосновывать связь профессионализма и жизненного успеха.</w:t>
      </w:r>
    </w:p>
    <w:p w:rsidR="00710C24" w:rsidRPr="00393141" w:rsidRDefault="00710C24" w:rsidP="00393141">
      <w:pPr>
        <w:tabs>
          <w:tab w:val="left" w:pos="1267"/>
        </w:tabs>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получит возможность научиться:</w:t>
      </w:r>
    </w:p>
    <w:p w:rsidR="00710C24" w:rsidRPr="00393141" w:rsidRDefault="00710C24" w:rsidP="00666657">
      <w:pPr>
        <w:numPr>
          <w:ilvl w:val="0"/>
          <w:numId w:val="97"/>
        </w:numPr>
        <w:tabs>
          <w:tab w:val="left" w:pos="993"/>
        </w:tabs>
        <w:spacing w:after="0" w:line="240" w:lineRule="auto"/>
        <w:ind w:left="0" w:firstLine="709"/>
        <w:jc w:val="both"/>
        <w:rPr>
          <w:rFonts w:ascii="Times New Roman" w:hAnsi="Times New Roman"/>
          <w:bCs/>
          <w:i/>
          <w:sz w:val="24"/>
          <w:szCs w:val="24"/>
        </w:rPr>
      </w:pPr>
      <w:r w:rsidRPr="00393141">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710C24" w:rsidRPr="00393141" w:rsidRDefault="00710C24" w:rsidP="00666657">
      <w:pPr>
        <w:numPr>
          <w:ilvl w:val="0"/>
          <w:numId w:val="97"/>
        </w:numPr>
        <w:shd w:val="clear" w:color="auto" w:fill="FFFFFF"/>
        <w:tabs>
          <w:tab w:val="left" w:pos="993"/>
        </w:tabs>
        <w:spacing w:after="0" w:line="240" w:lineRule="auto"/>
        <w:ind w:left="0" w:firstLine="709"/>
        <w:jc w:val="both"/>
        <w:rPr>
          <w:rFonts w:ascii="Times New Roman" w:hAnsi="Times New Roman"/>
          <w:bCs/>
          <w:i/>
          <w:sz w:val="24"/>
          <w:szCs w:val="24"/>
        </w:rPr>
      </w:pPr>
      <w:r w:rsidRPr="00393141">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710C24" w:rsidRPr="00393141" w:rsidRDefault="00710C24" w:rsidP="00666657">
      <w:pPr>
        <w:numPr>
          <w:ilvl w:val="0"/>
          <w:numId w:val="97"/>
        </w:numPr>
        <w:tabs>
          <w:tab w:val="left" w:pos="993"/>
        </w:tabs>
        <w:spacing w:after="0" w:line="240" w:lineRule="auto"/>
        <w:ind w:left="0" w:firstLine="709"/>
        <w:jc w:val="both"/>
        <w:rPr>
          <w:rFonts w:ascii="Times New Roman" w:hAnsi="Times New Roman"/>
          <w:bCs/>
          <w:i/>
          <w:sz w:val="24"/>
          <w:szCs w:val="24"/>
        </w:rPr>
      </w:pPr>
      <w:r w:rsidRPr="00393141">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710C24" w:rsidRPr="00393141" w:rsidRDefault="00710C24" w:rsidP="00666657">
      <w:pPr>
        <w:numPr>
          <w:ilvl w:val="0"/>
          <w:numId w:val="97"/>
        </w:numPr>
        <w:tabs>
          <w:tab w:val="left" w:pos="993"/>
        </w:tabs>
        <w:spacing w:after="0" w:line="240" w:lineRule="auto"/>
        <w:ind w:left="0" w:firstLine="709"/>
        <w:jc w:val="both"/>
        <w:rPr>
          <w:rFonts w:ascii="Times New Roman" w:hAnsi="Times New Roman"/>
          <w:bCs/>
          <w:i/>
          <w:sz w:val="24"/>
          <w:szCs w:val="24"/>
        </w:rPr>
      </w:pPr>
      <w:r w:rsidRPr="00393141">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710C24" w:rsidRPr="00393141" w:rsidRDefault="00710C24" w:rsidP="00666657">
      <w:pPr>
        <w:numPr>
          <w:ilvl w:val="0"/>
          <w:numId w:val="97"/>
        </w:numPr>
        <w:shd w:val="clear" w:color="auto" w:fill="FFFFFF"/>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710C24" w:rsidRPr="00393141" w:rsidRDefault="00710C24" w:rsidP="00666657">
      <w:pPr>
        <w:numPr>
          <w:ilvl w:val="0"/>
          <w:numId w:val="97"/>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710C24" w:rsidRPr="00393141" w:rsidRDefault="00710C24" w:rsidP="00393141">
      <w:pPr>
        <w:pStyle w:val="3"/>
        <w:spacing w:before="0" w:beforeAutospacing="0" w:after="0" w:afterAutospacing="0"/>
        <w:ind w:firstLine="709"/>
        <w:rPr>
          <w:sz w:val="24"/>
          <w:szCs w:val="24"/>
        </w:rPr>
      </w:pPr>
      <w:bookmarkStart w:id="49" w:name="_Toc409691637"/>
    </w:p>
    <w:p w:rsidR="00710C24" w:rsidRPr="00393141" w:rsidRDefault="00710C24" w:rsidP="00393141">
      <w:pPr>
        <w:pStyle w:val="3"/>
        <w:spacing w:before="0" w:beforeAutospacing="0" w:after="0" w:afterAutospacing="0"/>
        <w:ind w:firstLine="709"/>
        <w:rPr>
          <w:sz w:val="24"/>
          <w:szCs w:val="24"/>
        </w:rPr>
      </w:pPr>
      <w:bookmarkStart w:id="50" w:name="_Toc410653960"/>
      <w:bookmarkStart w:id="51" w:name="_Toc414553141"/>
      <w:r w:rsidRPr="00393141">
        <w:rPr>
          <w:sz w:val="24"/>
          <w:szCs w:val="24"/>
        </w:rPr>
        <w:t>1.2.</w:t>
      </w:r>
      <w:r>
        <w:rPr>
          <w:sz w:val="24"/>
          <w:szCs w:val="24"/>
        </w:rPr>
        <w:t>5.10</w:t>
      </w:r>
      <w:r w:rsidRPr="00393141">
        <w:rPr>
          <w:sz w:val="24"/>
          <w:szCs w:val="24"/>
        </w:rPr>
        <w:t>. География</w:t>
      </w:r>
      <w:bookmarkEnd w:id="49"/>
      <w:bookmarkEnd w:id="50"/>
      <w:bookmarkEnd w:id="51"/>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научится:</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w:t>
      </w:r>
      <w:r w:rsidRPr="00393141">
        <w:rPr>
          <w:rFonts w:ascii="Times New Roman" w:hAnsi="Times New Roman"/>
          <w:sz w:val="24"/>
          <w:szCs w:val="24"/>
        </w:rPr>
        <w:lastRenderedPageBreak/>
        <w:t>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описывать по карте положение и взаиморасположение географических объектов; </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объяснять особенности компонентов природы отдельных территорий; </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приводить примеры взаимодействия природы и общества в пределах отдельных территорий;</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lastRenderedPageBreak/>
        <w:t>различать географические процессы и явления, определяющие особенности природы России и ее отдельных регионов;</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объяснять особенности компонентов природы отдельных частей страны;</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объяснять и сравнивать особенности природы, населения и хозяйства отдельных регионов России;</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сравнивать особенности природы, населения и хозяйства отдельных регионов России;</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описывать погоду своей местности; </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объяснять расовые отличия разных народов мира;</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давать характеристику рельефа своей местности; </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уметь выделять в записках путешественников географические особенности территории</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оценивать место и роль России в мировом хозяйстве.</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получит возможность научиться:</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создавать простейшие географические карты различного содержания;</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моделировать географические объекты и явления;</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lastRenderedPageBreak/>
        <w:t>подготавливать сообщения (презентации) о выдающихся путешественниках, о современных исследованиях Земли;</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ориентироваться на местности: в мегаполисе и в природе;</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наносить на контурные карты основные формы рельефа;</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давать характеристику климата своей области (края, республики);</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показывать на карте артезианские бассейны и области распространения многолетней мерзлоты;</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оценивать ситуацию на рынке труда и ее динамику;</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объяснять различия в обеспеченности трудовыми ресурсами отдельных регионов России</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обосновывать возможные пути решения проблем развития хозяйства России;</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выбирать критерии для сравнения, сопоставления, места страны в мировой экономике;</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объяснять возможности России в решении современных глобальных проблем человечества;</w:t>
      </w:r>
    </w:p>
    <w:p w:rsidR="00710C24" w:rsidRPr="00393141" w:rsidRDefault="00710C24" w:rsidP="00666657">
      <w:pPr>
        <w:numPr>
          <w:ilvl w:val="0"/>
          <w:numId w:val="99"/>
        </w:numPr>
        <w:tabs>
          <w:tab w:val="left" w:pos="993"/>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оценивать социально-экономическое положение и перспективы развития России.</w:t>
      </w:r>
    </w:p>
    <w:p w:rsidR="00710C24" w:rsidRPr="00393141" w:rsidRDefault="00710C24" w:rsidP="00393141">
      <w:pPr>
        <w:spacing w:after="0" w:line="240" w:lineRule="auto"/>
        <w:ind w:firstLine="709"/>
        <w:jc w:val="both"/>
        <w:rPr>
          <w:rFonts w:ascii="Times New Roman" w:hAnsi="Times New Roman"/>
          <w:sz w:val="24"/>
          <w:szCs w:val="24"/>
        </w:rPr>
      </w:pPr>
    </w:p>
    <w:p w:rsidR="00710C24" w:rsidRPr="00393141" w:rsidRDefault="00710C24" w:rsidP="00393141">
      <w:pPr>
        <w:pStyle w:val="4"/>
        <w:spacing w:line="240" w:lineRule="auto"/>
        <w:rPr>
          <w:sz w:val="24"/>
          <w:szCs w:val="24"/>
        </w:rPr>
      </w:pPr>
      <w:bookmarkStart w:id="52" w:name="_Toc409691638"/>
      <w:bookmarkStart w:id="53" w:name="_Toc410653961"/>
      <w:bookmarkStart w:id="54" w:name="_Toc414553142"/>
      <w:r w:rsidRPr="00393141">
        <w:rPr>
          <w:sz w:val="24"/>
          <w:szCs w:val="24"/>
        </w:rPr>
        <w:t>1.2.</w:t>
      </w:r>
      <w:r>
        <w:rPr>
          <w:sz w:val="24"/>
          <w:szCs w:val="24"/>
        </w:rPr>
        <w:t>5.11</w:t>
      </w:r>
      <w:r w:rsidRPr="00393141">
        <w:rPr>
          <w:sz w:val="24"/>
          <w:szCs w:val="24"/>
        </w:rPr>
        <w:t>. Математика</w:t>
      </w:r>
      <w:bookmarkEnd w:id="52"/>
      <w:bookmarkEnd w:id="53"/>
      <w:bookmarkEnd w:id="54"/>
    </w:p>
    <w:p w:rsidR="00710C24" w:rsidRPr="00393141" w:rsidRDefault="00710C24" w:rsidP="00393141">
      <w:pPr>
        <w:pStyle w:val="3"/>
        <w:tabs>
          <w:tab w:val="left" w:pos="1134"/>
        </w:tabs>
        <w:spacing w:before="0" w:beforeAutospacing="0" w:after="0" w:afterAutospacing="0"/>
        <w:ind w:firstLine="709"/>
        <w:jc w:val="both"/>
        <w:rPr>
          <w:sz w:val="24"/>
          <w:szCs w:val="24"/>
        </w:rPr>
      </w:pPr>
      <w:r w:rsidRPr="00393141">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710C24" w:rsidRPr="00393141" w:rsidRDefault="00710C24" w:rsidP="00666657">
      <w:pPr>
        <w:pStyle w:val="a8"/>
        <w:numPr>
          <w:ilvl w:val="0"/>
          <w:numId w:val="160"/>
        </w:numPr>
        <w:tabs>
          <w:tab w:val="left" w:pos="993"/>
        </w:tabs>
        <w:ind w:left="0" w:firstLine="709"/>
        <w:jc w:val="both"/>
        <w:rPr>
          <w:rFonts w:ascii="Times New Roman" w:hAnsi="Times New Roman"/>
        </w:rPr>
      </w:pPr>
      <w:r w:rsidRPr="00393141">
        <w:rPr>
          <w:rFonts w:ascii="Times New Roman" w:hAnsi="Times New Roman"/>
        </w:rPr>
        <w:lastRenderedPageBreak/>
        <w:t>Оперировать на базовом уровне</w:t>
      </w:r>
      <w:r w:rsidRPr="00393141">
        <w:rPr>
          <w:rStyle w:val="af3"/>
          <w:rFonts w:ascii="Times New Roman" w:hAnsi="Times New Roman"/>
        </w:rPr>
        <w:footnoteReference w:id="3"/>
      </w:r>
      <w:r w:rsidRPr="00393141">
        <w:rPr>
          <w:rFonts w:ascii="Times New Roman" w:hAnsi="Times New Roman"/>
        </w:rPr>
        <w:t xml:space="preserve"> понятиями: множество, элемент множества, подмножество, принадлежность;</w:t>
      </w:r>
    </w:p>
    <w:p w:rsidR="00710C24" w:rsidRPr="00393141" w:rsidRDefault="00710C24" w:rsidP="00666657">
      <w:pPr>
        <w:pStyle w:val="a8"/>
        <w:numPr>
          <w:ilvl w:val="0"/>
          <w:numId w:val="160"/>
        </w:numPr>
        <w:tabs>
          <w:tab w:val="left" w:pos="993"/>
        </w:tabs>
        <w:ind w:left="0" w:firstLine="709"/>
        <w:jc w:val="both"/>
        <w:rPr>
          <w:rFonts w:ascii="Times New Roman" w:hAnsi="Times New Roman"/>
        </w:rPr>
      </w:pPr>
      <w:r w:rsidRPr="00393141">
        <w:rPr>
          <w:rFonts w:ascii="Times New Roman" w:hAnsi="Times New Roman"/>
        </w:rPr>
        <w:t>задавать множества перечислением их элементов;</w:t>
      </w:r>
    </w:p>
    <w:p w:rsidR="00710C24" w:rsidRPr="00393141" w:rsidRDefault="00710C24" w:rsidP="00666657">
      <w:pPr>
        <w:pStyle w:val="a8"/>
        <w:numPr>
          <w:ilvl w:val="0"/>
          <w:numId w:val="160"/>
        </w:numPr>
        <w:tabs>
          <w:tab w:val="left" w:pos="993"/>
        </w:tabs>
        <w:ind w:left="0" w:firstLine="709"/>
        <w:jc w:val="both"/>
        <w:rPr>
          <w:rFonts w:ascii="Times New Roman" w:hAnsi="Times New Roman"/>
        </w:rPr>
      </w:pPr>
      <w:r w:rsidRPr="00393141">
        <w:rPr>
          <w:rFonts w:ascii="Times New Roman" w:hAnsi="Times New Roman"/>
        </w:rPr>
        <w:t>находить пересечение, объединение, подмножество в простейших ситуациях.</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pStyle w:val="a"/>
        <w:numPr>
          <w:ilvl w:val="0"/>
          <w:numId w:val="156"/>
        </w:numPr>
        <w:tabs>
          <w:tab w:val="left" w:pos="993"/>
        </w:tabs>
        <w:ind w:left="0" w:firstLine="709"/>
        <w:rPr>
          <w:rFonts w:ascii="Times New Roman" w:hAnsi="Times New Roman"/>
          <w:sz w:val="24"/>
          <w:szCs w:val="24"/>
        </w:rPr>
      </w:pPr>
      <w:r w:rsidRPr="00393141">
        <w:rPr>
          <w:rFonts w:ascii="Times New Roman" w:hAnsi="Times New Roman"/>
          <w:sz w:val="24"/>
          <w:szCs w:val="24"/>
        </w:rPr>
        <w:t>распознавать логически некорректные высказывания.</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Числа</w:t>
      </w:r>
    </w:p>
    <w:p w:rsidR="00710C24" w:rsidRPr="00393141" w:rsidRDefault="00710C24" w:rsidP="00666657">
      <w:pPr>
        <w:pStyle w:val="a8"/>
        <w:numPr>
          <w:ilvl w:val="0"/>
          <w:numId w:val="157"/>
        </w:numPr>
        <w:tabs>
          <w:tab w:val="left" w:pos="993"/>
        </w:tabs>
        <w:ind w:left="0" w:firstLine="709"/>
        <w:contextualSpacing w:val="0"/>
        <w:jc w:val="both"/>
        <w:rPr>
          <w:rFonts w:ascii="Times New Roman" w:hAnsi="Times New Roman"/>
        </w:rPr>
      </w:pPr>
      <w:r w:rsidRPr="00393141">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710C24" w:rsidRPr="00393141" w:rsidRDefault="00710C24" w:rsidP="00666657">
      <w:pPr>
        <w:pStyle w:val="a8"/>
        <w:numPr>
          <w:ilvl w:val="0"/>
          <w:numId w:val="157"/>
        </w:numPr>
        <w:tabs>
          <w:tab w:val="left" w:pos="993"/>
        </w:tabs>
        <w:ind w:left="0" w:firstLine="709"/>
        <w:contextualSpacing w:val="0"/>
        <w:jc w:val="both"/>
        <w:rPr>
          <w:rFonts w:ascii="Times New Roman" w:hAnsi="Times New Roman"/>
        </w:rPr>
      </w:pPr>
      <w:r w:rsidRPr="00393141">
        <w:rPr>
          <w:rFonts w:ascii="Times New Roman" w:hAnsi="Times New Roman"/>
        </w:rPr>
        <w:t>использовать свойства чисел и правила действий с рациональными числами при выполнении вычислений;</w:t>
      </w:r>
    </w:p>
    <w:p w:rsidR="00710C24" w:rsidRPr="00393141" w:rsidRDefault="00710C24" w:rsidP="00666657">
      <w:pPr>
        <w:pStyle w:val="a8"/>
        <w:numPr>
          <w:ilvl w:val="0"/>
          <w:numId w:val="157"/>
        </w:numPr>
        <w:tabs>
          <w:tab w:val="left" w:pos="993"/>
        </w:tabs>
        <w:ind w:left="0" w:firstLine="709"/>
        <w:contextualSpacing w:val="0"/>
        <w:jc w:val="both"/>
        <w:rPr>
          <w:rFonts w:ascii="Times New Roman" w:hAnsi="Times New Roman"/>
        </w:rPr>
      </w:pPr>
      <w:r w:rsidRPr="00393141">
        <w:rPr>
          <w:rFonts w:ascii="Times New Roman" w:hAnsi="Times New Roman"/>
        </w:rPr>
        <w:t>использовать признаки делимости на 2, 5, 3, 9, 10 при выполнении вычислений и решении несложных задач;</w:t>
      </w:r>
    </w:p>
    <w:p w:rsidR="00710C24" w:rsidRPr="00393141" w:rsidRDefault="00710C24" w:rsidP="00666657">
      <w:pPr>
        <w:pStyle w:val="a8"/>
        <w:numPr>
          <w:ilvl w:val="0"/>
          <w:numId w:val="157"/>
        </w:numPr>
        <w:tabs>
          <w:tab w:val="left" w:pos="993"/>
        </w:tabs>
        <w:ind w:left="0" w:firstLine="709"/>
        <w:contextualSpacing w:val="0"/>
        <w:jc w:val="both"/>
        <w:rPr>
          <w:rFonts w:ascii="Times New Roman" w:hAnsi="Times New Roman"/>
        </w:rPr>
      </w:pPr>
      <w:r w:rsidRPr="00393141">
        <w:rPr>
          <w:rFonts w:ascii="Times New Roman" w:hAnsi="Times New Roman"/>
        </w:rPr>
        <w:t>выполнять округление рациональных чисел в соответствии с правилами;</w:t>
      </w:r>
    </w:p>
    <w:p w:rsidR="00710C24" w:rsidRPr="00393141" w:rsidRDefault="00710C24" w:rsidP="00666657">
      <w:pPr>
        <w:pStyle w:val="a8"/>
        <w:numPr>
          <w:ilvl w:val="0"/>
          <w:numId w:val="157"/>
        </w:numPr>
        <w:tabs>
          <w:tab w:val="left" w:pos="993"/>
        </w:tabs>
        <w:ind w:left="0" w:firstLine="709"/>
        <w:contextualSpacing w:val="0"/>
        <w:jc w:val="both"/>
        <w:rPr>
          <w:rFonts w:ascii="Times New Roman" w:hAnsi="Times New Roman"/>
        </w:rPr>
      </w:pPr>
      <w:r w:rsidRPr="00393141">
        <w:rPr>
          <w:rFonts w:ascii="Times New Roman" w:hAnsi="Times New Roman"/>
        </w:rPr>
        <w:t>сравнивать рациональные числа</w:t>
      </w:r>
      <w:r w:rsidRPr="00393141">
        <w:rPr>
          <w:rFonts w:ascii="Times New Roman" w:hAnsi="Times New Roman"/>
          <w:b/>
        </w:rPr>
        <w:t>.</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pStyle w:val="a8"/>
        <w:numPr>
          <w:ilvl w:val="0"/>
          <w:numId w:val="157"/>
        </w:numPr>
        <w:tabs>
          <w:tab w:val="left" w:pos="993"/>
        </w:tabs>
        <w:ind w:left="0" w:firstLine="709"/>
        <w:contextualSpacing w:val="0"/>
        <w:jc w:val="both"/>
        <w:rPr>
          <w:rFonts w:ascii="Times New Roman" w:hAnsi="Times New Roman"/>
        </w:rPr>
      </w:pPr>
      <w:r w:rsidRPr="00393141">
        <w:rPr>
          <w:rFonts w:ascii="Times New Roman" w:hAnsi="Times New Roman"/>
        </w:rPr>
        <w:t>оценивать результаты вычислений при решении практических задач;</w:t>
      </w:r>
    </w:p>
    <w:p w:rsidR="00710C24" w:rsidRPr="00393141" w:rsidRDefault="00710C24" w:rsidP="00666657">
      <w:pPr>
        <w:pStyle w:val="a8"/>
        <w:numPr>
          <w:ilvl w:val="0"/>
          <w:numId w:val="157"/>
        </w:numPr>
        <w:tabs>
          <w:tab w:val="left" w:pos="993"/>
        </w:tabs>
        <w:ind w:left="0" w:firstLine="709"/>
        <w:contextualSpacing w:val="0"/>
        <w:jc w:val="both"/>
        <w:rPr>
          <w:rFonts w:ascii="Times New Roman" w:hAnsi="Times New Roman"/>
        </w:rPr>
      </w:pPr>
      <w:r w:rsidRPr="00393141">
        <w:rPr>
          <w:rFonts w:ascii="Times New Roman" w:hAnsi="Times New Roman"/>
        </w:rPr>
        <w:t>выполнять сравнение чисел в реальных ситуациях;</w:t>
      </w:r>
    </w:p>
    <w:p w:rsidR="00710C24" w:rsidRPr="00393141" w:rsidRDefault="00710C24" w:rsidP="00666657">
      <w:pPr>
        <w:pStyle w:val="a8"/>
        <w:numPr>
          <w:ilvl w:val="0"/>
          <w:numId w:val="157"/>
        </w:numPr>
        <w:tabs>
          <w:tab w:val="left" w:pos="993"/>
        </w:tabs>
        <w:ind w:left="0" w:firstLine="709"/>
        <w:contextualSpacing w:val="0"/>
        <w:jc w:val="both"/>
        <w:rPr>
          <w:rFonts w:ascii="Times New Roman" w:hAnsi="Times New Roman"/>
        </w:rPr>
      </w:pPr>
      <w:r w:rsidRPr="00393141">
        <w:rPr>
          <w:rFonts w:ascii="Times New Roman" w:hAnsi="Times New Roman"/>
        </w:rPr>
        <w:t>составлять числовые выражения при решении практических задач и задач из других учебных предметов.</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Статистика и теория вероятностей</w:t>
      </w:r>
    </w:p>
    <w:p w:rsidR="00710C24" w:rsidRPr="00393141" w:rsidRDefault="00710C24" w:rsidP="00666657">
      <w:pPr>
        <w:pStyle w:val="a"/>
        <w:numPr>
          <w:ilvl w:val="0"/>
          <w:numId w:val="156"/>
        </w:numPr>
        <w:tabs>
          <w:tab w:val="left" w:pos="993"/>
        </w:tabs>
        <w:ind w:left="0" w:firstLine="709"/>
        <w:rPr>
          <w:rFonts w:ascii="Times New Roman" w:hAnsi="Times New Roman"/>
          <w:sz w:val="24"/>
          <w:szCs w:val="24"/>
        </w:rPr>
      </w:pPr>
      <w:r w:rsidRPr="00393141">
        <w:rPr>
          <w:rFonts w:ascii="Times New Roman" w:hAnsi="Times New Roman"/>
          <w:sz w:val="24"/>
          <w:szCs w:val="24"/>
        </w:rPr>
        <w:t xml:space="preserve">Представлять данные в виде таблиц, диаграмм, </w:t>
      </w:r>
    </w:p>
    <w:p w:rsidR="00710C24" w:rsidRPr="00393141" w:rsidRDefault="00710C24" w:rsidP="00666657">
      <w:pPr>
        <w:pStyle w:val="a"/>
        <w:numPr>
          <w:ilvl w:val="0"/>
          <w:numId w:val="156"/>
        </w:numPr>
        <w:tabs>
          <w:tab w:val="left" w:pos="993"/>
        </w:tabs>
        <w:ind w:left="0" w:firstLine="709"/>
        <w:rPr>
          <w:rFonts w:ascii="Times New Roman" w:hAnsi="Times New Roman"/>
          <w:sz w:val="24"/>
          <w:szCs w:val="24"/>
        </w:rPr>
      </w:pPr>
      <w:r w:rsidRPr="00393141">
        <w:rPr>
          <w:rFonts w:ascii="Times New Roman" w:hAnsi="Times New Roman"/>
          <w:sz w:val="24"/>
          <w:szCs w:val="24"/>
        </w:rPr>
        <w:t>читать информацию, представленную в виде таблицы, диаграммы.</w:t>
      </w:r>
    </w:p>
    <w:p w:rsidR="00710C24" w:rsidRPr="00393141" w:rsidRDefault="00710C24" w:rsidP="00393141">
      <w:pPr>
        <w:spacing w:after="0" w:line="240" w:lineRule="auto"/>
        <w:rPr>
          <w:rFonts w:ascii="Times New Roman" w:hAnsi="Times New Roman"/>
          <w:b/>
          <w:bCs/>
          <w:sz w:val="24"/>
          <w:szCs w:val="24"/>
        </w:rPr>
      </w:pPr>
      <w:r w:rsidRPr="00393141">
        <w:rPr>
          <w:rFonts w:ascii="Times New Roman" w:hAnsi="Times New Roman"/>
          <w:b/>
          <w:bCs/>
          <w:sz w:val="24"/>
          <w:szCs w:val="24"/>
        </w:rPr>
        <w:t>Текстовые задачи</w:t>
      </w:r>
    </w:p>
    <w:p w:rsidR="00710C24" w:rsidRPr="00393141" w:rsidRDefault="00710C24" w:rsidP="00666657">
      <w:pPr>
        <w:pStyle w:val="a8"/>
        <w:numPr>
          <w:ilvl w:val="0"/>
          <w:numId w:val="203"/>
        </w:numPr>
        <w:tabs>
          <w:tab w:val="left" w:pos="993"/>
        </w:tabs>
        <w:ind w:left="0" w:firstLine="709"/>
        <w:contextualSpacing w:val="0"/>
        <w:jc w:val="both"/>
        <w:rPr>
          <w:rFonts w:ascii="Times New Roman" w:hAnsi="Times New Roman"/>
        </w:rPr>
      </w:pPr>
      <w:r w:rsidRPr="00393141">
        <w:rPr>
          <w:rFonts w:ascii="Times New Roman" w:hAnsi="Times New Roman"/>
        </w:rPr>
        <w:t>Решать несложные сюжетные задачи разных типов на все арифметические действия;</w:t>
      </w:r>
    </w:p>
    <w:p w:rsidR="00710C24" w:rsidRPr="00393141" w:rsidRDefault="00710C24" w:rsidP="00666657">
      <w:pPr>
        <w:pStyle w:val="a8"/>
        <w:numPr>
          <w:ilvl w:val="0"/>
          <w:numId w:val="203"/>
        </w:numPr>
        <w:tabs>
          <w:tab w:val="left" w:pos="993"/>
        </w:tabs>
        <w:ind w:left="0" w:firstLine="709"/>
        <w:contextualSpacing w:val="0"/>
        <w:jc w:val="both"/>
        <w:rPr>
          <w:rFonts w:ascii="Times New Roman" w:hAnsi="Times New Roman"/>
        </w:rPr>
      </w:pPr>
      <w:r w:rsidRPr="00393141">
        <w:rPr>
          <w:rFonts w:ascii="Times New Roman" w:hAnsi="Times New Roman"/>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710C24" w:rsidRPr="00393141" w:rsidRDefault="00710C24" w:rsidP="00666657">
      <w:pPr>
        <w:pStyle w:val="a8"/>
        <w:numPr>
          <w:ilvl w:val="0"/>
          <w:numId w:val="203"/>
        </w:numPr>
        <w:tabs>
          <w:tab w:val="left" w:pos="993"/>
        </w:tabs>
        <w:ind w:left="0" w:firstLine="709"/>
        <w:contextualSpacing w:val="0"/>
        <w:jc w:val="both"/>
        <w:rPr>
          <w:rFonts w:ascii="Times New Roman" w:hAnsi="Times New Roman"/>
        </w:rPr>
      </w:pPr>
      <w:r w:rsidRPr="00393141">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710C24" w:rsidRPr="00393141" w:rsidRDefault="00710C24" w:rsidP="00666657">
      <w:pPr>
        <w:pStyle w:val="a8"/>
        <w:numPr>
          <w:ilvl w:val="0"/>
          <w:numId w:val="203"/>
        </w:numPr>
        <w:tabs>
          <w:tab w:val="left" w:pos="993"/>
        </w:tabs>
        <w:ind w:left="0" w:firstLine="709"/>
        <w:contextualSpacing w:val="0"/>
        <w:jc w:val="both"/>
        <w:rPr>
          <w:rFonts w:ascii="Times New Roman" w:hAnsi="Times New Roman"/>
        </w:rPr>
      </w:pPr>
      <w:r w:rsidRPr="00393141">
        <w:rPr>
          <w:rFonts w:ascii="Times New Roman" w:hAnsi="Times New Roman"/>
        </w:rPr>
        <w:t xml:space="preserve">составлять план решения задачи; </w:t>
      </w:r>
    </w:p>
    <w:p w:rsidR="00710C24" w:rsidRPr="00393141" w:rsidRDefault="00710C24" w:rsidP="00666657">
      <w:pPr>
        <w:pStyle w:val="a8"/>
        <w:numPr>
          <w:ilvl w:val="0"/>
          <w:numId w:val="203"/>
        </w:numPr>
        <w:tabs>
          <w:tab w:val="left" w:pos="993"/>
        </w:tabs>
        <w:ind w:left="0" w:firstLine="709"/>
        <w:contextualSpacing w:val="0"/>
        <w:jc w:val="both"/>
        <w:rPr>
          <w:rFonts w:ascii="Times New Roman" w:hAnsi="Times New Roman"/>
        </w:rPr>
      </w:pPr>
      <w:r w:rsidRPr="00393141">
        <w:rPr>
          <w:rFonts w:ascii="Times New Roman" w:hAnsi="Times New Roman"/>
        </w:rPr>
        <w:t>выделять этапы решения задачи;</w:t>
      </w:r>
    </w:p>
    <w:p w:rsidR="00710C24" w:rsidRPr="00393141" w:rsidRDefault="00710C24" w:rsidP="00666657">
      <w:pPr>
        <w:pStyle w:val="a8"/>
        <w:numPr>
          <w:ilvl w:val="0"/>
          <w:numId w:val="203"/>
        </w:numPr>
        <w:tabs>
          <w:tab w:val="left" w:pos="993"/>
        </w:tabs>
        <w:ind w:left="0" w:firstLine="709"/>
        <w:contextualSpacing w:val="0"/>
        <w:jc w:val="both"/>
        <w:rPr>
          <w:rFonts w:ascii="Times New Roman" w:hAnsi="Times New Roman"/>
        </w:rPr>
      </w:pPr>
      <w:r w:rsidRPr="00393141">
        <w:rPr>
          <w:rFonts w:ascii="Times New Roman" w:hAnsi="Times New Roman"/>
        </w:rPr>
        <w:t>интерпретировать вычислительные результаты в задаче, исследовать полученное решение задачи;</w:t>
      </w:r>
    </w:p>
    <w:p w:rsidR="00710C24" w:rsidRPr="00393141" w:rsidRDefault="00710C24" w:rsidP="00666657">
      <w:pPr>
        <w:pStyle w:val="a8"/>
        <w:numPr>
          <w:ilvl w:val="0"/>
          <w:numId w:val="203"/>
        </w:numPr>
        <w:tabs>
          <w:tab w:val="left" w:pos="993"/>
        </w:tabs>
        <w:ind w:left="0" w:firstLine="709"/>
        <w:contextualSpacing w:val="0"/>
        <w:jc w:val="both"/>
        <w:rPr>
          <w:rFonts w:ascii="Times New Roman" w:hAnsi="Times New Roman"/>
        </w:rPr>
      </w:pPr>
      <w:r w:rsidRPr="00393141">
        <w:rPr>
          <w:rFonts w:ascii="Times New Roman" w:hAnsi="Times New Roman"/>
        </w:rPr>
        <w:t>знать различие скоростей объекта в стоячей воде, против течения и по течению реки;</w:t>
      </w:r>
    </w:p>
    <w:p w:rsidR="00710C24" w:rsidRPr="00393141" w:rsidRDefault="00710C24" w:rsidP="00666657">
      <w:pPr>
        <w:pStyle w:val="a8"/>
        <w:numPr>
          <w:ilvl w:val="0"/>
          <w:numId w:val="203"/>
        </w:numPr>
        <w:tabs>
          <w:tab w:val="left" w:pos="993"/>
        </w:tabs>
        <w:ind w:left="0" w:firstLine="709"/>
        <w:jc w:val="both"/>
        <w:rPr>
          <w:rFonts w:ascii="Times New Roman" w:hAnsi="Times New Roman"/>
        </w:rPr>
      </w:pPr>
      <w:r w:rsidRPr="00393141">
        <w:rPr>
          <w:rFonts w:ascii="Times New Roman" w:hAnsi="Times New Roman"/>
        </w:rPr>
        <w:t>решать задачи на нахождение части числа и числа по его части;</w:t>
      </w:r>
    </w:p>
    <w:p w:rsidR="00710C24" w:rsidRPr="00393141" w:rsidRDefault="00710C24" w:rsidP="00666657">
      <w:pPr>
        <w:pStyle w:val="a8"/>
        <w:numPr>
          <w:ilvl w:val="0"/>
          <w:numId w:val="203"/>
        </w:numPr>
        <w:tabs>
          <w:tab w:val="left" w:pos="993"/>
        </w:tabs>
        <w:ind w:left="0" w:firstLine="709"/>
        <w:jc w:val="both"/>
        <w:rPr>
          <w:rFonts w:ascii="Times New Roman" w:hAnsi="Times New Roman"/>
        </w:rPr>
      </w:pPr>
      <w:r w:rsidRPr="00393141">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710C24" w:rsidRPr="00393141" w:rsidRDefault="00710C24" w:rsidP="00666657">
      <w:pPr>
        <w:pStyle w:val="a8"/>
        <w:numPr>
          <w:ilvl w:val="0"/>
          <w:numId w:val="203"/>
        </w:numPr>
        <w:tabs>
          <w:tab w:val="left" w:pos="993"/>
        </w:tabs>
        <w:ind w:left="0" w:firstLine="709"/>
        <w:jc w:val="both"/>
        <w:rPr>
          <w:rFonts w:ascii="Times New Roman" w:hAnsi="Times New Roman"/>
        </w:rPr>
      </w:pPr>
      <w:r w:rsidRPr="00393141">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710C24" w:rsidRPr="00393141" w:rsidRDefault="00710C24" w:rsidP="00666657">
      <w:pPr>
        <w:pStyle w:val="a8"/>
        <w:numPr>
          <w:ilvl w:val="0"/>
          <w:numId w:val="203"/>
        </w:numPr>
        <w:tabs>
          <w:tab w:val="left" w:pos="993"/>
        </w:tabs>
        <w:ind w:left="0" w:firstLine="709"/>
        <w:jc w:val="both"/>
        <w:rPr>
          <w:rFonts w:ascii="Times New Roman" w:hAnsi="Times New Roman"/>
        </w:rPr>
      </w:pPr>
      <w:r w:rsidRPr="00393141">
        <w:rPr>
          <w:rFonts w:ascii="Times New Roman" w:hAnsi="Times New Roman"/>
        </w:rPr>
        <w:t>решать несложные логические задачи методом рассуждений.</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numPr>
          <w:ilvl w:val="0"/>
          <w:numId w:val="204"/>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Наглядная геометрия</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Геометрические фигуры</w:t>
      </w:r>
    </w:p>
    <w:p w:rsidR="00710C24" w:rsidRPr="00393141" w:rsidRDefault="00710C24" w:rsidP="00666657">
      <w:pPr>
        <w:numPr>
          <w:ilvl w:val="0"/>
          <w:numId w:val="205"/>
        </w:numPr>
        <w:tabs>
          <w:tab w:val="left" w:pos="0"/>
          <w:tab w:val="left" w:pos="993"/>
        </w:tabs>
        <w:spacing w:after="0" w:line="240" w:lineRule="auto"/>
        <w:ind w:left="0" w:firstLine="709"/>
        <w:jc w:val="both"/>
        <w:rPr>
          <w:rFonts w:ascii="Times New Roman" w:hAnsi="Times New Roman"/>
          <w:b/>
          <w:i/>
          <w:sz w:val="24"/>
          <w:szCs w:val="24"/>
        </w:rPr>
      </w:pPr>
      <w:r w:rsidRPr="00393141">
        <w:rPr>
          <w:rFonts w:ascii="Times New Roman" w:hAnsi="Times New Roman"/>
          <w:sz w:val="24"/>
          <w:szCs w:val="24"/>
        </w:rPr>
        <w:lastRenderedPageBreak/>
        <w:t xml:space="preserve">Оперировать на базовом уровне понятиями: фигура, </w:t>
      </w:r>
      <w:r w:rsidRPr="00393141">
        <w:rPr>
          <w:rFonts w:ascii="Times New Roman" w:hAnsi="Times New Roman"/>
          <w:bCs/>
          <w:sz w:val="24"/>
          <w:szCs w:val="24"/>
        </w:rPr>
        <w:t>т</w:t>
      </w:r>
      <w:r w:rsidRPr="00393141">
        <w:rPr>
          <w:rFonts w:ascii="Times New Roman" w:hAnsi="Times New Roman"/>
          <w:sz w:val="24"/>
          <w:szCs w:val="24"/>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sidRPr="00393141">
        <w:rPr>
          <w:rFonts w:ascii="Times New Roman" w:hAnsi="Times New Roman"/>
          <w:sz w:val="24"/>
          <w:szCs w:val="24"/>
          <w:lang w:eastAsia="ru-RU"/>
        </w:rPr>
        <w:t>Изображать изучаемые фигуры от руки и с помощью линейки и циркуля.</w:t>
      </w:r>
    </w:p>
    <w:p w:rsidR="00710C24" w:rsidRPr="00393141" w:rsidRDefault="00710C24" w:rsidP="00393141">
      <w:pPr>
        <w:tabs>
          <w:tab w:val="left" w:pos="0"/>
          <w:tab w:val="left" w:pos="993"/>
        </w:tabs>
        <w:spacing w:after="0" w:line="240" w:lineRule="auto"/>
        <w:ind w:left="709"/>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pStyle w:val="a8"/>
        <w:numPr>
          <w:ilvl w:val="0"/>
          <w:numId w:val="173"/>
        </w:numPr>
        <w:tabs>
          <w:tab w:val="left" w:pos="993"/>
        </w:tabs>
        <w:ind w:left="0" w:firstLine="709"/>
        <w:jc w:val="both"/>
        <w:rPr>
          <w:rFonts w:ascii="Times New Roman" w:hAnsi="Times New Roman"/>
        </w:rPr>
      </w:pPr>
      <w:r w:rsidRPr="00393141">
        <w:rPr>
          <w:rFonts w:ascii="Times New Roman" w:hAnsi="Times New Roman"/>
        </w:rPr>
        <w:t xml:space="preserve">решать практические задачи с применением простейших свойств фигур. </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Измерения и вычисления</w:t>
      </w:r>
    </w:p>
    <w:p w:rsidR="00710C24" w:rsidRPr="00393141" w:rsidRDefault="00710C24" w:rsidP="00666657">
      <w:pPr>
        <w:pStyle w:val="a"/>
        <w:numPr>
          <w:ilvl w:val="0"/>
          <w:numId w:val="206"/>
        </w:numPr>
        <w:tabs>
          <w:tab w:val="left" w:pos="993"/>
        </w:tabs>
        <w:ind w:left="0" w:firstLine="709"/>
        <w:rPr>
          <w:rFonts w:ascii="Times New Roman" w:hAnsi="Times New Roman"/>
          <w:sz w:val="24"/>
          <w:szCs w:val="24"/>
        </w:rPr>
      </w:pPr>
      <w:r w:rsidRPr="00393141">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710C24" w:rsidRPr="00393141" w:rsidRDefault="00710C24" w:rsidP="00666657">
      <w:pPr>
        <w:pStyle w:val="a"/>
        <w:numPr>
          <w:ilvl w:val="0"/>
          <w:numId w:val="206"/>
        </w:numPr>
        <w:tabs>
          <w:tab w:val="left" w:pos="993"/>
        </w:tabs>
        <w:ind w:left="0" w:firstLine="709"/>
        <w:rPr>
          <w:rFonts w:ascii="Times New Roman" w:hAnsi="Times New Roman"/>
          <w:sz w:val="24"/>
          <w:szCs w:val="24"/>
        </w:rPr>
      </w:pPr>
      <w:r w:rsidRPr="00393141">
        <w:rPr>
          <w:rFonts w:ascii="Times New Roman" w:hAnsi="Times New Roman"/>
          <w:sz w:val="24"/>
          <w:szCs w:val="24"/>
        </w:rPr>
        <w:t xml:space="preserve">вычислять площади прямоугольников. </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numPr>
          <w:ilvl w:val="0"/>
          <w:numId w:val="163"/>
        </w:numPr>
        <w:tabs>
          <w:tab w:val="left" w:pos="0"/>
          <w:tab w:val="left" w:pos="993"/>
        </w:tabs>
        <w:spacing w:after="0" w:line="240" w:lineRule="auto"/>
        <w:ind w:left="0" w:firstLine="709"/>
        <w:jc w:val="both"/>
        <w:rPr>
          <w:rFonts w:ascii="Times New Roman" w:hAnsi="Times New Roman"/>
          <w:sz w:val="24"/>
          <w:szCs w:val="24"/>
          <w:lang w:eastAsia="ru-RU"/>
        </w:rPr>
      </w:pPr>
      <w:r w:rsidRPr="00393141">
        <w:rPr>
          <w:rFonts w:ascii="Times New Roman" w:hAnsi="Times New Roman"/>
          <w:sz w:val="24"/>
          <w:szCs w:val="24"/>
        </w:rPr>
        <w:t>вычислять расстояния на местности в стандартных ситуациях, площади прямоугольников;</w:t>
      </w:r>
    </w:p>
    <w:p w:rsidR="00710C24" w:rsidRPr="00393141" w:rsidRDefault="00710C24" w:rsidP="00666657">
      <w:pPr>
        <w:numPr>
          <w:ilvl w:val="0"/>
          <w:numId w:val="165"/>
        </w:numPr>
        <w:tabs>
          <w:tab w:val="left" w:pos="0"/>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выполнять простейшие построения и измерения на местности, необходимые в реальной жизни.</w:t>
      </w:r>
    </w:p>
    <w:p w:rsidR="00710C24" w:rsidRPr="00393141" w:rsidRDefault="00710C24" w:rsidP="00393141">
      <w:pPr>
        <w:spacing w:after="0" w:line="240" w:lineRule="auto"/>
        <w:rPr>
          <w:rFonts w:ascii="Times New Roman" w:hAnsi="Times New Roman"/>
          <w:b/>
          <w:bCs/>
          <w:sz w:val="24"/>
          <w:szCs w:val="24"/>
        </w:rPr>
      </w:pPr>
      <w:r w:rsidRPr="00393141">
        <w:rPr>
          <w:rFonts w:ascii="Times New Roman" w:hAnsi="Times New Roman"/>
          <w:b/>
          <w:bCs/>
          <w:sz w:val="24"/>
          <w:szCs w:val="24"/>
        </w:rPr>
        <w:t>История математики</w:t>
      </w:r>
    </w:p>
    <w:p w:rsidR="00710C24" w:rsidRPr="00393141" w:rsidRDefault="00710C24" w:rsidP="00666657">
      <w:pPr>
        <w:numPr>
          <w:ilvl w:val="0"/>
          <w:numId w:val="207"/>
        </w:numPr>
        <w:tabs>
          <w:tab w:val="left" w:pos="34"/>
          <w:tab w:val="left" w:pos="993"/>
        </w:tabs>
        <w:spacing w:after="0" w:line="240" w:lineRule="auto"/>
        <w:ind w:left="0" w:firstLine="709"/>
        <w:jc w:val="both"/>
        <w:rPr>
          <w:rFonts w:ascii="Times New Roman" w:hAnsi="Times New Roman"/>
          <w:sz w:val="24"/>
          <w:szCs w:val="24"/>
          <w:lang w:eastAsia="ru-RU"/>
        </w:rPr>
      </w:pPr>
      <w:r w:rsidRPr="00393141">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710C24" w:rsidRPr="00393141" w:rsidRDefault="00710C24" w:rsidP="00666657">
      <w:pPr>
        <w:numPr>
          <w:ilvl w:val="0"/>
          <w:numId w:val="207"/>
        </w:numPr>
        <w:tabs>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710C24" w:rsidRPr="00393141" w:rsidRDefault="00710C24" w:rsidP="00393141">
      <w:pPr>
        <w:pStyle w:val="3"/>
        <w:spacing w:before="0" w:beforeAutospacing="0" w:after="0" w:afterAutospacing="0"/>
        <w:rPr>
          <w:sz w:val="24"/>
          <w:szCs w:val="24"/>
        </w:rPr>
      </w:pPr>
      <w:bookmarkStart w:id="55" w:name="_Toc284662720"/>
      <w:bookmarkStart w:id="56" w:name="_Toc284663346"/>
      <w:r w:rsidRPr="00393141">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55"/>
      <w:bookmarkEnd w:id="56"/>
    </w:p>
    <w:p w:rsidR="00710C24" w:rsidRPr="00393141" w:rsidRDefault="00710C24" w:rsidP="00393141">
      <w:pPr>
        <w:spacing w:after="0" w:line="240" w:lineRule="auto"/>
        <w:rPr>
          <w:rFonts w:ascii="Times New Roman" w:hAnsi="Times New Roman"/>
          <w:sz w:val="24"/>
          <w:szCs w:val="24"/>
        </w:rPr>
      </w:pPr>
      <w:r w:rsidRPr="00393141">
        <w:rPr>
          <w:rFonts w:ascii="Times New Roman" w:hAnsi="Times New Roman"/>
          <w:b/>
          <w:sz w:val="24"/>
          <w:szCs w:val="24"/>
        </w:rPr>
        <w:t>Элементы теории множеств и математической логики</w:t>
      </w:r>
    </w:p>
    <w:p w:rsidR="00710C24" w:rsidRPr="00393141" w:rsidRDefault="00710C24" w:rsidP="00666657">
      <w:pPr>
        <w:pStyle w:val="a8"/>
        <w:numPr>
          <w:ilvl w:val="0"/>
          <w:numId w:val="208"/>
        </w:numPr>
        <w:tabs>
          <w:tab w:val="left" w:pos="1134"/>
        </w:tabs>
        <w:ind w:left="0" w:firstLine="709"/>
        <w:jc w:val="both"/>
        <w:rPr>
          <w:rFonts w:ascii="Times New Roman" w:hAnsi="Times New Roman"/>
          <w:i/>
        </w:rPr>
      </w:pPr>
      <w:r w:rsidRPr="00393141">
        <w:rPr>
          <w:rFonts w:ascii="Times New Roman" w:hAnsi="Times New Roman"/>
          <w:i/>
        </w:rPr>
        <w:t>Оперировать</w:t>
      </w:r>
      <w:r w:rsidRPr="00393141">
        <w:rPr>
          <w:rStyle w:val="af3"/>
          <w:rFonts w:ascii="Times New Roman" w:hAnsi="Times New Roman"/>
          <w:i/>
        </w:rPr>
        <w:footnoteReference w:id="4"/>
      </w:r>
      <w:r w:rsidRPr="00393141">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710C24" w:rsidRPr="00393141" w:rsidRDefault="00710C24" w:rsidP="00666657">
      <w:pPr>
        <w:pStyle w:val="a8"/>
        <w:numPr>
          <w:ilvl w:val="0"/>
          <w:numId w:val="208"/>
        </w:numPr>
        <w:tabs>
          <w:tab w:val="left" w:pos="1134"/>
        </w:tabs>
        <w:ind w:left="0" w:firstLine="709"/>
        <w:jc w:val="both"/>
        <w:rPr>
          <w:rFonts w:ascii="Times New Roman" w:hAnsi="Times New Roman"/>
          <w:i/>
        </w:rPr>
      </w:pPr>
      <w:r w:rsidRPr="00393141">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pStyle w:val="a"/>
        <w:numPr>
          <w:ilvl w:val="0"/>
          <w:numId w:val="209"/>
        </w:numPr>
        <w:tabs>
          <w:tab w:val="left" w:pos="993"/>
        </w:tabs>
        <w:ind w:left="0" w:firstLine="709"/>
        <w:rPr>
          <w:rFonts w:ascii="Times New Roman" w:hAnsi="Times New Roman"/>
          <w:i/>
          <w:sz w:val="24"/>
          <w:szCs w:val="24"/>
        </w:rPr>
      </w:pPr>
      <w:r w:rsidRPr="00393141">
        <w:rPr>
          <w:rFonts w:ascii="Times New Roman" w:hAnsi="Times New Roman"/>
          <w:i/>
          <w:sz w:val="24"/>
          <w:szCs w:val="24"/>
        </w:rPr>
        <w:t xml:space="preserve">распознавать логически некорректные высказывания; </w:t>
      </w:r>
    </w:p>
    <w:p w:rsidR="00710C24" w:rsidRPr="00393141" w:rsidRDefault="00710C24" w:rsidP="00666657">
      <w:pPr>
        <w:pStyle w:val="a"/>
        <w:numPr>
          <w:ilvl w:val="0"/>
          <w:numId w:val="209"/>
        </w:numPr>
        <w:tabs>
          <w:tab w:val="left" w:pos="993"/>
        </w:tabs>
        <w:ind w:left="0" w:firstLine="709"/>
        <w:rPr>
          <w:rFonts w:ascii="Times New Roman" w:hAnsi="Times New Roman"/>
          <w:i/>
          <w:sz w:val="24"/>
          <w:szCs w:val="24"/>
        </w:rPr>
      </w:pPr>
      <w:r w:rsidRPr="00393141">
        <w:rPr>
          <w:rFonts w:ascii="Times New Roman" w:hAnsi="Times New Roman"/>
          <w:i/>
          <w:sz w:val="24"/>
          <w:szCs w:val="24"/>
        </w:rPr>
        <w:t>строить цепочки умозаключений на основе использования правил логики.</w:t>
      </w:r>
    </w:p>
    <w:p w:rsidR="00710C24" w:rsidRPr="00393141" w:rsidRDefault="00710C24" w:rsidP="00393141">
      <w:pPr>
        <w:spacing w:after="0" w:line="240" w:lineRule="auto"/>
        <w:rPr>
          <w:rFonts w:ascii="Times New Roman" w:hAnsi="Times New Roman"/>
          <w:b/>
          <w:i/>
          <w:sz w:val="24"/>
          <w:szCs w:val="24"/>
        </w:rPr>
      </w:pPr>
      <w:r w:rsidRPr="00393141">
        <w:rPr>
          <w:rFonts w:ascii="Times New Roman" w:hAnsi="Times New Roman"/>
          <w:b/>
          <w:i/>
          <w:sz w:val="24"/>
          <w:szCs w:val="24"/>
        </w:rPr>
        <w:t>Числа</w:t>
      </w:r>
    </w:p>
    <w:p w:rsidR="00710C24" w:rsidRPr="00393141" w:rsidRDefault="00710C24" w:rsidP="00666657">
      <w:pPr>
        <w:pStyle w:val="a8"/>
        <w:numPr>
          <w:ilvl w:val="0"/>
          <w:numId w:val="210"/>
        </w:numPr>
        <w:tabs>
          <w:tab w:val="left" w:pos="1134"/>
        </w:tabs>
        <w:ind w:left="0" w:firstLine="709"/>
        <w:contextualSpacing w:val="0"/>
        <w:jc w:val="both"/>
        <w:rPr>
          <w:rFonts w:ascii="Times New Roman" w:hAnsi="Times New Roman"/>
          <w:i/>
        </w:rPr>
      </w:pPr>
      <w:r w:rsidRPr="00393141">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710C24" w:rsidRPr="00393141" w:rsidRDefault="00710C24" w:rsidP="00666657">
      <w:pPr>
        <w:pStyle w:val="a8"/>
        <w:numPr>
          <w:ilvl w:val="0"/>
          <w:numId w:val="210"/>
        </w:numPr>
        <w:tabs>
          <w:tab w:val="left" w:pos="1134"/>
        </w:tabs>
        <w:ind w:left="0" w:firstLine="709"/>
        <w:contextualSpacing w:val="0"/>
        <w:jc w:val="both"/>
        <w:rPr>
          <w:rFonts w:ascii="Times New Roman" w:hAnsi="Times New Roman"/>
          <w:i/>
        </w:rPr>
      </w:pPr>
      <w:r w:rsidRPr="00393141">
        <w:rPr>
          <w:rFonts w:ascii="Times New Roman" w:hAnsi="Times New Roman"/>
          <w:i/>
        </w:rPr>
        <w:t>понимать и объяснять смысл позиционной записи натурального числа;</w:t>
      </w:r>
    </w:p>
    <w:p w:rsidR="00710C24" w:rsidRPr="00393141" w:rsidRDefault="00710C24" w:rsidP="00666657">
      <w:pPr>
        <w:pStyle w:val="a8"/>
        <w:numPr>
          <w:ilvl w:val="0"/>
          <w:numId w:val="210"/>
        </w:numPr>
        <w:tabs>
          <w:tab w:val="left" w:pos="1134"/>
        </w:tabs>
        <w:ind w:left="0" w:firstLine="709"/>
        <w:contextualSpacing w:val="0"/>
        <w:jc w:val="both"/>
        <w:rPr>
          <w:rFonts w:ascii="Times New Roman" w:hAnsi="Times New Roman"/>
          <w:i/>
        </w:rPr>
      </w:pPr>
      <w:r w:rsidRPr="00393141">
        <w:rPr>
          <w:rFonts w:ascii="Times New Roman" w:hAnsi="Times New Roman"/>
          <w:i/>
        </w:rPr>
        <w:t>выполнять вычисления, в том числе с использованием приемов рациональных вычислений, обосновывать алгоритмы выполнения действий;</w:t>
      </w:r>
    </w:p>
    <w:p w:rsidR="00710C24" w:rsidRPr="00393141" w:rsidRDefault="00710C24" w:rsidP="00666657">
      <w:pPr>
        <w:pStyle w:val="a8"/>
        <w:numPr>
          <w:ilvl w:val="0"/>
          <w:numId w:val="210"/>
        </w:numPr>
        <w:tabs>
          <w:tab w:val="left" w:pos="1134"/>
        </w:tabs>
        <w:ind w:left="0" w:firstLine="709"/>
        <w:contextualSpacing w:val="0"/>
        <w:jc w:val="both"/>
        <w:rPr>
          <w:rFonts w:ascii="Times New Roman" w:hAnsi="Times New Roman"/>
          <w:i/>
        </w:rPr>
      </w:pPr>
      <w:r w:rsidRPr="00393141">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710C24" w:rsidRPr="00393141" w:rsidRDefault="00710C24" w:rsidP="00666657">
      <w:pPr>
        <w:pStyle w:val="a8"/>
        <w:numPr>
          <w:ilvl w:val="0"/>
          <w:numId w:val="210"/>
        </w:numPr>
        <w:tabs>
          <w:tab w:val="left" w:pos="1134"/>
        </w:tabs>
        <w:ind w:left="0" w:firstLine="709"/>
        <w:contextualSpacing w:val="0"/>
        <w:jc w:val="both"/>
        <w:rPr>
          <w:rFonts w:ascii="Times New Roman" w:hAnsi="Times New Roman"/>
          <w:i/>
        </w:rPr>
      </w:pPr>
      <w:r w:rsidRPr="00393141">
        <w:rPr>
          <w:rFonts w:ascii="Times New Roman" w:hAnsi="Times New Roman"/>
          <w:i/>
        </w:rPr>
        <w:t>выполнять округление рациональных чисел с заданной точностью;</w:t>
      </w:r>
    </w:p>
    <w:p w:rsidR="00710C24" w:rsidRPr="00393141" w:rsidRDefault="00710C24" w:rsidP="00666657">
      <w:pPr>
        <w:pStyle w:val="a8"/>
        <w:numPr>
          <w:ilvl w:val="0"/>
          <w:numId w:val="210"/>
        </w:numPr>
        <w:tabs>
          <w:tab w:val="left" w:pos="1134"/>
        </w:tabs>
        <w:ind w:left="0" w:firstLine="709"/>
        <w:contextualSpacing w:val="0"/>
        <w:jc w:val="both"/>
        <w:rPr>
          <w:rFonts w:ascii="Times New Roman" w:hAnsi="Times New Roman"/>
          <w:i/>
        </w:rPr>
      </w:pPr>
      <w:r w:rsidRPr="00393141">
        <w:rPr>
          <w:rFonts w:ascii="Times New Roman" w:hAnsi="Times New Roman"/>
          <w:i/>
        </w:rPr>
        <w:t>упорядочивать числа, записанные в виде обыкновенных и десятичных дробей;</w:t>
      </w:r>
    </w:p>
    <w:p w:rsidR="00710C24" w:rsidRPr="00393141" w:rsidRDefault="00710C24" w:rsidP="00666657">
      <w:pPr>
        <w:pStyle w:val="a8"/>
        <w:numPr>
          <w:ilvl w:val="0"/>
          <w:numId w:val="210"/>
        </w:numPr>
        <w:tabs>
          <w:tab w:val="left" w:pos="1134"/>
        </w:tabs>
        <w:ind w:left="0" w:firstLine="709"/>
        <w:contextualSpacing w:val="0"/>
        <w:jc w:val="both"/>
        <w:rPr>
          <w:rFonts w:ascii="Times New Roman" w:hAnsi="Times New Roman"/>
          <w:i/>
        </w:rPr>
      </w:pPr>
      <w:r w:rsidRPr="00393141">
        <w:rPr>
          <w:rFonts w:ascii="Times New Roman" w:hAnsi="Times New Roman"/>
          <w:i/>
        </w:rPr>
        <w:t>находить НОД и НОК чисел и использовать их при решении зада;.</w:t>
      </w:r>
    </w:p>
    <w:p w:rsidR="00710C24" w:rsidRPr="00393141" w:rsidRDefault="00710C24" w:rsidP="00666657">
      <w:pPr>
        <w:pStyle w:val="a8"/>
        <w:numPr>
          <w:ilvl w:val="0"/>
          <w:numId w:val="210"/>
        </w:numPr>
        <w:tabs>
          <w:tab w:val="left" w:pos="1134"/>
        </w:tabs>
        <w:ind w:left="0" w:firstLine="709"/>
        <w:contextualSpacing w:val="0"/>
        <w:jc w:val="both"/>
        <w:rPr>
          <w:rFonts w:ascii="Times New Roman" w:hAnsi="Times New Roman"/>
          <w:i/>
        </w:rPr>
      </w:pPr>
      <w:r w:rsidRPr="00393141">
        <w:rPr>
          <w:rFonts w:ascii="Times New Roman" w:hAnsi="Times New Roman"/>
          <w:i/>
        </w:rPr>
        <w:t>оперировать понятием модуль числа, геометрическая интерпретация модуля числа.</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lastRenderedPageBreak/>
        <w:t>В повседневной жизни и при изучении других предметов:</w:t>
      </w:r>
    </w:p>
    <w:p w:rsidR="00710C24" w:rsidRPr="00393141" w:rsidRDefault="00710C24" w:rsidP="00666657">
      <w:pPr>
        <w:pStyle w:val="a"/>
        <w:numPr>
          <w:ilvl w:val="0"/>
          <w:numId w:val="211"/>
        </w:numPr>
        <w:tabs>
          <w:tab w:val="left" w:pos="1134"/>
        </w:tabs>
        <w:ind w:left="0" w:firstLine="709"/>
        <w:rPr>
          <w:rFonts w:ascii="Times New Roman" w:hAnsi="Times New Roman"/>
          <w:i/>
          <w:sz w:val="24"/>
          <w:szCs w:val="24"/>
        </w:rPr>
      </w:pPr>
      <w:r w:rsidRPr="00393141">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710C24" w:rsidRPr="00393141" w:rsidRDefault="00710C24" w:rsidP="00666657">
      <w:pPr>
        <w:pStyle w:val="a"/>
        <w:numPr>
          <w:ilvl w:val="0"/>
          <w:numId w:val="211"/>
        </w:numPr>
        <w:tabs>
          <w:tab w:val="left" w:pos="1134"/>
        </w:tabs>
        <w:ind w:left="0" w:firstLine="709"/>
        <w:rPr>
          <w:rFonts w:ascii="Times New Roman" w:hAnsi="Times New Roman"/>
          <w:i/>
          <w:sz w:val="24"/>
          <w:szCs w:val="24"/>
        </w:rPr>
      </w:pPr>
      <w:r w:rsidRPr="00393141">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710C24" w:rsidRPr="00393141" w:rsidRDefault="00710C24" w:rsidP="00666657">
      <w:pPr>
        <w:pStyle w:val="a"/>
        <w:numPr>
          <w:ilvl w:val="0"/>
          <w:numId w:val="211"/>
        </w:numPr>
        <w:tabs>
          <w:tab w:val="left" w:pos="1134"/>
        </w:tabs>
        <w:ind w:left="0" w:firstLine="709"/>
        <w:rPr>
          <w:rFonts w:ascii="Times New Roman" w:hAnsi="Times New Roman"/>
          <w:i/>
          <w:sz w:val="24"/>
          <w:szCs w:val="24"/>
        </w:rPr>
      </w:pPr>
      <w:r w:rsidRPr="00393141">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 xml:space="preserve">Уравнения и неравенства </w:t>
      </w:r>
    </w:p>
    <w:p w:rsidR="00710C24" w:rsidRPr="00393141" w:rsidRDefault="00710C24" w:rsidP="00666657">
      <w:pPr>
        <w:pStyle w:val="a"/>
        <w:numPr>
          <w:ilvl w:val="0"/>
          <w:numId w:val="212"/>
        </w:numPr>
        <w:tabs>
          <w:tab w:val="left" w:pos="1134"/>
        </w:tabs>
        <w:ind w:left="0" w:firstLine="709"/>
        <w:rPr>
          <w:rFonts w:ascii="Times New Roman" w:hAnsi="Times New Roman"/>
          <w:i/>
          <w:sz w:val="24"/>
          <w:szCs w:val="24"/>
        </w:rPr>
      </w:pPr>
      <w:r w:rsidRPr="00393141">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Статистика и теория вероятностей</w:t>
      </w:r>
    </w:p>
    <w:p w:rsidR="00710C24" w:rsidRPr="00393141" w:rsidRDefault="00710C24" w:rsidP="00666657">
      <w:pPr>
        <w:pStyle w:val="a8"/>
        <w:numPr>
          <w:ilvl w:val="0"/>
          <w:numId w:val="213"/>
        </w:numPr>
        <w:tabs>
          <w:tab w:val="left" w:pos="1134"/>
        </w:tabs>
        <w:ind w:left="0" w:firstLine="709"/>
        <w:contextualSpacing w:val="0"/>
        <w:jc w:val="both"/>
        <w:rPr>
          <w:rFonts w:ascii="Times New Roman" w:hAnsi="Times New Roman"/>
          <w:i/>
        </w:rPr>
      </w:pPr>
      <w:r w:rsidRPr="00393141">
        <w:rPr>
          <w:rFonts w:ascii="Times New Roman" w:hAnsi="Times New Roman"/>
          <w:i/>
        </w:rPr>
        <w:t xml:space="preserve">Оперировать понятиями: столбчатые и круговые диаграммы, таблицы данных, среднее арифметическое, </w:t>
      </w:r>
    </w:p>
    <w:p w:rsidR="00710C24" w:rsidRPr="00393141" w:rsidRDefault="00710C24" w:rsidP="00666657">
      <w:pPr>
        <w:pStyle w:val="a"/>
        <w:numPr>
          <w:ilvl w:val="0"/>
          <w:numId w:val="213"/>
        </w:numPr>
        <w:tabs>
          <w:tab w:val="left" w:pos="1134"/>
        </w:tabs>
        <w:ind w:left="0" w:firstLine="709"/>
        <w:rPr>
          <w:rFonts w:ascii="Times New Roman" w:hAnsi="Times New Roman"/>
          <w:i/>
          <w:sz w:val="24"/>
          <w:szCs w:val="24"/>
        </w:rPr>
      </w:pPr>
      <w:r w:rsidRPr="00393141">
        <w:rPr>
          <w:rFonts w:ascii="Times New Roman" w:hAnsi="Times New Roman"/>
          <w:i/>
          <w:sz w:val="24"/>
          <w:szCs w:val="24"/>
        </w:rPr>
        <w:t xml:space="preserve">извлекать, информацию, </w:t>
      </w:r>
      <w:r w:rsidRPr="00393141">
        <w:rPr>
          <w:rStyle w:val="dash041e0431044b0447043d044b0439char1"/>
          <w:i/>
          <w:szCs w:val="24"/>
        </w:rPr>
        <w:t>представленную в таблицах, на диаграммах</w:t>
      </w:r>
      <w:r w:rsidRPr="00393141">
        <w:rPr>
          <w:rFonts w:ascii="Times New Roman" w:hAnsi="Times New Roman"/>
          <w:i/>
          <w:sz w:val="24"/>
          <w:szCs w:val="24"/>
        </w:rPr>
        <w:t>;</w:t>
      </w:r>
    </w:p>
    <w:p w:rsidR="00710C24" w:rsidRPr="00393141" w:rsidRDefault="00710C24" w:rsidP="00666657">
      <w:pPr>
        <w:pStyle w:val="a"/>
        <w:numPr>
          <w:ilvl w:val="0"/>
          <w:numId w:val="213"/>
        </w:numPr>
        <w:tabs>
          <w:tab w:val="left" w:pos="1134"/>
        </w:tabs>
        <w:ind w:left="0" w:firstLine="709"/>
        <w:rPr>
          <w:rFonts w:ascii="Times New Roman" w:hAnsi="Times New Roman"/>
          <w:i/>
          <w:sz w:val="24"/>
          <w:szCs w:val="24"/>
        </w:rPr>
      </w:pPr>
      <w:r w:rsidRPr="00393141">
        <w:rPr>
          <w:rFonts w:ascii="Times New Roman" w:hAnsi="Times New Roman"/>
          <w:i/>
          <w:sz w:val="24"/>
          <w:szCs w:val="24"/>
        </w:rPr>
        <w:t>составлять таблицы, строить диаграммы на основе данных.</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pStyle w:val="a8"/>
        <w:numPr>
          <w:ilvl w:val="0"/>
          <w:numId w:val="214"/>
        </w:numPr>
        <w:tabs>
          <w:tab w:val="left" w:pos="1134"/>
        </w:tabs>
        <w:ind w:left="0" w:firstLine="709"/>
        <w:contextualSpacing w:val="0"/>
        <w:jc w:val="both"/>
        <w:rPr>
          <w:rFonts w:ascii="Times New Roman" w:hAnsi="Times New Roman"/>
          <w:i/>
        </w:rPr>
      </w:pPr>
      <w:r w:rsidRPr="00393141">
        <w:rPr>
          <w:rFonts w:ascii="Times New Roman" w:hAnsi="Times New Roman"/>
          <w:i/>
        </w:rPr>
        <w:t xml:space="preserve">извлекать, интерпретировать и преобразовывать информацию, </w:t>
      </w:r>
      <w:r w:rsidRPr="00393141">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710C24" w:rsidRPr="00393141" w:rsidRDefault="00710C24" w:rsidP="00393141">
      <w:pPr>
        <w:spacing w:after="0" w:line="240" w:lineRule="auto"/>
        <w:rPr>
          <w:rFonts w:ascii="Times New Roman" w:hAnsi="Times New Roman"/>
          <w:b/>
          <w:bCs/>
          <w:sz w:val="24"/>
          <w:szCs w:val="24"/>
        </w:rPr>
      </w:pPr>
      <w:r w:rsidRPr="00393141">
        <w:rPr>
          <w:rFonts w:ascii="Times New Roman" w:hAnsi="Times New Roman"/>
          <w:b/>
          <w:bCs/>
          <w:sz w:val="24"/>
          <w:szCs w:val="24"/>
        </w:rPr>
        <w:t>Текстовые задачи</w:t>
      </w:r>
    </w:p>
    <w:p w:rsidR="00710C24" w:rsidRPr="00393141" w:rsidRDefault="00710C24" w:rsidP="00666657">
      <w:pPr>
        <w:pStyle w:val="a8"/>
        <w:numPr>
          <w:ilvl w:val="0"/>
          <w:numId w:val="215"/>
        </w:numPr>
        <w:tabs>
          <w:tab w:val="left" w:pos="1134"/>
        </w:tabs>
        <w:ind w:left="0" w:firstLine="709"/>
        <w:jc w:val="both"/>
        <w:rPr>
          <w:rFonts w:ascii="Times New Roman" w:hAnsi="Times New Roman"/>
          <w:i/>
        </w:rPr>
      </w:pPr>
      <w:r w:rsidRPr="00393141">
        <w:rPr>
          <w:rFonts w:ascii="Times New Roman" w:hAnsi="Times New Roman"/>
          <w:i/>
        </w:rPr>
        <w:t>Решать простые и сложные задачи разных типов, а также задачи повышенной трудности;</w:t>
      </w:r>
    </w:p>
    <w:p w:rsidR="00710C24" w:rsidRPr="00393141" w:rsidRDefault="00710C24" w:rsidP="00666657">
      <w:pPr>
        <w:pStyle w:val="a8"/>
        <w:numPr>
          <w:ilvl w:val="0"/>
          <w:numId w:val="215"/>
        </w:numPr>
        <w:tabs>
          <w:tab w:val="left" w:pos="1134"/>
        </w:tabs>
        <w:ind w:left="0" w:firstLine="709"/>
        <w:jc w:val="both"/>
        <w:rPr>
          <w:rFonts w:ascii="Times New Roman" w:hAnsi="Times New Roman"/>
          <w:i/>
        </w:rPr>
      </w:pPr>
      <w:r w:rsidRPr="00393141">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710C24" w:rsidRPr="00393141" w:rsidRDefault="00710C24" w:rsidP="00666657">
      <w:pPr>
        <w:pStyle w:val="a8"/>
        <w:numPr>
          <w:ilvl w:val="0"/>
          <w:numId w:val="215"/>
        </w:numPr>
        <w:tabs>
          <w:tab w:val="left" w:pos="1134"/>
        </w:tabs>
        <w:ind w:left="0" w:firstLine="709"/>
        <w:contextualSpacing w:val="0"/>
        <w:jc w:val="both"/>
        <w:rPr>
          <w:rFonts w:ascii="Times New Roman" w:hAnsi="Times New Roman"/>
          <w:i/>
        </w:rPr>
      </w:pPr>
      <w:r w:rsidRPr="00393141">
        <w:rPr>
          <w:rFonts w:ascii="Times New Roman" w:hAnsi="Times New Roman"/>
          <w:i/>
        </w:rPr>
        <w:t>знать и применять оба способа поиска решения задач (от требования к условию и от условия к требованию);</w:t>
      </w:r>
    </w:p>
    <w:p w:rsidR="00710C24" w:rsidRPr="00393141" w:rsidRDefault="00710C24" w:rsidP="00666657">
      <w:pPr>
        <w:pStyle w:val="a8"/>
        <w:numPr>
          <w:ilvl w:val="0"/>
          <w:numId w:val="215"/>
        </w:numPr>
        <w:tabs>
          <w:tab w:val="left" w:pos="1134"/>
        </w:tabs>
        <w:ind w:left="0" w:firstLine="709"/>
        <w:contextualSpacing w:val="0"/>
        <w:jc w:val="both"/>
        <w:rPr>
          <w:rFonts w:ascii="Times New Roman" w:hAnsi="Times New Roman"/>
          <w:i/>
        </w:rPr>
      </w:pPr>
      <w:r w:rsidRPr="00393141">
        <w:rPr>
          <w:rFonts w:ascii="Times New Roman" w:hAnsi="Times New Roman"/>
          <w:i/>
        </w:rPr>
        <w:t>моделировать рассуждения при поиске решения задач с помощью граф-схемы;</w:t>
      </w:r>
    </w:p>
    <w:p w:rsidR="00710C24" w:rsidRPr="00393141" w:rsidRDefault="00710C24" w:rsidP="00666657">
      <w:pPr>
        <w:pStyle w:val="a8"/>
        <w:numPr>
          <w:ilvl w:val="0"/>
          <w:numId w:val="215"/>
        </w:numPr>
        <w:tabs>
          <w:tab w:val="left" w:pos="1134"/>
        </w:tabs>
        <w:ind w:left="0" w:firstLine="709"/>
        <w:contextualSpacing w:val="0"/>
        <w:jc w:val="both"/>
        <w:rPr>
          <w:rFonts w:ascii="Times New Roman" w:hAnsi="Times New Roman"/>
          <w:i/>
        </w:rPr>
      </w:pPr>
      <w:r w:rsidRPr="00393141">
        <w:rPr>
          <w:rFonts w:ascii="Times New Roman" w:hAnsi="Times New Roman"/>
          <w:i/>
        </w:rPr>
        <w:t>выделять этапы решения задачи и содержание каждого этапа;</w:t>
      </w:r>
    </w:p>
    <w:p w:rsidR="00710C24" w:rsidRPr="00393141" w:rsidRDefault="00710C24" w:rsidP="00666657">
      <w:pPr>
        <w:pStyle w:val="a8"/>
        <w:numPr>
          <w:ilvl w:val="0"/>
          <w:numId w:val="215"/>
        </w:numPr>
        <w:tabs>
          <w:tab w:val="left" w:pos="1134"/>
        </w:tabs>
        <w:ind w:left="0" w:firstLine="709"/>
        <w:jc w:val="both"/>
        <w:rPr>
          <w:rFonts w:ascii="Times New Roman" w:hAnsi="Times New Roman"/>
          <w:i/>
        </w:rPr>
      </w:pPr>
      <w:r w:rsidRPr="00393141">
        <w:rPr>
          <w:rFonts w:ascii="Times New Roman" w:hAnsi="Times New Roman"/>
          <w:i/>
        </w:rPr>
        <w:t>интерпретировать вычислительные результаты в задаче, исследовать полученное решение задачи;</w:t>
      </w:r>
    </w:p>
    <w:p w:rsidR="00710C24" w:rsidRPr="00393141" w:rsidRDefault="00710C24" w:rsidP="00666657">
      <w:pPr>
        <w:pStyle w:val="a8"/>
        <w:numPr>
          <w:ilvl w:val="0"/>
          <w:numId w:val="215"/>
        </w:numPr>
        <w:tabs>
          <w:tab w:val="left" w:pos="1134"/>
        </w:tabs>
        <w:ind w:left="0" w:firstLine="709"/>
        <w:jc w:val="both"/>
        <w:rPr>
          <w:rFonts w:ascii="Times New Roman" w:hAnsi="Times New Roman"/>
          <w:i/>
        </w:rPr>
      </w:pPr>
      <w:r w:rsidRPr="00393141">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10C24" w:rsidRPr="00393141" w:rsidRDefault="00710C24" w:rsidP="00666657">
      <w:pPr>
        <w:pStyle w:val="a8"/>
        <w:numPr>
          <w:ilvl w:val="0"/>
          <w:numId w:val="215"/>
        </w:numPr>
        <w:tabs>
          <w:tab w:val="left" w:pos="1134"/>
        </w:tabs>
        <w:ind w:left="0" w:firstLine="709"/>
        <w:jc w:val="both"/>
        <w:rPr>
          <w:rFonts w:ascii="Times New Roman" w:hAnsi="Times New Roman"/>
          <w:i/>
        </w:rPr>
      </w:pPr>
      <w:r w:rsidRPr="00393141">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710C24" w:rsidRPr="00393141" w:rsidRDefault="00710C24" w:rsidP="00666657">
      <w:pPr>
        <w:pStyle w:val="a8"/>
        <w:numPr>
          <w:ilvl w:val="0"/>
          <w:numId w:val="215"/>
        </w:numPr>
        <w:tabs>
          <w:tab w:val="left" w:pos="1134"/>
        </w:tabs>
        <w:ind w:left="0" w:firstLine="709"/>
        <w:jc w:val="both"/>
        <w:rPr>
          <w:rFonts w:ascii="Times New Roman" w:hAnsi="Times New Roman"/>
          <w:i/>
        </w:rPr>
      </w:pPr>
      <w:r w:rsidRPr="00393141">
        <w:rPr>
          <w:rFonts w:ascii="Times New Roman" w:hAnsi="Times New Roman"/>
          <w:i/>
        </w:rPr>
        <w:t xml:space="preserve">решать разнообразные задачи «на части», </w:t>
      </w:r>
    </w:p>
    <w:p w:rsidR="00710C24" w:rsidRPr="00393141" w:rsidRDefault="00710C24" w:rsidP="00666657">
      <w:pPr>
        <w:numPr>
          <w:ilvl w:val="0"/>
          <w:numId w:val="215"/>
        </w:numPr>
        <w:tabs>
          <w:tab w:val="left" w:pos="1134"/>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10C24" w:rsidRPr="00393141" w:rsidRDefault="00710C24" w:rsidP="00666657">
      <w:pPr>
        <w:numPr>
          <w:ilvl w:val="0"/>
          <w:numId w:val="215"/>
        </w:numPr>
        <w:tabs>
          <w:tab w:val="left" w:pos="1134"/>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pStyle w:val="a"/>
        <w:numPr>
          <w:ilvl w:val="0"/>
          <w:numId w:val="216"/>
        </w:numPr>
        <w:tabs>
          <w:tab w:val="left" w:pos="1134"/>
        </w:tabs>
        <w:ind w:left="0" w:firstLine="709"/>
        <w:rPr>
          <w:rFonts w:ascii="Times New Roman" w:hAnsi="Times New Roman"/>
          <w:i/>
          <w:sz w:val="24"/>
          <w:szCs w:val="24"/>
          <w:lang w:eastAsia="en-US"/>
        </w:rPr>
      </w:pPr>
      <w:r w:rsidRPr="00393141">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710C24" w:rsidRPr="00393141" w:rsidRDefault="00710C24" w:rsidP="00666657">
      <w:pPr>
        <w:pStyle w:val="a"/>
        <w:numPr>
          <w:ilvl w:val="0"/>
          <w:numId w:val="216"/>
        </w:numPr>
        <w:tabs>
          <w:tab w:val="left" w:pos="1134"/>
        </w:tabs>
        <w:ind w:left="0" w:firstLine="709"/>
        <w:rPr>
          <w:rFonts w:ascii="Times New Roman" w:hAnsi="Times New Roman"/>
          <w:i/>
          <w:sz w:val="24"/>
          <w:szCs w:val="24"/>
          <w:lang w:eastAsia="en-US"/>
        </w:rPr>
      </w:pPr>
      <w:r w:rsidRPr="00393141">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710C24" w:rsidRPr="00393141" w:rsidRDefault="00710C24" w:rsidP="00666657">
      <w:pPr>
        <w:pStyle w:val="a"/>
        <w:numPr>
          <w:ilvl w:val="0"/>
          <w:numId w:val="216"/>
        </w:numPr>
        <w:tabs>
          <w:tab w:val="left" w:pos="1134"/>
        </w:tabs>
        <w:ind w:left="0" w:firstLine="709"/>
        <w:rPr>
          <w:rFonts w:ascii="Times New Roman" w:hAnsi="Times New Roman"/>
          <w:i/>
          <w:sz w:val="24"/>
          <w:szCs w:val="24"/>
        </w:rPr>
      </w:pPr>
      <w:r w:rsidRPr="00393141">
        <w:rPr>
          <w:rFonts w:ascii="Times New Roman" w:hAnsi="Times New Roman"/>
          <w:i/>
          <w:sz w:val="24"/>
          <w:szCs w:val="24"/>
          <w:lang w:eastAsia="en-US"/>
        </w:rPr>
        <w:t>решать задачи на движение по реке, рассматривая разные системы отсчета.</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lastRenderedPageBreak/>
        <w:t>Наглядная геометрия</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Геометрические фигуры</w:t>
      </w:r>
    </w:p>
    <w:p w:rsidR="00710C24" w:rsidRPr="00393141" w:rsidRDefault="00710C24" w:rsidP="00666657">
      <w:pPr>
        <w:pStyle w:val="a8"/>
        <w:numPr>
          <w:ilvl w:val="0"/>
          <w:numId w:val="217"/>
        </w:numPr>
        <w:tabs>
          <w:tab w:val="left" w:pos="1134"/>
        </w:tabs>
        <w:ind w:left="0" w:firstLine="709"/>
        <w:jc w:val="both"/>
        <w:rPr>
          <w:rFonts w:ascii="Times New Roman" w:hAnsi="Times New Roman"/>
          <w:i/>
        </w:rPr>
      </w:pPr>
      <w:r w:rsidRPr="00393141">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710C24" w:rsidRPr="00393141" w:rsidRDefault="00710C24" w:rsidP="00666657">
      <w:pPr>
        <w:pStyle w:val="a8"/>
        <w:numPr>
          <w:ilvl w:val="0"/>
          <w:numId w:val="217"/>
        </w:numPr>
        <w:tabs>
          <w:tab w:val="left" w:pos="1134"/>
        </w:tabs>
        <w:ind w:left="0" w:firstLine="709"/>
        <w:jc w:val="both"/>
        <w:rPr>
          <w:rFonts w:ascii="Times New Roman" w:hAnsi="Times New Roman"/>
          <w:i/>
        </w:rPr>
      </w:pPr>
      <w:r w:rsidRPr="00393141">
        <w:rPr>
          <w:rFonts w:ascii="Times New Roman" w:hAnsi="Times New Roman"/>
          <w:i/>
        </w:rPr>
        <w:t>изображать изучаемые фигуры от руки и с помощью компьютерных инструментов.</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Измерения и вычисления</w:t>
      </w:r>
    </w:p>
    <w:p w:rsidR="00710C24" w:rsidRPr="00393141" w:rsidRDefault="00710C24" w:rsidP="00666657">
      <w:pPr>
        <w:pStyle w:val="a"/>
        <w:numPr>
          <w:ilvl w:val="0"/>
          <w:numId w:val="218"/>
        </w:numPr>
        <w:tabs>
          <w:tab w:val="left" w:pos="1134"/>
        </w:tabs>
        <w:ind w:left="0" w:firstLine="709"/>
        <w:rPr>
          <w:rFonts w:ascii="Times New Roman" w:hAnsi="Times New Roman"/>
          <w:i/>
          <w:sz w:val="24"/>
          <w:szCs w:val="24"/>
        </w:rPr>
      </w:pPr>
      <w:r w:rsidRPr="00393141">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710C24" w:rsidRPr="00393141" w:rsidRDefault="00710C24" w:rsidP="00666657">
      <w:pPr>
        <w:pStyle w:val="a"/>
        <w:numPr>
          <w:ilvl w:val="0"/>
          <w:numId w:val="218"/>
        </w:numPr>
        <w:tabs>
          <w:tab w:val="left" w:pos="1134"/>
        </w:tabs>
        <w:ind w:left="0" w:firstLine="709"/>
        <w:rPr>
          <w:rFonts w:ascii="Times New Roman" w:hAnsi="Times New Roman"/>
          <w:i/>
          <w:sz w:val="24"/>
          <w:szCs w:val="24"/>
        </w:rPr>
      </w:pPr>
      <w:r w:rsidRPr="00393141">
        <w:rPr>
          <w:rFonts w:ascii="Times New Roman" w:hAnsi="Times New Roman"/>
          <w:i/>
          <w:sz w:val="24"/>
          <w:szCs w:val="24"/>
        </w:rPr>
        <w:t>вычислять площади прямоугольников, квадратов, объемы прямоугольных параллелепипедов, кубов.</w:t>
      </w:r>
    </w:p>
    <w:p w:rsidR="00710C24" w:rsidRPr="00393141" w:rsidRDefault="00710C24" w:rsidP="00393141">
      <w:pPr>
        <w:tabs>
          <w:tab w:val="left" w:pos="1134"/>
        </w:tabs>
        <w:spacing w:after="0" w:line="240" w:lineRule="auto"/>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pStyle w:val="a8"/>
        <w:numPr>
          <w:ilvl w:val="0"/>
          <w:numId w:val="218"/>
        </w:numPr>
        <w:tabs>
          <w:tab w:val="left" w:pos="1134"/>
        </w:tabs>
        <w:ind w:left="0" w:firstLine="709"/>
        <w:jc w:val="both"/>
        <w:rPr>
          <w:rFonts w:ascii="Times New Roman" w:hAnsi="Times New Roman"/>
          <w:i/>
        </w:rPr>
      </w:pPr>
      <w:r w:rsidRPr="00393141">
        <w:rPr>
          <w:rFonts w:ascii="Times New Roman" w:hAnsi="Times New Roman"/>
          <w:i/>
        </w:rPr>
        <w:t>вычислять расстояния на местности в стандартных ситуациях, площади участков прямоугольной формы, объемы комнат;</w:t>
      </w:r>
    </w:p>
    <w:p w:rsidR="00710C24" w:rsidRPr="00393141" w:rsidRDefault="00710C24" w:rsidP="00ED1171">
      <w:pPr>
        <w:pStyle w:val="a8"/>
        <w:numPr>
          <w:ilvl w:val="0"/>
          <w:numId w:val="218"/>
        </w:numPr>
        <w:tabs>
          <w:tab w:val="left" w:pos="1134"/>
        </w:tabs>
        <w:jc w:val="both"/>
        <w:rPr>
          <w:rFonts w:ascii="Times New Roman" w:hAnsi="Times New Roman"/>
          <w:i/>
        </w:rPr>
      </w:pPr>
      <w:r w:rsidRPr="00393141">
        <w:rPr>
          <w:rFonts w:ascii="Times New Roman" w:hAnsi="Times New Roman"/>
          <w:i/>
        </w:rPr>
        <w:t xml:space="preserve">выполнять простейшие построения на местности, необходимые в реальной жизни; </w:t>
      </w:r>
    </w:p>
    <w:p w:rsidR="00710C24" w:rsidRPr="00393141" w:rsidRDefault="00710C24" w:rsidP="00666657">
      <w:pPr>
        <w:pStyle w:val="a8"/>
        <w:numPr>
          <w:ilvl w:val="0"/>
          <w:numId w:val="218"/>
        </w:numPr>
        <w:tabs>
          <w:tab w:val="left" w:pos="1134"/>
        </w:tabs>
        <w:ind w:left="0" w:firstLine="709"/>
        <w:jc w:val="both"/>
        <w:rPr>
          <w:rFonts w:ascii="Times New Roman" w:hAnsi="Times New Roman"/>
          <w:i/>
        </w:rPr>
      </w:pPr>
      <w:r w:rsidRPr="00393141">
        <w:rPr>
          <w:rFonts w:ascii="Times New Roman" w:hAnsi="Times New Roman"/>
          <w:i/>
        </w:rPr>
        <w:t>оценивать размеры реальных объектов окружающего мира.</w:t>
      </w:r>
    </w:p>
    <w:p w:rsidR="00710C24" w:rsidRPr="00393141" w:rsidRDefault="00710C24" w:rsidP="00393141">
      <w:pPr>
        <w:spacing w:after="0" w:line="240" w:lineRule="auto"/>
        <w:rPr>
          <w:rFonts w:ascii="Times New Roman" w:hAnsi="Times New Roman"/>
          <w:b/>
          <w:bCs/>
          <w:sz w:val="24"/>
          <w:szCs w:val="24"/>
        </w:rPr>
      </w:pPr>
      <w:r w:rsidRPr="00393141">
        <w:rPr>
          <w:rFonts w:ascii="Times New Roman" w:hAnsi="Times New Roman"/>
          <w:b/>
          <w:bCs/>
          <w:sz w:val="24"/>
          <w:szCs w:val="24"/>
        </w:rPr>
        <w:t>История математики</w:t>
      </w:r>
    </w:p>
    <w:p w:rsidR="00710C24" w:rsidRPr="00393141" w:rsidRDefault="00710C24" w:rsidP="00666657">
      <w:pPr>
        <w:pStyle w:val="a8"/>
        <w:numPr>
          <w:ilvl w:val="0"/>
          <w:numId w:val="174"/>
        </w:numPr>
        <w:ind w:left="0" w:firstLine="709"/>
        <w:jc w:val="both"/>
        <w:rPr>
          <w:rFonts w:ascii="Times New Roman" w:hAnsi="Times New Roman"/>
          <w:i/>
        </w:rPr>
      </w:pPr>
      <w:r w:rsidRPr="00393141">
        <w:rPr>
          <w:rFonts w:ascii="Times New Roman" w:hAnsi="Times New Roman"/>
          <w:i/>
        </w:rPr>
        <w:t>Характеризовать вклад выдающихся математиков в развитие математики и иных научных областей.</w:t>
      </w:r>
    </w:p>
    <w:p w:rsidR="00710C24" w:rsidRPr="00393141" w:rsidRDefault="00710C24" w:rsidP="00393141">
      <w:pPr>
        <w:pStyle w:val="3"/>
        <w:spacing w:before="0" w:beforeAutospacing="0" w:after="0" w:afterAutospacing="0"/>
        <w:rPr>
          <w:sz w:val="24"/>
          <w:szCs w:val="24"/>
        </w:rPr>
      </w:pPr>
    </w:p>
    <w:p w:rsidR="00710C24" w:rsidRPr="00393141" w:rsidRDefault="00710C24" w:rsidP="00393141">
      <w:pPr>
        <w:pStyle w:val="3"/>
        <w:spacing w:before="0" w:beforeAutospacing="0" w:after="0" w:afterAutospacing="0"/>
        <w:rPr>
          <w:sz w:val="24"/>
          <w:szCs w:val="24"/>
        </w:rPr>
      </w:pPr>
      <w:bookmarkStart w:id="57" w:name="_Toc284662721"/>
      <w:bookmarkStart w:id="58" w:name="_Toc284663347"/>
      <w:r w:rsidRPr="00393141">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7"/>
      <w:bookmarkEnd w:id="58"/>
    </w:p>
    <w:p w:rsidR="00710C24" w:rsidRPr="00393141" w:rsidRDefault="00710C24" w:rsidP="00393141">
      <w:pPr>
        <w:spacing w:after="0" w:line="240" w:lineRule="auto"/>
        <w:rPr>
          <w:rFonts w:ascii="Times New Roman" w:hAnsi="Times New Roman"/>
          <w:sz w:val="24"/>
          <w:szCs w:val="24"/>
        </w:rPr>
      </w:pPr>
      <w:r w:rsidRPr="00393141">
        <w:rPr>
          <w:rFonts w:ascii="Times New Roman" w:hAnsi="Times New Roman"/>
          <w:b/>
          <w:sz w:val="24"/>
          <w:szCs w:val="24"/>
        </w:rPr>
        <w:t>Элементы теории множеств и математической логики</w:t>
      </w:r>
    </w:p>
    <w:p w:rsidR="00710C24" w:rsidRPr="00393141" w:rsidRDefault="00710C24" w:rsidP="00666657">
      <w:pPr>
        <w:pStyle w:val="a8"/>
        <w:numPr>
          <w:ilvl w:val="0"/>
          <w:numId w:val="160"/>
        </w:numPr>
        <w:tabs>
          <w:tab w:val="left" w:pos="1134"/>
        </w:tabs>
        <w:ind w:left="0" w:firstLine="709"/>
        <w:jc w:val="both"/>
        <w:rPr>
          <w:rFonts w:ascii="Times New Roman" w:hAnsi="Times New Roman"/>
        </w:rPr>
      </w:pPr>
      <w:r w:rsidRPr="00393141">
        <w:rPr>
          <w:rFonts w:ascii="Times New Roman" w:hAnsi="Times New Roman"/>
        </w:rPr>
        <w:t>Оперировать на базовом уровне</w:t>
      </w:r>
      <w:r w:rsidRPr="00393141">
        <w:rPr>
          <w:rStyle w:val="af3"/>
          <w:rFonts w:ascii="Times New Roman" w:hAnsi="Times New Roman"/>
        </w:rPr>
        <w:footnoteReference w:id="5"/>
      </w:r>
      <w:r w:rsidRPr="00393141">
        <w:rPr>
          <w:rFonts w:ascii="Times New Roman" w:hAnsi="Times New Roman"/>
        </w:rPr>
        <w:t xml:space="preserve"> понятиями: множество, элемент множества, подмножество, принадлежность;</w:t>
      </w:r>
    </w:p>
    <w:p w:rsidR="00710C24" w:rsidRPr="00393141" w:rsidRDefault="00710C24" w:rsidP="00666657">
      <w:pPr>
        <w:pStyle w:val="a8"/>
        <w:numPr>
          <w:ilvl w:val="0"/>
          <w:numId w:val="160"/>
        </w:numPr>
        <w:tabs>
          <w:tab w:val="left" w:pos="1134"/>
        </w:tabs>
        <w:ind w:left="0" w:firstLine="709"/>
        <w:jc w:val="both"/>
        <w:rPr>
          <w:rFonts w:ascii="Times New Roman" w:hAnsi="Times New Roman"/>
        </w:rPr>
      </w:pPr>
      <w:r w:rsidRPr="00393141">
        <w:rPr>
          <w:rFonts w:ascii="Times New Roman" w:hAnsi="Times New Roman"/>
        </w:rPr>
        <w:t>задавать множества перечислением их элементов;</w:t>
      </w:r>
    </w:p>
    <w:p w:rsidR="00710C24" w:rsidRPr="00393141" w:rsidRDefault="00710C24" w:rsidP="00666657">
      <w:pPr>
        <w:pStyle w:val="a8"/>
        <w:numPr>
          <w:ilvl w:val="0"/>
          <w:numId w:val="160"/>
        </w:numPr>
        <w:tabs>
          <w:tab w:val="left" w:pos="993"/>
          <w:tab w:val="left" w:pos="1134"/>
        </w:tabs>
        <w:ind w:left="0" w:firstLine="709"/>
        <w:jc w:val="both"/>
        <w:rPr>
          <w:rFonts w:ascii="Times New Roman" w:hAnsi="Times New Roman"/>
        </w:rPr>
      </w:pPr>
      <w:r w:rsidRPr="00393141">
        <w:rPr>
          <w:rFonts w:ascii="Times New Roman" w:hAnsi="Times New Roman"/>
        </w:rPr>
        <w:t>находить пересечение, объединение, подмножество в простейших ситуациях;</w:t>
      </w:r>
    </w:p>
    <w:p w:rsidR="00710C24" w:rsidRPr="00393141" w:rsidRDefault="00710C24" w:rsidP="00666657">
      <w:pPr>
        <w:pStyle w:val="a8"/>
        <w:numPr>
          <w:ilvl w:val="0"/>
          <w:numId w:val="160"/>
        </w:numPr>
        <w:tabs>
          <w:tab w:val="left" w:pos="993"/>
        </w:tabs>
        <w:ind w:left="0" w:firstLine="709"/>
        <w:jc w:val="both"/>
        <w:rPr>
          <w:rFonts w:ascii="Times New Roman" w:hAnsi="Times New Roman"/>
        </w:rPr>
      </w:pPr>
      <w:r w:rsidRPr="00393141">
        <w:rPr>
          <w:rFonts w:ascii="Times New Roman" w:hAnsi="Times New Roman"/>
        </w:rPr>
        <w:t>оперировать на базовом уровне понятиями: определение, аксиома, теорема, доказательство;</w:t>
      </w:r>
    </w:p>
    <w:p w:rsidR="00710C24" w:rsidRPr="00393141" w:rsidRDefault="00710C24" w:rsidP="00666657">
      <w:pPr>
        <w:pStyle w:val="a8"/>
        <w:numPr>
          <w:ilvl w:val="0"/>
          <w:numId w:val="160"/>
        </w:numPr>
        <w:tabs>
          <w:tab w:val="left" w:pos="993"/>
          <w:tab w:val="left" w:pos="1134"/>
        </w:tabs>
        <w:ind w:left="0" w:firstLine="709"/>
        <w:jc w:val="both"/>
        <w:rPr>
          <w:rFonts w:ascii="Times New Roman" w:hAnsi="Times New Roman"/>
        </w:rPr>
      </w:pPr>
      <w:r w:rsidRPr="00393141">
        <w:rPr>
          <w:rFonts w:ascii="Times New Roman" w:hAnsi="Times New Roman"/>
        </w:rPr>
        <w:t>приводить примеры и контрпримеры для подтверждения своих высказываний.</w:t>
      </w:r>
    </w:p>
    <w:p w:rsidR="00710C24" w:rsidRPr="00393141" w:rsidRDefault="00710C24" w:rsidP="00393141">
      <w:pPr>
        <w:tabs>
          <w:tab w:val="left" w:pos="1134"/>
        </w:tabs>
        <w:spacing w:after="0" w:line="240" w:lineRule="auto"/>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Числа</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rPr>
      </w:pPr>
      <w:r w:rsidRPr="00393141">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rPr>
      </w:pPr>
      <w:r w:rsidRPr="00393141">
        <w:rPr>
          <w:rFonts w:ascii="Times New Roman" w:hAnsi="Times New Roman"/>
        </w:rPr>
        <w:t>использовать свойства чисел и правила действий при выполнении вычислений;</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rPr>
      </w:pPr>
      <w:r w:rsidRPr="00393141">
        <w:rPr>
          <w:rFonts w:ascii="Times New Roman" w:hAnsi="Times New Roman"/>
        </w:rPr>
        <w:t>использовать признаки делимости на 2, 5, 3, 9, 10 при выполнении вычислений и решении несложных задач;</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rPr>
      </w:pPr>
      <w:r w:rsidRPr="00393141">
        <w:rPr>
          <w:rFonts w:ascii="Times New Roman" w:hAnsi="Times New Roman"/>
        </w:rPr>
        <w:t>выполнять округление рациональных чисел в соответствии с правилами;</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rPr>
      </w:pPr>
      <w:r w:rsidRPr="00393141">
        <w:rPr>
          <w:rFonts w:ascii="Times New Roman" w:hAnsi="Times New Roman"/>
        </w:rPr>
        <w:t xml:space="preserve">оценивать значение квадратного корня из положительного целого числа; </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rPr>
      </w:pPr>
      <w:r w:rsidRPr="00393141">
        <w:rPr>
          <w:rFonts w:ascii="Times New Roman" w:hAnsi="Times New Roman"/>
        </w:rPr>
        <w:t>распознавать рациональные и иррациональные числа;</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rPr>
      </w:pPr>
      <w:r w:rsidRPr="00393141">
        <w:rPr>
          <w:rFonts w:ascii="Times New Roman" w:hAnsi="Times New Roman"/>
        </w:rPr>
        <w:t>сравнивать числа.</w:t>
      </w:r>
    </w:p>
    <w:p w:rsidR="00710C24" w:rsidRPr="00393141" w:rsidRDefault="00710C24" w:rsidP="00393141">
      <w:pPr>
        <w:tabs>
          <w:tab w:val="left" w:pos="1134"/>
        </w:tabs>
        <w:spacing w:after="0" w:line="240" w:lineRule="auto"/>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rPr>
      </w:pPr>
      <w:r w:rsidRPr="00393141">
        <w:rPr>
          <w:rFonts w:ascii="Times New Roman" w:hAnsi="Times New Roman"/>
        </w:rPr>
        <w:t>оценивать результаты вычислений при решении практических задач;</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rPr>
      </w:pPr>
      <w:r w:rsidRPr="00393141">
        <w:rPr>
          <w:rFonts w:ascii="Times New Roman" w:hAnsi="Times New Roman"/>
        </w:rPr>
        <w:t>выполнять сравнение чисел в реальных ситуациях;</w:t>
      </w:r>
    </w:p>
    <w:p w:rsidR="00710C24" w:rsidRPr="00393141" w:rsidRDefault="00710C24" w:rsidP="00666657">
      <w:pPr>
        <w:pStyle w:val="a8"/>
        <w:numPr>
          <w:ilvl w:val="0"/>
          <w:numId w:val="157"/>
        </w:numPr>
        <w:tabs>
          <w:tab w:val="left" w:pos="1134"/>
        </w:tabs>
        <w:ind w:left="0" w:firstLine="709"/>
        <w:jc w:val="both"/>
        <w:rPr>
          <w:rFonts w:ascii="Times New Roman" w:hAnsi="Times New Roman"/>
        </w:rPr>
      </w:pPr>
      <w:r w:rsidRPr="00393141">
        <w:rPr>
          <w:rFonts w:ascii="Times New Roman" w:hAnsi="Times New Roman"/>
        </w:rPr>
        <w:lastRenderedPageBreak/>
        <w:t>составлять числовые выражения при решении практических задач и задач из других учебных предметов.</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Тождественные преобразования</w:t>
      </w:r>
    </w:p>
    <w:p w:rsidR="00710C24" w:rsidRPr="00393141" w:rsidRDefault="00710C24" w:rsidP="00666657">
      <w:pPr>
        <w:pStyle w:val="a8"/>
        <w:numPr>
          <w:ilvl w:val="0"/>
          <w:numId w:val="164"/>
        </w:numPr>
        <w:tabs>
          <w:tab w:val="left" w:pos="1134"/>
        </w:tabs>
        <w:ind w:left="0" w:firstLine="709"/>
        <w:contextualSpacing w:val="0"/>
        <w:jc w:val="both"/>
        <w:rPr>
          <w:rFonts w:ascii="Times New Roman" w:hAnsi="Times New Roman"/>
        </w:rPr>
      </w:pPr>
      <w:r w:rsidRPr="00393141">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710C24" w:rsidRPr="00393141" w:rsidRDefault="00710C24" w:rsidP="00666657">
      <w:pPr>
        <w:pStyle w:val="a8"/>
        <w:numPr>
          <w:ilvl w:val="0"/>
          <w:numId w:val="164"/>
        </w:numPr>
        <w:tabs>
          <w:tab w:val="left" w:pos="1134"/>
        </w:tabs>
        <w:ind w:left="0" w:firstLine="709"/>
        <w:contextualSpacing w:val="0"/>
        <w:jc w:val="both"/>
        <w:rPr>
          <w:rFonts w:ascii="Times New Roman" w:hAnsi="Times New Roman"/>
        </w:rPr>
      </w:pPr>
      <w:r w:rsidRPr="00393141">
        <w:rPr>
          <w:rFonts w:ascii="Times New Roman" w:hAnsi="Times New Roman"/>
        </w:rPr>
        <w:t>выполнять несложные преобразования целых выражений: раскрывать скобки, приводить подобные слагаемые;</w:t>
      </w:r>
    </w:p>
    <w:p w:rsidR="00710C24" w:rsidRPr="00393141" w:rsidRDefault="00710C24" w:rsidP="00666657">
      <w:pPr>
        <w:pStyle w:val="a8"/>
        <w:numPr>
          <w:ilvl w:val="0"/>
          <w:numId w:val="164"/>
        </w:numPr>
        <w:tabs>
          <w:tab w:val="left" w:pos="1134"/>
        </w:tabs>
        <w:ind w:left="0" w:firstLine="709"/>
        <w:contextualSpacing w:val="0"/>
        <w:jc w:val="both"/>
        <w:rPr>
          <w:rFonts w:ascii="Times New Roman" w:hAnsi="Times New Roman"/>
        </w:rPr>
      </w:pPr>
      <w:r w:rsidRPr="00393141">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710C24" w:rsidRPr="00393141" w:rsidRDefault="00710C24" w:rsidP="00666657">
      <w:pPr>
        <w:pStyle w:val="a8"/>
        <w:numPr>
          <w:ilvl w:val="0"/>
          <w:numId w:val="164"/>
        </w:numPr>
        <w:tabs>
          <w:tab w:val="left" w:pos="1134"/>
        </w:tabs>
        <w:ind w:left="0" w:firstLine="709"/>
        <w:contextualSpacing w:val="0"/>
        <w:jc w:val="both"/>
        <w:rPr>
          <w:rFonts w:ascii="Times New Roman" w:hAnsi="Times New Roman"/>
        </w:rPr>
      </w:pPr>
      <w:r w:rsidRPr="00393141">
        <w:rPr>
          <w:rFonts w:ascii="Times New Roman" w:hAnsi="Times New Roman"/>
        </w:rPr>
        <w:t>выполнять несложные преобразования дробно-линейных выражений и выражений с квадратными корнями.</w:t>
      </w:r>
    </w:p>
    <w:p w:rsidR="00710C24" w:rsidRPr="00393141" w:rsidRDefault="00710C24" w:rsidP="00393141">
      <w:pPr>
        <w:tabs>
          <w:tab w:val="left" w:pos="1134"/>
        </w:tabs>
        <w:spacing w:after="0" w:line="240" w:lineRule="auto"/>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pStyle w:val="a8"/>
        <w:numPr>
          <w:ilvl w:val="0"/>
          <w:numId w:val="158"/>
        </w:numPr>
        <w:tabs>
          <w:tab w:val="left" w:pos="1134"/>
        </w:tabs>
        <w:ind w:left="0" w:firstLine="709"/>
        <w:jc w:val="both"/>
        <w:rPr>
          <w:rFonts w:ascii="Times New Roman" w:hAnsi="Times New Roman"/>
        </w:rPr>
      </w:pPr>
      <w:r w:rsidRPr="00393141">
        <w:rPr>
          <w:rFonts w:ascii="Times New Roman" w:hAnsi="Times New Roman"/>
        </w:rPr>
        <w:t xml:space="preserve">понимать смысл записи числа в стандартном виде; </w:t>
      </w:r>
    </w:p>
    <w:p w:rsidR="00710C24" w:rsidRPr="00393141" w:rsidRDefault="00710C24" w:rsidP="00666657">
      <w:pPr>
        <w:pStyle w:val="a8"/>
        <w:numPr>
          <w:ilvl w:val="0"/>
          <w:numId w:val="158"/>
        </w:numPr>
        <w:tabs>
          <w:tab w:val="left" w:pos="1134"/>
        </w:tabs>
        <w:ind w:left="0" w:firstLine="709"/>
        <w:jc w:val="both"/>
        <w:rPr>
          <w:rFonts w:ascii="Times New Roman" w:hAnsi="Times New Roman"/>
        </w:rPr>
      </w:pPr>
      <w:r w:rsidRPr="00393141">
        <w:rPr>
          <w:rFonts w:ascii="Times New Roman" w:hAnsi="Times New Roman"/>
        </w:rPr>
        <w:t>оперировать на базовом уровне понятием «стандартная запись числа».</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Уравнения и неравенства</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проверять справедливость числовых равенств и неравенств;</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решать линейные неравенства и несложные неравенства, сводящиеся к линейным;</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решать системы несложных линейных уравнений, неравенств;</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проверять, является ли данное число решением уравнения (неравенства);</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решать квадратные уравнения по формуле корней квадратного уравнения;</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изображать решения неравенств и их систем на числовой прямой.</w:t>
      </w:r>
    </w:p>
    <w:p w:rsidR="00710C24" w:rsidRPr="00393141" w:rsidRDefault="00710C24" w:rsidP="00393141">
      <w:pPr>
        <w:tabs>
          <w:tab w:val="left" w:pos="1134"/>
        </w:tabs>
        <w:spacing w:after="0" w:line="240" w:lineRule="auto"/>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pStyle w:val="a8"/>
        <w:numPr>
          <w:ilvl w:val="0"/>
          <w:numId w:val="157"/>
        </w:numPr>
        <w:tabs>
          <w:tab w:val="left" w:pos="1134"/>
        </w:tabs>
        <w:ind w:left="0" w:firstLine="709"/>
        <w:jc w:val="both"/>
        <w:rPr>
          <w:rFonts w:ascii="Times New Roman" w:hAnsi="Times New Roman"/>
        </w:rPr>
      </w:pPr>
      <w:r w:rsidRPr="00393141">
        <w:rPr>
          <w:rFonts w:ascii="Times New Roman" w:hAnsi="Times New Roman"/>
        </w:rPr>
        <w:t>составлять и решать линейные уравнения при решении задач, возникающих в других учебных предметах.</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Функции</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 xml:space="preserve">Находить значение функции по заданному значению аргумента; </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находить значение аргумента по заданному значению функции в несложных ситуациях;</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строить график линейной функции;</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определять приближенные значения координат точки пересечения графиков функций;</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710C24" w:rsidRPr="00393141" w:rsidRDefault="00710C24" w:rsidP="00666657">
      <w:pPr>
        <w:pStyle w:val="a8"/>
        <w:numPr>
          <w:ilvl w:val="0"/>
          <w:numId w:val="156"/>
        </w:numPr>
        <w:tabs>
          <w:tab w:val="left" w:pos="1134"/>
        </w:tabs>
        <w:ind w:left="0" w:firstLine="709"/>
        <w:contextualSpacing w:val="0"/>
        <w:jc w:val="both"/>
        <w:rPr>
          <w:rFonts w:ascii="Times New Roman" w:hAnsi="Times New Roman"/>
        </w:rPr>
      </w:pPr>
      <w:r w:rsidRPr="00393141">
        <w:rPr>
          <w:rFonts w:ascii="Times New Roman" w:hAnsi="Times New Roman"/>
        </w:rPr>
        <w:t>решать задачи на прогрессии, в которых ответ может быть получен непосредственным подсчетом без применения формул.</w:t>
      </w:r>
    </w:p>
    <w:p w:rsidR="00710C24" w:rsidRPr="00393141" w:rsidRDefault="00710C24" w:rsidP="00393141">
      <w:pPr>
        <w:tabs>
          <w:tab w:val="left" w:pos="1134"/>
        </w:tabs>
        <w:spacing w:after="0" w:line="240" w:lineRule="auto"/>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pStyle w:val="a8"/>
        <w:numPr>
          <w:ilvl w:val="0"/>
          <w:numId w:val="156"/>
        </w:numPr>
        <w:tabs>
          <w:tab w:val="left" w:pos="1134"/>
        </w:tabs>
        <w:ind w:left="0" w:firstLine="709"/>
        <w:contextualSpacing w:val="0"/>
        <w:jc w:val="both"/>
        <w:rPr>
          <w:rFonts w:ascii="Times New Roman" w:hAnsi="Times New Roman"/>
        </w:rPr>
      </w:pPr>
      <w:r w:rsidRPr="00393141">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710C24" w:rsidRPr="00393141" w:rsidRDefault="00710C24" w:rsidP="00666657">
      <w:pPr>
        <w:pStyle w:val="a8"/>
        <w:numPr>
          <w:ilvl w:val="0"/>
          <w:numId w:val="156"/>
        </w:numPr>
        <w:tabs>
          <w:tab w:val="left" w:pos="1134"/>
        </w:tabs>
        <w:ind w:left="0" w:firstLine="709"/>
        <w:contextualSpacing w:val="0"/>
        <w:jc w:val="both"/>
        <w:rPr>
          <w:rFonts w:ascii="Times New Roman" w:hAnsi="Times New Roman"/>
        </w:rPr>
      </w:pPr>
      <w:r w:rsidRPr="00393141">
        <w:rPr>
          <w:rFonts w:ascii="Times New Roman" w:hAnsi="Times New Roman"/>
        </w:rPr>
        <w:lastRenderedPageBreak/>
        <w:t>использовать свойства линейной функции и ее график при решении задач из других учебных предметов.</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 xml:space="preserve">Статистика и теория вероятностей </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решать простейшие комбинаторные задачи методом прямого и организованного перебора;</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представлять данные в виде таблиц, диаграмм, графиков;</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читать информацию, представленную в виде таблицы, диаграммы, графика;</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 xml:space="preserve">определять </w:t>
      </w:r>
      <w:r w:rsidRPr="00393141">
        <w:rPr>
          <w:rStyle w:val="dash041e0431044b0447043d044b0439char1"/>
          <w:szCs w:val="24"/>
        </w:rPr>
        <w:t>основные статистические характеристики числовых наборов;</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оценивать вероятность события в простейших случаях;</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иметь представление о роли закона больших чисел в массовых явлениях.</w:t>
      </w:r>
    </w:p>
    <w:p w:rsidR="00710C24" w:rsidRPr="00393141" w:rsidRDefault="00710C24" w:rsidP="00393141">
      <w:pPr>
        <w:tabs>
          <w:tab w:val="left" w:pos="1134"/>
        </w:tabs>
        <w:spacing w:after="0" w:line="240" w:lineRule="auto"/>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pStyle w:val="a8"/>
        <w:numPr>
          <w:ilvl w:val="0"/>
          <w:numId w:val="159"/>
        </w:numPr>
        <w:tabs>
          <w:tab w:val="left" w:pos="1134"/>
        </w:tabs>
        <w:ind w:left="0" w:firstLine="709"/>
        <w:contextualSpacing w:val="0"/>
        <w:jc w:val="both"/>
        <w:rPr>
          <w:rFonts w:ascii="Times New Roman" w:hAnsi="Times New Roman"/>
        </w:rPr>
      </w:pPr>
      <w:r w:rsidRPr="00393141">
        <w:rPr>
          <w:rFonts w:ascii="Times New Roman" w:hAnsi="Times New Roman"/>
        </w:rPr>
        <w:t>оценивать количество возможных вариантов методом перебора;</w:t>
      </w:r>
    </w:p>
    <w:p w:rsidR="00710C24" w:rsidRPr="00393141" w:rsidRDefault="00710C24" w:rsidP="00666657">
      <w:pPr>
        <w:pStyle w:val="a8"/>
        <w:numPr>
          <w:ilvl w:val="0"/>
          <w:numId w:val="159"/>
        </w:numPr>
        <w:tabs>
          <w:tab w:val="left" w:pos="1134"/>
        </w:tabs>
        <w:ind w:left="0" w:firstLine="709"/>
        <w:contextualSpacing w:val="0"/>
        <w:jc w:val="both"/>
        <w:rPr>
          <w:rFonts w:ascii="Times New Roman" w:hAnsi="Times New Roman"/>
        </w:rPr>
      </w:pPr>
      <w:r w:rsidRPr="00393141">
        <w:rPr>
          <w:rFonts w:ascii="Times New Roman" w:hAnsi="Times New Roman"/>
        </w:rPr>
        <w:t>иметь представление о роли практически достоверных и маловероятных событий;</w:t>
      </w:r>
    </w:p>
    <w:p w:rsidR="00710C24" w:rsidRPr="00393141" w:rsidRDefault="00710C24" w:rsidP="00666657">
      <w:pPr>
        <w:pStyle w:val="a8"/>
        <w:numPr>
          <w:ilvl w:val="0"/>
          <w:numId w:val="159"/>
        </w:numPr>
        <w:tabs>
          <w:tab w:val="left" w:pos="1134"/>
        </w:tabs>
        <w:ind w:left="0" w:firstLine="709"/>
        <w:contextualSpacing w:val="0"/>
        <w:jc w:val="both"/>
        <w:rPr>
          <w:rFonts w:ascii="Times New Roman" w:hAnsi="Times New Roman"/>
        </w:rPr>
      </w:pPr>
      <w:r w:rsidRPr="00393141">
        <w:rPr>
          <w:rFonts w:ascii="Times New Roman" w:hAnsi="Times New Roman"/>
        </w:rPr>
        <w:t xml:space="preserve">сравнивать </w:t>
      </w:r>
      <w:r w:rsidRPr="00393141">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393141">
        <w:rPr>
          <w:rFonts w:ascii="Times New Roman" w:hAnsi="Times New Roman"/>
        </w:rPr>
        <w:t xml:space="preserve">; </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оценивать вероятность реальных событий и явлений в несложных ситуациях.</w:t>
      </w:r>
    </w:p>
    <w:p w:rsidR="00710C24" w:rsidRPr="00393141" w:rsidRDefault="00710C24" w:rsidP="00393141">
      <w:pPr>
        <w:spacing w:after="0" w:line="240" w:lineRule="auto"/>
        <w:rPr>
          <w:rFonts w:ascii="Times New Roman" w:hAnsi="Times New Roman"/>
          <w:b/>
          <w:bCs/>
          <w:sz w:val="24"/>
          <w:szCs w:val="24"/>
        </w:rPr>
      </w:pPr>
      <w:r w:rsidRPr="00393141">
        <w:rPr>
          <w:rFonts w:ascii="Times New Roman" w:hAnsi="Times New Roman"/>
          <w:b/>
          <w:bCs/>
          <w:sz w:val="24"/>
          <w:szCs w:val="24"/>
        </w:rPr>
        <w:t>Текстовые задачи</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rPr>
      </w:pPr>
      <w:r w:rsidRPr="00393141">
        <w:rPr>
          <w:rFonts w:ascii="Times New Roman" w:hAnsi="Times New Roman"/>
        </w:rPr>
        <w:t>Решать несложные сюжетные задачи разных типов на все арифметические действия;</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rPr>
      </w:pPr>
      <w:r w:rsidRPr="00393141">
        <w:rPr>
          <w:rFonts w:ascii="Times New Roman" w:hAnsi="Times New Roman"/>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rPr>
      </w:pPr>
      <w:r w:rsidRPr="00393141">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rPr>
      </w:pPr>
      <w:r w:rsidRPr="00393141">
        <w:rPr>
          <w:rFonts w:ascii="Times New Roman" w:hAnsi="Times New Roman"/>
        </w:rPr>
        <w:t xml:space="preserve">составлять план решения задачи; </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rPr>
      </w:pPr>
      <w:r w:rsidRPr="00393141">
        <w:rPr>
          <w:rFonts w:ascii="Times New Roman" w:hAnsi="Times New Roman"/>
        </w:rPr>
        <w:t>выделять этапы решения задачи;</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rPr>
      </w:pPr>
      <w:r w:rsidRPr="00393141">
        <w:rPr>
          <w:rFonts w:ascii="Times New Roman" w:hAnsi="Times New Roman"/>
        </w:rPr>
        <w:t>интерпретировать вычислительные результаты в задаче, исследовать полученное решение задачи;</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rPr>
      </w:pPr>
      <w:r w:rsidRPr="00393141">
        <w:rPr>
          <w:rFonts w:ascii="Times New Roman" w:hAnsi="Times New Roman"/>
        </w:rPr>
        <w:t>знать различие скоростей объекта в стоячей воде, против течения и по течению реки;</w:t>
      </w:r>
    </w:p>
    <w:p w:rsidR="00710C24" w:rsidRPr="00393141" w:rsidRDefault="00710C24" w:rsidP="00666657">
      <w:pPr>
        <w:pStyle w:val="a8"/>
        <w:numPr>
          <w:ilvl w:val="0"/>
          <w:numId w:val="157"/>
        </w:numPr>
        <w:tabs>
          <w:tab w:val="left" w:pos="1134"/>
        </w:tabs>
        <w:ind w:left="0" w:firstLine="709"/>
        <w:jc w:val="both"/>
        <w:rPr>
          <w:rFonts w:ascii="Times New Roman" w:hAnsi="Times New Roman"/>
        </w:rPr>
      </w:pPr>
      <w:r w:rsidRPr="00393141">
        <w:rPr>
          <w:rFonts w:ascii="Times New Roman" w:hAnsi="Times New Roman"/>
        </w:rPr>
        <w:t>решать задачи на нахождение части числа и числа по его части;</w:t>
      </w:r>
    </w:p>
    <w:p w:rsidR="00710C24" w:rsidRPr="00393141" w:rsidRDefault="00710C24" w:rsidP="00666657">
      <w:pPr>
        <w:pStyle w:val="a8"/>
        <w:numPr>
          <w:ilvl w:val="0"/>
          <w:numId w:val="157"/>
        </w:numPr>
        <w:tabs>
          <w:tab w:val="left" w:pos="1134"/>
        </w:tabs>
        <w:ind w:left="0" w:firstLine="709"/>
        <w:jc w:val="both"/>
        <w:rPr>
          <w:rFonts w:ascii="Times New Roman" w:hAnsi="Times New Roman"/>
        </w:rPr>
      </w:pPr>
      <w:r w:rsidRPr="00393141">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710C24" w:rsidRPr="00393141" w:rsidRDefault="00710C24" w:rsidP="00666657">
      <w:pPr>
        <w:pStyle w:val="a8"/>
        <w:numPr>
          <w:ilvl w:val="0"/>
          <w:numId w:val="157"/>
        </w:numPr>
        <w:tabs>
          <w:tab w:val="left" w:pos="1134"/>
        </w:tabs>
        <w:ind w:left="0" w:firstLine="709"/>
        <w:jc w:val="both"/>
        <w:rPr>
          <w:rFonts w:ascii="Times New Roman" w:hAnsi="Times New Roman"/>
        </w:rPr>
      </w:pPr>
      <w:r w:rsidRPr="00393141">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710C24" w:rsidRPr="00393141" w:rsidRDefault="00710C24" w:rsidP="00666657">
      <w:pPr>
        <w:pStyle w:val="a8"/>
        <w:numPr>
          <w:ilvl w:val="0"/>
          <w:numId w:val="157"/>
        </w:numPr>
        <w:tabs>
          <w:tab w:val="left" w:pos="1134"/>
        </w:tabs>
        <w:ind w:left="0" w:firstLine="709"/>
        <w:jc w:val="both"/>
        <w:rPr>
          <w:rFonts w:ascii="Times New Roman" w:hAnsi="Times New Roman"/>
        </w:rPr>
      </w:pPr>
      <w:r w:rsidRPr="00393141">
        <w:rPr>
          <w:rFonts w:ascii="Times New Roman" w:hAnsi="Times New Roman"/>
        </w:rPr>
        <w:t>решать несложные логические задачи методом рассуждений.</w:t>
      </w:r>
    </w:p>
    <w:p w:rsidR="00710C24" w:rsidRPr="00393141" w:rsidRDefault="00710C24" w:rsidP="00393141">
      <w:pPr>
        <w:tabs>
          <w:tab w:val="left" w:pos="1134"/>
        </w:tabs>
        <w:spacing w:after="0" w:line="240" w:lineRule="auto"/>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numPr>
          <w:ilvl w:val="0"/>
          <w:numId w:val="169"/>
        </w:numPr>
        <w:tabs>
          <w:tab w:val="left" w:pos="1134"/>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Геометрические фигуры</w:t>
      </w:r>
    </w:p>
    <w:p w:rsidR="00710C24" w:rsidRPr="00393141" w:rsidRDefault="00710C24" w:rsidP="00666657">
      <w:pPr>
        <w:pStyle w:val="a"/>
        <w:numPr>
          <w:ilvl w:val="0"/>
          <w:numId w:val="166"/>
        </w:numPr>
        <w:tabs>
          <w:tab w:val="left" w:pos="1134"/>
        </w:tabs>
        <w:ind w:left="0" w:firstLine="709"/>
        <w:rPr>
          <w:rFonts w:ascii="Times New Roman" w:hAnsi="Times New Roman"/>
          <w:sz w:val="24"/>
          <w:szCs w:val="24"/>
        </w:rPr>
      </w:pPr>
      <w:r w:rsidRPr="00393141">
        <w:rPr>
          <w:rFonts w:ascii="Times New Roman" w:hAnsi="Times New Roman"/>
          <w:sz w:val="24"/>
          <w:szCs w:val="24"/>
        </w:rPr>
        <w:t>Оперировать на базовом уровне понятиями геометрических фигур;</w:t>
      </w:r>
    </w:p>
    <w:p w:rsidR="00710C24" w:rsidRPr="00393141" w:rsidRDefault="00710C24" w:rsidP="00666657">
      <w:pPr>
        <w:pStyle w:val="a"/>
        <w:numPr>
          <w:ilvl w:val="0"/>
          <w:numId w:val="166"/>
        </w:numPr>
        <w:tabs>
          <w:tab w:val="left" w:pos="1134"/>
        </w:tabs>
        <w:ind w:left="0" w:firstLine="709"/>
        <w:rPr>
          <w:rFonts w:ascii="Times New Roman" w:hAnsi="Times New Roman"/>
          <w:sz w:val="24"/>
          <w:szCs w:val="24"/>
        </w:rPr>
      </w:pPr>
      <w:r w:rsidRPr="00393141">
        <w:rPr>
          <w:rFonts w:ascii="Times New Roman" w:hAnsi="Times New Roman"/>
          <w:sz w:val="24"/>
          <w:szCs w:val="24"/>
        </w:rPr>
        <w:t>извлекать информацию о геометрических фигурах, представленную на чертежах в явном виде;</w:t>
      </w:r>
    </w:p>
    <w:p w:rsidR="00710C24" w:rsidRPr="00393141" w:rsidRDefault="00710C24" w:rsidP="00666657">
      <w:pPr>
        <w:pStyle w:val="a"/>
        <w:numPr>
          <w:ilvl w:val="0"/>
          <w:numId w:val="166"/>
        </w:numPr>
        <w:tabs>
          <w:tab w:val="left" w:pos="1134"/>
        </w:tabs>
        <w:ind w:left="0" w:firstLine="709"/>
        <w:rPr>
          <w:rFonts w:ascii="Times New Roman" w:hAnsi="Times New Roman"/>
          <w:sz w:val="24"/>
          <w:szCs w:val="24"/>
        </w:rPr>
      </w:pPr>
      <w:r w:rsidRPr="00393141">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710C24" w:rsidRPr="00393141" w:rsidRDefault="00710C24" w:rsidP="00666657">
      <w:pPr>
        <w:pStyle w:val="a"/>
        <w:numPr>
          <w:ilvl w:val="0"/>
          <w:numId w:val="166"/>
        </w:numPr>
        <w:tabs>
          <w:tab w:val="left" w:pos="1134"/>
        </w:tabs>
        <w:ind w:left="0" w:firstLine="709"/>
        <w:rPr>
          <w:rFonts w:ascii="Times New Roman" w:hAnsi="Times New Roman"/>
          <w:i/>
          <w:sz w:val="24"/>
          <w:szCs w:val="24"/>
        </w:rPr>
      </w:pPr>
      <w:r w:rsidRPr="00393141">
        <w:rPr>
          <w:rFonts w:ascii="Times New Roman" w:hAnsi="Times New Roman"/>
          <w:sz w:val="24"/>
          <w:szCs w:val="24"/>
        </w:rPr>
        <w:t xml:space="preserve">решать задачи на нахождение геометрических величин по образцам или алгоритмам. </w:t>
      </w:r>
    </w:p>
    <w:p w:rsidR="00710C24" w:rsidRPr="00393141" w:rsidRDefault="00710C24" w:rsidP="00393141">
      <w:pPr>
        <w:pStyle w:val="a"/>
        <w:numPr>
          <w:ilvl w:val="0"/>
          <w:numId w:val="0"/>
        </w:numPr>
        <w:tabs>
          <w:tab w:val="left" w:pos="1134"/>
        </w:tabs>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numPr>
          <w:ilvl w:val="0"/>
          <w:numId w:val="167"/>
        </w:numPr>
        <w:tabs>
          <w:tab w:val="left" w:pos="1134"/>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lastRenderedPageBreak/>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710C24" w:rsidRPr="00393141" w:rsidRDefault="00710C24" w:rsidP="00393141">
      <w:pPr>
        <w:spacing w:after="0" w:line="240" w:lineRule="auto"/>
        <w:rPr>
          <w:rFonts w:ascii="Times New Roman" w:hAnsi="Times New Roman"/>
          <w:b/>
          <w:bCs/>
          <w:sz w:val="24"/>
          <w:szCs w:val="24"/>
        </w:rPr>
      </w:pPr>
      <w:r w:rsidRPr="00393141">
        <w:rPr>
          <w:rFonts w:ascii="Times New Roman" w:hAnsi="Times New Roman"/>
          <w:b/>
          <w:bCs/>
          <w:sz w:val="24"/>
          <w:szCs w:val="24"/>
        </w:rPr>
        <w:t>Отношения</w:t>
      </w:r>
    </w:p>
    <w:p w:rsidR="00710C24" w:rsidRPr="00393141" w:rsidRDefault="00710C24" w:rsidP="00666657">
      <w:pPr>
        <w:numPr>
          <w:ilvl w:val="0"/>
          <w:numId w:val="156"/>
        </w:numPr>
        <w:tabs>
          <w:tab w:val="left" w:pos="34"/>
          <w:tab w:val="left" w:pos="1134"/>
        </w:tabs>
        <w:spacing w:after="0" w:line="240" w:lineRule="auto"/>
        <w:ind w:left="0" w:firstLine="709"/>
        <w:jc w:val="both"/>
        <w:rPr>
          <w:rFonts w:ascii="Times New Roman" w:hAnsi="Times New Roman"/>
          <w:sz w:val="24"/>
          <w:szCs w:val="24"/>
          <w:lang w:eastAsia="ru-RU"/>
        </w:rPr>
      </w:pPr>
      <w:r w:rsidRPr="00393141">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710C24" w:rsidRPr="00393141" w:rsidRDefault="00710C24" w:rsidP="00393141">
      <w:pPr>
        <w:pStyle w:val="a"/>
        <w:numPr>
          <w:ilvl w:val="0"/>
          <w:numId w:val="0"/>
        </w:numPr>
        <w:tabs>
          <w:tab w:val="left" w:pos="1134"/>
        </w:tabs>
        <w:rPr>
          <w:rFonts w:ascii="Times New Roman" w:hAnsi="Times New Roman"/>
          <w:b/>
          <w:sz w:val="24"/>
          <w:szCs w:val="24"/>
        </w:rPr>
      </w:pPr>
      <w:r w:rsidRPr="00393141">
        <w:rPr>
          <w:rFonts w:ascii="Times New Roman" w:hAnsi="Times New Roman"/>
          <w:b/>
          <w:sz w:val="24"/>
          <w:szCs w:val="24"/>
        </w:rPr>
        <w:t xml:space="preserve">В повседневной жизни и при изучении других предметов: </w:t>
      </w:r>
    </w:p>
    <w:p w:rsidR="00710C24" w:rsidRPr="00393141" w:rsidRDefault="00710C24" w:rsidP="00666657">
      <w:pPr>
        <w:pStyle w:val="a8"/>
        <w:numPr>
          <w:ilvl w:val="0"/>
          <w:numId w:val="156"/>
        </w:numPr>
        <w:tabs>
          <w:tab w:val="left" w:pos="34"/>
          <w:tab w:val="left" w:pos="1134"/>
        </w:tabs>
        <w:ind w:left="0" w:firstLine="709"/>
        <w:jc w:val="both"/>
        <w:rPr>
          <w:rFonts w:ascii="Times New Roman" w:hAnsi="Times New Roman"/>
        </w:rPr>
      </w:pPr>
      <w:r w:rsidRPr="00393141">
        <w:rPr>
          <w:rFonts w:ascii="Times New Roman" w:hAnsi="Times New Roman"/>
        </w:rPr>
        <w:t>использовать отношения для решения простейших задач, возникающих в реальной жизни.</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Измерения и вычисления</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710C24" w:rsidRPr="00393141" w:rsidRDefault="00710C24" w:rsidP="00393141">
      <w:pPr>
        <w:tabs>
          <w:tab w:val="left" w:pos="1134"/>
        </w:tabs>
        <w:spacing w:after="0" w:line="240" w:lineRule="auto"/>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pStyle w:val="a"/>
        <w:numPr>
          <w:ilvl w:val="0"/>
          <w:numId w:val="165"/>
        </w:numPr>
        <w:tabs>
          <w:tab w:val="left" w:pos="1134"/>
        </w:tabs>
        <w:ind w:left="0" w:firstLine="709"/>
        <w:rPr>
          <w:rFonts w:ascii="Times New Roman" w:hAnsi="Times New Roman"/>
          <w:sz w:val="24"/>
          <w:szCs w:val="24"/>
        </w:rPr>
      </w:pPr>
      <w:r w:rsidRPr="00393141">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Геометрические построения</w:t>
      </w:r>
    </w:p>
    <w:p w:rsidR="00710C24" w:rsidRPr="00393141" w:rsidRDefault="00710C24" w:rsidP="00666657">
      <w:pPr>
        <w:numPr>
          <w:ilvl w:val="0"/>
          <w:numId w:val="163"/>
        </w:numPr>
        <w:tabs>
          <w:tab w:val="left" w:pos="0"/>
          <w:tab w:val="left" w:pos="1134"/>
        </w:tabs>
        <w:spacing w:after="0" w:line="240" w:lineRule="auto"/>
        <w:ind w:left="0" w:firstLine="709"/>
        <w:jc w:val="both"/>
        <w:rPr>
          <w:rFonts w:ascii="Times New Roman" w:hAnsi="Times New Roman"/>
          <w:sz w:val="24"/>
          <w:szCs w:val="24"/>
          <w:lang w:eastAsia="ru-RU"/>
        </w:rPr>
      </w:pPr>
      <w:r w:rsidRPr="00393141">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710C24" w:rsidRPr="00393141" w:rsidRDefault="00710C24" w:rsidP="00393141">
      <w:pPr>
        <w:pStyle w:val="a"/>
        <w:numPr>
          <w:ilvl w:val="0"/>
          <w:numId w:val="0"/>
        </w:numPr>
        <w:tabs>
          <w:tab w:val="left" w:pos="1134"/>
        </w:tabs>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numPr>
          <w:ilvl w:val="0"/>
          <w:numId w:val="163"/>
        </w:numPr>
        <w:tabs>
          <w:tab w:val="left" w:pos="0"/>
          <w:tab w:val="left" w:pos="1134"/>
        </w:tabs>
        <w:spacing w:after="0" w:line="240" w:lineRule="auto"/>
        <w:ind w:left="0" w:firstLine="709"/>
        <w:jc w:val="both"/>
        <w:rPr>
          <w:rFonts w:ascii="Times New Roman" w:hAnsi="Times New Roman"/>
          <w:sz w:val="24"/>
          <w:szCs w:val="24"/>
          <w:lang w:eastAsia="ru-RU"/>
        </w:rPr>
      </w:pPr>
      <w:r w:rsidRPr="00393141">
        <w:rPr>
          <w:rFonts w:ascii="Times New Roman" w:hAnsi="Times New Roman"/>
          <w:sz w:val="24"/>
          <w:szCs w:val="24"/>
        </w:rPr>
        <w:t>выполнять простейшие построения на местности, необходимые в реальной жизни.</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Геометрические преобразования</w:t>
      </w:r>
    </w:p>
    <w:p w:rsidR="00710C24" w:rsidRPr="00393141" w:rsidRDefault="00710C24" w:rsidP="00666657">
      <w:pPr>
        <w:pStyle w:val="a"/>
        <w:numPr>
          <w:ilvl w:val="0"/>
          <w:numId w:val="162"/>
        </w:numPr>
        <w:tabs>
          <w:tab w:val="left" w:pos="1134"/>
        </w:tabs>
        <w:ind w:left="0" w:firstLine="709"/>
        <w:rPr>
          <w:rFonts w:ascii="Times New Roman" w:hAnsi="Times New Roman"/>
          <w:sz w:val="24"/>
          <w:szCs w:val="24"/>
        </w:rPr>
      </w:pPr>
      <w:r w:rsidRPr="00393141">
        <w:rPr>
          <w:rFonts w:ascii="Times New Roman" w:hAnsi="Times New Roman"/>
          <w:sz w:val="24"/>
          <w:szCs w:val="24"/>
        </w:rPr>
        <w:t>Строить фигуру, симметричную данной фигуре относительно оси и точки.</w:t>
      </w:r>
    </w:p>
    <w:p w:rsidR="00710C24" w:rsidRPr="00393141" w:rsidRDefault="00710C24" w:rsidP="00393141">
      <w:pPr>
        <w:tabs>
          <w:tab w:val="left" w:pos="1134"/>
        </w:tabs>
        <w:spacing w:after="0" w:line="240" w:lineRule="auto"/>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pStyle w:val="a"/>
        <w:numPr>
          <w:ilvl w:val="0"/>
          <w:numId w:val="162"/>
        </w:numPr>
        <w:tabs>
          <w:tab w:val="left" w:pos="1134"/>
        </w:tabs>
        <w:ind w:left="0" w:firstLine="709"/>
        <w:rPr>
          <w:rFonts w:ascii="Times New Roman" w:hAnsi="Times New Roman"/>
          <w:sz w:val="24"/>
          <w:szCs w:val="24"/>
        </w:rPr>
      </w:pPr>
      <w:r w:rsidRPr="00393141">
        <w:rPr>
          <w:rFonts w:ascii="Times New Roman" w:hAnsi="Times New Roman"/>
          <w:sz w:val="24"/>
          <w:szCs w:val="24"/>
        </w:rPr>
        <w:t>распознавать движение объектов в окружающем мире;</w:t>
      </w:r>
    </w:p>
    <w:p w:rsidR="00710C24" w:rsidRPr="00393141" w:rsidRDefault="00710C24" w:rsidP="00666657">
      <w:pPr>
        <w:pStyle w:val="a"/>
        <w:numPr>
          <w:ilvl w:val="0"/>
          <w:numId w:val="162"/>
        </w:numPr>
        <w:tabs>
          <w:tab w:val="left" w:pos="1134"/>
        </w:tabs>
        <w:ind w:left="0" w:firstLine="709"/>
        <w:rPr>
          <w:rFonts w:ascii="Times New Roman" w:hAnsi="Times New Roman"/>
          <w:sz w:val="24"/>
          <w:szCs w:val="24"/>
        </w:rPr>
      </w:pPr>
      <w:r w:rsidRPr="00393141">
        <w:rPr>
          <w:rFonts w:ascii="Times New Roman" w:hAnsi="Times New Roman"/>
          <w:sz w:val="24"/>
          <w:szCs w:val="24"/>
        </w:rPr>
        <w:t>распознавать симметричные фигуры в окружающем мире.</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Векторы и координаты на плоскости</w:t>
      </w:r>
    </w:p>
    <w:p w:rsidR="00710C24" w:rsidRPr="00393141" w:rsidRDefault="00710C24" w:rsidP="00666657">
      <w:pPr>
        <w:pStyle w:val="a"/>
        <w:numPr>
          <w:ilvl w:val="0"/>
          <w:numId w:val="161"/>
        </w:numPr>
        <w:tabs>
          <w:tab w:val="left" w:pos="1134"/>
        </w:tabs>
        <w:ind w:left="0" w:firstLine="709"/>
        <w:rPr>
          <w:rFonts w:ascii="Times New Roman" w:hAnsi="Times New Roman"/>
          <w:sz w:val="24"/>
          <w:szCs w:val="24"/>
        </w:rPr>
      </w:pPr>
      <w:r w:rsidRPr="00393141">
        <w:rPr>
          <w:rFonts w:ascii="Times New Roman" w:hAnsi="Times New Roman"/>
          <w:sz w:val="24"/>
          <w:szCs w:val="24"/>
        </w:rPr>
        <w:t>Оперировать на базовом уровне понятиями вектор, сумма векторов</w:t>
      </w:r>
      <w:r w:rsidRPr="00393141">
        <w:rPr>
          <w:rFonts w:ascii="Times New Roman" w:hAnsi="Times New Roman"/>
          <w:i/>
          <w:sz w:val="24"/>
          <w:szCs w:val="24"/>
        </w:rPr>
        <w:t xml:space="preserve">, </w:t>
      </w:r>
      <w:r w:rsidRPr="00393141">
        <w:rPr>
          <w:rFonts w:ascii="Times New Roman" w:hAnsi="Times New Roman"/>
          <w:sz w:val="24"/>
          <w:szCs w:val="24"/>
        </w:rPr>
        <w:t>произведение вектора на число, координаты на плоскости;</w:t>
      </w:r>
    </w:p>
    <w:p w:rsidR="00710C24" w:rsidRPr="00393141" w:rsidRDefault="00710C24" w:rsidP="00666657">
      <w:pPr>
        <w:pStyle w:val="a"/>
        <w:numPr>
          <w:ilvl w:val="0"/>
          <w:numId w:val="161"/>
        </w:numPr>
        <w:tabs>
          <w:tab w:val="left" w:pos="1134"/>
        </w:tabs>
        <w:ind w:left="0" w:firstLine="709"/>
        <w:rPr>
          <w:rFonts w:ascii="Times New Roman" w:hAnsi="Times New Roman"/>
          <w:sz w:val="24"/>
          <w:szCs w:val="24"/>
        </w:rPr>
      </w:pPr>
      <w:r w:rsidRPr="00393141">
        <w:rPr>
          <w:rFonts w:ascii="Times New Roman" w:hAnsi="Times New Roman"/>
          <w:sz w:val="24"/>
          <w:szCs w:val="24"/>
        </w:rPr>
        <w:t>определять приближенно координаты точки по ее изображению на координатной плоскости.</w:t>
      </w:r>
    </w:p>
    <w:p w:rsidR="00710C24" w:rsidRPr="00393141" w:rsidRDefault="00710C24" w:rsidP="00393141">
      <w:pPr>
        <w:pStyle w:val="a"/>
        <w:numPr>
          <w:ilvl w:val="0"/>
          <w:numId w:val="0"/>
        </w:numPr>
        <w:tabs>
          <w:tab w:val="left" w:pos="1134"/>
        </w:tabs>
        <w:rPr>
          <w:rFonts w:ascii="Times New Roman" w:hAnsi="Times New Roman"/>
          <w:b/>
          <w:sz w:val="24"/>
          <w:szCs w:val="24"/>
        </w:rPr>
      </w:pPr>
      <w:r w:rsidRPr="00393141">
        <w:rPr>
          <w:rFonts w:ascii="Times New Roman" w:hAnsi="Times New Roman"/>
          <w:b/>
          <w:sz w:val="24"/>
          <w:szCs w:val="24"/>
        </w:rPr>
        <w:t xml:space="preserve">В повседневной жизни и при изучении других предметов: </w:t>
      </w:r>
    </w:p>
    <w:p w:rsidR="00710C24" w:rsidRPr="00393141" w:rsidRDefault="00710C24" w:rsidP="00666657">
      <w:pPr>
        <w:pStyle w:val="a"/>
        <w:numPr>
          <w:ilvl w:val="0"/>
          <w:numId w:val="161"/>
        </w:numPr>
        <w:tabs>
          <w:tab w:val="left" w:pos="1134"/>
        </w:tabs>
        <w:ind w:left="0" w:firstLine="709"/>
        <w:rPr>
          <w:rFonts w:ascii="Times New Roman" w:hAnsi="Times New Roman"/>
          <w:sz w:val="24"/>
          <w:szCs w:val="24"/>
        </w:rPr>
      </w:pPr>
      <w:r w:rsidRPr="00393141">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710C24" w:rsidRPr="00393141" w:rsidRDefault="00710C24" w:rsidP="00393141">
      <w:pPr>
        <w:spacing w:after="0" w:line="240" w:lineRule="auto"/>
        <w:rPr>
          <w:rFonts w:ascii="Times New Roman" w:hAnsi="Times New Roman"/>
          <w:b/>
          <w:bCs/>
          <w:sz w:val="24"/>
          <w:szCs w:val="24"/>
        </w:rPr>
      </w:pPr>
      <w:r w:rsidRPr="00393141">
        <w:rPr>
          <w:rFonts w:ascii="Times New Roman" w:hAnsi="Times New Roman"/>
          <w:b/>
          <w:bCs/>
          <w:sz w:val="24"/>
          <w:szCs w:val="24"/>
        </w:rPr>
        <w:t>История математики</w:t>
      </w:r>
    </w:p>
    <w:p w:rsidR="00710C24" w:rsidRPr="00393141" w:rsidRDefault="00710C24" w:rsidP="00666657">
      <w:pPr>
        <w:numPr>
          <w:ilvl w:val="0"/>
          <w:numId w:val="168"/>
        </w:numPr>
        <w:tabs>
          <w:tab w:val="left" w:pos="34"/>
          <w:tab w:val="left" w:pos="1134"/>
        </w:tabs>
        <w:spacing w:after="0" w:line="240" w:lineRule="auto"/>
        <w:ind w:left="0" w:firstLine="709"/>
        <w:jc w:val="both"/>
        <w:rPr>
          <w:rFonts w:ascii="Times New Roman" w:hAnsi="Times New Roman"/>
          <w:sz w:val="24"/>
          <w:szCs w:val="24"/>
          <w:lang w:eastAsia="ru-RU"/>
        </w:rPr>
      </w:pPr>
      <w:r w:rsidRPr="00393141">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710C24" w:rsidRPr="00393141" w:rsidRDefault="00710C24" w:rsidP="00666657">
      <w:pPr>
        <w:numPr>
          <w:ilvl w:val="0"/>
          <w:numId w:val="168"/>
        </w:numPr>
        <w:tabs>
          <w:tab w:val="left" w:pos="34"/>
          <w:tab w:val="left" w:pos="1134"/>
        </w:tabs>
        <w:spacing w:after="0" w:line="240" w:lineRule="auto"/>
        <w:ind w:left="0" w:firstLine="709"/>
        <w:jc w:val="both"/>
        <w:rPr>
          <w:rFonts w:ascii="Times New Roman" w:hAnsi="Times New Roman"/>
          <w:sz w:val="24"/>
          <w:szCs w:val="24"/>
          <w:lang w:eastAsia="ru-RU"/>
        </w:rPr>
      </w:pPr>
      <w:r w:rsidRPr="00393141">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710C24" w:rsidRPr="00393141" w:rsidRDefault="00710C24" w:rsidP="00666657">
      <w:pPr>
        <w:numPr>
          <w:ilvl w:val="0"/>
          <w:numId w:val="168"/>
        </w:numPr>
        <w:tabs>
          <w:tab w:val="left" w:pos="34"/>
          <w:tab w:val="left" w:pos="1134"/>
        </w:tabs>
        <w:spacing w:after="0" w:line="240" w:lineRule="auto"/>
        <w:ind w:left="0" w:firstLine="709"/>
        <w:jc w:val="both"/>
        <w:rPr>
          <w:rFonts w:ascii="Times New Roman" w:hAnsi="Times New Roman"/>
          <w:sz w:val="24"/>
          <w:szCs w:val="24"/>
          <w:lang w:eastAsia="ru-RU"/>
        </w:rPr>
      </w:pPr>
      <w:r w:rsidRPr="00393141">
        <w:rPr>
          <w:rFonts w:ascii="Times New Roman" w:hAnsi="Times New Roman"/>
          <w:sz w:val="24"/>
          <w:szCs w:val="24"/>
        </w:rPr>
        <w:t>понимать роль математики в развитии России.</w:t>
      </w:r>
    </w:p>
    <w:p w:rsidR="00710C24" w:rsidRPr="00393141" w:rsidRDefault="00710C24" w:rsidP="00393141">
      <w:pPr>
        <w:spacing w:after="0" w:line="240" w:lineRule="auto"/>
        <w:rPr>
          <w:rFonts w:ascii="Times New Roman" w:hAnsi="Times New Roman"/>
          <w:b/>
          <w:bCs/>
          <w:sz w:val="24"/>
          <w:szCs w:val="24"/>
        </w:rPr>
      </w:pPr>
      <w:r w:rsidRPr="00393141">
        <w:rPr>
          <w:rFonts w:ascii="Times New Roman" w:hAnsi="Times New Roman"/>
          <w:b/>
          <w:bCs/>
          <w:sz w:val="24"/>
          <w:szCs w:val="24"/>
        </w:rPr>
        <w:t xml:space="preserve">Методы математики </w:t>
      </w:r>
    </w:p>
    <w:p w:rsidR="00710C24" w:rsidRPr="00393141" w:rsidRDefault="00710C24" w:rsidP="00666657">
      <w:pPr>
        <w:numPr>
          <w:ilvl w:val="0"/>
          <w:numId w:val="168"/>
        </w:numPr>
        <w:tabs>
          <w:tab w:val="left" w:pos="34"/>
          <w:tab w:val="left" w:pos="1134"/>
        </w:tabs>
        <w:spacing w:after="0" w:line="240" w:lineRule="auto"/>
        <w:ind w:left="0" w:firstLine="709"/>
        <w:jc w:val="both"/>
        <w:rPr>
          <w:rFonts w:ascii="Times New Roman" w:hAnsi="Times New Roman"/>
          <w:sz w:val="24"/>
          <w:szCs w:val="24"/>
          <w:lang w:eastAsia="ru-RU"/>
        </w:rPr>
      </w:pPr>
      <w:r w:rsidRPr="00393141">
        <w:rPr>
          <w:rFonts w:ascii="Times New Roman" w:hAnsi="Times New Roman"/>
          <w:sz w:val="24"/>
          <w:szCs w:val="24"/>
          <w:lang w:eastAsia="ru-RU"/>
        </w:rPr>
        <w:t>Выбирать подходящий изученный метод для решения изученных типов математических задач;</w:t>
      </w:r>
    </w:p>
    <w:p w:rsidR="00710C24" w:rsidRPr="00393141" w:rsidRDefault="00710C24" w:rsidP="00666657">
      <w:pPr>
        <w:numPr>
          <w:ilvl w:val="0"/>
          <w:numId w:val="168"/>
        </w:numPr>
        <w:tabs>
          <w:tab w:val="left" w:pos="34"/>
          <w:tab w:val="left" w:pos="1134"/>
        </w:tabs>
        <w:spacing w:after="0" w:line="240" w:lineRule="auto"/>
        <w:ind w:left="0" w:firstLine="709"/>
        <w:jc w:val="both"/>
        <w:rPr>
          <w:rFonts w:ascii="Times New Roman" w:hAnsi="Times New Roman"/>
          <w:sz w:val="24"/>
          <w:szCs w:val="24"/>
          <w:lang w:eastAsia="ru-RU"/>
        </w:rPr>
      </w:pPr>
      <w:r w:rsidRPr="00393141">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710C24" w:rsidRPr="00393141" w:rsidRDefault="00710C24" w:rsidP="00393141">
      <w:pPr>
        <w:pStyle w:val="3"/>
        <w:spacing w:before="0" w:beforeAutospacing="0" w:after="0" w:afterAutospacing="0"/>
        <w:rPr>
          <w:sz w:val="24"/>
          <w:szCs w:val="24"/>
        </w:rPr>
      </w:pPr>
      <w:bookmarkStart w:id="59" w:name="_Toc284662722"/>
      <w:bookmarkStart w:id="60" w:name="_Toc284663348"/>
    </w:p>
    <w:p w:rsidR="00710C24" w:rsidRPr="00393141" w:rsidRDefault="00710C24" w:rsidP="00393141">
      <w:pPr>
        <w:pStyle w:val="3"/>
        <w:spacing w:before="0" w:beforeAutospacing="0" w:after="0" w:afterAutospacing="0"/>
        <w:rPr>
          <w:sz w:val="24"/>
          <w:szCs w:val="24"/>
        </w:rPr>
      </w:pPr>
      <w:r w:rsidRPr="00393141">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59"/>
      <w:bookmarkEnd w:id="60"/>
    </w:p>
    <w:p w:rsidR="00710C24" w:rsidRPr="00393141" w:rsidRDefault="00710C24" w:rsidP="00393141">
      <w:pPr>
        <w:spacing w:after="0" w:line="240" w:lineRule="auto"/>
        <w:rPr>
          <w:rFonts w:ascii="Times New Roman" w:hAnsi="Times New Roman"/>
          <w:sz w:val="24"/>
          <w:szCs w:val="24"/>
        </w:rPr>
      </w:pPr>
      <w:r w:rsidRPr="00393141">
        <w:rPr>
          <w:rFonts w:ascii="Times New Roman" w:hAnsi="Times New Roman"/>
          <w:b/>
          <w:sz w:val="24"/>
          <w:szCs w:val="24"/>
        </w:rPr>
        <w:lastRenderedPageBreak/>
        <w:t>Элементы теории множеств и математической логики</w:t>
      </w:r>
    </w:p>
    <w:p w:rsidR="00710C24" w:rsidRPr="00393141" w:rsidRDefault="00710C24" w:rsidP="00666657">
      <w:pPr>
        <w:pStyle w:val="a8"/>
        <w:numPr>
          <w:ilvl w:val="0"/>
          <w:numId w:val="160"/>
        </w:numPr>
        <w:tabs>
          <w:tab w:val="left" w:pos="1134"/>
        </w:tabs>
        <w:ind w:left="0" w:firstLine="709"/>
        <w:jc w:val="both"/>
        <w:rPr>
          <w:rFonts w:ascii="Times New Roman" w:hAnsi="Times New Roman"/>
          <w:i/>
        </w:rPr>
      </w:pPr>
      <w:r w:rsidRPr="00393141">
        <w:rPr>
          <w:rFonts w:ascii="Times New Roman" w:hAnsi="Times New Roman"/>
          <w:i/>
        </w:rPr>
        <w:t>Оперировать</w:t>
      </w:r>
      <w:r w:rsidRPr="00393141">
        <w:rPr>
          <w:rStyle w:val="af3"/>
          <w:rFonts w:ascii="Times New Roman" w:hAnsi="Times New Roman"/>
          <w:i/>
        </w:rPr>
        <w:footnoteReference w:id="6"/>
      </w:r>
      <w:r w:rsidRPr="00393141">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710C24" w:rsidRPr="00393141" w:rsidRDefault="00710C24" w:rsidP="00666657">
      <w:pPr>
        <w:pStyle w:val="a8"/>
        <w:numPr>
          <w:ilvl w:val="0"/>
          <w:numId w:val="160"/>
        </w:numPr>
        <w:tabs>
          <w:tab w:val="left" w:pos="1134"/>
        </w:tabs>
        <w:ind w:left="0" w:firstLine="709"/>
        <w:jc w:val="both"/>
        <w:rPr>
          <w:rFonts w:ascii="Times New Roman" w:hAnsi="Times New Roman"/>
          <w:i/>
        </w:rPr>
      </w:pPr>
      <w:r w:rsidRPr="00393141">
        <w:rPr>
          <w:rFonts w:ascii="Times New Roman" w:hAnsi="Times New Roman"/>
          <w:i/>
        </w:rPr>
        <w:t>изображать множества и отношение множеств с помощью кругов Эйлера;</w:t>
      </w:r>
    </w:p>
    <w:p w:rsidR="00710C24" w:rsidRPr="00393141" w:rsidRDefault="00710C24" w:rsidP="00666657">
      <w:pPr>
        <w:pStyle w:val="a8"/>
        <w:numPr>
          <w:ilvl w:val="0"/>
          <w:numId w:val="160"/>
        </w:numPr>
        <w:tabs>
          <w:tab w:val="left" w:pos="1134"/>
        </w:tabs>
        <w:ind w:left="0" w:firstLine="709"/>
        <w:jc w:val="both"/>
        <w:rPr>
          <w:rFonts w:ascii="Times New Roman" w:hAnsi="Times New Roman"/>
          <w:i/>
        </w:rPr>
      </w:pPr>
      <w:r w:rsidRPr="00393141">
        <w:rPr>
          <w:rFonts w:ascii="Times New Roman" w:hAnsi="Times New Roman"/>
          <w:i/>
        </w:rPr>
        <w:t xml:space="preserve">определять принадлежность элемента множеству, объединению и пересечению множеств; </w:t>
      </w:r>
    </w:p>
    <w:p w:rsidR="00710C24" w:rsidRPr="00393141" w:rsidRDefault="00710C24" w:rsidP="00666657">
      <w:pPr>
        <w:pStyle w:val="a8"/>
        <w:numPr>
          <w:ilvl w:val="0"/>
          <w:numId w:val="160"/>
        </w:numPr>
        <w:tabs>
          <w:tab w:val="left" w:pos="1134"/>
        </w:tabs>
        <w:ind w:left="0" w:firstLine="709"/>
        <w:jc w:val="both"/>
        <w:rPr>
          <w:rFonts w:ascii="Times New Roman" w:hAnsi="Times New Roman"/>
          <w:i/>
        </w:rPr>
      </w:pPr>
      <w:r w:rsidRPr="00393141">
        <w:rPr>
          <w:rFonts w:ascii="Times New Roman" w:hAnsi="Times New Roman"/>
          <w:i/>
        </w:rPr>
        <w:t>задавать множество с помощью перечисления элементов, словесного описания;</w:t>
      </w:r>
    </w:p>
    <w:p w:rsidR="00710C24" w:rsidRPr="00393141" w:rsidRDefault="00710C24" w:rsidP="00666657">
      <w:pPr>
        <w:pStyle w:val="a8"/>
        <w:numPr>
          <w:ilvl w:val="0"/>
          <w:numId w:val="160"/>
        </w:numPr>
        <w:tabs>
          <w:tab w:val="left" w:pos="1134"/>
        </w:tabs>
        <w:ind w:left="0" w:firstLine="709"/>
        <w:jc w:val="both"/>
        <w:rPr>
          <w:rFonts w:ascii="Times New Roman" w:hAnsi="Times New Roman"/>
          <w:i/>
        </w:rPr>
      </w:pPr>
      <w:r w:rsidRPr="00393141">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710C24" w:rsidRPr="00393141" w:rsidRDefault="00710C24" w:rsidP="00666657">
      <w:pPr>
        <w:pStyle w:val="a8"/>
        <w:numPr>
          <w:ilvl w:val="0"/>
          <w:numId w:val="160"/>
        </w:numPr>
        <w:tabs>
          <w:tab w:val="left" w:pos="1134"/>
        </w:tabs>
        <w:ind w:left="0" w:firstLine="709"/>
        <w:jc w:val="both"/>
        <w:rPr>
          <w:rFonts w:ascii="Times New Roman" w:hAnsi="Times New Roman"/>
          <w:i/>
        </w:rPr>
      </w:pPr>
      <w:r w:rsidRPr="00393141">
        <w:rPr>
          <w:rFonts w:ascii="Times New Roman" w:hAnsi="Times New Roman"/>
          <w:i/>
        </w:rPr>
        <w:t>строить высказывания, отрицания высказываний.</w:t>
      </w:r>
    </w:p>
    <w:p w:rsidR="00710C24" w:rsidRPr="00393141" w:rsidRDefault="00710C24" w:rsidP="00393141">
      <w:pPr>
        <w:tabs>
          <w:tab w:val="left" w:pos="1134"/>
        </w:tabs>
        <w:spacing w:after="0" w:line="240" w:lineRule="auto"/>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строить цепочки умозаключений на основе использования правил логики;</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Числа</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i/>
        </w:rPr>
      </w:pPr>
      <w:r w:rsidRPr="00393141">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i/>
        </w:rPr>
      </w:pPr>
      <w:r w:rsidRPr="00393141">
        <w:rPr>
          <w:rFonts w:ascii="Times New Roman" w:hAnsi="Times New Roman"/>
          <w:i/>
        </w:rPr>
        <w:t>понимать и объяснять смысл позиционной записи натурального числа;</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i/>
        </w:rPr>
      </w:pPr>
      <w:r w:rsidRPr="00393141">
        <w:rPr>
          <w:rFonts w:ascii="Times New Roman" w:hAnsi="Times New Roman"/>
          <w:i/>
        </w:rPr>
        <w:t>выполнять вычисления, в том числе с использованием приемов рациональных вычислений;</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i/>
        </w:rPr>
      </w:pPr>
      <w:r w:rsidRPr="00393141">
        <w:rPr>
          <w:rFonts w:ascii="Times New Roman" w:hAnsi="Times New Roman"/>
          <w:i/>
        </w:rPr>
        <w:t>выполнять округление рациональных чисел с заданной точностью;</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i/>
        </w:rPr>
      </w:pPr>
      <w:r w:rsidRPr="00393141">
        <w:rPr>
          <w:rFonts w:ascii="Times New Roman" w:hAnsi="Times New Roman"/>
          <w:i/>
        </w:rPr>
        <w:t>сравнивать рациональные и иррациональные числа;</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i/>
        </w:rPr>
      </w:pPr>
      <w:r w:rsidRPr="00393141">
        <w:rPr>
          <w:rFonts w:ascii="Times New Roman" w:hAnsi="Times New Roman"/>
          <w:i/>
        </w:rPr>
        <w:t>представлять рациональное число в виде десятичной дроби</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i/>
        </w:rPr>
      </w:pPr>
      <w:r w:rsidRPr="00393141">
        <w:rPr>
          <w:rFonts w:ascii="Times New Roman" w:hAnsi="Times New Roman"/>
          <w:i/>
        </w:rPr>
        <w:t>упорядочивать числа, записанные в виде обыкновенной и десятичной дроби;</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i/>
        </w:rPr>
      </w:pPr>
      <w:r w:rsidRPr="00393141">
        <w:rPr>
          <w:rFonts w:ascii="Times New Roman" w:hAnsi="Times New Roman"/>
          <w:i/>
        </w:rPr>
        <w:t>находить НОД и НОК чисел и использовать их при решении задач.</w:t>
      </w:r>
    </w:p>
    <w:p w:rsidR="00710C24" w:rsidRPr="00393141" w:rsidRDefault="00710C24" w:rsidP="00393141">
      <w:pPr>
        <w:tabs>
          <w:tab w:val="left" w:pos="1134"/>
        </w:tabs>
        <w:spacing w:after="0" w:line="240" w:lineRule="auto"/>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Тождественные преобразования</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выделять квадрат суммы и разности одночленов;</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раскладывать на множители квадратный   трехчлен;</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lastRenderedPageBreak/>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выполнять преобразования выражений, содержащих квадратные корни;</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выделять квадрат суммы или разности двучлена в выражениях, содержащих квадратные корни;</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выполнять преобразования выражений, содержащих модуль.</w:t>
      </w:r>
    </w:p>
    <w:p w:rsidR="00710C24" w:rsidRPr="00393141" w:rsidRDefault="00710C24" w:rsidP="00393141">
      <w:pPr>
        <w:tabs>
          <w:tab w:val="left" w:pos="1134"/>
        </w:tabs>
        <w:spacing w:after="0" w:line="240" w:lineRule="auto"/>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pStyle w:val="a"/>
        <w:numPr>
          <w:ilvl w:val="0"/>
          <w:numId w:val="170"/>
        </w:numPr>
        <w:tabs>
          <w:tab w:val="left" w:pos="1134"/>
        </w:tabs>
        <w:ind w:left="0" w:firstLine="709"/>
        <w:rPr>
          <w:rFonts w:ascii="Times New Roman" w:hAnsi="Times New Roman"/>
          <w:i/>
          <w:sz w:val="24"/>
          <w:szCs w:val="24"/>
        </w:rPr>
      </w:pPr>
      <w:r w:rsidRPr="00393141">
        <w:rPr>
          <w:rFonts w:ascii="Times New Roman" w:hAnsi="Times New Roman"/>
          <w:i/>
          <w:sz w:val="24"/>
          <w:szCs w:val="24"/>
        </w:rPr>
        <w:t>выполнять преобразования и действия с числами, записанными в стандартном виде;</w:t>
      </w:r>
    </w:p>
    <w:p w:rsidR="00710C24" w:rsidRPr="00393141" w:rsidRDefault="00710C24" w:rsidP="00666657">
      <w:pPr>
        <w:pStyle w:val="a"/>
        <w:numPr>
          <w:ilvl w:val="0"/>
          <w:numId w:val="170"/>
        </w:numPr>
        <w:tabs>
          <w:tab w:val="left" w:pos="1134"/>
        </w:tabs>
        <w:ind w:left="0" w:firstLine="709"/>
        <w:rPr>
          <w:rFonts w:ascii="Times New Roman" w:hAnsi="Times New Roman"/>
          <w:i/>
          <w:sz w:val="24"/>
          <w:szCs w:val="24"/>
        </w:rPr>
      </w:pPr>
      <w:r w:rsidRPr="00393141">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Уравнения и неравенства</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решать дробно-линейные уравнения;</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 xml:space="preserve">решать простейшие иррациональные уравнения вида </w:t>
      </w:r>
      <w:r w:rsidRPr="00393141">
        <w:rPr>
          <w:rFonts w:ascii="Times New Roman" w:hAnsi="Times New Roman"/>
          <w:i/>
          <w:position w:val="-16"/>
          <w:sz w:val="24"/>
          <w:szCs w:val="24"/>
        </w:rPr>
        <w:object w:dxaOrig="1120" w:dyaOrig="460">
          <v:shape id="_x0000_i1025" type="#_x0000_t75" style="width:58.5pt;height:22.5pt" o:ole="">
            <v:imagedata r:id="rId9" o:title=""/>
          </v:shape>
          <o:OLEObject Type="Embed" ProgID="Equation.DSMT4" ShapeID="_x0000_i1025" DrawAspect="Content" ObjectID="_1509792158" r:id="rId10"/>
        </w:object>
      </w:r>
      <w:r w:rsidRPr="00393141">
        <w:rPr>
          <w:rFonts w:ascii="Times New Roman" w:hAnsi="Times New Roman"/>
          <w:i/>
          <w:sz w:val="24"/>
          <w:szCs w:val="24"/>
        </w:rPr>
        <w:t xml:space="preserve">, </w:t>
      </w:r>
      <w:r w:rsidRPr="00393141">
        <w:rPr>
          <w:rFonts w:ascii="Times New Roman" w:hAnsi="Times New Roman"/>
          <w:i/>
          <w:position w:val="-16"/>
          <w:sz w:val="24"/>
          <w:szCs w:val="24"/>
        </w:rPr>
        <w:object w:dxaOrig="1680" w:dyaOrig="460">
          <v:shape id="_x0000_i1026" type="#_x0000_t75" style="width:84pt;height:22.5pt" o:ole="">
            <v:imagedata r:id="rId11" o:title=""/>
          </v:shape>
          <o:OLEObject Type="Embed" ProgID="Equation.DSMT4" ShapeID="_x0000_i1026" DrawAspect="Content" ObjectID="_1509792159" r:id="rId12"/>
        </w:object>
      </w:r>
      <w:r w:rsidRPr="00393141">
        <w:rPr>
          <w:rFonts w:ascii="Times New Roman" w:hAnsi="Times New Roman"/>
          <w:i/>
          <w:sz w:val="24"/>
          <w:szCs w:val="24"/>
        </w:rPr>
        <w:t>;</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 xml:space="preserve">решать уравнения вида </w:t>
      </w:r>
      <w:r w:rsidRPr="00393141">
        <w:rPr>
          <w:rFonts w:ascii="Times New Roman" w:hAnsi="Times New Roman"/>
          <w:i/>
          <w:position w:val="-6"/>
          <w:sz w:val="24"/>
          <w:szCs w:val="24"/>
        </w:rPr>
        <w:object w:dxaOrig="700" w:dyaOrig="360">
          <v:shape id="_x0000_i1027" type="#_x0000_t75" style="width:36pt;height:21.75pt" o:ole="">
            <v:imagedata r:id="rId13" o:title=""/>
          </v:shape>
          <o:OLEObject Type="Embed" ProgID="Equation.DSMT4" ShapeID="_x0000_i1027" DrawAspect="Content" ObjectID="_1509792160" r:id="rId14"/>
        </w:object>
      </w:r>
      <w:r w:rsidRPr="00393141">
        <w:rPr>
          <w:rFonts w:ascii="Times New Roman" w:hAnsi="Times New Roman"/>
          <w:i/>
          <w:sz w:val="24"/>
          <w:szCs w:val="24"/>
        </w:rPr>
        <w:t>;</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решать уравнения способом разложения на множители и замены переменной;</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использовать метод интервалов для решения целых и дробно-рациональных неравенств;</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решать линейные уравнения и неравенства с параметрами;</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решать несложные квадратные уравнения с параметром;</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решать несложные системы линейных уравнений с параметрами;</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решать несложные уравнения в целых числах.</w:t>
      </w:r>
    </w:p>
    <w:p w:rsidR="00710C24" w:rsidRPr="00393141" w:rsidRDefault="00710C24" w:rsidP="00393141">
      <w:pPr>
        <w:tabs>
          <w:tab w:val="left" w:pos="1134"/>
        </w:tabs>
        <w:spacing w:after="0" w:line="240" w:lineRule="auto"/>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Функции</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w:t>
      </w:r>
      <w:r w:rsidRPr="00393141">
        <w:rPr>
          <w:rFonts w:ascii="Times New Roman" w:hAnsi="Times New Roman"/>
          <w:i/>
          <w:sz w:val="24"/>
          <w:szCs w:val="24"/>
        </w:rPr>
        <w:lastRenderedPageBreak/>
        <w:t xml:space="preserve">множество значений функции, нули функции, промежутки знакопостоянства, монотонность функции, четность/нечетность функции; </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393141">
        <w:rPr>
          <w:rFonts w:ascii="Times New Roman" w:hAnsi="Times New Roman"/>
          <w:i/>
          <w:position w:val="-24"/>
          <w:sz w:val="24"/>
          <w:szCs w:val="24"/>
        </w:rPr>
        <w:object w:dxaOrig="1300" w:dyaOrig="620">
          <v:shape id="_x0000_i1028" type="#_x0000_t75" style="width:64.5pt;height:28.5pt" o:ole="">
            <v:imagedata r:id="rId15" o:title=""/>
          </v:shape>
          <o:OLEObject Type="Embed" ProgID="Equation.DSMT4" ShapeID="_x0000_i1028" DrawAspect="Content" ObjectID="_1509792161" r:id="rId16"/>
        </w:object>
      </w:r>
      <w:r w:rsidRPr="00393141">
        <w:rPr>
          <w:rFonts w:ascii="Times New Roman" w:hAnsi="Times New Roman"/>
          <w:i/>
          <w:sz w:val="24"/>
          <w:szCs w:val="24"/>
        </w:rPr>
        <w:t xml:space="preserve">, </w:t>
      </w:r>
      <w:r w:rsidRPr="00393141">
        <w:rPr>
          <w:rFonts w:ascii="Times New Roman" w:hAnsi="Times New Roman"/>
          <w:i/>
          <w:position w:val="-10"/>
          <w:sz w:val="24"/>
          <w:szCs w:val="24"/>
        </w:rPr>
        <w:object w:dxaOrig="760" w:dyaOrig="380">
          <v:shape id="_x0000_i1029" type="#_x0000_t75" style="width:42.75pt;height:14.25pt" o:ole="">
            <v:imagedata r:id="rId17" o:title=""/>
          </v:shape>
          <o:OLEObject Type="Embed" ProgID="Equation.DSMT4" ShapeID="_x0000_i1029" DrawAspect="Content" ObjectID="_1509792162" r:id="rId18"/>
        </w:object>
      </w:r>
      <w:r w:rsidRPr="00393141">
        <w:rPr>
          <w:rFonts w:ascii="Times New Roman" w:hAnsi="Times New Roman"/>
          <w:i/>
          <w:sz w:val="24"/>
          <w:szCs w:val="24"/>
        </w:rPr>
        <w:fldChar w:fldCharType="begin"/>
      </w:r>
      <w:r w:rsidRPr="00393141">
        <w:rPr>
          <w:rFonts w:ascii="Times New Roman" w:hAnsi="Times New Roman"/>
          <w:i/>
          <w:sz w:val="24"/>
          <w:szCs w:val="24"/>
        </w:rPr>
        <w:instrText xml:space="preserve"> QUOTE  </w:instrText>
      </w:r>
      <w:r w:rsidRPr="00393141">
        <w:rPr>
          <w:rFonts w:ascii="Times New Roman" w:hAnsi="Times New Roman"/>
          <w:i/>
          <w:sz w:val="24"/>
          <w:szCs w:val="24"/>
        </w:rPr>
        <w:fldChar w:fldCharType="end"/>
      </w:r>
      <w:r w:rsidRPr="00393141">
        <w:rPr>
          <w:rFonts w:ascii="Times New Roman" w:hAnsi="Times New Roman"/>
          <w:b/>
          <w:bCs/>
          <w:i/>
          <w:sz w:val="24"/>
          <w:szCs w:val="24"/>
        </w:rPr>
        <w:t>,</w:t>
      </w:r>
      <w:r w:rsidRPr="00393141">
        <w:rPr>
          <w:rFonts w:ascii="Times New Roman" w:eastAsia="Times New Roman" w:hAnsi="Times New Roman"/>
          <w:bCs/>
          <w:i/>
          <w:position w:val="-10"/>
          <w:sz w:val="24"/>
          <w:szCs w:val="24"/>
        </w:rPr>
        <w:object w:dxaOrig="760" w:dyaOrig="380">
          <v:shape id="_x0000_i1030" type="#_x0000_t75" style="width:35.25pt;height:14.25pt" o:ole="">
            <v:imagedata r:id="rId19" o:title=""/>
          </v:shape>
          <o:OLEObject Type="Embed" ProgID="Equation.DSMT4" ShapeID="_x0000_i1030" DrawAspect="Content" ObjectID="_1509792163" r:id="rId20"/>
        </w:object>
      </w:r>
      <w:r w:rsidR="00541CF4">
        <w:fldChar w:fldCharType="begin"/>
      </w:r>
      <w:r w:rsidR="00541CF4">
        <w:fldChar w:fldCharType="separate"/>
      </w:r>
      <w:r w:rsidR="00577839">
        <w:rPr>
          <w:rFonts w:ascii="Times New Roman" w:hAnsi="Times New Roman"/>
          <w:i/>
          <w:noProof/>
          <w:position w:val="-10"/>
          <w:sz w:val="24"/>
          <w:szCs w:val="24"/>
        </w:rPr>
        <w:pict>
          <v:shape id="Рисунок 12" o:spid="_x0000_i1031" type="#_x0000_t75" style="width:36.75pt;height:19.5pt;visibility:visible">
            <v:imagedata r:id="rId21" o:title=""/>
          </v:shape>
        </w:pict>
      </w:r>
      <w:r w:rsidR="00541CF4">
        <w:rPr>
          <w:rFonts w:ascii="Times New Roman" w:hAnsi="Times New Roman"/>
          <w:i/>
          <w:noProof/>
          <w:position w:val="-10"/>
          <w:sz w:val="24"/>
          <w:szCs w:val="24"/>
        </w:rPr>
        <w:fldChar w:fldCharType="end"/>
      </w:r>
      <w:r w:rsidRPr="00393141">
        <w:rPr>
          <w:rFonts w:ascii="Times New Roman" w:hAnsi="Times New Roman"/>
          <w:bCs/>
          <w:i/>
          <w:sz w:val="24"/>
          <w:szCs w:val="24"/>
        </w:rPr>
        <w:t xml:space="preserve">, </w:t>
      </w:r>
      <w:r w:rsidRPr="00393141">
        <w:rPr>
          <w:rFonts w:ascii="Times New Roman" w:hAnsi="Times New Roman"/>
          <w:bCs/>
          <w:i/>
          <w:position w:val="-12"/>
          <w:sz w:val="24"/>
          <w:szCs w:val="24"/>
        </w:rPr>
        <w:object w:dxaOrig="660" w:dyaOrig="380">
          <v:shape id="_x0000_i1032" type="#_x0000_t75" style="width:28.5pt;height:14.25pt" o:ole="">
            <v:imagedata r:id="rId22" o:title=""/>
          </v:shape>
          <o:OLEObject Type="Embed" ProgID="Equation.DSMT4" ShapeID="_x0000_i1032" DrawAspect="Content" ObjectID="_1509792164" r:id="rId23"/>
        </w:object>
      </w:r>
      <w:r w:rsidRPr="00393141">
        <w:rPr>
          <w:rFonts w:ascii="Times New Roman" w:hAnsi="Times New Roman"/>
          <w:bCs/>
          <w:i/>
          <w:sz w:val="24"/>
          <w:szCs w:val="24"/>
        </w:rPr>
        <w:t>;</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 xml:space="preserve">на примере квадратичной функции, использовать преобразования графика функции </w:t>
      </w:r>
      <w:r w:rsidRPr="00393141">
        <w:rPr>
          <w:rFonts w:ascii="Times New Roman" w:hAnsi="Times New Roman"/>
          <w:i/>
          <w:sz w:val="24"/>
          <w:szCs w:val="24"/>
          <w:lang w:val="en-US"/>
        </w:rPr>
        <w:t>y</w:t>
      </w:r>
      <w:r w:rsidRPr="00393141">
        <w:rPr>
          <w:rFonts w:ascii="Times New Roman" w:hAnsi="Times New Roman"/>
          <w:i/>
          <w:sz w:val="24"/>
          <w:szCs w:val="24"/>
        </w:rPr>
        <w:t>=</w:t>
      </w:r>
      <w:r w:rsidRPr="00393141">
        <w:rPr>
          <w:rFonts w:ascii="Times New Roman" w:hAnsi="Times New Roman"/>
          <w:i/>
          <w:sz w:val="24"/>
          <w:szCs w:val="24"/>
          <w:lang w:val="en-US"/>
        </w:rPr>
        <w:t>f</w:t>
      </w:r>
      <w:r w:rsidRPr="00393141">
        <w:rPr>
          <w:rFonts w:ascii="Times New Roman" w:hAnsi="Times New Roman"/>
          <w:i/>
          <w:sz w:val="24"/>
          <w:szCs w:val="24"/>
        </w:rPr>
        <w:t>(</w:t>
      </w:r>
      <w:r w:rsidRPr="00393141">
        <w:rPr>
          <w:rFonts w:ascii="Times New Roman" w:hAnsi="Times New Roman"/>
          <w:i/>
          <w:sz w:val="24"/>
          <w:szCs w:val="24"/>
          <w:lang w:val="en-US"/>
        </w:rPr>
        <w:t>x</w:t>
      </w:r>
      <w:r w:rsidRPr="00393141">
        <w:rPr>
          <w:rFonts w:ascii="Times New Roman" w:hAnsi="Times New Roman"/>
          <w:i/>
          <w:sz w:val="24"/>
          <w:szCs w:val="24"/>
        </w:rPr>
        <w:t xml:space="preserve">) для построения графиков функций </w:t>
      </w:r>
      <w:r w:rsidRPr="00393141">
        <w:rPr>
          <w:rFonts w:ascii="Times New Roman" w:hAnsi="Times New Roman"/>
          <w:i/>
          <w:position w:val="-12"/>
          <w:sz w:val="24"/>
          <w:szCs w:val="24"/>
        </w:rPr>
        <w:object w:dxaOrig="1780" w:dyaOrig="380">
          <v:shape id="_x0000_i1033" type="#_x0000_t75" style="width:85.5pt;height:14.25pt" o:ole="">
            <v:imagedata r:id="rId24" o:title=""/>
          </v:shape>
          <o:OLEObject Type="Embed" ProgID="Equation.DSMT4" ShapeID="_x0000_i1033" DrawAspect="Content" ObjectID="_1509792165" r:id="rId25"/>
        </w:object>
      </w:r>
      <w:r w:rsidRPr="00393141">
        <w:rPr>
          <w:rFonts w:ascii="Times New Roman" w:hAnsi="Times New Roman"/>
          <w:i/>
          <w:sz w:val="24"/>
          <w:szCs w:val="24"/>
        </w:rPr>
        <w:t xml:space="preserve">; </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исследовать функцию по ее графику;</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решать задачи на арифметическую и геометрическую прогрессию.</w:t>
      </w:r>
    </w:p>
    <w:p w:rsidR="00710C24" w:rsidRPr="00393141" w:rsidRDefault="00710C24" w:rsidP="00393141">
      <w:pPr>
        <w:tabs>
          <w:tab w:val="left" w:pos="1134"/>
        </w:tabs>
        <w:spacing w:after="0" w:line="240" w:lineRule="auto"/>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иллюстрировать с помощью графика реальную зависимость или процесс по их характеристикам;</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710C24" w:rsidRPr="00393141" w:rsidRDefault="00710C24" w:rsidP="00393141">
      <w:pPr>
        <w:spacing w:after="0" w:line="240" w:lineRule="auto"/>
        <w:rPr>
          <w:rFonts w:ascii="Times New Roman" w:hAnsi="Times New Roman"/>
          <w:b/>
          <w:bCs/>
          <w:sz w:val="24"/>
          <w:szCs w:val="24"/>
        </w:rPr>
      </w:pPr>
      <w:r w:rsidRPr="00393141">
        <w:rPr>
          <w:rFonts w:ascii="Times New Roman" w:hAnsi="Times New Roman"/>
          <w:b/>
          <w:bCs/>
          <w:sz w:val="24"/>
          <w:szCs w:val="24"/>
        </w:rPr>
        <w:t>Текстовые задачи</w:t>
      </w:r>
    </w:p>
    <w:p w:rsidR="00710C24" w:rsidRPr="00393141" w:rsidRDefault="00710C24" w:rsidP="00666657">
      <w:pPr>
        <w:pStyle w:val="a8"/>
        <w:numPr>
          <w:ilvl w:val="0"/>
          <w:numId w:val="157"/>
        </w:numPr>
        <w:tabs>
          <w:tab w:val="left" w:pos="1134"/>
        </w:tabs>
        <w:ind w:left="0" w:firstLine="709"/>
        <w:jc w:val="both"/>
        <w:rPr>
          <w:rFonts w:ascii="Times New Roman" w:hAnsi="Times New Roman"/>
          <w:i/>
        </w:rPr>
      </w:pPr>
      <w:r w:rsidRPr="00393141">
        <w:rPr>
          <w:rFonts w:ascii="Times New Roman" w:hAnsi="Times New Roman"/>
          <w:i/>
        </w:rPr>
        <w:t>Решать простые и сложные задачи разных типов, а также задачи повышенной трудности;</w:t>
      </w:r>
    </w:p>
    <w:p w:rsidR="00710C24" w:rsidRPr="00393141" w:rsidRDefault="00710C24" w:rsidP="00666657">
      <w:pPr>
        <w:pStyle w:val="a8"/>
        <w:numPr>
          <w:ilvl w:val="0"/>
          <w:numId w:val="157"/>
        </w:numPr>
        <w:tabs>
          <w:tab w:val="left" w:pos="1134"/>
        </w:tabs>
        <w:ind w:left="0" w:firstLine="709"/>
        <w:jc w:val="both"/>
        <w:rPr>
          <w:rFonts w:ascii="Times New Roman" w:hAnsi="Times New Roman"/>
          <w:i/>
        </w:rPr>
      </w:pPr>
      <w:r w:rsidRPr="00393141">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lang w:eastAsia="en-US"/>
        </w:rPr>
      </w:pPr>
      <w:r w:rsidRPr="00393141">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i/>
        </w:rPr>
      </w:pPr>
      <w:r w:rsidRPr="00393141">
        <w:rPr>
          <w:rFonts w:ascii="Times New Roman" w:hAnsi="Times New Roman"/>
          <w:i/>
        </w:rPr>
        <w:t>знать и применять оба способа поиска решения задач (от требования к условию и от условия к требованию);</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i/>
        </w:rPr>
      </w:pPr>
      <w:r w:rsidRPr="00393141">
        <w:rPr>
          <w:rFonts w:ascii="Times New Roman" w:hAnsi="Times New Roman"/>
          <w:i/>
        </w:rPr>
        <w:t>моделировать рассуждения при поиске решения задач с помощью граф-схемы;</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i/>
        </w:rPr>
      </w:pPr>
      <w:r w:rsidRPr="00393141">
        <w:rPr>
          <w:rFonts w:ascii="Times New Roman" w:hAnsi="Times New Roman"/>
          <w:i/>
        </w:rPr>
        <w:t>выделять этапы решения задачи и содержание каждого этапа;</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i/>
        </w:rPr>
      </w:pPr>
      <w:r w:rsidRPr="00393141">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i/>
        </w:rPr>
      </w:pPr>
      <w:r w:rsidRPr="00393141">
        <w:rPr>
          <w:rFonts w:ascii="Times New Roman" w:hAnsi="Times New Roman"/>
          <w:i/>
        </w:rPr>
        <w:t>анализировать затруднения при решении задач;</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i/>
        </w:rPr>
      </w:pPr>
      <w:r w:rsidRPr="00393141">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710C24" w:rsidRPr="00393141" w:rsidRDefault="00710C24" w:rsidP="00666657">
      <w:pPr>
        <w:pStyle w:val="a8"/>
        <w:numPr>
          <w:ilvl w:val="0"/>
          <w:numId w:val="157"/>
        </w:numPr>
        <w:tabs>
          <w:tab w:val="left" w:pos="1134"/>
        </w:tabs>
        <w:ind w:left="0" w:firstLine="709"/>
        <w:jc w:val="both"/>
        <w:rPr>
          <w:rFonts w:ascii="Times New Roman" w:hAnsi="Times New Roman"/>
          <w:i/>
        </w:rPr>
      </w:pPr>
      <w:r w:rsidRPr="00393141">
        <w:rPr>
          <w:rFonts w:ascii="Times New Roman" w:hAnsi="Times New Roman"/>
          <w:i/>
        </w:rPr>
        <w:t>интерпретировать вычислительные результаты в задаче, исследовать полученное решение задачи;</w:t>
      </w:r>
    </w:p>
    <w:p w:rsidR="00710C24" w:rsidRPr="00393141" w:rsidRDefault="00710C24" w:rsidP="00666657">
      <w:pPr>
        <w:pStyle w:val="a8"/>
        <w:numPr>
          <w:ilvl w:val="0"/>
          <w:numId w:val="157"/>
        </w:numPr>
        <w:tabs>
          <w:tab w:val="left" w:pos="1134"/>
        </w:tabs>
        <w:ind w:left="0" w:firstLine="709"/>
        <w:jc w:val="both"/>
        <w:rPr>
          <w:rFonts w:ascii="Times New Roman" w:hAnsi="Times New Roman"/>
          <w:i/>
        </w:rPr>
      </w:pPr>
      <w:r w:rsidRPr="00393141">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10C24" w:rsidRPr="00393141" w:rsidRDefault="00710C24" w:rsidP="00666657">
      <w:pPr>
        <w:pStyle w:val="a8"/>
        <w:numPr>
          <w:ilvl w:val="0"/>
          <w:numId w:val="157"/>
        </w:numPr>
        <w:tabs>
          <w:tab w:val="left" w:pos="1134"/>
        </w:tabs>
        <w:ind w:left="0" w:firstLine="709"/>
        <w:jc w:val="both"/>
        <w:rPr>
          <w:rFonts w:ascii="Times New Roman" w:hAnsi="Times New Roman"/>
          <w:i/>
        </w:rPr>
      </w:pPr>
      <w:r w:rsidRPr="00393141">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710C24" w:rsidRPr="00393141" w:rsidRDefault="00710C24" w:rsidP="00666657">
      <w:pPr>
        <w:pStyle w:val="a8"/>
        <w:numPr>
          <w:ilvl w:val="0"/>
          <w:numId w:val="157"/>
        </w:numPr>
        <w:tabs>
          <w:tab w:val="left" w:pos="1134"/>
        </w:tabs>
        <w:ind w:left="0" w:firstLine="709"/>
        <w:jc w:val="both"/>
        <w:rPr>
          <w:rFonts w:ascii="Times New Roman" w:hAnsi="Times New Roman"/>
          <w:i/>
        </w:rPr>
      </w:pPr>
      <w:r w:rsidRPr="00393141">
        <w:rPr>
          <w:rFonts w:ascii="Times New Roman" w:hAnsi="Times New Roman"/>
          <w:i/>
        </w:rPr>
        <w:t xml:space="preserve">решать разнообразные задачи «на части», </w:t>
      </w:r>
    </w:p>
    <w:p w:rsidR="00710C24" w:rsidRPr="00393141" w:rsidRDefault="00710C24" w:rsidP="00666657">
      <w:pPr>
        <w:numPr>
          <w:ilvl w:val="0"/>
          <w:numId w:val="157"/>
        </w:numPr>
        <w:tabs>
          <w:tab w:val="left" w:pos="1134"/>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10C24" w:rsidRPr="00393141" w:rsidRDefault="00710C24" w:rsidP="00666657">
      <w:pPr>
        <w:numPr>
          <w:ilvl w:val="0"/>
          <w:numId w:val="157"/>
        </w:numPr>
        <w:tabs>
          <w:tab w:val="left" w:pos="1134"/>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lastRenderedPageBreak/>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10C24" w:rsidRPr="00393141" w:rsidRDefault="00710C24" w:rsidP="00666657">
      <w:pPr>
        <w:pStyle w:val="a8"/>
        <w:numPr>
          <w:ilvl w:val="0"/>
          <w:numId w:val="157"/>
        </w:numPr>
        <w:tabs>
          <w:tab w:val="left" w:pos="1134"/>
        </w:tabs>
        <w:ind w:left="0" w:firstLine="709"/>
        <w:jc w:val="both"/>
        <w:rPr>
          <w:rFonts w:ascii="Times New Roman" w:hAnsi="Times New Roman"/>
          <w:i/>
        </w:rPr>
      </w:pPr>
      <w:r w:rsidRPr="00393141">
        <w:rPr>
          <w:rFonts w:ascii="Times New Roman" w:hAnsi="Times New Roman"/>
          <w:i/>
        </w:rPr>
        <w:t>владеть основными методами решения задач на смеси, сплавы, концентрации;</w:t>
      </w:r>
    </w:p>
    <w:p w:rsidR="00710C24" w:rsidRPr="00393141" w:rsidRDefault="00710C24" w:rsidP="00666657">
      <w:pPr>
        <w:pStyle w:val="a8"/>
        <w:numPr>
          <w:ilvl w:val="0"/>
          <w:numId w:val="157"/>
        </w:numPr>
        <w:tabs>
          <w:tab w:val="left" w:pos="1134"/>
        </w:tabs>
        <w:ind w:left="0" w:firstLine="709"/>
        <w:jc w:val="both"/>
        <w:rPr>
          <w:rFonts w:ascii="Times New Roman" w:hAnsi="Times New Roman"/>
          <w:i/>
        </w:rPr>
      </w:pPr>
      <w:r w:rsidRPr="00393141">
        <w:rPr>
          <w:rFonts w:ascii="Times New Roman" w:hAnsi="Times New Roman"/>
          <w:i/>
        </w:rPr>
        <w:t>решать задачи на проценты, в том числе, сложные проценты с обоснованием, используя разные способы;</w:t>
      </w:r>
    </w:p>
    <w:p w:rsidR="00710C24" w:rsidRPr="00393141" w:rsidRDefault="00710C24" w:rsidP="00666657">
      <w:pPr>
        <w:pStyle w:val="a8"/>
        <w:numPr>
          <w:ilvl w:val="0"/>
          <w:numId w:val="157"/>
        </w:numPr>
        <w:tabs>
          <w:tab w:val="left" w:pos="1134"/>
        </w:tabs>
        <w:ind w:left="0" w:firstLine="709"/>
        <w:jc w:val="both"/>
        <w:rPr>
          <w:rFonts w:ascii="Times New Roman" w:hAnsi="Times New Roman"/>
          <w:i/>
        </w:rPr>
      </w:pPr>
      <w:r w:rsidRPr="00393141">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710C24" w:rsidRPr="00393141" w:rsidRDefault="00710C24" w:rsidP="00666657">
      <w:pPr>
        <w:pStyle w:val="a8"/>
        <w:numPr>
          <w:ilvl w:val="0"/>
          <w:numId w:val="157"/>
        </w:numPr>
        <w:tabs>
          <w:tab w:val="left" w:pos="1134"/>
        </w:tabs>
        <w:ind w:left="0" w:firstLine="709"/>
        <w:jc w:val="both"/>
        <w:rPr>
          <w:rFonts w:ascii="Times New Roman" w:hAnsi="Times New Roman"/>
          <w:i/>
        </w:rPr>
      </w:pPr>
      <w:r w:rsidRPr="00393141">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710C24" w:rsidRPr="00393141" w:rsidRDefault="00710C24" w:rsidP="00666657">
      <w:pPr>
        <w:pStyle w:val="a8"/>
        <w:numPr>
          <w:ilvl w:val="0"/>
          <w:numId w:val="157"/>
        </w:numPr>
        <w:tabs>
          <w:tab w:val="left" w:pos="1134"/>
        </w:tabs>
        <w:ind w:left="0" w:firstLine="709"/>
        <w:jc w:val="both"/>
        <w:rPr>
          <w:rFonts w:ascii="Times New Roman" w:hAnsi="Times New Roman"/>
          <w:i/>
        </w:rPr>
      </w:pPr>
      <w:r w:rsidRPr="00393141">
        <w:rPr>
          <w:rFonts w:ascii="Times New Roman" w:hAnsi="Times New Roman"/>
          <w:i/>
        </w:rPr>
        <w:t>решать несложные задачи по математической статистике;</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i/>
        </w:rPr>
      </w:pPr>
      <w:r w:rsidRPr="00393141">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10C24" w:rsidRPr="00393141" w:rsidRDefault="00710C24" w:rsidP="00393141">
      <w:pPr>
        <w:tabs>
          <w:tab w:val="left" w:pos="1134"/>
        </w:tabs>
        <w:spacing w:after="0" w:line="240" w:lineRule="auto"/>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lang w:eastAsia="en-US"/>
        </w:rPr>
      </w:pPr>
      <w:r w:rsidRPr="00393141">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lang w:eastAsia="en-US"/>
        </w:rPr>
      </w:pPr>
      <w:r w:rsidRPr="00393141">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lang w:eastAsia="en-US"/>
        </w:rPr>
        <w:t>решать задачи на движение по реке, рассматривая разные системы отсчета.</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 xml:space="preserve">Статистика и теория вероятностей </w:t>
      </w:r>
    </w:p>
    <w:p w:rsidR="00710C24" w:rsidRPr="00393141" w:rsidRDefault="00710C24" w:rsidP="00666657">
      <w:pPr>
        <w:pStyle w:val="a8"/>
        <w:numPr>
          <w:ilvl w:val="0"/>
          <w:numId w:val="156"/>
        </w:numPr>
        <w:tabs>
          <w:tab w:val="left" w:pos="1134"/>
        </w:tabs>
        <w:ind w:left="0" w:firstLine="709"/>
        <w:contextualSpacing w:val="0"/>
        <w:jc w:val="both"/>
        <w:rPr>
          <w:rFonts w:ascii="Times New Roman" w:hAnsi="Times New Roman"/>
          <w:i/>
        </w:rPr>
      </w:pPr>
      <w:r w:rsidRPr="00393141">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 xml:space="preserve">извлекать информацию, </w:t>
      </w:r>
      <w:r w:rsidRPr="00393141">
        <w:rPr>
          <w:rStyle w:val="dash041e0431044b0447043d044b0439char1"/>
          <w:i/>
          <w:szCs w:val="24"/>
        </w:rPr>
        <w:t>представленную в таблицах, на диаграммах, графиках</w:t>
      </w:r>
      <w:r w:rsidRPr="00393141">
        <w:rPr>
          <w:rFonts w:ascii="Times New Roman" w:hAnsi="Times New Roman"/>
          <w:i/>
          <w:sz w:val="24"/>
          <w:szCs w:val="24"/>
        </w:rPr>
        <w:t>;</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составлять таблицы, строить диаграммы и графики на основе данных;</w:t>
      </w:r>
    </w:p>
    <w:p w:rsidR="00710C24" w:rsidRPr="00393141" w:rsidRDefault="00710C24" w:rsidP="00666657">
      <w:pPr>
        <w:pStyle w:val="a8"/>
        <w:numPr>
          <w:ilvl w:val="0"/>
          <w:numId w:val="156"/>
        </w:numPr>
        <w:tabs>
          <w:tab w:val="left" w:pos="1134"/>
        </w:tabs>
        <w:ind w:left="0" w:firstLine="709"/>
        <w:contextualSpacing w:val="0"/>
        <w:jc w:val="both"/>
        <w:rPr>
          <w:rFonts w:ascii="Times New Roman" w:hAnsi="Times New Roman"/>
          <w:i/>
        </w:rPr>
      </w:pPr>
      <w:r w:rsidRPr="00393141">
        <w:rPr>
          <w:rFonts w:ascii="Times New Roman" w:hAnsi="Times New Roman"/>
          <w:i/>
        </w:rPr>
        <w:t>оперировать понятиями: факториал числа, перестановки и сочетания, треугольник Паскаля;</w:t>
      </w:r>
    </w:p>
    <w:p w:rsidR="00710C24" w:rsidRPr="00393141" w:rsidRDefault="00710C24" w:rsidP="00666657">
      <w:pPr>
        <w:pStyle w:val="a8"/>
        <w:numPr>
          <w:ilvl w:val="0"/>
          <w:numId w:val="156"/>
        </w:numPr>
        <w:tabs>
          <w:tab w:val="left" w:pos="1134"/>
        </w:tabs>
        <w:ind w:left="0" w:firstLine="709"/>
        <w:contextualSpacing w:val="0"/>
        <w:jc w:val="both"/>
        <w:rPr>
          <w:rFonts w:ascii="Times New Roman" w:hAnsi="Times New Roman"/>
          <w:i/>
        </w:rPr>
      </w:pPr>
      <w:r w:rsidRPr="00393141">
        <w:rPr>
          <w:rFonts w:ascii="Times New Roman" w:hAnsi="Times New Roman"/>
          <w:i/>
        </w:rPr>
        <w:t>применять правило произведения при решении комбинаторных задач;</w:t>
      </w:r>
    </w:p>
    <w:p w:rsidR="00710C24" w:rsidRPr="00393141" w:rsidRDefault="00710C24" w:rsidP="00666657">
      <w:pPr>
        <w:pStyle w:val="a8"/>
        <w:numPr>
          <w:ilvl w:val="0"/>
          <w:numId w:val="156"/>
        </w:numPr>
        <w:tabs>
          <w:tab w:val="left" w:pos="1134"/>
        </w:tabs>
        <w:ind w:left="0" w:firstLine="709"/>
        <w:contextualSpacing w:val="0"/>
        <w:jc w:val="both"/>
        <w:rPr>
          <w:rFonts w:ascii="Times New Roman" w:hAnsi="Times New Roman"/>
          <w:i/>
        </w:rPr>
      </w:pPr>
      <w:r w:rsidRPr="00393141">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710C24" w:rsidRPr="00393141" w:rsidRDefault="00710C24" w:rsidP="00666657">
      <w:pPr>
        <w:pStyle w:val="a8"/>
        <w:numPr>
          <w:ilvl w:val="0"/>
          <w:numId w:val="156"/>
        </w:numPr>
        <w:tabs>
          <w:tab w:val="left" w:pos="1134"/>
        </w:tabs>
        <w:ind w:left="0" w:firstLine="709"/>
        <w:contextualSpacing w:val="0"/>
        <w:jc w:val="both"/>
        <w:rPr>
          <w:rFonts w:ascii="Times New Roman" w:hAnsi="Times New Roman"/>
          <w:i/>
        </w:rPr>
      </w:pPr>
      <w:r w:rsidRPr="00393141">
        <w:rPr>
          <w:rFonts w:ascii="Times New Roman" w:hAnsi="Times New Roman"/>
          <w:i/>
        </w:rPr>
        <w:t>представлять информацию с помощью кругов Эйлера;</w:t>
      </w:r>
    </w:p>
    <w:p w:rsidR="00710C24" w:rsidRPr="00393141" w:rsidRDefault="00710C24" w:rsidP="00666657">
      <w:pPr>
        <w:pStyle w:val="a8"/>
        <w:numPr>
          <w:ilvl w:val="0"/>
          <w:numId w:val="156"/>
        </w:numPr>
        <w:tabs>
          <w:tab w:val="left" w:pos="1134"/>
        </w:tabs>
        <w:ind w:left="0" w:firstLine="709"/>
        <w:contextualSpacing w:val="0"/>
        <w:jc w:val="both"/>
        <w:rPr>
          <w:rFonts w:ascii="Times New Roman" w:hAnsi="Times New Roman"/>
          <w:i/>
        </w:rPr>
      </w:pPr>
      <w:r w:rsidRPr="00393141">
        <w:rPr>
          <w:rFonts w:ascii="Times New Roman" w:hAnsi="Times New Roman"/>
          <w:i/>
        </w:rPr>
        <w:t>решать задачи на вычисление вероятности с подсчетом количества вариантов с помощью комбинаторики.</w:t>
      </w:r>
    </w:p>
    <w:p w:rsidR="00710C24" w:rsidRPr="00393141" w:rsidRDefault="00710C24" w:rsidP="00393141">
      <w:pPr>
        <w:tabs>
          <w:tab w:val="left" w:pos="1134"/>
        </w:tabs>
        <w:spacing w:after="0" w:line="240" w:lineRule="auto"/>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pStyle w:val="a8"/>
        <w:numPr>
          <w:ilvl w:val="0"/>
          <w:numId w:val="156"/>
        </w:numPr>
        <w:tabs>
          <w:tab w:val="left" w:pos="1134"/>
        </w:tabs>
        <w:ind w:left="0" w:firstLine="709"/>
        <w:contextualSpacing w:val="0"/>
        <w:jc w:val="both"/>
        <w:rPr>
          <w:rFonts w:ascii="Times New Roman" w:hAnsi="Times New Roman"/>
          <w:i/>
        </w:rPr>
      </w:pPr>
      <w:r w:rsidRPr="00393141">
        <w:rPr>
          <w:rFonts w:ascii="Times New Roman" w:hAnsi="Times New Roman"/>
          <w:i/>
        </w:rPr>
        <w:t xml:space="preserve">извлекать, интерпретировать и преобразовывать информацию, </w:t>
      </w:r>
      <w:r w:rsidRPr="00393141">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710C24" w:rsidRPr="00393141" w:rsidRDefault="00710C24" w:rsidP="00666657">
      <w:pPr>
        <w:pStyle w:val="a8"/>
        <w:numPr>
          <w:ilvl w:val="0"/>
          <w:numId w:val="156"/>
        </w:numPr>
        <w:tabs>
          <w:tab w:val="left" w:pos="1134"/>
        </w:tabs>
        <w:ind w:left="0" w:firstLine="709"/>
        <w:contextualSpacing w:val="0"/>
        <w:jc w:val="both"/>
        <w:rPr>
          <w:rFonts w:ascii="Times New Roman" w:hAnsi="Times New Roman"/>
          <w:i/>
        </w:rPr>
      </w:pPr>
      <w:r w:rsidRPr="00393141">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710C24" w:rsidRPr="00393141" w:rsidRDefault="00710C24" w:rsidP="00666657">
      <w:pPr>
        <w:pStyle w:val="a"/>
        <w:numPr>
          <w:ilvl w:val="0"/>
          <w:numId w:val="156"/>
        </w:numPr>
        <w:tabs>
          <w:tab w:val="left" w:pos="1134"/>
        </w:tabs>
        <w:ind w:left="0" w:firstLine="709"/>
        <w:rPr>
          <w:rFonts w:ascii="Times New Roman" w:hAnsi="Times New Roman"/>
          <w:i/>
          <w:sz w:val="24"/>
          <w:szCs w:val="24"/>
        </w:rPr>
      </w:pPr>
      <w:r w:rsidRPr="00393141">
        <w:rPr>
          <w:rFonts w:ascii="Times New Roman" w:hAnsi="Times New Roman"/>
          <w:i/>
          <w:sz w:val="24"/>
          <w:szCs w:val="24"/>
        </w:rPr>
        <w:t>оценивать вероятность реальных событий и явлений.</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Геометрические фигуры</w:t>
      </w:r>
    </w:p>
    <w:p w:rsidR="00710C24" w:rsidRPr="00393141" w:rsidRDefault="00710C24" w:rsidP="00666657">
      <w:pPr>
        <w:pStyle w:val="a8"/>
        <w:numPr>
          <w:ilvl w:val="0"/>
          <w:numId w:val="157"/>
        </w:numPr>
        <w:tabs>
          <w:tab w:val="left" w:pos="1134"/>
        </w:tabs>
        <w:ind w:left="0" w:firstLine="709"/>
        <w:jc w:val="both"/>
        <w:rPr>
          <w:rFonts w:ascii="Times New Roman" w:hAnsi="Times New Roman"/>
          <w:i/>
        </w:rPr>
      </w:pPr>
      <w:r w:rsidRPr="00393141">
        <w:rPr>
          <w:rFonts w:ascii="Times New Roman" w:hAnsi="Times New Roman"/>
          <w:i/>
        </w:rPr>
        <w:t xml:space="preserve">Оперировать понятиями геометрических фигур; </w:t>
      </w:r>
    </w:p>
    <w:p w:rsidR="00710C24" w:rsidRPr="00393141" w:rsidRDefault="00710C24" w:rsidP="00666657">
      <w:pPr>
        <w:pStyle w:val="a8"/>
        <w:numPr>
          <w:ilvl w:val="0"/>
          <w:numId w:val="157"/>
        </w:numPr>
        <w:tabs>
          <w:tab w:val="left" w:pos="1134"/>
        </w:tabs>
        <w:ind w:left="0" w:firstLine="709"/>
        <w:jc w:val="both"/>
        <w:rPr>
          <w:rFonts w:ascii="Times New Roman" w:hAnsi="Times New Roman"/>
          <w:i/>
        </w:rPr>
      </w:pPr>
      <w:r w:rsidRPr="00393141">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710C24" w:rsidRPr="00393141" w:rsidRDefault="00710C24" w:rsidP="00666657">
      <w:pPr>
        <w:pStyle w:val="a8"/>
        <w:numPr>
          <w:ilvl w:val="0"/>
          <w:numId w:val="157"/>
        </w:numPr>
        <w:tabs>
          <w:tab w:val="left" w:pos="1134"/>
        </w:tabs>
        <w:ind w:left="0" w:firstLine="709"/>
        <w:jc w:val="both"/>
        <w:rPr>
          <w:rFonts w:ascii="Times New Roman" w:hAnsi="Times New Roman"/>
          <w:i/>
        </w:rPr>
      </w:pPr>
      <w:r w:rsidRPr="00393141">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710C24" w:rsidRPr="00393141" w:rsidRDefault="00710C24" w:rsidP="00666657">
      <w:pPr>
        <w:pStyle w:val="a8"/>
        <w:numPr>
          <w:ilvl w:val="0"/>
          <w:numId w:val="157"/>
        </w:numPr>
        <w:tabs>
          <w:tab w:val="left" w:pos="1134"/>
        </w:tabs>
        <w:ind w:left="0" w:firstLine="709"/>
        <w:jc w:val="both"/>
        <w:rPr>
          <w:rFonts w:ascii="Times New Roman" w:hAnsi="Times New Roman"/>
          <w:i/>
        </w:rPr>
      </w:pPr>
      <w:r w:rsidRPr="00393141">
        <w:rPr>
          <w:rFonts w:ascii="Times New Roman" w:hAnsi="Times New Roman"/>
          <w:i/>
        </w:rPr>
        <w:lastRenderedPageBreak/>
        <w:t>формулировать в простейших случаях свойства и признаки фигур;</w:t>
      </w:r>
    </w:p>
    <w:p w:rsidR="00710C24" w:rsidRPr="00393141" w:rsidRDefault="00710C24" w:rsidP="00666657">
      <w:pPr>
        <w:pStyle w:val="a8"/>
        <w:numPr>
          <w:ilvl w:val="0"/>
          <w:numId w:val="157"/>
        </w:numPr>
        <w:tabs>
          <w:tab w:val="left" w:pos="1134"/>
        </w:tabs>
        <w:ind w:left="0" w:firstLine="709"/>
        <w:jc w:val="both"/>
        <w:rPr>
          <w:rFonts w:ascii="Times New Roman" w:hAnsi="Times New Roman"/>
          <w:i/>
        </w:rPr>
      </w:pPr>
      <w:r w:rsidRPr="00393141">
        <w:rPr>
          <w:rFonts w:ascii="Times New Roman" w:hAnsi="Times New Roman"/>
          <w:i/>
        </w:rPr>
        <w:t>доказывать геометрические утверждения;</w:t>
      </w:r>
    </w:p>
    <w:p w:rsidR="00710C24" w:rsidRPr="00393141" w:rsidRDefault="00710C24" w:rsidP="00666657">
      <w:pPr>
        <w:pStyle w:val="a8"/>
        <w:numPr>
          <w:ilvl w:val="0"/>
          <w:numId w:val="157"/>
        </w:numPr>
        <w:tabs>
          <w:tab w:val="left" w:pos="1134"/>
        </w:tabs>
        <w:ind w:left="0" w:firstLine="709"/>
        <w:jc w:val="both"/>
        <w:rPr>
          <w:rFonts w:ascii="Times New Roman" w:hAnsi="Times New Roman"/>
          <w:i/>
        </w:rPr>
      </w:pPr>
      <w:r w:rsidRPr="00393141">
        <w:rPr>
          <w:rFonts w:ascii="Times New Roman" w:hAnsi="Times New Roman"/>
          <w:i/>
        </w:rPr>
        <w:t>владеть стандартной классификацией плоских фигур (треугольников и четырехугольников).</w:t>
      </w:r>
    </w:p>
    <w:p w:rsidR="00710C24" w:rsidRPr="00393141" w:rsidRDefault="00710C24" w:rsidP="00393141">
      <w:pPr>
        <w:tabs>
          <w:tab w:val="left" w:pos="1134"/>
        </w:tabs>
        <w:spacing w:after="0" w:line="240" w:lineRule="auto"/>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pStyle w:val="a8"/>
        <w:numPr>
          <w:ilvl w:val="0"/>
          <w:numId w:val="157"/>
        </w:numPr>
        <w:tabs>
          <w:tab w:val="left" w:pos="1134"/>
        </w:tabs>
        <w:ind w:left="0" w:firstLine="709"/>
        <w:jc w:val="both"/>
        <w:rPr>
          <w:rFonts w:ascii="Times New Roman" w:hAnsi="Times New Roman"/>
          <w:i/>
        </w:rPr>
      </w:pPr>
      <w:r w:rsidRPr="00393141">
        <w:rPr>
          <w:rFonts w:ascii="Times New Roman" w:hAnsi="Times New Roman"/>
          <w:i/>
        </w:rPr>
        <w:t xml:space="preserve">использовать свойства геометрических фигур для решения </w:t>
      </w:r>
      <w:r w:rsidRPr="00393141">
        <w:rPr>
          <w:rStyle w:val="dash041e0431044b0447043d044b0439char1"/>
          <w:i/>
        </w:rPr>
        <w:t>задач практического характера и задач из смежных дисциплин.</w:t>
      </w:r>
    </w:p>
    <w:p w:rsidR="00710C24" w:rsidRPr="00393141" w:rsidRDefault="00710C24" w:rsidP="00393141">
      <w:pPr>
        <w:spacing w:after="0" w:line="240" w:lineRule="auto"/>
        <w:rPr>
          <w:rFonts w:ascii="Times New Roman" w:hAnsi="Times New Roman"/>
          <w:b/>
          <w:bCs/>
          <w:sz w:val="24"/>
          <w:szCs w:val="24"/>
        </w:rPr>
      </w:pPr>
      <w:r w:rsidRPr="00393141">
        <w:rPr>
          <w:rFonts w:ascii="Times New Roman" w:hAnsi="Times New Roman"/>
          <w:b/>
          <w:bCs/>
          <w:sz w:val="24"/>
          <w:szCs w:val="24"/>
        </w:rPr>
        <w:t>Отношения</w:t>
      </w:r>
    </w:p>
    <w:p w:rsidR="00710C24" w:rsidRPr="00393141" w:rsidRDefault="00710C24" w:rsidP="00666657">
      <w:pPr>
        <w:pStyle w:val="a8"/>
        <w:numPr>
          <w:ilvl w:val="0"/>
          <w:numId w:val="157"/>
        </w:numPr>
        <w:tabs>
          <w:tab w:val="left" w:pos="1134"/>
        </w:tabs>
        <w:ind w:left="0" w:firstLine="709"/>
        <w:jc w:val="both"/>
        <w:rPr>
          <w:rFonts w:ascii="Times New Roman" w:hAnsi="Times New Roman"/>
          <w:i/>
        </w:rPr>
      </w:pPr>
      <w:r w:rsidRPr="00393141">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710C24" w:rsidRPr="00393141" w:rsidRDefault="00710C24" w:rsidP="00666657">
      <w:pPr>
        <w:pStyle w:val="a8"/>
        <w:numPr>
          <w:ilvl w:val="0"/>
          <w:numId w:val="157"/>
        </w:numPr>
        <w:tabs>
          <w:tab w:val="left" w:pos="1134"/>
        </w:tabs>
        <w:ind w:left="0" w:firstLine="709"/>
        <w:jc w:val="both"/>
        <w:rPr>
          <w:rFonts w:ascii="Times New Roman" w:hAnsi="Times New Roman"/>
          <w:i/>
        </w:rPr>
      </w:pPr>
      <w:r w:rsidRPr="00393141">
        <w:rPr>
          <w:rFonts w:ascii="Times New Roman" w:hAnsi="Times New Roman"/>
          <w:i/>
        </w:rPr>
        <w:t>применять теорему Фалеса и теорему о пропорциональных отрезках при решении задач;</w:t>
      </w:r>
    </w:p>
    <w:p w:rsidR="00710C24" w:rsidRPr="00393141" w:rsidRDefault="00710C24" w:rsidP="00666657">
      <w:pPr>
        <w:pStyle w:val="a8"/>
        <w:numPr>
          <w:ilvl w:val="0"/>
          <w:numId w:val="157"/>
        </w:numPr>
        <w:tabs>
          <w:tab w:val="left" w:pos="1134"/>
        </w:tabs>
        <w:ind w:left="0" w:firstLine="709"/>
        <w:jc w:val="both"/>
        <w:rPr>
          <w:rFonts w:ascii="Times New Roman" w:hAnsi="Times New Roman"/>
          <w:i/>
        </w:rPr>
      </w:pPr>
      <w:r w:rsidRPr="00393141">
        <w:rPr>
          <w:rFonts w:ascii="Times New Roman" w:hAnsi="Times New Roman"/>
          <w:i/>
        </w:rPr>
        <w:t>характеризовать взаимное расположение прямой и окружности, двух окружностей.</w:t>
      </w:r>
    </w:p>
    <w:p w:rsidR="00710C24" w:rsidRPr="00393141" w:rsidRDefault="00710C24" w:rsidP="00393141">
      <w:pPr>
        <w:pStyle w:val="a"/>
        <w:numPr>
          <w:ilvl w:val="0"/>
          <w:numId w:val="0"/>
        </w:numPr>
        <w:tabs>
          <w:tab w:val="left" w:pos="1134"/>
        </w:tabs>
        <w:rPr>
          <w:rFonts w:ascii="Times New Roman" w:hAnsi="Times New Roman"/>
          <w:b/>
          <w:sz w:val="24"/>
          <w:szCs w:val="24"/>
        </w:rPr>
      </w:pPr>
      <w:r w:rsidRPr="00393141">
        <w:rPr>
          <w:rFonts w:ascii="Times New Roman" w:hAnsi="Times New Roman"/>
          <w:b/>
          <w:sz w:val="24"/>
          <w:szCs w:val="24"/>
        </w:rPr>
        <w:t xml:space="preserve">В повседневной жизни и при изучении других предметов: </w:t>
      </w:r>
    </w:p>
    <w:p w:rsidR="00710C24" w:rsidRPr="00393141" w:rsidRDefault="00710C24" w:rsidP="00666657">
      <w:pPr>
        <w:pStyle w:val="a8"/>
        <w:numPr>
          <w:ilvl w:val="0"/>
          <w:numId w:val="157"/>
        </w:numPr>
        <w:tabs>
          <w:tab w:val="left" w:pos="1134"/>
        </w:tabs>
        <w:ind w:left="0" w:firstLine="709"/>
        <w:jc w:val="both"/>
        <w:rPr>
          <w:rFonts w:ascii="Times New Roman" w:hAnsi="Times New Roman"/>
          <w:i/>
        </w:rPr>
      </w:pPr>
      <w:r w:rsidRPr="00393141">
        <w:rPr>
          <w:rFonts w:ascii="Times New Roman" w:hAnsi="Times New Roman"/>
          <w:i/>
        </w:rPr>
        <w:t>использовать отношения для решения задач, возникающих в реальной жизни.</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Измерения и вычисления</w:t>
      </w:r>
    </w:p>
    <w:p w:rsidR="00710C24" w:rsidRPr="00393141" w:rsidRDefault="00710C24" w:rsidP="00666657">
      <w:pPr>
        <w:pStyle w:val="a8"/>
        <w:numPr>
          <w:ilvl w:val="0"/>
          <w:numId w:val="156"/>
        </w:numPr>
        <w:tabs>
          <w:tab w:val="left" w:pos="1134"/>
        </w:tabs>
        <w:ind w:left="0" w:firstLine="709"/>
        <w:jc w:val="both"/>
        <w:rPr>
          <w:rFonts w:ascii="Times New Roman" w:hAnsi="Times New Roman"/>
          <w:i/>
        </w:rPr>
      </w:pPr>
      <w:r w:rsidRPr="00393141">
        <w:rPr>
          <w:rFonts w:ascii="Times New Roman" w:hAnsi="Times New Roman"/>
          <w:i/>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710C24" w:rsidRPr="00393141" w:rsidRDefault="00710C24" w:rsidP="00666657">
      <w:pPr>
        <w:pStyle w:val="a8"/>
        <w:numPr>
          <w:ilvl w:val="0"/>
          <w:numId w:val="156"/>
        </w:numPr>
        <w:tabs>
          <w:tab w:val="left" w:pos="1134"/>
        </w:tabs>
        <w:ind w:left="0" w:firstLine="709"/>
        <w:jc w:val="both"/>
        <w:rPr>
          <w:rFonts w:ascii="Times New Roman" w:hAnsi="Times New Roman"/>
          <w:i/>
        </w:rPr>
      </w:pPr>
      <w:r w:rsidRPr="00393141">
        <w:rPr>
          <w:rFonts w:ascii="Times New Roman" w:hAnsi="Times New Roman"/>
          <w:i/>
        </w:rPr>
        <w:t>проводить простые вычисления на объемных телах;</w:t>
      </w:r>
    </w:p>
    <w:p w:rsidR="00710C24" w:rsidRPr="00393141" w:rsidRDefault="00710C24" w:rsidP="00666657">
      <w:pPr>
        <w:pStyle w:val="a8"/>
        <w:numPr>
          <w:ilvl w:val="0"/>
          <w:numId w:val="156"/>
        </w:numPr>
        <w:tabs>
          <w:tab w:val="left" w:pos="1134"/>
        </w:tabs>
        <w:ind w:left="0" w:firstLine="709"/>
        <w:jc w:val="both"/>
        <w:rPr>
          <w:rFonts w:ascii="Times New Roman" w:hAnsi="Times New Roman"/>
          <w:b/>
        </w:rPr>
      </w:pPr>
      <w:r w:rsidRPr="00393141">
        <w:rPr>
          <w:rFonts w:ascii="Times New Roman" w:hAnsi="Times New Roman"/>
          <w:i/>
        </w:rPr>
        <w:t xml:space="preserve">формулировать задачи на вычисление длин, площадей и объемов и решать их. </w:t>
      </w:r>
    </w:p>
    <w:p w:rsidR="00710C24" w:rsidRPr="00393141" w:rsidRDefault="00710C24" w:rsidP="00393141">
      <w:pPr>
        <w:tabs>
          <w:tab w:val="left" w:pos="1134"/>
        </w:tabs>
        <w:spacing w:line="240" w:lineRule="auto"/>
        <w:jc w:val="both"/>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pStyle w:val="a8"/>
        <w:numPr>
          <w:ilvl w:val="0"/>
          <w:numId w:val="156"/>
        </w:numPr>
        <w:tabs>
          <w:tab w:val="left" w:pos="1134"/>
        </w:tabs>
        <w:ind w:left="0" w:firstLine="709"/>
        <w:jc w:val="both"/>
        <w:rPr>
          <w:rFonts w:ascii="Times New Roman" w:hAnsi="Times New Roman"/>
          <w:i/>
        </w:rPr>
      </w:pPr>
      <w:r w:rsidRPr="00393141">
        <w:rPr>
          <w:rFonts w:ascii="Times New Roman" w:hAnsi="Times New Roman"/>
          <w:i/>
        </w:rPr>
        <w:t>проводить вычисления на местности;</w:t>
      </w:r>
    </w:p>
    <w:p w:rsidR="00710C24" w:rsidRPr="00393141" w:rsidRDefault="00710C24" w:rsidP="00666657">
      <w:pPr>
        <w:pStyle w:val="a8"/>
        <w:numPr>
          <w:ilvl w:val="0"/>
          <w:numId w:val="156"/>
        </w:numPr>
        <w:tabs>
          <w:tab w:val="left" w:pos="1134"/>
        </w:tabs>
        <w:ind w:left="0" w:firstLine="709"/>
        <w:jc w:val="both"/>
        <w:rPr>
          <w:rFonts w:ascii="Times New Roman" w:hAnsi="Times New Roman"/>
          <w:i/>
        </w:rPr>
      </w:pPr>
      <w:r w:rsidRPr="00393141">
        <w:rPr>
          <w:rFonts w:ascii="Times New Roman" w:hAnsi="Times New Roman"/>
          <w:i/>
        </w:rPr>
        <w:t>применять формулы при вычислениях в смежных учебных предметах, в окружающей действительности.</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Геометрические построения</w:t>
      </w:r>
    </w:p>
    <w:p w:rsidR="00710C24" w:rsidRPr="00393141" w:rsidRDefault="00710C24" w:rsidP="00666657">
      <w:pPr>
        <w:pStyle w:val="a8"/>
        <w:numPr>
          <w:ilvl w:val="0"/>
          <w:numId w:val="157"/>
        </w:numPr>
        <w:tabs>
          <w:tab w:val="left" w:pos="1134"/>
        </w:tabs>
        <w:ind w:left="0" w:firstLine="709"/>
        <w:jc w:val="both"/>
        <w:rPr>
          <w:rFonts w:ascii="Times New Roman" w:hAnsi="Times New Roman"/>
          <w:i/>
        </w:rPr>
      </w:pPr>
      <w:r w:rsidRPr="00393141">
        <w:rPr>
          <w:rFonts w:ascii="Times New Roman" w:hAnsi="Times New Roman"/>
          <w:i/>
        </w:rPr>
        <w:t>Изображать геометрические фигуры по текстовому и символьному описанию;</w:t>
      </w:r>
    </w:p>
    <w:p w:rsidR="00710C24" w:rsidRPr="00393141" w:rsidRDefault="00710C24" w:rsidP="00666657">
      <w:pPr>
        <w:pStyle w:val="a8"/>
        <w:numPr>
          <w:ilvl w:val="0"/>
          <w:numId w:val="157"/>
        </w:numPr>
        <w:tabs>
          <w:tab w:val="left" w:pos="1134"/>
        </w:tabs>
        <w:ind w:left="0" w:firstLine="709"/>
        <w:jc w:val="both"/>
        <w:rPr>
          <w:rFonts w:ascii="Times New Roman" w:hAnsi="Times New Roman"/>
          <w:i/>
        </w:rPr>
      </w:pPr>
      <w:r w:rsidRPr="00393141">
        <w:rPr>
          <w:rFonts w:ascii="Times New Roman" w:hAnsi="Times New Roman"/>
          <w:i/>
        </w:rPr>
        <w:t xml:space="preserve">свободно оперировать чертежными инструментами в несложных случаях, </w:t>
      </w:r>
    </w:p>
    <w:p w:rsidR="00710C24" w:rsidRPr="00393141" w:rsidRDefault="00710C24" w:rsidP="00666657">
      <w:pPr>
        <w:pStyle w:val="a8"/>
        <w:numPr>
          <w:ilvl w:val="0"/>
          <w:numId w:val="157"/>
        </w:numPr>
        <w:tabs>
          <w:tab w:val="left" w:pos="1134"/>
        </w:tabs>
        <w:ind w:left="0" w:firstLine="709"/>
        <w:jc w:val="both"/>
        <w:rPr>
          <w:rFonts w:ascii="Times New Roman" w:hAnsi="Times New Roman"/>
          <w:i/>
        </w:rPr>
      </w:pPr>
      <w:r w:rsidRPr="00393141">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710C24" w:rsidRPr="00393141" w:rsidRDefault="00710C24" w:rsidP="00666657">
      <w:pPr>
        <w:pStyle w:val="a8"/>
        <w:numPr>
          <w:ilvl w:val="0"/>
          <w:numId w:val="157"/>
        </w:numPr>
        <w:tabs>
          <w:tab w:val="left" w:pos="1134"/>
        </w:tabs>
        <w:ind w:left="0" w:firstLine="709"/>
        <w:jc w:val="both"/>
        <w:rPr>
          <w:rFonts w:ascii="Times New Roman" w:hAnsi="Times New Roman"/>
          <w:i/>
        </w:rPr>
      </w:pPr>
      <w:r w:rsidRPr="00393141">
        <w:rPr>
          <w:rFonts w:ascii="Times New Roman" w:hAnsi="Times New Roman"/>
          <w:i/>
        </w:rPr>
        <w:t>изображать типовые плоские фигуры и объемные тела с помощью простейших компьютерных инструментов.</w:t>
      </w:r>
    </w:p>
    <w:p w:rsidR="00710C24" w:rsidRPr="00393141" w:rsidRDefault="00710C24" w:rsidP="00393141">
      <w:pPr>
        <w:pStyle w:val="a"/>
        <w:numPr>
          <w:ilvl w:val="0"/>
          <w:numId w:val="0"/>
        </w:numPr>
        <w:tabs>
          <w:tab w:val="left" w:pos="1134"/>
        </w:tabs>
        <w:rPr>
          <w:rFonts w:ascii="Times New Roman" w:hAnsi="Times New Roman"/>
          <w:b/>
          <w:sz w:val="24"/>
          <w:szCs w:val="24"/>
        </w:rPr>
      </w:pPr>
      <w:r w:rsidRPr="00393141">
        <w:rPr>
          <w:rFonts w:ascii="Times New Roman" w:hAnsi="Times New Roman"/>
          <w:b/>
          <w:sz w:val="24"/>
          <w:szCs w:val="24"/>
        </w:rPr>
        <w:t xml:space="preserve">В повседневной жизни и при изучении других предметов: </w:t>
      </w:r>
    </w:p>
    <w:p w:rsidR="00710C24" w:rsidRPr="00393141" w:rsidRDefault="00710C24" w:rsidP="00666657">
      <w:pPr>
        <w:pStyle w:val="a8"/>
        <w:numPr>
          <w:ilvl w:val="0"/>
          <w:numId w:val="157"/>
        </w:numPr>
        <w:tabs>
          <w:tab w:val="left" w:pos="1134"/>
        </w:tabs>
        <w:ind w:left="0" w:firstLine="709"/>
        <w:jc w:val="both"/>
        <w:rPr>
          <w:rFonts w:ascii="Times New Roman" w:hAnsi="Times New Roman"/>
          <w:i/>
        </w:rPr>
      </w:pPr>
      <w:r w:rsidRPr="00393141">
        <w:rPr>
          <w:rFonts w:ascii="Times New Roman" w:hAnsi="Times New Roman"/>
          <w:i/>
        </w:rPr>
        <w:t xml:space="preserve">выполнять простейшие построения на местности, необходимые в реальной жизни; </w:t>
      </w:r>
    </w:p>
    <w:p w:rsidR="00710C24" w:rsidRPr="00393141" w:rsidRDefault="00710C24" w:rsidP="00666657">
      <w:pPr>
        <w:pStyle w:val="a8"/>
        <w:numPr>
          <w:ilvl w:val="0"/>
          <w:numId w:val="157"/>
        </w:numPr>
        <w:tabs>
          <w:tab w:val="left" w:pos="1134"/>
        </w:tabs>
        <w:ind w:left="0" w:firstLine="709"/>
        <w:jc w:val="both"/>
        <w:rPr>
          <w:rFonts w:ascii="Times New Roman" w:hAnsi="Times New Roman"/>
          <w:i/>
        </w:rPr>
      </w:pPr>
      <w:r w:rsidRPr="00393141">
        <w:rPr>
          <w:rFonts w:ascii="Times New Roman" w:hAnsi="Times New Roman"/>
          <w:i/>
        </w:rPr>
        <w:t>оценивать размеры реальных объектов окружающего мира.</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Преобразования</w:t>
      </w:r>
    </w:p>
    <w:p w:rsidR="00710C24" w:rsidRPr="00393141" w:rsidRDefault="00710C24" w:rsidP="00666657">
      <w:pPr>
        <w:pStyle w:val="a"/>
        <w:numPr>
          <w:ilvl w:val="0"/>
          <w:numId w:val="162"/>
        </w:numPr>
        <w:tabs>
          <w:tab w:val="left" w:pos="1134"/>
        </w:tabs>
        <w:ind w:left="0" w:firstLine="709"/>
        <w:rPr>
          <w:rFonts w:ascii="Times New Roman" w:hAnsi="Times New Roman"/>
          <w:i/>
          <w:sz w:val="24"/>
          <w:szCs w:val="24"/>
        </w:rPr>
      </w:pPr>
      <w:r w:rsidRPr="00393141">
        <w:rPr>
          <w:rFonts w:ascii="Times New Roman" w:hAnsi="Times New Roman"/>
          <w:i/>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710C24" w:rsidRPr="00393141" w:rsidRDefault="00710C24" w:rsidP="00666657">
      <w:pPr>
        <w:pStyle w:val="a"/>
        <w:numPr>
          <w:ilvl w:val="0"/>
          <w:numId w:val="162"/>
        </w:numPr>
        <w:tabs>
          <w:tab w:val="left" w:pos="1134"/>
        </w:tabs>
        <w:ind w:left="0" w:firstLine="709"/>
        <w:rPr>
          <w:rFonts w:ascii="Times New Roman" w:hAnsi="Times New Roman"/>
          <w:i/>
          <w:sz w:val="24"/>
          <w:szCs w:val="24"/>
        </w:rPr>
      </w:pPr>
      <w:r w:rsidRPr="00393141">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710C24" w:rsidRPr="00393141" w:rsidRDefault="00710C24" w:rsidP="00666657">
      <w:pPr>
        <w:pStyle w:val="a"/>
        <w:numPr>
          <w:ilvl w:val="0"/>
          <w:numId w:val="162"/>
        </w:numPr>
        <w:tabs>
          <w:tab w:val="left" w:pos="1134"/>
        </w:tabs>
        <w:ind w:left="0" w:firstLine="709"/>
        <w:rPr>
          <w:rFonts w:ascii="Times New Roman" w:hAnsi="Times New Roman"/>
          <w:i/>
          <w:sz w:val="24"/>
          <w:szCs w:val="24"/>
        </w:rPr>
      </w:pPr>
      <w:r w:rsidRPr="00393141">
        <w:rPr>
          <w:rFonts w:ascii="Times New Roman" w:hAnsi="Times New Roman"/>
          <w:i/>
          <w:sz w:val="24"/>
          <w:szCs w:val="24"/>
        </w:rPr>
        <w:lastRenderedPageBreak/>
        <w:t>применять свойства движений для проведения простейших обоснований свойств фигур.</w:t>
      </w:r>
    </w:p>
    <w:p w:rsidR="00710C24" w:rsidRPr="00393141" w:rsidRDefault="00710C24" w:rsidP="00393141">
      <w:pPr>
        <w:tabs>
          <w:tab w:val="left" w:pos="1134"/>
        </w:tabs>
        <w:spacing w:after="0" w:line="240" w:lineRule="auto"/>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pStyle w:val="a"/>
        <w:numPr>
          <w:ilvl w:val="0"/>
          <w:numId w:val="162"/>
        </w:numPr>
        <w:tabs>
          <w:tab w:val="left" w:pos="1134"/>
        </w:tabs>
        <w:ind w:left="0" w:firstLine="709"/>
        <w:rPr>
          <w:rFonts w:ascii="Times New Roman" w:hAnsi="Times New Roman"/>
          <w:i/>
          <w:sz w:val="24"/>
          <w:szCs w:val="24"/>
        </w:rPr>
      </w:pPr>
      <w:r w:rsidRPr="00393141">
        <w:rPr>
          <w:rFonts w:ascii="Times New Roman" w:hAnsi="Times New Roman"/>
          <w:i/>
          <w:sz w:val="24"/>
          <w:szCs w:val="24"/>
        </w:rPr>
        <w:t>применять свойства движений и применять подобие для построений и вычислений.</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Векторы и координаты на плоскости</w:t>
      </w:r>
    </w:p>
    <w:p w:rsidR="00710C24" w:rsidRPr="00393141" w:rsidRDefault="00710C24" w:rsidP="00666657">
      <w:pPr>
        <w:pStyle w:val="a8"/>
        <w:numPr>
          <w:ilvl w:val="0"/>
          <w:numId w:val="161"/>
        </w:numPr>
        <w:tabs>
          <w:tab w:val="left" w:pos="1134"/>
        </w:tabs>
        <w:ind w:left="0" w:firstLine="709"/>
        <w:jc w:val="both"/>
        <w:rPr>
          <w:rFonts w:ascii="Times New Roman" w:hAnsi="Times New Roman"/>
          <w:i/>
        </w:rPr>
      </w:pPr>
      <w:r w:rsidRPr="00393141">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710C24" w:rsidRPr="00393141" w:rsidRDefault="00710C24" w:rsidP="00666657">
      <w:pPr>
        <w:pStyle w:val="a8"/>
        <w:numPr>
          <w:ilvl w:val="0"/>
          <w:numId w:val="161"/>
        </w:numPr>
        <w:tabs>
          <w:tab w:val="left" w:pos="1134"/>
        </w:tabs>
        <w:ind w:left="0" w:firstLine="709"/>
        <w:jc w:val="both"/>
        <w:rPr>
          <w:rFonts w:ascii="Times New Roman" w:hAnsi="Times New Roman"/>
          <w:i/>
        </w:rPr>
      </w:pPr>
      <w:r w:rsidRPr="00393141">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710C24" w:rsidRPr="00393141" w:rsidRDefault="00710C24" w:rsidP="00666657">
      <w:pPr>
        <w:pStyle w:val="a8"/>
        <w:numPr>
          <w:ilvl w:val="0"/>
          <w:numId w:val="161"/>
        </w:numPr>
        <w:tabs>
          <w:tab w:val="left" w:pos="1134"/>
        </w:tabs>
        <w:ind w:left="0" w:firstLine="709"/>
        <w:jc w:val="both"/>
        <w:rPr>
          <w:rFonts w:ascii="Times New Roman" w:hAnsi="Times New Roman"/>
          <w:i/>
        </w:rPr>
      </w:pPr>
      <w:r w:rsidRPr="00393141">
        <w:rPr>
          <w:rFonts w:ascii="Times New Roman" w:hAnsi="Times New Roman"/>
          <w:i/>
        </w:rPr>
        <w:t>применять векторы и координаты для решения геометрических задач на вычисление длин, углов.</w:t>
      </w:r>
    </w:p>
    <w:p w:rsidR="00710C24" w:rsidRPr="00393141" w:rsidRDefault="00710C24" w:rsidP="00393141">
      <w:pPr>
        <w:pStyle w:val="a"/>
        <w:numPr>
          <w:ilvl w:val="0"/>
          <w:numId w:val="0"/>
        </w:numPr>
        <w:tabs>
          <w:tab w:val="left" w:pos="1134"/>
        </w:tabs>
        <w:rPr>
          <w:rFonts w:ascii="Times New Roman" w:hAnsi="Times New Roman"/>
          <w:b/>
          <w:sz w:val="24"/>
          <w:szCs w:val="24"/>
        </w:rPr>
      </w:pPr>
      <w:r w:rsidRPr="00393141">
        <w:rPr>
          <w:rFonts w:ascii="Times New Roman" w:hAnsi="Times New Roman"/>
          <w:b/>
          <w:sz w:val="24"/>
          <w:szCs w:val="24"/>
        </w:rPr>
        <w:t xml:space="preserve">В повседневной жизни и при изучении других предметов: </w:t>
      </w:r>
    </w:p>
    <w:p w:rsidR="00710C24" w:rsidRPr="00393141" w:rsidRDefault="00710C24" w:rsidP="00666657">
      <w:pPr>
        <w:pStyle w:val="a8"/>
        <w:numPr>
          <w:ilvl w:val="0"/>
          <w:numId w:val="161"/>
        </w:numPr>
        <w:tabs>
          <w:tab w:val="left" w:pos="1134"/>
        </w:tabs>
        <w:ind w:left="0" w:firstLine="709"/>
        <w:jc w:val="both"/>
        <w:rPr>
          <w:rFonts w:ascii="Times New Roman" w:hAnsi="Times New Roman"/>
          <w:i/>
        </w:rPr>
      </w:pPr>
      <w:r w:rsidRPr="00393141">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710C24" w:rsidRPr="00393141" w:rsidRDefault="00710C24" w:rsidP="00393141">
      <w:pPr>
        <w:spacing w:after="0" w:line="240" w:lineRule="auto"/>
        <w:rPr>
          <w:rFonts w:ascii="Times New Roman" w:hAnsi="Times New Roman"/>
          <w:b/>
          <w:bCs/>
          <w:sz w:val="24"/>
          <w:szCs w:val="24"/>
        </w:rPr>
      </w:pPr>
      <w:r w:rsidRPr="00393141">
        <w:rPr>
          <w:rFonts w:ascii="Times New Roman" w:hAnsi="Times New Roman"/>
          <w:b/>
          <w:bCs/>
          <w:sz w:val="24"/>
          <w:szCs w:val="24"/>
        </w:rPr>
        <w:t>История математики</w:t>
      </w:r>
    </w:p>
    <w:p w:rsidR="00710C24" w:rsidRPr="00393141" w:rsidRDefault="00710C24" w:rsidP="00666657">
      <w:pPr>
        <w:numPr>
          <w:ilvl w:val="0"/>
          <w:numId w:val="168"/>
        </w:numPr>
        <w:tabs>
          <w:tab w:val="left" w:pos="1134"/>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710C24" w:rsidRPr="00393141" w:rsidRDefault="00710C24" w:rsidP="00666657">
      <w:pPr>
        <w:numPr>
          <w:ilvl w:val="0"/>
          <w:numId w:val="168"/>
        </w:numPr>
        <w:tabs>
          <w:tab w:val="left" w:pos="1134"/>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понимать роль математики в развитии России.</w:t>
      </w:r>
    </w:p>
    <w:p w:rsidR="00710C24" w:rsidRPr="00393141" w:rsidRDefault="00710C24" w:rsidP="00393141">
      <w:pPr>
        <w:spacing w:after="0" w:line="240" w:lineRule="auto"/>
        <w:rPr>
          <w:rFonts w:ascii="Times New Roman" w:hAnsi="Times New Roman"/>
          <w:b/>
          <w:bCs/>
          <w:sz w:val="24"/>
          <w:szCs w:val="24"/>
        </w:rPr>
      </w:pPr>
      <w:r w:rsidRPr="00393141">
        <w:rPr>
          <w:rFonts w:ascii="Times New Roman" w:hAnsi="Times New Roman"/>
          <w:b/>
          <w:bCs/>
          <w:sz w:val="24"/>
          <w:szCs w:val="24"/>
        </w:rPr>
        <w:t>Методы математики</w:t>
      </w:r>
    </w:p>
    <w:p w:rsidR="00710C24" w:rsidRPr="00393141" w:rsidRDefault="00710C24" w:rsidP="00666657">
      <w:pPr>
        <w:numPr>
          <w:ilvl w:val="0"/>
          <w:numId w:val="168"/>
        </w:numPr>
        <w:tabs>
          <w:tab w:val="left" w:pos="1134"/>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Используя изученные методы, проводить доказательство, выполнять опровержение;</w:t>
      </w:r>
    </w:p>
    <w:p w:rsidR="00710C24" w:rsidRPr="00393141" w:rsidRDefault="00710C24" w:rsidP="00666657">
      <w:pPr>
        <w:numPr>
          <w:ilvl w:val="0"/>
          <w:numId w:val="168"/>
        </w:numPr>
        <w:tabs>
          <w:tab w:val="left" w:pos="1134"/>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выбирать изученные методы и их комбинации для решения математических задач;</w:t>
      </w:r>
    </w:p>
    <w:p w:rsidR="00710C24" w:rsidRPr="00393141" w:rsidRDefault="00710C24" w:rsidP="00666657">
      <w:pPr>
        <w:numPr>
          <w:ilvl w:val="0"/>
          <w:numId w:val="168"/>
        </w:numPr>
        <w:tabs>
          <w:tab w:val="left" w:pos="1134"/>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393141">
        <w:rPr>
          <w:rFonts w:ascii="Times New Roman" w:hAnsi="Times New Roman"/>
          <w:i/>
          <w:sz w:val="24"/>
          <w:szCs w:val="24"/>
        </w:rPr>
        <w:t>;</w:t>
      </w:r>
    </w:p>
    <w:p w:rsidR="00710C24" w:rsidRPr="00393141" w:rsidRDefault="00710C24" w:rsidP="00666657">
      <w:pPr>
        <w:numPr>
          <w:ilvl w:val="0"/>
          <w:numId w:val="168"/>
        </w:numPr>
        <w:tabs>
          <w:tab w:val="left" w:pos="1134"/>
        </w:tabs>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710C24" w:rsidRPr="00393141" w:rsidRDefault="00710C24" w:rsidP="00393141">
      <w:pPr>
        <w:pStyle w:val="3"/>
        <w:spacing w:before="0" w:beforeAutospacing="0" w:after="0" w:afterAutospacing="0"/>
        <w:rPr>
          <w:sz w:val="24"/>
          <w:szCs w:val="24"/>
        </w:rPr>
      </w:pPr>
      <w:bookmarkStart w:id="61" w:name="_Toc284662723"/>
      <w:bookmarkStart w:id="62" w:name="_Toc284663349"/>
      <w:r w:rsidRPr="00393141">
        <w:rPr>
          <w:sz w:val="24"/>
          <w:szCs w:val="24"/>
        </w:rPr>
        <w:t>Выпускник получит возможность научиться в 7-9 классах для успешного продолжения образования на углубленном уровне</w:t>
      </w:r>
      <w:bookmarkEnd w:id="61"/>
      <w:bookmarkEnd w:id="62"/>
    </w:p>
    <w:p w:rsidR="00710C24" w:rsidRPr="00393141" w:rsidRDefault="00710C24" w:rsidP="00393141">
      <w:pPr>
        <w:spacing w:after="0" w:line="240" w:lineRule="auto"/>
        <w:rPr>
          <w:rFonts w:ascii="Times New Roman" w:hAnsi="Times New Roman"/>
          <w:sz w:val="24"/>
          <w:szCs w:val="24"/>
        </w:rPr>
      </w:pPr>
      <w:r w:rsidRPr="00393141">
        <w:rPr>
          <w:rFonts w:ascii="Times New Roman" w:hAnsi="Times New Roman"/>
          <w:b/>
          <w:sz w:val="24"/>
          <w:szCs w:val="24"/>
        </w:rPr>
        <w:t>Элементы теории множеств и математической логики</w:t>
      </w:r>
    </w:p>
    <w:p w:rsidR="00710C24" w:rsidRPr="00393141" w:rsidRDefault="00710C24" w:rsidP="00666657">
      <w:pPr>
        <w:pStyle w:val="a8"/>
        <w:numPr>
          <w:ilvl w:val="0"/>
          <w:numId w:val="160"/>
        </w:numPr>
        <w:tabs>
          <w:tab w:val="left" w:pos="1134"/>
        </w:tabs>
        <w:ind w:left="0" w:firstLine="709"/>
        <w:jc w:val="both"/>
        <w:rPr>
          <w:rFonts w:ascii="Times New Roman" w:hAnsi="Times New Roman"/>
        </w:rPr>
      </w:pPr>
      <w:r w:rsidRPr="00393141">
        <w:rPr>
          <w:rFonts w:ascii="Times New Roman" w:hAnsi="Times New Roman"/>
        </w:rPr>
        <w:t>Свободно оперировать</w:t>
      </w:r>
      <w:r w:rsidRPr="00393141">
        <w:rPr>
          <w:rStyle w:val="af3"/>
          <w:rFonts w:ascii="Times New Roman" w:hAnsi="Times New Roman"/>
        </w:rPr>
        <w:footnoteReference w:id="7"/>
      </w:r>
      <w:r w:rsidRPr="00393141">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710C24" w:rsidRPr="00393141" w:rsidRDefault="00710C24" w:rsidP="00666657">
      <w:pPr>
        <w:pStyle w:val="a8"/>
        <w:numPr>
          <w:ilvl w:val="0"/>
          <w:numId w:val="160"/>
        </w:numPr>
        <w:tabs>
          <w:tab w:val="left" w:pos="1134"/>
        </w:tabs>
        <w:ind w:left="0" w:firstLine="709"/>
        <w:jc w:val="both"/>
        <w:rPr>
          <w:rFonts w:ascii="Times New Roman" w:hAnsi="Times New Roman"/>
        </w:rPr>
      </w:pPr>
      <w:r w:rsidRPr="00393141">
        <w:rPr>
          <w:rFonts w:ascii="Times New Roman" w:hAnsi="Times New Roman"/>
        </w:rPr>
        <w:t>задавать множества разными способами;</w:t>
      </w:r>
    </w:p>
    <w:p w:rsidR="00710C24" w:rsidRPr="00393141" w:rsidRDefault="00710C24" w:rsidP="00666657">
      <w:pPr>
        <w:pStyle w:val="a8"/>
        <w:numPr>
          <w:ilvl w:val="0"/>
          <w:numId w:val="160"/>
        </w:numPr>
        <w:tabs>
          <w:tab w:val="left" w:pos="1134"/>
        </w:tabs>
        <w:ind w:left="0" w:firstLine="709"/>
        <w:jc w:val="both"/>
        <w:rPr>
          <w:rFonts w:ascii="Times New Roman" w:hAnsi="Times New Roman"/>
        </w:rPr>
      </w:pPr>
      <w:r w:rsidRPr="00393141">
        <w:rPr>
          <w:rFonts w:ascii="Times New Roman" w:hAnsi="Times New Roman"/>
        </w:rPr>
        <w:t>проверять выполнение характеристического свойства множества;</w:t>
      </w:r>
    </w:p>
    <w:p w:rsidR="00710C24" w:rsidRPr="00393141" w:rsidRDefault="00710C24" w:rsidP="00666657">
      <w:pPr>
        <w:pStyle w:val="a8"/>
        <w:numPr>
          <w:ilvl w:val="0"/>
          <w:numId w:val="160"/>
        </w:numPr>
        <w:tabs>
          <w:tab w:val="left" w:pos="1134"/>
        </w:tabs>
        <w:ind w:left="0" w:firstLine="709"/>
        <w:jc w:val="both"/>
        <w:rPr>
          <w:rFonts w:ascii="Times New Roman" w:hAnsi="Times New Roman"/>
        </w:rPr>
      </w:pPr>
      <w:r w:rsidRPr="00393141">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710C24" w:rsidRPr="00393141" w:rsidRDefault="00710C24" w:rsidP="00666657">
      <w:pPr>
        <w:pStyle w:val="a8"/>
        <w:numPr>
          <w:ilvl w:val="0"/>
          <w:numId w:val="160"/>
        </w:numPr>
        <w:tabs>
          <w:tab w:val="left" w:pos="1134"/>
        </w:tabs>
        <w:ind w:left="0" w:firstLine="709"/>
        <w:jc w:val="both"/>
        <w:rPr>
          <w:rFonts w:ascii="Times New Roman" w:hAnsi="Times New Roman"/>
        </w:rPr>
      </w:pPr>
      <w:r w:rsidRPr="00393141">
        <w:rPr>
          <w:rFonts w:ascii="Times New Roman" w:hAnsi="Times New Roman"/>
        </w:rPr>
        <w:t>строить высказывания с использованием законов алгебры высказываний.</w:t>
      </w:r>
    </w:p>
    <w:p w:rsidR="00710C24" w:rsidRPr="00393141" w:rsidRDefault="00710C24" w:rsidP="00393141">
      <w:pPr>
        <w:tabs>
          <w:tab w:val="left" w:pos="1134"/>
        </w:tabs>
        <w:spacing w:after="0" w:line="240" w:lineRule="auto"/>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строить рассуждения на основе использования правил логики;</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lastRenderedPageBreak/>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Числа</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rPr>
      </w:pPr>
      <w:r w:rsidRPr="00393141">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rPr>
      </w:pPr>
      <w:r w:rsidRPr="00393141">
        <w:rPr>
          <w:rFonts w:ascii="Times New Roman" w:hAnsi="Times New Roman"/>
        </w:rPr>
        <w:t>понимать и объяснять разницу между позиционной и непозиционной системами записи чисел;</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rPr>
      </w:pPr>
      <w:r w:rsidRPr="00393141">
        <w:rPr>
          <w:rFonts w:ascii="Times New Roman" w:hAnsi="Times New Roman"/>
        </w:rPr>
        <w:t>переводить числа из одной системы записи (системы счисления) в другую;</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rPr>
      </w:pPr>
      <w:r w:rsidRPr="00393141">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rPr>
      </w:pPr>
      <w:r w:rsidRPr="00393141">
        <w:rPr>
          <w:rFonts w:ascii="Times New Roman" w:hAnsi="Times New Roman"/>
        </w:rPr>
        <w:t>выполнять округление рациональных и иррациональных чисел с заданной точностью;</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rPr>
      </w:pPr>
      <w:r w:rsidRPr="00393141">
        <w:rPr>
          <w:rFonts w:ascii="Times New Roman" w:hAnsi="Times New Roman"/>
        </w:rPr>
        <w:t>сравнивать действительные числа разными способами;</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rPr>
      </w:pPr>
      <w:r w:rsidRPr="00393141">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rPr>
      </w:pPr>
      <w:r w:rsidRPr="00393141">
        <w:rPr>
          <w:rFonts w:ascii="Times New Roman" w:hAnsi="Times New Roman"/>
        </w:rPr>
        <w:t>находить НОД и НОК чисел разными способами и использовать их при решении задач;</w:t>
      </w:r>
    </w:p>
    <w:p w:rsidR="00710C24" w:rsidRPr="00393141" w:rsidRDefault="00710C24" w:rsidP="00666657">
      <w:pPr>
        <w:pStyle w:val="a8"/>
        <w:numPr>
          <w:ilvl w:val="0"/>
          <w:numId w:val="157"/>
        </w:numPr>
        <w:tabs>
          <w:tab w:val="left" w:pos="1134"/>
        </w:tabs>
        <w:ind w:left="0" w:firstLine="709"/>
        <w:contextualSpacing w:val="0"/>
        <w:jc w:val="both"/>
        <w:rPr>
          <w:rFonts w:ascii="Times New Roman" w:hAnsi="Times New Roman"/>
        </w:rPr>
      </w:pPr>
      <w:r w:rsidRPr="00393141">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710C24" w:rsidRPr="00393141" w:rsidRDefault="00710C24" w:rsidP="00393141">
      <w:pPr>
        <w:tabs>
          <w:tab w:val="left" w:pos="1134"/>
        </w:tabs>
        <w:spacing w:after="0" w:line="240" w:lineRule="auto"/>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Тождественные преобразования</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Свободно оперировать понятиями степени с целым и дробным показателем;</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выполнять доказательство свойств степени с целыми и дробными показателями;</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свободно владеть приемами преобразования целых и дробно-рациональных выражений;</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приемов;</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выполнять деление многочлена на многочлен с остатком;</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 xml:space="preserve">доказывать свойства квадратных корней и корней степени </w:t>
      </w:r>
      <w:r w:rsidRPr="00393141">
        <w:rPr>
          <w:rFonts w:ascii="Times New Roman" w:hAnsi="Times New Roman"/>
          <w:i/>
          <w:sz w:val="24"/>
          <w:szCs w:val="24"/>
        </w:rPr>
        <w:t>n</w:t>
      </w:r>
      <w:r w:rsidRPr="00393141">
        <w:rPr>
          <w:rFonts w:ascii="Times New Roman" w:hAnsi="Times New Roman"/>
          <w:sz w:val="24"/>
          <w:szCs w:val="24"/>
        </w:rPr>
        <w:t>;</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 xml:space="preserve">выполнять преобразования выражений, содержащих квадратные корни, корни степени </w:t>
      </w:r>
      <w:r w:rsidRPr="00393141">
        <w:rPr>
          <w:rFonts w:ascii="Times New Roman" w:hAnsi="Times New Roman"/>
          <w:i/>
          <w:sz w:val="24"/>
          <w:szCs w:val="24"/>
          <w:lang w:val="en-US"/>
        </w:rPr>
        <w:t>n</w:t>
      </w:r>
      <w:r w:rsidRPr="00393141">
        <w:rPr>
          <w:rFonts w:ascii="Times New Roman" w:hAnsi="Times New Roman"/>
          <w:sz w:val="24"/>
          <w:szCs w:val="24"/>
        </w:rPr>
        <w:t>;</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lastRenderedPageBreak/>
        <w:t>выполнять различные преобразования выражений, содержащих модули.</w:t>
      </w:r>
      <w:r w:rsidRPr="00393141">
        <w:rPr>
          <w:rFonts w:ascii="Times New Roman" w:hAnsi="Times New Roman"/>
          <w:sz w:val="24"/>
          <w:szCs w:val="24"/>
        </w:rPr>
        <w:fldChar w:fldCharType="begin"/>
      </w:r>
      <w:r w:rsidRPr="00393141">
        <w:rPr>
          <w:rFonts w:ascii="Times New Roman" w:hAnsi="Times New Roman"/>
          <w:sz w:val="24"/>
          <w:szCs w:val="24"/>
        </w:rPr>
        <w:instrText xml:space="preserve"> QUOTE </w:instrText>
      </w:r>
      <w:r w:rsidR="00577839">
        <w:rPr>
          <w:rFonts w:ascii="Times New Roman" w:hAnsi="Times New Roman"/>
          <w:noProof/>
          <w:sz w:val="24"/>
          <w:szCs w:val="24"/>
        </w:rPr>
        <w:pict>
          <v:shape id="Рисунок 5" o:spid="_x0000_i1034" type="#_x0000_t75" style="width:60pt;height:21pt;visibility:visible">
            <v:imagedata r:id="rId26" o:title="" chromakey="white"/>
          </v:shape>
        </w:pict>
      </w:r>
      <w:r w:rsidRPr="00393141">
        <w:rPr>
          <w:rFonts w:ascii="Times New Roman" w:hAnsi="Times New Roman"/>
          <w:sz w:val="24"/>
          <w:szCs w:val="24"/>
        </w:rPr>
        <w:fldChar w:fldCharType="separate"/>
      </w:r>
      <w:r w:rsidR="00577839">
        <w:rPr>
          <w:rFonts w:ascii="Times New Roman" w:hAnsi="Times New Roman"/>
          <w:noProof/>
          <w:sz w:val="24"/>
          <w:szCs w:val="24"/>
        </w:rPr>
        <w:pict>
          <v:shape id="_x0000_i1035" type="#_x0000_t75" style="width:60pt;height:21pt;visibility:visible">
            <v:imagedata r:id="rId26" o:title="" chromakey="white"/>
          </v:shape>
        </w:pict>
      </w:r>
      <w:r w:rsidRPr="00393141">
        <w:rPr>
          <w:rFonts w:ascii="Times New Roman" w:hAnsi="Times New Roman"/>
          <w:sz w:val="24"/>
          <w:szCs w:val="24"/>
        </w:rPr>
        <w:fldChar w:fldCharType="end"/>
      </w:r>
    </w:p>
    <w:p w:rsidR="00710C24" w:rsidRPr="00393141" w:rsidRDefault="00710C24" w:rsidP="00393141">
      <w:pPr>
        <w:tabs>
          <w:tab w:val="left" w:pos="1134"/>
        </w:tabs>
        <w:spacing w:after="0" w:line="240" w:lineRule="auto"/>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pStyle w:val="a"/>
        <w:numPr>
          <w:ilvl w:val="0"/>
          <w:numId w:val="171"/>
        </w:numPr>
        <w:tabs>
          <w:tab w:val="left" w:pos="1134"/>
        </w:tabs>
        <w:ind w:left="0" w:firstLine="709"/>
        <w:rPr>
          <w:rFonts w:ascii="Times New Roman" w:hAnsi="Times New Roman"/>
          <w:sz w:val="24"/>
          <w:szCs w:val="24"/>
        </w:rPr>
      </w:pPr>
      <w:r w:rsidRPr="00393141">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710C24" w:rsidRPr="00393141" w:rsidRDefault="00710C24" w:rsidP="00666657">
      <w:pPr>
        <w:pStyle w:val="a"/>
        <w:numPr>
          <w:ilvl w:val="0"/>
          <w:numId w:val="171"/>
        </w:numPr>
        <w:tabs>
          <w:tab w:val="left" w:pos="1134"/>
        </w:tabs>
        <w:ind w:left="0" w:firstLine="709"/>
        <w:rPr>
          <w:rFonts w:ascii="Times New Roman" w:hAnsi="Times New Roman"/>
          <w:sz w:val="24"/>
          <w:szCs w:val="24"/>
        </w:rPr>
      </w:pPr>
      <w:r w:rsidRPr="00393141">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710C24" w:rsidRPr="00393141" w:rsidRDefault="00710C24" w:rsidP="00666657">
      <w:pPr>
        <w:pStyle w:val="a"/>
        <w:numPr>
          <w:ilvl w:val="0"/>
          <w:numId w:val="171"/>
        </w:numPr>
        <w:tabs>
          <w:tab w:val="left" w:pos="1134"/>
        </w:tabs>
        <w:ind w:left="0" w:firstLine="709"/>
        <w:rPr>
          <w:rFonts w:ascii="Times New Roman" w:hAnsi="Times New Roman"/>
          <w:sz w:val="24"/>
          <w:szCs w:val="24"/>
        </w:rPr>
      </w:pPr>
      <w:r w:rsidRPr="00393141">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Уравнения и неравенства</w:t>
      </w:r>
    </w:p>
    <w:p w:rsidR="00710C24" w:rsidRPr="00393141" w:rsidRDefault="00710C24" w:rsidP="00666657">
      <w:pPr>
        <w:pStyle w:val="a8"/>
        <w:numPr>
          <w:ilvl w:val="0"/>
          <w:numId w:val="156"/>
        </w:numPr>
        <w:tabs>
          <w:tab w:val="left" w:pos="1134"/>
        </w:tabs>
        <w:ind w:left="0" w:firstLine="709"/>
        <w:jc w:val="both"/>
        <w:rPr>
          <w:rFonts w:ascii="Times New Roman" w:hAnsi="Times New Roman"/>
          <w:i/>
        </w:rPr>
      </w:pPr>
      <w:r w:rsidRPr="00393141">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знать теорему Виета для уравнений степени выше второй;</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владеть разными методами доказательства неравенств;</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решать уравнения в целых числах;</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изображать множества на плоскости, задаваемые уравнениями, неравенствами и их системами.</w:t>
      </w:r>
    </w:p>
    <w:p w:rsidR="00710C24" w:rsidRPr="00393141" w:rsidRDefault="00710C24" w:rsidP="00393141">
      <w:pPr>
        <w:tabs>
          <w:tab w:val="left" w:pos="1134"/>
        </w:tabs>
        <w:spacing w:after="0" w:line="240" w:lineRule="auto"/>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Функции</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393141">
        <w:rPr>
          <w:rFonts w:ascii="Times New Roman" w:hAnsi="Times New Roman"/>
          <w:bCs/>
          <w:position w:val="-12"/>
          <w:sz w:val="24"/>
          <w:szCs w:val="24"/>
        </w:rPr>
        <w:object w:dxaOrig="660" w:dyaOrig="380">
          <v:shape id="_x0000_i1036" type="#_x0000_t75" style="width:28.5pt;height:14.25pt" o:ole="">
            <v:imagedata r:id="rId22" o:title=""/>
          </v:shape>
          <o:OLEObject Type="Embed" ProgID="Equation.DSMT4" ShapeID="_x0000_i1036" DrawAspect="Content" ObjectID="_1509792166" r:id="rId27"/>
        </w:object>
      </w:r>
      <w:r w:rsidRPr="00393141">
        <w:rPr>
          <w:rFonts w:ascii="Times New Roman" w:hAnsi="Times New Roman"/>
          <w:bCs/>
          <w:sz w:val="24"/>
          <w:szCs w:val="24"/>
        </w:rPr>
        <w:t>;</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 xml:space="preserve">использовать преобразования графика функции </w:t>
      </w:r>
      <w:r w:rsidRPr="00393141">
        <w:rPr>
          <w:rFonts w:ascii="Times New Roman" w:hAnsi="Times New Roman"/>
          <w:position w:val="-12"/>
          <w:sz w:val="24"/>
          <w:szCs w:val="24"/>
        </w:rPr>
        <w:object w:dxaOrig="960" w:dyaOrig="380">
          <v:shape id="_x0000_i1037" type="#_x0000_t75" style="width:50.25pt;height:14.25pt" o:ole="">
            <v:imagedata r:id="rId28" o:title=""/>
          </v:shape>
          <o:OLEObject Type="Embed" ProgID="Equation.DSMT4" ShapeID="_x0000_i1037" DrawAspect="Content" ObjectID="_1509792167" r:id="rId29"/>
        </w:object>
      </w:r>
      <w:r w:rsidRPr="00393141">
        <w:rPr>
          <w:rFonts w:ascii="Times New Roman" w:hAnsi="Times New Roman"/>
          <w:sz w:val="24"/>
          <w:szCs w:val="24"/>
        </w:rPr>
        <w:t xml:space="preserve"> для построения графиков функций </w:t>
      </w:r>
      <w:r w:rsidRPr="00393141">
        <w:rPr>
          <w:rFonts w:ascii="Times New Roman" w:hAnsi="Times New Roman"/>
          <w:position w:val="-12"/>
          <w:sz w:val="24"/>
          <w:szCs w:val="24"/>
        </w:rPr>
        <w:object w:dxaOrig="1780" w:dyaOrig="380">
          <v:shape id="_x0000_i1038" type="#_x0000_t75" style="width:85.5pt;height:14.25pt" o:ole="">
            <v:imagedata r:id="rId24" o:title=""/>
          </v:shape>
          <o:OLEObject Type="Embed" ProgID="Equation.DSMT4" ShapeID="_x0000_i1038" DrawAspect="Content" ObjectID="_1509792168" r:id="rId30"/>
        </w:object>
      </w:r>
      <w:r w:rsidRPr="00393141">
        <w:rPr>
          <w:rFonts w:ascii="Times New Roman" w:hAnsi="Times New Roman"/>
          <w:sz w:val="24"/>
          <w:szCs w:val="24"/>
        </w:rPr>
        <w:t xml:space="preserve">; </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lastRenderedPageBreak/>
        <w:t>анализировать свойства функций и вид графика в зависимости от параметров;</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исследовать последовательности, заданные рекуррентно;</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решать комбинированные задачи на арифметическую и геометрическую прогрессии.</w:t>
      </w:r>
    </w:p>
    <w:p w:rsidR="00710C24" w:rsidRPr="00393141" w:rsidRDefault="00710C24" w:rsidP="00393141">
      <w:pPr>
        <w:tabs>
          <w:tab w:val="left" w:pos="1134"/>
        </w:tabs>
        <w:spacing w:after="0" w:line="240" w:lineRule="auto"/>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использовать графики зависимостей для исследования реальных процессов и явлений;</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rPr>
      </w:pPr>
      <w:r w:rsidRPr="00393141">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 xml:space="preserve">Статистика и теория вероятностей </w:t>
      </w:r>
    </w:p>
    <w:p w:rsidR="00710C24" w:rsidRPr="00393141" w:rsidRDefault="00710C24" w:rsidP="00666657">
      <w:pPr>
        <w:pStyle w:val="a8"/>
        <w:numPr>
          <w:ilvl w:val="0"/>
          <w:numId w:val="159"/>
        </w:numPr>
        <w:tabs>
          <w:tab w:val="left" w:pos="1134"/>
        </w:tabs>
        <w:ind w:left="0" w:firstLine="709"/>
        <w:contextualSpacing w:val="0"/>
        <w:jc w:val="both"/>
        <w:rPr>
          <w:rFonts w:ascii="Times New Roman" w:hAnsi="Times New Roman"/>
        </w:rPr>
      </w:pPr>
      <w:r w:rsidRPr="00393141">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10C24" w:rsidRPr="00393141" w:rsidRDefault="00710C24" w:rsidP="00666657">
      <w:pPr>
        <w:pStyle w:val="a8"/>
        <w:numPr>
          <w:ilvl w:val="0"/>
          <w:numId w:val="159"/>
        </w:numPr>
        <w:tabs>
          <w:tab w:val="left" w:pos="1134"/>
        </w:tabs>
        <w:ind w:left="0" w:firstLine="709"/>
        <w:contextualSpacing w:val="0"/>
        <w:jc w:val="both"/>
        <w:rPr>
          <w:rFonts w:ascii="Times New Roman" w:hAnsi="Times New Roman"/>
        </w:rPr>
      </w:pPr>
      <w:r w:rsidRPr="00393141">
        <w:rPr>
          <w:rFonts w:ascii="Times New Roman" w:hAnsi="Times New Roman"/>
        </w:rPr>
        <w:t>выбирать наиболее удобный способ представления информации, адекватный ее свойствам и целям анализа;</w:t>
      </w:r>
    </w:p>
    <w:p w:rsidR="00710C24" w:rsidRPr="00393141" w:rsidRDefault="00710C24" w:rsidP="00666657">
      <w:pPr>
        <w:pStyle w:val="a8"/>
        <w:numPr>
          <w:ilvl w:val="0"/>
          <w:numId w:val="159"/>
        </w:numPr>
        <w:tabs>
          <w:tab w:val="left" w:pos="1134"/>
        </w:tabs>
        <w:ind w:left="0" w:firstLine="709"/>
        <w:contextualSpacing w:val="0"/>
        <w:jc w:val="both"/>
        <w:rPr>
          <w:rFonts w:ascii="Times New Roman" w:hAnsi="Times New Roman"/>
        </w:rPr>
      </w:pPr>
      <w:r w:rsidRPr="00393141">
        <w:rPr>
          <w:rFonts w:ascii="Times New Roman" w:hAnsi="Times New Roman"/>
        </w:rPr>
        <w:t>вычислять числовые характеристики выборки;</w:t>
      </w:r>
    </w:p>
    <w:p w:rsidR="00710C24" w:rsidRPr="00393141" w:rsidRDefault="00710C24" w:rsidP="00666657">
      <w:pPr>
        <w:pStyle w:val="a8"/>
        <w:numPr>
          <w:ilvl w:val="0"/>
          <w:numId w:val="159"/>
        </w:numPr>
        <w:tabs>
          <w:tab w:val="left" w:pos="1134"/>
        </w:tabs>
        <w:ind w:left="0" w:firstLine="709"/>
        <w:contextualSpacing w:val="0"/>
        <w:jc w:val="both"/>
        <w:rPr>
          <w:rFonts w:ascii="Times New Roman" w:hAnsi="Times New Roman"/>
        </w:rPr>
      </w:pPr>
      <w:r w:rsidRPr="00393141">
        <w:rPr>
          <w:rFonts w:ascii="Times New Roman" w:hAnsi="Times New Roman"/>
        </w:rPr>
        <w:t>свободно оперировать понятиями: факториал числа, перестановки, сочетания и размещения, треугольник Паскаля;</w:t>
      </w:r>
    </w:p>
    <w:p w:rsidR="00710C24" w:rsidRPr="00393141" w:rsidRDefault="00710C24" w:rsidP="00666657">
      <w:pPr>
        <w:pStyle w:val="a8"/>
        <w:numPr>
          <w:ilvl w:val="0"/>
          <w:numId w:val="159"/>
        </w:numPr>
        <w:tabs>
          <w:tab w:val="left" w:pos="1134"/>
        </w:tabs>
        <w:ind w:left="0" w:firstLine="709"/>
        <w:contextualSpacing w:val="0"/>
        <w:jc w:val="both"/>
        <w:rPr>
          <w:rFonts w:ascii="Times New Roman" w:hAnsi="Times New Roman"/>
        </w:rPr>
      </w:pPr>
      <w:r w:rsidRPr="00393141">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10C24" w:rsidRPr="00393141" w:rsidRDefault="00710C24" w:rsidP="00666657">
      <w:pPr>
        <w:pStyle w:val="a8"/>
        <w:numPr>
          <w:ilvl w:val="0"/>
          <w:numId w:val="159"/>
        </w:numPr>
        <w:tabs>
          <w:tab w:val="left" w:pos="1134"/>
        </w:tabs>
        <w:ind w:left="0" w:firstLine="709"/>
        <w:contextualSpacing w:val="0"/>
        <w:jc w:val="both"/>
        <w:rPr>
          <w:rFonts w:ascii="Times New Roman" w:hAnsi="Times New Roman"/>
        </w:rPr>
      </w:pPr>
      <w:r w:rsidRPr="00393141">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10C24" w:rsidRPr="00393141" w:rsidRDefault="00710C24" w:rsidP="00666657">
      <w:pPr>
        <w:pStyle w:val="a8"/>
        <w:numPr>
          <w:ilvl w:val="0"/>
          <w:numId w:val="159"/>
        </w:numPr>
        <w:tabs>
          <w:tab w:val="left" w:pos="1134"/>
        </w:tabs>
        <w:ind w:left="0" w:firstLine="709"/>
        <w:contextualSpacing w:val="0"/>
        <w:jc w:val="both"/>
        <w:rPr>
          <w:rFonts w:ascii="Times New Roman" w:hAnsi="Times New Roman"/>
        </w:rPr>
      </w:pPr>
      <w:r w:rsidRPr="00393141">
        <w:rPr>
          <w:rFonts w:ascii="Times New Roman" w:hAnsi="Times New Roman"/>
        </w:rPr>
        <w:t>знать примеры случайных величин, и вычислять их статистические характеристики;</w:t>
      </w:r>
    </w:p>
    <w:p w:rsidR="00710C24" w:rsidRPr="00393141" w:rsidRDefault="00710C24" w:rsidP="00666657">
      <w:pPr>
        <w:pStyle w:val="a"/>
        <w:numPr>
          <w:ilvl w:val="0"/>
          <w:numId w:val="159"/>
        </w:numPr>
        <w:tabs>
          <w:tab w:val="left" w:pos="1134"/>
        </w:tabs>
        <w:ind w:left="0" w:firstLine="709"/>
        <w:rPr>
          <w:rFonts w:ascii="Times New Roman" w:hAnsi="Times New Roman"/>
          <w:sz w:val="24"/>
          <w:szCs w:val="24"/>
        </w:rPr>
      </w:pPr>
      <w:r w:rsidRPr="00393141">
        <w:rPr>
          <w:rFonts w:ascii="Times New Roman" w:hAnsi="Times New Roman"/>
          <w:sz w:val="24"/>
          <w:szCs w:val="24"/>
        </w:rPr>
        <w:t>использовать формулы комбинаторики при решении комбинаторных задач;</w:t>
      </w:r>
    </w:p>
    <w:p w:rsidR="00710C24" w:rsidRPr="00393141" w:rsidRDefault="00710C24" w:rsidP="00666657">
      <w:pPr>
        <w:pStyle w:val="a"/>
        <w:numPr>
          <w:ilvl w:val="0"/>
          <w:numId w:val="159"/>
        </w:numPr>
        <w:tabs>
          <w:tab w:val="left" w:pos="1134"/>
        </w:tabs>
        <w:ind w:left="0" w:firstLine="709"/>
        <w:rPr>
          <w:rFonts w:ascii="Times New Roman" w:hAnsi="Times New Roman"/>
          <w:sz w:val="24"/>
          <w:szCs w:val="24"/>
        </w:rPr>
      </w:pPr>
      <w:r w:rsidRPr="00393141">
        <w:rPr>
          <w:rFonts w:ascii="Times New Roman" w:hAnsi="Times New Roman"/>
          <w:sz w:val="24"/>
          <w:szCs w:val="24"/>
        </w:rPr>
        <w:t>решать задачи на вычисление вероятности в том числе с использованием формул.</w:t>
      </w:r>
    </w:p>
    <w:p w:rsidR="00710C24" w:rsidRPr="00393141" w:rsidRDefault="00710C24" w:rsidP="00393141">
      <w:pPr>
        <w:tabs>
          <w:tab w:val="left" w:pos="1134"/>
        </w:tabs>
        <w:spacing w:after="0" w:line="240" w:lineRule="auto"/>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pStyle w:val="a"/>
        <w:numPr>
          <w:ilvl w:val="0"/>
          <w:numId w:val="159"/>
        </w:numPr>
        <w:tabs>
          <w:tab w:val="left" w:pos="1134"/>
        </w:tabs>
        <w:ind w:left="0" w:firstLine="709"/>
        <w:rPr>
          <w:rFonts w:ascii="Times New Roman" w:hAnsi="Times New Roman"/>
          <w:sz w:val="24"/>
          <w:szCs w:val="24"/>
        </w:rPr>
      </w:pPr>
      <w:r w:rsidRPr="00393141">
        <w:rPr>
          <w:rFonts w:ascii="Times New Roman" w:hAnsi="Times New Roman"/>
          <w:sz w:val="24"/>
          <w:szCs w:val="24"/>
        </w:rPr>
        <w:t>представлять информацию о реальных процессах и явлениях способом, адекватным ее свойствам и цели исследования;</w:t>
      </w:r>
    </w:p>
    <w:p w:rsidR="00710C24" w:rsidRPr="00393141" w:rsidRDefault="00710C24" w:rsidP="00666657">
      <w:pPr>
        <w:pStyle w:val="a"/>
        <w:numPr>
          <w:ilvl w:val="0"/>
          <w:numId w:val="159"/>
        </w:numPr>
        <w:tabs>
          <w:tab w:val="left" w:pos="1134"/>
        </w:tabs>
        <w:ind w:left="0" w:firstLine="709"/>
        <w:rPr>
          <w:rFonts w:ascii="Times New Roman" w:hAnsi="Times New Roman"/>
          <w:sz w:val="24"/>
          <w:szCs w:val="24"/>
        </w:rPr>
      </w:pPr>
      <w:r w:rsidRPr="00393141">
        <w:rPr>
          <w:rFonts w:ascii="Times New Roman" w:hAnsi="Times New Roman"/>
          <w:sz w:val="24"/>
          <w:szCs w:val="24"/>
        </w:rPr>
        <w:t xml:space="preserve">анализировать и сравнивать статистические характеристики выборок, </w:t>
      </w:r>
      <w:r w:rsidRPr="00393141">
        <w:rPr>
          <w:rStyle w:val="dash041e0431044b0447043d044b0439char1"/>
          <w:szCs w:val="24"/>
        </w:rPr>
        <w:t>полученных в процессе решения прикладной задачи, изучения реального явления, решения задачи из других учебных предметов</w:t>
      </w:r>
      <w:r w:rsidRPr="00393141">
        <w:rPr>
          <w:rFonts w:ascii="Times New Roman" w:hAnsi="Times New Roman"/>
          <w:sz w:val="24"/>
          <w:szCs w:val="24"/>
        </w:rPr>
        <w:t>;</w:t>
      </w:r>
    </w:p>
    <w:p w:rsidR="00710C24" w:rsidRPr="00393141" w:rsidRDefault="00710C24" w:rsidP="00666657">
      <w:pPr>
        <w:pStyle w:val="a"/>
        <w:numPr>
          <w:ilvl w:val="0"/>
          <w:numId w:val="159"/>
        </w:numPr>
        <w:tabs>
          <w:tab w:val="left" w:pos="1134"/>
        </w:tabs>
        <w:ind w:left="0" w:firstLine="709"/>
        <w:rPr>
          <w:rFonts w:ascii="Times New Roman" w:hAnsi="Times New Roman"/>
          <w:sz w:val="24"/>
          <w:szCs w:val="24"/>
        </w:rPr>
      </w:pPr>
      <w:r w:rsidRPr="00393141">
        <w:rPr>
          <w:rFonts w:ascii="Times New Roman" w:hAnsi="Times New Roman"/>
          <w:sz w:val="24"/>
          <w:szCs w:val="24"/>
        </w:rPr>
        <w:t>оценивать вероятность реальных событий и явлений в различных ситуациях.</w:t>
      </w:r>
    </w:p>
    <w:p w:rsidR="00710C24" w:rsidRPr="00393141" w:rsidRDefault="00710C24" w:rsidP="00393141">
      <w:pPr>
        <w:spacing w:after="0" w:line="240" w:lineRule="auto"/>
        <w:rPr>
          <w:rFonts w:ascii="Times New Roman" w:hAnsi="Times New Roman"/>
          <w:b/>
          <w:bCs/>
          <w:sz w:val="24"/>
          <w:szCs w:val="24"/>
        </w:rPr>
      </w:pPr>
      <w:r w:rsidRPr="00393141">
        <w:rPr>
          <w:rFonts w:ascii="Times New Roman" w:hAnsi="Times New Roman"/>
          <w:b/>
          <w:bCs/>
          <w:sz w:val="24"/>
          <w:szCs w:val="24"/>
        </w:rPr>
        <w:t>Текстовые задачи</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lang w:eastAsia="en-US"/>
        </w:rPr>
      </w:pPr>
      <w:r w:rsidRPr="00393141">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lang w:eastAsia="en-US"/>
        </w:rPr>
      </w:pPr>
      <w:r w:rsidRPr="00393141">
        <w:rPr>
          <w:rFonts w:ascii="Times New Roman" w:hAnsi="Times New Roman"/>
          <w:sz w:val="24"/>
          <w:szCs w:val="24"/>
          <w:lang w:eastAsia="en-US"/>
        </w:rPr>
        <w:t>распознавать разные виды и типы задач;</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lang w:eastAsia="en-US"/>
        </w:rPr>
      </w:pPr>
      <w:r w:rsidRPr="00393141">
        <w:rPr>
          <w:rFonts w:ascii="Times New Roman" w:hAnsi="Times New Roman"/>
          <w:sz w:val="24"/>
          <w:szCs w:val="24"/>
          <w:lang w:eastAsia="en-US"/>
        </w:rPr>
        <w:lastRenderedPageBreak/>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lang w:eastAsia="en-US"/>
        </w:rPr>
      </w:pPr>
      <w:r w:rsidRPr="00393141">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lang w:eastAsia="en-US"/>
        </w:rPr>
      </w:pPr>
      <w:r w:rsidRPr="00393141">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lang w:eastAsia="en-US"/>
        </w:rPr>
      </w:pPr>
      <w:r w:rsidRPr="00393141">
        <w:rPr>
          <w:rFonts w:ascii="Times New Roman" w:hAnsi="Times New Roman"/>
          <w:sz w:val="24"/>
          <w:szCs w:val="24"/>
          <w:lang w:eastAsia="en-US"/>
        </w:rPr>
        <w:t>моделировать рассуждения при поиске решения задач с помощью граф-схемы;</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lang w:eastAsia="en-US"/>
        </w:rPr>
      </w:pPr>
      <w:r w:rsidRPr="00393141">
        <w:rPr>
          <w:rFonts w:ascii="Times New Roman" w:hAnsi="Times New Roman"/>
          <w:sz w:val="24"/>
          <w:szCs w:val="24"/>
          <w:lang w:eastAsia="en-US"/>
        </w:rPr>
        <w:t>выделять этапы решения задачи и содержание каждого этапа;</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lang w:eastAsia="en-US"/>
        </w:rPr>
      </w:pPr>
      <w:r w:rsidRPr="00393141">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lang w:eastAsia="en-US"/>
        </w:rPr>
      </w:pPr>
      <w:r w:rsidRPr="00393141">
        <w:rPr>
          <w:rFonts w:ascii="Times New Roman" w:hAnsi="Times New Roman"/>
          <w:sz w:val="24"/>
          <w:szCs w:val="24"/>
          <w:lang w:eastAsia="en-US"/>
        </w:rPr>
        <w:t>анализировать затруднения при решении задач;</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lang w:eastAsia="en-US"/>
        </w:rPr>
      </w:pPr>
      <w:r w:rsidRPr="00393141">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lang w:eastAsia="en-US"/>
        </w:rPr>
      </w:pPr>
      <w:r w:rsidRPr="00393141">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lang w:eastAsia="en-US"/>
        </w:rPr>
      </w:pPr>
      <w:r w:rsidRPr="00393141">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lang w:eastAsia="en-US"/>
        </w:rPr>
      </w:pPr>
      <w:r w:rsidRPr="00393141">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lang w:eastAsia="en-US"/>
        </w:rPr>
      </w:pPr>
      <w:r w:rsidRPr="00393141">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отсчета;</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lang w:eastAsia="en-US"/>
        </w:rPr>
      </w:pPr>
      <w:r w:rsidRPr="00393141">
        <w:rPr>
          <w:rFonts w:ascii="Times New Roman" w:hAnsi="Times New Roman"/>
          <w:sz w:val="24"/>
          <w:szCs w:val="24"/>
          <w:lang w:eastAsia="en-US"/>
        </w:rPr>
        <w:t>решать разнообразные задачи «на части»;</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lang w:eastAsia="en-US"/>
        </w:rPr>
      </w:pPr>
      <w:r w:rsidRPr="00393141">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lang w:eastAsia="en-US"/>
        </w:rPr>
      </w:pPr>
      <w:r w:rsidRPr="00393141">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10C24" w:rsidRPr="00393141" w:rsidRDefault="00710C24" w:rsidP="00666657">
      <w:pPr>
        <w:pStyle w:val="a8"/>
        <w:numPr>
          <w:ilvl w:val="0"/>
          <w:numId w:val="157"/>
        </w:numPr>
        <w:tabs>
          <w:tab w:val="left" w:pos="1134"/>
        </w:tabs>
        <w:ind w:left="0" w:firstLine="709"/>
        <w:jc w:val="both"/>
        <w:rPr>
          <w:rFonts w:ascii="Times New Roman" w:hAnsi="Times New Roman"/>
        </w:rPr>
      </w:pPr>
      <w:r w:rsidRPr="00393141">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710C24" w:rsidRPr="00393141" w:rsidRDefault="00710C24" w:rsidP="00666657">
      <w:pPr>
        <w:numPr>
          <w:ilvl w:val="0"/>
          <w:numId w:val="156"/>
        </w:numPr>
        <w:tabs>
          <w:tab w:val="left" w:pos="1134"/>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lang w:eastAsia="en-US"/>
        </w:rPr>
      </w:pPr>
      <w:r w:rsidRPr="00393141">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lang w:eastAsia="en-US"/>
        </w:rPr>
      </w:pPr>
      <w:r w:rsidRPr="00393141">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lang w:eastAsia="en-US"/>
        </w:rPr>
      </w:pPr>
      <w:r w:rsidRPr="00393141">
        <w:rPr>
          <w:rFonts w:ascii="Times New Roman" w:hAnsi="Times New Roman"/>
          <w:sz w:val="24"/>
          <w:szCs w:val="24"/>
          <w:lang w:eastAsia="en-US"/>
        </w:rPr>
        <w:t>решать несложные задачи по математической статистике;</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lang w:eastAsia="en-US"/>
        </w:rPr>
      </w:pPr>
      <w:r w:rsidRPr="00393141">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10C24" w:rsidRPr="00393141" w:rsidRDefault="00710C24" w:rsidP="00393141">
      <w:pPr>
        <w:tabs>
          <w:tab w:val="left" w:pos="1134"/>
        </w:tabs>
        <w:spacing w:after="0" w:line="240" w:lineRule="auto"/>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lang w:eastAsia="en-US"/>
        </w:rPr>
      </w:pPr>
      <w:r w:rsidRPr="00393141">
        <w:rPr>
          <w:rFonts w:ascii="Times New Roman" w:hAnsi="Times New Roman"/>
          <w:sz w:val="24"/>
          <w:szCs w:val="24"/>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lang w:eastAsia="en-US"/>
        </w:rPr>
      </w:pPr>
      <w:r w:rsidRPr="00393141">
        <w:rPr>
          <w:rFonts w:ascii="Times New Roman" w:hAnsi="Times New Roman"/>
          <w:sz w:val="24"/>
          <w:szCs w:val="24"/>
          <w:lang w:eastAsia="en-US"/>
        </w:rPr>
        <w:t>решать задачи на движение по реке, рассматривая разные системы отсчета;</w:t>
      </w:r>
    </w:p>
    <w:p w:rsidR="00710C24" w:rsidRPr="00393141" w:rsidRDefault="00710C24" w:rsidP="00666657">
      <w:pPr>
        <w:pStyle w:val="a"/>
        <w:numPr>
          <w:ilvl w:val="0"/>
          <w:numId w:val="156"/>
        </w:numPr>
        <w:tabs>
          <w:tab w:val="left" w:pos="1134"/>
        </w:tabs>
        <w:ind w:left="0" w:firstLine="709"/>
        <w:rPr>
          <w:rFonts w:ascii="Times New Roman" w:hAnsi="Times New Roman"/>
          <w:sz w:val="24"/>
          <w:szCs w:val="24"/>
          <w:lang w:eastAsia="en-US"/>
        </w:rPr>
      </w:pPr>
      <w:r w:rsidRPr="00393141">
        <w:rPr>
          <w:rFonts w:ascii="Times New Roman" w:hAnsi="Times New Roman"/>
          <w:sz w:val="24"/>
          <w:szCs w:val="24"/>
          <w:lang w:eastAsia="en-US"/>
        </w:rPr>
        <w:t>конструировать задачные ситуации, приближенные к реальной действительности.</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Геометрические фигуры</w:t>
      </w:r>
    </w:p>
    <w:p w:rsidR="00710C24" w:rsidRPr="00393141" w:rsidRDefault="00710C24" w:rsidP="00666657">
      <w:pPr>
        <w:pStyle w:val="a"/>
        <w:numPr>
          <w:ilvl w:val="0"/>
          <w:numId w:val="172"/>
        </w:numPr>
        <w:tabs>
          <w:tab w:val="left" w:pos="1134"/>
        </w:tabs>
        <w:ind w:left="0" w:firstLine="709"/>
        <w:rPr>
          <w:rFonts w:ascii="Times New Roman" w:hAnsi="Times New Roman"/>
          <w:sz w:val="24"/>
          <w:szCs w:val="24"/>
        </w:rPr>
      </w:pPr>
      <w:r w:rsidRPr="00393141">
        <w:rPr>
          <w:rFonts w:ascii="Times New Roman" w:hAnsi="Times New Roman"/>
          <w:sz w:val="24"/>
          <w:szCs w:val="24"/>
        </w:rPr>
        <w:lastRenderedPageBreak/>
        <w:t>Свободно оперировать геометрическими понятиями при решении задач и проведении математических рассуждений;</w:t>
      </w:r>
    </w:p>
    <w:p w:rsidR="00710C24" w:rsidRPr="00393141" w:rsidRDefault="00710C24" w:rsidP="00666657">
      <w:pPr>
        <w:pStyle w:val="a"/>
        <w:numPr>
          <w:ilvl w:val="0"/>
          <w:numId w:val="172"/>
        </w:numPr>
        <w:tabs>
          <w:tab w:val="left" w:pos="1134"/>
        </w:tabs>
        <w:ind w:left="0" w:firstLine="709"/>
        <w:rPr>
          <w:rFonts w:ascii="Times New Roman" w:hAnsi="Times New Roman"/>
          <w:sz w:val="24"/>
          <w:szCs w:val="24"/>
        </w:rPr>
      </w:pPr>
      <w:r w:rsidRPr="00393141">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710C24" w:rsidRPr="00393141" w:rsidRDefault="00710C24" w:rsidP="00666657">
      <w:pPr>
        <w:pStyle w:val="a8"/>
        <w:numPr>
          <w:ilvl w:val="0"/>
          <w:numId w:val="172"/>
        </w:numPr>
        <w:tabs>
          <w:tab w:val="left" w:pos="1134"/>
        </w:tabs>
        <w:ind w:left="0" w:firstLine="709"/>
        <w:contextualSpacing w:val="0"/>
        <w:jc w:val="both"/>
        <w:rPr>
          <w:rFonts w:ascii="Times New Roman" w:hAnsi="Times New Roman"/>
        </w:rPr>
      </w:pPr>
      <w:r w:rsidRPr="00393141">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710C24" w:rsidRPr="00393141" w:rsidRDefault="00710C24" w:rsidP="00666657">
      <w:pPr>
        <w:pStyle w:val="a8"/>
        <w:numPr>
          <w:ilvl w:val="0"/>
          <w:numId w:val="172"/>
        </w:numPr>
        <w:tabs>
          <w:tab w:val="left" w:pos="1134"/>
        </w:tabs>
        <w:ind w:left="0" w:firstLine="709"/>
        <w:contextualSpacing w:val="0"/>
        <w:jc w:val="both"/>
        <w:rPr>
          <w:rFonts w:ascii="Times New Roman" w:hAnsi="Times New Roman"/>
        </w:rPr>
      </w:pPr>
      <w:r w:rsidRPr="00393141">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710C24" w:rsidRPr="00393141" w:rsidRDefault="00710C24" w:rsidP="00666657">
      <w:pPr>
        <w:pStyle w:val="a8"/>
        <w:numPr>
          <w:ilvl w:val="0"/>
          <w:numId w:val="172"/>
        </w:numPr>
        <w:tabs>
          <w:tab w:val="left" w:pos="1134"/>
        </w:tabs>
        <w:ind w:left="0" w:firstLine="709"/>
        <w:jc w:val="both"/>
        <w:rPr>
          <w:rFonts w:ascii="Times New Roman" w:hAnsi="Times New Roman"/>
        </w:rPr>
      </w:pPr>
      <w:r w:rsidRPr="00393141">
        <w:rPr>
          <w:rFonts w:ascii="Times New Roman" w:hAnsi="Times New Roman"/>
        </w:rPr>
        <w:t>формулировать и доказывать геометрические утверждения.</w:t>
      </w:r>
    </w:p>
    <w:p w:rsidR="00710C24" w:rsidRPr="00393141" w:rsidRDefault="00710C24" w:rsidP="00393141">
      <w:pPr>
        <w:tabs>
          <w:tab w:val="left" w:pos="1134"/>
        </w:tabs>
        <w:spacing w:after="0" w:line="240" w:lineRule="auto"/>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pStyle w:val="a"/>
        <w:numPr>
          <w:ilvl w:val="0"/>
          <w:numId w:val="172"/>
        </w:numPr>
        <w:tabs>
          <w:tab w:val="left" w:pos="1134"/>
        </w:tabs>
        <w:ind w:left="0" w:firstLine="709"/>
        <w:rPr>
          <w:rFonts w:ascii="Times New Roman" w:hAnsi="Times New Roman"/>
          <w:sz w:val="24"/>
          <w:szCs w:val="24"/>
        </w:rPr>
      </w:pPr>
      <w:r w:rsidRPr="00393141">
        <w:rPr>
          <w:rFonts w:ascii="Times New Roman" w:hAnsi="Times New Roman"/>
          <w:sz w:val="24"/>
          <w:szCs w:val="24"/>
        </w:rPr>
        <w:t xml:space="preserve">составлять с использованием свойств геометрических фигур математические модели </w:t>
      </w:r>
      <w:r w:rsidRPr="00393141">
        <w:rPr>
          <w:rStyle w:val="dash041e0431044b0447043d044b0439char1"/>
          <w:szCs w:val="24"/>
        </w:rPr>
        <w:t>для решения задач практического характера и задач из смежных дисциплин</w:t>
      </w:r>
      <w:r w:rsidRPr="00393141">
        <w:rPr>
          <w:rFonts w:ascii="Times New Roman" w:hAnsi="Times New Roman"/>
          <w:sz w:val="24"/>
          <w:szCs w:val="24"/>
        </w:rPr>
        <w:t>, исследовать полученные модели и интерпретировать результат.</w:t>
      </w:r>
    </w:p>
    <w:p w:rsidR="00710C24" w:rsidRPr="00393141" w:rsidRDefault="00710C24" w:rsidP="00393141">
      <w:pPr>
        <w:spacing w:after="0" w:line="240" w:lineRule="auto"/>
        <w:rPr>
          <w:rFonts w:ascii="Times New Roman" w:hAnsi="Times New Roman"/>
          <w:b/>
          <w:bCs/>
          <w:sz w:val="24"/>
          <w:szCs w:val="24"/>
        </w:rPr>
      </w:pPr>
      <w:r w:rsidRPr="00393141">
        <w:rPr>
          <w:rFonts w:ascii="Times New Roman" w:hAnsi="Times New Roman"/>
          <w:b/>
          <w:bCs/>
          <w:sz w:val="24"/>
          <w:szCs w:val="24"/>
        </w:rPr>
        <w:t>Отношения</w:t>
      </w:r>
    </w:p>
    <w:p w:rsidR="00710C24" w:rsidRPr="00393141" w:rsidRDefault="00710C24" w:rsidP="00666657">
      <w:pPr>
        <w:pStyle w:val="a8"/>
        <w:numPr>
          <w:ilvl w:val="0"/>
          <w:numId w:val="157"/>
        </w:numPr>
        <w:tabs>
          <w:tab w:val="left" w:pos="1134"/>
        </w:tabs>
        <w:ind w:left="0" w:firstLine="709"/>
        <w:jc w:val="both"/>
        <w:rPr>
          <w:rFonts w:ascii="Times New Roman" w:hAnsi="Times New Roman"/>
        </w:rPr>
      </w:pPr>
      <w:r w:rsidRPr="00393141">
        <w:rPr>
          <w:rFonts w:ascii="Times New Roman" w:hAnsi="Times New Roman"/>
        </w:rPr>
        <w:t>Владеть понятием отношения как метапредметным;</w:t>
      </w:r>
    </w:p>
    <w:p w:rsidR="00710C24" w:rsidRPr="00393141" w:rsidRDefault="00710C24" w:rsidP="00666657">
      <w:pPr>
        <w:pStyle w:val="a8"/>
        <w:numPr>
          <w:ilvl w:val="0"/>
          <w:numId w:val="157"/>
        </w:numPr>
        <w:tabs>
          <w:tab w:val="left" w:pos="1134"/>
        </w:tabs>
        <w:ind w:left="0" w:firstLine="709"/>
        <w:jc w:val="both"/>
        <w:rPr>
          <w:rFonts w:ascii="Times New Roman" w:hAnsi="Times New Roman"/>
        </w:rPr>
      </w:pPr>
      <w:r w:rsidRPr="00393141">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710C24" w:rsidRPr="00393141" w:rsidRDefault="00710C24" w:rsidP="00666657">
      <w:pPr>
        <w:pStyle w:val="a8"/>
        <w:numPr>
          <w:ilvl w:val="0"/>
          <w:numId w:val="157"/>
        </w:numPr>
        <w:tabs>
          <w:tab w:val="left" w:pos="1134"/>
        </w:tabs>
        <w:ind w:left="0" w:firstLine="709"/>
        <w:jc w:val="both"/>
        <w:rPr>
          <w:rFonts w:ascii="Times New Roman" w:hAnsi="Times New Roman"/>
        </w:rPr>
      </w:pPr>
      <w:r w:rsidRPr="00393141">
        <w:rPr>
          <w:rFonts w:ascii="Times New Roman" w:hAnsi="Times New Roman"/>
        </w:rPr>
        <w:t>использовать свойства подобия и равенства фигур при решении задач.</w:t>
      </w:r>
    </w:p>
    <w:p w:rsidR="00710C24" w:rsidRPr="00393141" w:rsidRDefault="00710C24" w:rsidP="00393141">
      <w:pPr>
        <w:pStyle w:val="a"/>
        <w:numPr>
          <w:ilvl w:val="0"/>
          <w:numId w:val="0"/>
        </w:numPr>
        <w:tabs>
          <w:tab w:val="left" w:pos="1134"/>
        </w:tabs>
        <w:rPr>
          <w:rFonts w:ascii="Times New Roman" w:hAnsi="Times New Roman"/>
          <w:b/>
          <w:sz w:val="24"/>
          <w:szCs w:val="24"/>
        </w:rPr>
      </w:pPr>
      <w:r w:rsidRPr="00393141">
        <w:rPr>
          <w:rFonts w:ascii="Times New Roman" w:hAnsi="Times New Roman"/>
          <w:b/>
          <w:sz w:val="24"/>
          <w:szCs w:val="24"/>
        </w:rPr>
        <w:t xml:space="preserve">В повседневной жизни и при изучении других предметов: </w:t>
      </w:r>
    </w:p>
    <w:p w:rsidR="00710C24" w:rsidRPr="00393141" w:rsidRDefault="00710C24" w:rsidP="00666657">
      <w:pPr>
        <w:pStyle w:val="a8"/>
        <w:numPr>
          <w:ilvl w:val="0"/>
          <w:numId w:val="157"/>
        </w:numPr>
        <w:tabs>
          <w:tab w:val="left" w:pos="1134"/>
        </w:tabs>
        <w:ind w:left="0" w:firstLine="709"/>
        <w:jc w:val="both"/>
        <w:rPr>
          <w:rFonts w:ascii="Times New Roman" w:hAnsi="Times New Roman"/>
        </w:rPr>
      </w:pPr>
      <w:r w:rsidRPr="00393141">
        <w:rPr>
          <w:rFonts w:ascii="Times New Roman" w:hAnsi="Times New Roman"/>
        </w:rPr>
        <w:t>использовать отношения для построения и исследования математических моделей объектов реальной жизни.</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Измерения и вычисления</w:t>
      </w:r>
    </w:p>
    <w:p w:rsidR="00710C24" w:rsidRPr="00393141" w:rsidRDefault="00710C24" w:rsidP="00666657">
      <w:pPr>
        <w:pStyle w:val="a8"/>
        <w:numPr>
          <w:ilvl w:val="0"/>
          <w:numId w:val="156"/>
        </w:numPr>
        <w:tabs>
          <w:tab w:val="left" w:pos="1134"/>
        </w:tabs>
        <w:ind w:left="0" w:firstLine="709"/>
        <w:jc w:val="both"/>
        <w:rPr>
          <w:rFonts w:ascii="Times New Roman" w:hAnsi="Times New Roman"/>
        </w:rPr>
      </w:pPr>
      <w:r w:rsidRPr="00393141">
        <w:rPr>
          <w:rFonts w:ascii="Times New Roman" w:hAnsi="Times New Roman"/>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710C24" w:rsidRPr="00393141" w:rsidRDefault="00710C24" w:rsidP="00666657">
      <w:pPr>
        <w:pStyle w:val="a8"/>
        <w:numPr>
          <w:ilvl w:val="0"/>
          <w:numId w:val="156"/>
        </w:numPr>
        <w:tabs>
          <w:tab w:val="left" w:pos="1134"/>
        </w:tabs>
        <w:ind w:left="0" w:firstLine="709"/>
        <w:jc w:val="both"/>
        <w:rPr>
          <w:rFonts w:ascii="Times New Roman" w:hAnsi="Times New Roman"/>
        </w:rPr>
      </w:pPr>
      <w:r w:rsidRPr="00393141">
        <w:rPr>
          <w:rFonts w:ascii="Times New Roman" w:hAnsi="Times New Roman"/>
        </w:rPr>
        <w:t>самостоятельно формулировать гипотезы и проверять их достоверность.</w:t>
      </w:r>
    </w:p>
    <w:p w:rsidR="00710C24" w:rsidRPr="00393141" w:rsidRDefault="00710C24" w:rsidP="00393141">
      <w:pPr>
        <w:tabs>
          <w:tab w:val="left" w:pos="1134"/>
        </w:tabs>
        <w:spacing w:after="0" w:line="240" w:lineRule="auto"/>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pStyle w:val="a8"/>
        <w:numPr>
          <w:ilvl w:val="0"/>
          <w:numId w:val="156"/>
        </w:numPr>
        <w:tabs>
          <w:tab w:val="left" w:pos="1134"/>
        </w:tabs>
        <w:ind w:left="0" w:firstLine="709"/>
        <w:jc w:val="both"/>
        <w:rPr>
          <w:rFonts w:ascii="Times New Roman" w:hAnsi="Times New Roman"/>
        </w:rPr>
      </w:pPr>
      <w:r w:rsidRPr="00393141">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Геометрические построения</w:t>
      </w:r>
    </w:p>
    <w:p w:rsidR="00710C24" w:rsidRPr="00393141" w:rsidRDefault="00710C24" w:rsidP="00666657">
      <w:pPr>
        <w:pStyle w:val="a"/>
        <w:numPr>
          <w:ilvl w:val="0"/>
          <w:numId w:val="157"/>
        </w:numPr>
        <w:tabs>
          <w:tab w:val="left" w:pos="1134"/>
        </w:tabs>
        <w:ind w:left="0" w:firstLine="709"/>
        <w:rPr>
          <w:rFonts w:ascii="Times New Roman" w:hAnsi="Times New Roman"/>
          <w:sz w:val="24"/>
          <w:szCs w:val="24"/>
        </w:rPr>
      </w:pPr>
      <w:r w:rsidRPr="00393141">
        <w:rPr>
          <w:rFonts w:ascii="Times New Roman" w:hAnsi="Times New Roman"/>
          <w:sz w:val="24"/>
          <w:szCs w:val="24"/>
        </w:rPr>
        <w:t xml:space="preserve">Оперировать понятием набора элементов, определяющих геометрическую фигуру, </w:t>
      </w:r>
    </w:p>
    <w:p w:rsidR="00710C24" w:rsidRPr="00393141" w:rsidRDefault="00710C24" w:rsidP="00666657">
      <w:pPr>
        <w:pStyle w:val="a"/>
        <w:numPr>
          <w:ilvl w:val="0"/>
          <w:numId w:val="157"/>
        </w:numPr>
        <w:tabs>
          <w:tab w:val="left" w:pos="1134"/>
        </w:tabs>
        <w:ind w:left="0" w:firstLine="709"/>
        <w:rPr>
          <w:rFonts w:ascii="Times New Roman" w:hAnsi="Times New Roman"/>
          <w:sz w:val="24"/>
          <w:szCs w:val="24"/>
        </w:rPr>
      </w:pPr>
      <w:r w:rsidRPr="00393141">
        <w:rPr>
          <w:rFonts w:ascii="Times New Roman" w:hAnsi="Times New Roman"/>
          <w:sz w:val="24"/>
          <w:szCs w:val="24"/>
        </w:rPr>
        <w:t>владеть набором методов построений циркулем и линейкой;</w:t>
      </w:r>
    </w:p>
    <w:p w:rsidR="00710C24" w:rsidRPr="00393141" w:rsidRDefault="00710C24" w:rsidP="00666657">
      <w:pPr>
        <w:pStyle w:val="a"/>
        <w:numPr>
          <w:ilvl w:val="0"/>
          <w:numId w:val="157"/>
        </w:numPr>
        <w:tabs>
          <w:tab w:val="left" w:pos="1134"/>
        </w:tabs>
        <w:ind w:left="0" w:firstLine="709"/>
        <w:rPr>
          <w:rFonts w:ascii="Times New Roman" w:hAnsi="Times New Roman"/>
          <w:sz w:val="24"/>
          <w:szCs w:val="24"/>
        </w:rPr>
      </w:pPr>
      <w:r w:rsidRPr="00393141">
        <w:rPr>
          <w:rFonts w:ascii="Times New Roman" w:hAnsi="Times New Roman"/>
          <w:sz w:val="24"/>
          <w:szCs w:val="24"/>
        </w:rPr>
        <w:t>проводить анализ и реализовывать этапы решения задач на построение.</w:t>
      </w:r>
    </w:p>
    <w:p w:rsidR="00710C24" w:rsidRPr="00393141" w:rsidRDefault="00710C24" w:rsidP="00393141">
      <w:pPr>
        <w:pStyle w:val="a"/>
        <w:numPr>
          <w:ilvl w:val="0"/>
          <w:numId w:val="0"/>
        </w:numPr>
        <w:tabs>
          <w:tab w:val="left" w:pos="1134"/>
        </w:tabs>
        <w:rPr>
          <w:rFonts w:ascii="Times New Roman" w:hAnsi="Times New Roman"/>
          <w:b/>
          <w:sz w:val="24"/>
          <w:szCs w:val="24"/>
        </w:rPr>
      </w:pPr>
      <w:r w:rsidRPr="00393141">
        <w:rPr>
          <w:rFonts w:ascii="Times New Roman" w:hAnsi="Times New Roman"/>
          <w:b/>
          <w:sz w:val="24"/>
          <w:szCs w:val="24"/>
        </w:rPr>
        <w:t>В повседневной жизни и при изучении других предметов:</w:t>
      </w:r>
    </w:p>
    <w:p w:rsidR="00710C24" w:rsidRPr="00393141" w:rsidRDefault="00710C24" w:rsidP="00666657">
      <w:pPr>
        <w:pStyle w:val="a"/>
        <w:numPr>
          <w:ilvl w:val="0"/>
          <w:numId w:val="157"/>
        </w:numPr>
        <w:tabs>
          <w:tab w:val="left" w:pos="1134"/>
        </w:tabs>
        <w:ind w:left="0" w:firstLine="709"/>
        <w:rPr>
          <w:rFonts w:ascii="Times New Roman" w:hAnsi="Times New Roman"/>
          <w:sz w:val="24"/>
          <w:szCs w:val="24"/>
        </w:rPr>
      </w:pPr>
      <w:r w:rsidRPr="00393141">
        <w:rPr>
          <w:rFonts w:ascii="Times New Roman" w:hAnsi="Times New Roman"/>
          <w:sz w:val="24"/>
          <w:szCs w:val="24"/>
        </w:rPr>
        <w:t>выполнять построения на местности;</w:t>
      </w:r>
    </w:p>
    <w:p w:rsidR="00710C24" w:rsidRPr="00393141" w:rsidRDefault="00710C24" w:rsidP="00666657">
      <w:pPr>
        <w:pStyle w:val="a"/>
        <w:numPr>
          <w:ilvl w:val="0"/>
          <w:numId w:val="157"/>
        </w:numPr>
        <w:tabs>
          <w:tab w:val="left" w:pos="1134"/>
        </w:tabs>
        <w:ind w:left="0" w:firstLine="709"/>
        <w:rPr>
          <w:rFonts w:ascii="Times New Roman" w:hAnsi="Times New Roman"/>
          <w:sz w:val="24"/>
          <w:szCs w:val="24"/>
        </w:rPr>
      </w:pPr>
      <w:r w:rsidRPr="00393141">
        <w:rPr>
          <w:rFonts w:ascii="Times New Roman" w:hAnsi="Times New Roman"/>
          <w:sz w:val="24"/>
          <w:szCs w:val="24"/>
        </w:rPr>
        <w:t>оценивать размеры реальных объектов окружающего мира.</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Преобразования</w:t>
      </w:r>
    </w:p>
    <w:p w:rsidR="00710C24" w:rsidRPr="00393141" w:rsidRDefault="00710C24" w:rsidP="00666657">
      <w:pPr>
        <w:pStyle w:val="a8"/>
        <w:numPr>
          <w:ilvl w:val="0"/>
          <w:numId w:val="162"/>
        </w:numPr>
        <w:tabs>
          <w:tab w:val="left" w:pos="1134"/>
        </w:tabs>
        <w:ind w:left="0" w:firstLine="709"/>
        <w:jc w:val="both"/>
        <w:rPr>
          <w:rFonts w:ascii="Times New Roman" w:hAnsi="Times New Roman"/>
        </w:rPr>
      </w:pPr>
      <w:r w:rsidRPr="00393141">
        <w:rPr>
          <w:rFonts w:ascii="Times New Roman" w:hAnsi="Times New Roman"/>
        </w:rPr>
        <w:t>Оперировать движениями и преобразованиями как метапредметными понятиями;</w:t>
      </w:r>
    </w:p>
    <w:p w:rsidR="00710C24" w:rsidRPr="00393141" w:rsidRDefault="00710C24" w:rsidP="00666657">
      <w:pPr>
        <w:pStyle w:val="a8"/>
        <w:numPr>
          <w:ilvl w:val="0"/>
          <w:numId w:val="162"/>
        </w:numPr>
        <w:tabs>
          <w:tab w:val="left" w:pos="1134"/>
        </w:tabs>
        <w:ind w:left="0" w:firstLine="709"/>
        <w:jc w:val="both"/>
        <w:rPr>
          <w:rFonts w:ascii="Times New Roman" w:hAnsi="Times New Roman"/>
        </w:rPr>
      </w:pPr>
      <w:r w:rsidRPr="00393141">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710C24" w:rsidRPr="00393141" w:rsidRDefault="00710C24" w:rsidP="00666657">
      <w:pPr>
        <w:pStyle w:val="a8"/>
        <w:numPr>
          <w:ilvl w:val="0"/>
          <w:numId w:val="162"/>
        </w:numPr>
        <w:tabs>
          <w:tab w:val="left" w:pos="1134"/>
        </w:tabs>
        <w:ind w:left="0" w:firstLine="709"/>
        <w:jc w:val="both"/>
        <w:rPr>
          <w:rFonts w:ascii="Times New Roman" w:hAnsi="Times New Roman"/>
        </w:rPr>
      </w:pPr>
      <w:r w:rsidRPr="00393141">
        <w:rPr>
          <w:rFonts w:ascii="Times New Roman" w:hAnsi="Times New Roman"/>
        </w:rPr>
        <w:lastRenderedPageBreak/>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710C24" w:rsidRPr="00393141" w:rsidRDefault="00710C24" w:rsidP="00666657">
      <w:pPr>
        <w:pStyle w:val="a8"/>
        <w:numPr>
          <w:ilvl w:val="0"/>
          <w:numId w:val="162"/>
        </w:numPr>
        <w:tabs>
          <w:tab w:val="left" w:pos="1134"/>
        </w:tabs>
        <w:ind w:left="0" w:firstLine="709"/>
        <w:jc w:val="both"/>
        <w:rPr>
          <w:rFonts w:ascii="Times New Roman" w:hAnsi="Times New Roman"/>
        </w:rPr>
      </w:pPr>
      <w:r w:rsidRPr="00393141">
        <w:rPr>
          <w:rFonts w:ascii="Times New Roman" w:hAnsi="Times New Roman"/>
        </w:rPr>
        <w:t>пользоваться свойствами движений и преобразований при решении задач.</w:t>
      </w:r>
    </w:p>
    <w:p w:rsidR="00710C24" w:rsidRPr="00393141" w:rsidRDefault="00710C24" w:rsidP="00393141">
      <w:pPr>
        <w:pStyle w:val="a"/>
        <w:numPr>
          <w:ilvl w:val="0"/>
          <w:numId w:val="0"/>
        </w:numPr>
        <w:tabs>
          <w:tab w:val="left" w:pos="1134"/>
        </w:tabs>
        <w:rPr>
          <w:rFonts w:ascii="Times New Roman" w:hAnsi="Times New Roman"/>
          <w:b/>
          <w:sz w:val="24"/>
          <w:szCs w:val="24"/>
        </w:rPr>
      </w:pPr>
      <w:r w:rsidRPr="00393141">
        <w:rPr>
          <w:rFonts w:ascii="Times New Roman" w:hAnsi="Times New Roman"/>
          <w:b/>
          <w:sz w:val="24"/>
          <w:szCs w:val="24"/>
        </w:rPr>
        <w:t xml:space="preserve">В повседневной жизни и при изучении других предметов: </w:t>
      </w:r>
    </w:p>
    <w:p w:rsidR="00710C24" w:rsidRPr="00393141" w:rsidRDefault="00710C24" w:rsidP="00666657">
      <w:pPr>
        <w:pStyle w:val="a8"/>
        <w:numPr>
          <w:ilvl w:val="0"/>
          <w:numId w:val="162"/>
        </w:numPr>
        <w:tabs>
          <w:tab w:val="left" w:pos="1134"/>
        </w:tabs>
        <w:ind w:left="0" w:firstLine="709"/>
        <w:jc w:val="both"/>
        <w:rPr>
          <w:rFonts w:ascii="Times New Roman" w:hAnsi="Times New Roman"/>
        </w:rPr>
      </w:pPr>
      <w:r w:rsidRPr="00393141">
        <w:rPr>
          <w:rFonts w:ascii="Times New Roman" w:hAnsi="Times New Roman"/>
        </w:rPr>
        <w:t>применять свойства движений и применять подобие для построений и вычислений.</w:t>
      </w:r>
    </w:p>
    <w:p w:rsidR="00710C24" w:rsidRPr="00393141" w:rsidRDefault="00710C24" w:rsidP="00393141">
      <w:pPr>
        <w:spacing w:after="0" w:line="240" w:lineRule="auto"/>
        <w:rPr>
          <w:rFonts w:ascii="Times New Roman" w:hAnsi="Times New Roman"/>
          <w:b/>
          <w:sz w:val="24"/>
          <w:szCs w:val="24"/>
        </w:rPr>
      </w:pPr>
      <w:r w:rsidRPr="00393141">
        <w:rPr>
          <w:rFonts w:ascii="Times New Roman" w:hAnsi="Times New Roman"/>
          <w:b/>
          <w:sz w:val="24"/>
          <w:szCs w:val="24"/>
        </w:rPr>
        <w:t>Векторы и координаты на плоскости</w:t>
      </w:r>
    </w:p>
    <w:p w:rsidR="00710C24" w:rsidRPr="00393141" w:rsidRDefault="00710C24" w:rsidP="00666657">
      <w:pPr>
        <w:pStyle w:val="a8"/>
        <w:numPr>
          <w:ilvl w:val="0"/>
          <w:numId w:val="161"/>
        </w:numPr>
        <w:tabs>
          <w:tab w:val="left" w:pos="1134"/>
        </w:tabs>
        <w:ind w:left="0" w:firstLine="709"/>
        <w:jc w:val="both"/>
        <w:rPr>
          <w:rFonts w:ascii="Times New Roman" w:hAnsi="Times New Roman"/>
        </w:rPr>
      </w:pPr>
      <w:r w:rsidRPr="00393141">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710C24" w:rsidRPr="00393141" w:rsidRDefault="00710C24" w:rsidP="00666657">
      <w:pPr>
        <w:pStyle w:val="a8"/>
        <w:numPr>
          <w:ilvl w:val="0"/>
          <w:numId w:val="161"/>
        </w:numPr>
        <w:tabs>
          <w:tab w:val="left" w:pos="1134"/>
        </w:tabs>
        <w:ind w:left="0" w:firstLine="709"/>
        <w:jc w:val="both"/>
        <w:rPr>
          <w:rFonts w:ascii="Times New Roman" w:hAnsi="Times New Roman"/>
        </w:rPr>
      </w:pPr>
      <w:r w:rsidRPr="00393141">
        <w:rPr>
          <w:rFonts w:ascii="Times New Roman" w:hAnsi="Times New Roman"/>
        </w:rPr>
        <w:t>владеть векторным и координатным методом на плоскости для решения задач на вычисление и доказательства;</w:t>
      </w:r>
    </w:p>
    <w:p w:rsidR="00710C24" w:rsidRPr="00393141" w:rsidRDefault="00710C24" w:rsidP="00666657">
      <w:pPr>
        <w:pStyle w:val="a8"/>
        <w:numPr>
          <w:ilvl w:val="0"/>
          <w:numId w:val="161"/>
        </w:numPr>
        <w:tabs>
          <w:tab w:val="left" w:pos="1134"/>
        </w:tabs>
        <w:ind w:left="0" w:firstLine="709"/>
        <w:jc w:val="both"/>
        <w:rPr>
          <w:rFonts w:ascii="Times New Roman" w:hAnsi="Times New Roman"/>
        </w:rPr>
      </w:pPr>
      <w:r w:rsidRPr="00393141">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710C24" w:rsidRPr="00393141" w:rsidRDefault="00710C24" w:rsidP="00666657">
      <w:pPr>
        <w:pStyle w:val="a8"/>
        <w:numPr>
          <w:ilvl w:val="0"/>
          <w:numId w:val="161"/>
        </w:numPr>
        <w:tabs>
          <w:tab w:val="left" w:pos="1134"/>
        </w:tabs>
        <w:ind w:left="0" w:firstLine="709"/>
        <w:jc w:val="both"/>
        <w:rPr>
          <w:rFonts w:ascii="Times New Roman" w:hAnsi="Times New Roman"/>
        </w:rPr>
      </w:pPr>
      <w:r w:rsidRPr="00393141">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710C24" w:rsidRPr="00393141" w:rsidRDefault="00710C24" w:rsidP="00393141">
      <w:pPr>
        <w:pStyle w:val="a"/>
        <w:numPr>
          <w:ilvl w:val="0"/>
          <w:numId w:val="0"/>
        </w:numPr>
        <w:tabs>
          <w:tab w:val="left" w:pos="1134"/>
        </w:tabs>
        <w:rPr>
          <w:rFonts w:ascii="Times New Roman" w:hAnsi="Times New Roman"/>
          <w:b/>
          <w:sz w:val="24"/>
          <w:szCs w:val="24"/>
        </w:rPr>
      </w:pPr>
      <w:r w:rsidRPr="00393141">
        <w:rPr>
          <w:rFonts w:ascii="Times New Roman" w:hAnsi="Times New Roman"/>
          <w:b/>
          <w:sz w:val="24"/>
          <w:szCs w:val="24"/>
        </w:rPr>
        <w:t xml:space="preserve">В повседневной жизни и при изучении других предметов: </w:t>
      </w:r>
    </w:p>
    <w:p w:rsidR="00710C24" w:rsidRPr="00393141" w:rsidRDefault="00710C24" w:rsidP="00666657">
      <w:pPr>
        <w:pStyle w:val="a8"/>
        <w:numPr>
          <w:ilvl w:val="0"/>
          <w:numId w:val="161"/>
        </w:numPr>
        <w:tabs>
          <w:tab w:val="left" w:pos="1134"/>
        </w:tabs>
        <w:ind w:left="0" w:firstLine="709"/>
        <w:jc w:val="both"/>
        <w:rPr>
          <w:rFonts w:ascii="Times New Roman" w:hAnsi="Times New Roman"/>
        </w:rPr>
      </w:pPr>
      <w:r w:rsidRPr="00393141">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710C24" w:rsidRPr="00393141" w:rsidRDefault="00710C24" w:rsidP="00393141">
      <w:pPr>
        <w:spacing w:after="0" w:line="240" w:lineRule="auto"/>
        <w:rPr>
          <w:rFonts w:ascii="Times New Roman" w:hAnsi="Times New Roman"/>
          <w:b/>
          <w:bCs/>
          <w:sz w:val="24"/>
          <w:szCs w:val="24"/>
        </w:rPr>
      </w:pPr>
      <w:r w:rsidRPr="00393141">
        <w:rPr>
          <w:rFonts w:ascii="Times New Roman" w:hAnsi="Times New Roman"/>
          <w:b/>
          <w:bCs/>
          <w:sz w:val="24"/>
          <w:szCs w:val="24"/>
        </w:rPr>
        <w:t>История математики</w:t>
      </w:r>
    </w:p>
    <w:p w:rsidR="00710C24" w:rsidRPr="00393141" w:rsidRDefault="00710C24" w:rsidP="00666657">
      <w:pPr>
        <w:pStyle w:val="a8"/>
        <w:numPr>
          <w:ilvl w:val="0"/>
          <w:numId w:val="168"/>
        </w:numPr>
        <w:tabs>
          <w:tab w:val="left" w:pos="1134"/>
        </w:tabs>
        <w:ind w:left="0" w:firstLine="709"/>
        <w:jc w:val="both"/>
        <w:rPr>
          <w:rFonts w:ascii="Times New Roman" w:hAnsi="Times New Roman"/>
        </w:rPr>
      </w:pPr>
      <w:r w:rsidRPr="00393141">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710C24" w:rsidRPr="00393141" w:rsidRDefault="00710C24" w:rsidP="00666657">
      <w:pPr>
        <w:pStyle w:val="a"/>
        <w:numPr>
          <w:ilvl w:val="0"/>
          <w:numId w:val="168"/>
        </w:numPr>
        <w:tabs>
          <w:tab w:val="left" w:pos="1134"/>
        </w:tabs>
        <w:ind w:left="0" w:firstLine="709"/>
        <w:rPr>
          <w:rFonts w:ascii="Times New Roman" w:hAnsi="Times New Roman"/>
          <w:sz w:val="24"/>
          <w:szCs w:val="24"/>
        </w:rPr>
      </w:pPr>
      <w:r w:rsidRPr="00393141">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710C24" w:rsidRPr="00393141" w:rsidRDefault="00710C24" w:rsidP="00393141">
      <w:pPr>
        <w:spacing w:after="0" w:line="240" w:lineRule="auto"/>
        <w:rPr>
          <w:rFonts w:ascii="Times New Roman" w:hAnsi="Times New Roman"/>
          <w:b/>
          <w:bCs/>
          <w:sz w:val="24"/>
          <w:szCs w:val="24"/>
        </w:rPr>
      </w:pPr>
      <w:r w:rsidRPr="00393141">
        <w:rPr>
          <w:rFonts w:ascii="Times New Roman" w:hAnsi="Times New Roman"/>
          <w:b/>
          <w:bCs/>
          <w:sz w:val="24"/>
          <w:szCs w:val="24"/>
        </w:rPr>
        <w:t xml:space="preserve">Методы математики </w:t>
      </w:r>
    </w:p>
    <w:p w:rsidR="00710C24" w:rsidRPr="00393141" w:rsidRDefault="00710C24" w:rsidP="00666657">
      <w:pPr>
        <w:numPr>
          <w:ilvl w:val="0"/>
          <w:numId w:val="168"/>
        </w:numPr>
        <w:tabs>
          <w:tab w:val="left" w:pos="1134"/>
        </w:tabs>
        <w:spacing w:after="0" w:line="240" w:lineRule="auto"/>
        <w:ind w:left="0" w:firstLine="709"/>
        <w:jc w:val="both"/>
        <w:rPr>
          <w:rFonts w:ascii="Times New Roman" w:hAnsi="Times New Roman"/>
          <w:bCs/>
          <w:iCs/>
          <w:sz w:val="24"/>
          <w:szCs w:val="24"/>
        </w:rPr>
      </w:pPr>
      <w:r w:rsidRPr="00393141">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710C24" w:rsidRPr="00393141" w:rsidRDefault="00710C24" w:rsidP="00666657">
      <w:pPr>
        <w:numPr>
          <w:ilvl w:val="0"/>
          <w:numId w:val="168"/>
        </w:numPr>
        <w:tabs>
          <w:tab w:val="left" w:pos="1134"/>
        </w:tabs>
        <w:spacing w:after="0" w:line="240" w:lineRule="auto"/>
        <w:ind w:left="0" w:firstLine="709"/>
        <w:jc w:val="both"/>
        <w:rPr>
          <w:rFonts w:ascii="Times New Roman" w:hAnsi="Times New Roman"/>
          <w:b/>
          <w:iCs/>
          <w:sz w:val="24"/>
          <w:szCs w:val="24"/>
        </w:rPr>
      </w:pPr>
      <w:r w:rsidRPr="00393141">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393141">
        <w:rPr>
          <w:rFonts w:ascii="Times New Roman" w:hAnsi="Times New Roman"/>
          <w:bCs/>
          <w:iCs/>
          <w:sz w:val="24"/>
          <w:szCs w:val="24"/>
        </w:rPr>
        <w:t>;</w:t>
      </w:r>
    </w:p>
    <w:p w:rsidR="00710C24" w:rsidRPr="00393141" w:rsidRDefault="00710C24" w:rsidP="00666657">
      <w:pPr>
        <w:numPr>
          <w:ilvl w:val="0"/>
          <w:numId w:val="168"/>
        </w:numPr>
        <w:tabs>
          <w:tab w:val="left" w:pos="1134"/>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710C24" w:rsidRPr="00393141" w:rsidRDefault="00710C24" w:rsidP="00393141">
      <w:pPr>
        <w:spacing w:line="240" w:lineRule="auto"/>
        <w:rPr>
          <w:rFonts w:ascii="Times New Roman" w:hAnsi="Times New Roman"/>
          <w:sz w:val="24"/>
          <w:szCs w:val="24"/>
        </w:rPr>
      </w:pPr>
    </w:p>
    <w:p w:rsidR="00710C24" w:rsidRPr="00393141" w:rsidRDefault="00710C24" w:rsidP="00393141">
      <w:pPr>
        <w:pStyle w:val="4"/>
        <w:spacing w:line="240" w:lineRule="auto"/>
        <w:rPr>
          <w:sz w:val="24"/>
          <w:szCs w:val="24"/>
        </w:rPr>
      </w:pPr>
      <w:bookmarkStart w:id="63" w:name="_Toc409691639"/>
      <w:bookmarkStart w:id="64" w:name="_Toc410653962"/>
      <w:bookmarkStart w:id="65" w:name="_Toc414553148"/>
      <w:r w:rsidRPr="00393141">
        <w:rPr>
          <w:sz w:val="24"/>
          <w:szCs w:val="24"/>
        </w:rPr>
        <w:t>1.2.</w:t>
      </w:r>
      <w:r>
        <w:rPr>
          <w:sz w:val="24"/>
          <w:szCs w:val="24"/>
        </w:rPr>
        <w:t>5.12</w:t>
      </w:r>
      <w:r w:rsidRPr="00393141">
        <w:rPr>
          <w:sz w:val="24"/>
          <w:szCs w:val="24"/>
        </w:rPr>
        <w:t>. Информатика</w:t>
      </w:r>
      <w:bookmarkEnd w:id="63"/>
      <w:bookmarkEnd w:id="64"/>
      <w:bookmarkEnd w:id="65"/>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научится:</w:t>
      </w:r>
    </w:p>
    <w:p w:rsidR="00710C24" w:rsidRPr="00393141" w:rsidRDefault="00710C24" w:rsidP="00666657">
      <w:pPr>
        <w:pStyle w:val="a8"/>
        <w:numPr>
          <w:ilvl w:val="0"/>
          <w:numId w:val="102"/>
        </w:numPr>
        <w:tabs>
          <w:tab w:val="left" w:pos="820"/>
          <w:tab w:val="left" w:pos="993"/>
          <w:tab w:val="left" w:pos="4100"/>
          <w:tab w:val="left" w:pos="6260"/>
          <w:tab w:val="left" w:pos="8240"/>
        </w:tabs>
        <w:ind w:left="0" w:firstLine="709"/>
        <w:jc w:val="both"/>
        <w:rPr>
          <w:rFonts w:ascii="Times New Roman" w:hAnsi="Times New Roman"/>
        </w:rPr>
      </w:pPr>
      <w:r w:rsidRPr="00393141">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710C24" w:rsidRPr="00393141" w:rsidRDefault="00710C24" w:rsidP="00666657">
      <w:pPr>
        <w:pStyle w:val="a8"/>
        <w:numPr>
          <w:ilvl w:val="0"/>
          <w:numId w:val="102"/>
        </w:numPr>
        <w:tabs>
          <w:tab w:val="left" w:pos="820"/>
          <w:tab w:val="left" w:pos="993"/>
          <w:tab w:val="left" w:pos="4100"/>
          <w:tab w:val="left" w:pos="6260"/>
          <w:tab w:val="left" w:pos="8240"/>
        </w:tabs>
        <w:ind w:left="0" w:firstLine="709"/>
        <w:jc w:val="both"/>
        <w:rPr>
          <w:rFonts w:ascii="Times New Roman" w:hAnsi="Times New Roman"/>
        </w:rPr>
      </w:pPr>
      <w:r w:rsidRPr="00393141">
        <w:rPr>
          <w:rFonts w:ascii="Times New Roman" w:hAnsi="Times New Roman"/>
        </w:rPr>
        <w:t>различать виды информации по способам ее восприятия человеком и по способам ее представления на материальных носителях;</w:t>
      </w:r>
    </w:p>
    <w:p w:rsidR="00710C24" w:rsidRPr="00393141" w:rsidRDefault="00710C24" w:rsidP="00666657">
      <w:pPr>
        <w:pStyle w:val="a8"/>
        <w:numPr>
          <w:ilvl w:val="0"/>
          <w:numId w:val="102"/>
        </w:numPr>
        <w:tabs>
          <w:tab w:val="left" w:pos="820"/>
          <w:tab w:val="left" w:pos="993"/>
          <w:tab w:val="left" w:pos="4100"/>
          <w:tab w:val="left" w:pos="6260"/>
          <w:tab w:val="left" w:pos="8240"/>
        </w:tabs>
        <w:ind w:left="0" w:firstLine="709"/>
        <w:jc w:val="both"/>
        <w:rPr>
          <w:rFonts w:ascii="Times New Roman" w:hAnsi="Times New Roman"/>
          <w:strike/>
        </w:rPr>
      </w:pPr>
      <w:r w:rsidRPr="00393141">
        <w:rPr>
          <w:rFonts w:ascii="Times New Roman" w:hAnsi="Times New Roman"/>
        </w:rPr>
        <w:t>раскрывать общие закономерности протекания информационных процессов в системах различной природы;</w:t>
      </w:r>
    </w:p>
    <w:p w:rsidR="00710C24" w:rsidRPr="00393141" w:rsidRDefault="00710C24" w:rsidP="00666657">
      <w:pPr>
        <w:pStyle w:val="a8"/>
        <w:numPr>
          <w:ilvl w:val="0"/>
          <w:numId w:val="102"/>
        </w:numPr>
        <w:tabs>
          <w:tab w:val="left" w:pos="820"/>
          <w:tab w:val="left" w:pos="993"/>
          <w:tab w:val="left" w:pos="4100"/>
          <w:tab w:val="left" w:pos="6260"/>
          <w:tab w:val="left" w:pos="8240"/>
        </w:tabs>
        <w:ind w:left="0" w:firstLine="709"/>
        <w:jc w:val="both"/>
        <w:rPr>
          <w:rFonts w:ascii="Times New Roman" w:hAnsi="Times New Roman"/>
        </w:rPr>
      </w:pPr>
      <w:r w:rsidRPr="00393141">
        <w:rPr>
          <w:rFonts w:ascii="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710C24" w:rsidRPr="00393141" w:rsidRDefault="00710C24" w:rsidP="00666657">
      <w:pPr>
        <w:pStyle w:val="a8"/>
        <w:numPr>
          <w:ilvl w:val="0"/>
          <w:numId w:val="102"/>
        </w:numPr>
        <w:tabs>
          <w:tab w:val="left" w:pos="820"/>
          <w:tab w:val="left" w:pos="993"/>
          <w:tab w:val="left" w:pos="4100"/>
          <w:tab w:val="left" w:pos="6260"/>
          <w:tab w:val="left" w:pos="8240"/>
        </w:tabs>
        <w:ind w:left="0" w:firstLine="709"/>
        <w:jc w:val="both"/>
        <w:rPr>
          <w:rFonts w:ascii="Times New Roman" w:hAnsi="Times New Roman"/>
        </w:rPr>
      </w:pPr>
      <w:r w:rsidRPr="00393141">
        <w:rPr>
          <w:rFonts w:ascii="Times New Roman" w:hAnsi="Times New Roman"/>
        </w:rPr>
        <w:t>классифицировать средства ИКТ в соответствии с кругом выполняемых задач;</w:t>
      </w:r>
    </w:p>
    <w:p w:rsidR="00710C24" w:rsidRPr="00393141" w:rsidRDefault="00710C24" w:rsidP="00666657">
      <w:pPr>
        <w:pStyle w:val="a8"/>
        <w:numPr>
          <w:ilvl w:val="0"/>
          <w:numId w:val="102"/>
        </w:numPr>
        <w:tabs>
          <w:tab w:val="left" w:pos="820"/>
          <w:tab w:val="left" w:pos="993"/>
          <w:tab w:val="left" w:pos="4100"/>
          <w:tab w:val="left" w:pos="6260"/>
          <w:tab w:val="left" w:pos="8240"/>
        </w:tabs>
        <w:ind w:left="0" w:firstLine="709"/>
        <w:jc w:val="both"/>
        <w:rPr>
          <w:rFonts w:ascii="Times New Roman" w:hAnsi="Times New Roman"/>
        </w:rPr>
      </w:pPr>
      <w:r w:rsidRPr="00393141">
        <w:rPr>
          <w:rFonts w:ascii="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710C24" w:rsidRPr="00393141" w:rsidRDefault="00710C24" w:rsidP="00666657">
      <w:pPr>
        <w:pStyle w:val="a8"/>
        <w:numPr>
          <w:ilvl w:val="0"/>
          <w:numId w:val="102"/>
        </w:numPr>
        <w:tabs>
          <w:tab w:val="left" w:pos="820"/>
          <w:tab w:val="left" w:pos="993"/>
          <w:tab w:val="left" w:pos="4100"/>
          <w:tab w:val="left" w:pos="6260"/>
          <w:tab w:val="left" w:pos="8240"/>
        </w:tabs>
        <w:ind w:left="0" w:firstLine="709"/>
        <w:jc w:val="both"/>
        <w:rPr>
          <w:rFonts w:ascii="Times New Roman" w:hAnsi="Times New Roman"/>
        </w:rPr>
      </w:pPr>
      <w:r w:rsidRPr="00393141">
        <w:rPr>
          <w:rFonts w:ascii="Times New Roman" w:hAnsi="Times New Roman"/>
        </w:rPr>
        <w:t>определять качественные и количественные характеристики компонентов компьютера;</w:t>
      </w:r>
    </w:p>
    <w:p w:rsidR="00710C24" w:rsidRPr="00393141" w:rsidRDefault="00710C24" w:rsidP="00666657">
      <w:pPr>
        <w:pStyle w:val="a8"/>
        <w:numPr>
          <w:ilvl w:val="0"/>
          <w:numId w:val="102"/>
        </w:numPr>
        <w:tabs>
          <w:tab w:val="left" w:pos="820"/>
          <w:tab w:val="left" w:pos="993"/>
          <w:tab w:val="left" w:pos="4100"/>
          <w:tab w:val="left" w:pos="6260"/>
          <w:tab w:val="left" w:pos="8240"/>
        </w:tabs>
        <w:ind w:left="0" w:firstLine="709"/>
        <w:jc w:val="both"/>
        <w:rPr>
          <w:rFonts w:ascii="Times New Roman" w:hAnsi="Times New Roman"/>
        </w:rPr>
      </w:pPr>
      <w:r w:rsidRPr="00393141">
        <w:rPr>
          <w:rFonts w:ascii="Times New Roman" w:hAnsi="Times New Roman"/>
        </w:rPr>
        <w:lastRenderedPageBreak/>
        <w:t xml:space="preserve">узнает об истории и тенденциях развития компьютеров; о том как можно улучшить характеристики компьютеров; </w:t>
      </w:r>
    </w:p>
    <w:p w:rsidR="00710C24" w:rsidRPr="00393141" w:rsidRDefault="00710C24" w:rsidP="00666657">
      <w:pPr>
        <w:pStyle w:val="a8"/>
        <w:numPr>
          <w:ilvl w:val="0"/>
          <w:numId w:val="102"/>
        </w:numPr>
        <w:tabs>
          <w:tab w:val="left" w:pos="820"/>
          <w:tab w:val="left" w:pos="993"/>
          <w:tab w:val="left" w:pos="4100"/>
          <w:tab w:val="left" w:pos="6260"/>
          <w:tab w:val="left" w:pos="8240"/>
        </w:tabs>
        <w:ind w:left="0" w:firstLine="709"/>
        <w:jc w:val="both"/>
        <w:rPr>
          <w:rFonts w:ascii="Times New Roman" w:hAnsi="Times New Roman"/>
        </w:rPr>
      </w:pPr>
      <w:r w:rsidRPr="00393141">
        <w:rPr>
          <w:rFonts w:ascii="Times New Roman" w:hAnsi="Times New Roman"/>
        </w:rPr>
        <w:t>узнает о том, какие задачи решаются с помощью суперкомпьютеров.</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получит возможность:</w:t>
      </w:r>
    </w:p>
    <w:p w:rsidR="00710C24" w:rsidRPr="00393141" w:rsidRDefault="00710C24" w:rsidP="00666657">
      <w:pPr>
        <w:pStyle w:val="a8"/>
        <w:numPr>
          <w:ilvl w:val="0"/>
          <w:numId w:val="103"/>
        </w:numPr>
        <w:tabs>
          <w:tab w:val="left" w:pos="940"/>
        </w:tabs>
        <w:ind w:left="0" w:firstLine="709"/>
        <w:jc w:val="both"/>
        <w:rPr>
          <w:rFonts w:ascii="Times New Roman" w:hAnsi="Times New Roman"/>
          <w:i/>
        </w:rPr>
      </w:pPr>
      <w:r w:rsidRPr="00393141">
        <w:rPr>
          <w:rFonts w:ascii="Times New Roman" w:hAnsi="Times New Roman"/>
          <w:i/>
        </w:rPr>
        <w:t>осознано подходить к выбору ИКТ–средств для своих учебных и иных целей;</w:t>
      </w:r>
    </w:p>
    <w:p w:rsidR="00710C24" w:rsidRPr="00393141" w:rsidRDefault="00710C24" w:rsidP="00666657">
      <w:pPr>
        <w:pStyle w:val="a8"/>
        <w:numPr>
          <w:ilvl w:val="0"/>
          <w:numId w:val="103"/>
        </w:numPr>
        <w:tabs>
          <w:tab w:val="left" w:pos="940"/>
        </w:tabs>
        <w:ind w:left="0" w:firstLine="709"/>
        <w:jc w:val="both"/>
        <w:rPr>
          <w:rFonts w:ascii="Times New Roman" w:hAnsi="Times New Roman"/>
          <w:i/>
        </w:rPr>
      </w:pPr>
      <w:r w:rsidRPr="00393141">
        <w:rPr>
          <w:rFonts w:ascii="Times New Roman" w:hAnsi="Times New Roman"/>
          <w:i/>
        </w:rPr>
        <w:t>узнать о физических ограничениях на значения характеристик компьютера.</w:t>
      </w:r>
    </w:p>
    <w:p w:rsidR="00710C24" w:rsidRPr="00393141" w:rsidRDefault="00710C24" w:rsidP="00393141">
      <w:pPr>
        <w:spacing w:after="0" w:line="240" w:lineRule="auto"/>
        <w:ind w:firstLine="709"/>
        <w:jc w:val="both"/>
        <w:rPr>
          <w:rFonts w:ascii="Times New Roman" w:hAnsi="Times New Roman"/>
          <w:sz w:val="24"/>
          <w:szCs w:val="24"/>
        </w:rPr>
      </w:pPr>
      <w:r w:rsidRPr="00393141">
        <w:rPr>
          <w:rFonts w:ascii="Times New Roman" w:hAnsi="Times New Roman"/>
          <w:b/>
          <w:bCs/>
          <w:sz w:val="24"/>
          <w:szCs w:val="24"/>
        </w:rPr>
        <w:t>Математические основы информатики</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научится:</w:t>
      </w:r>
    </w:p>
    <w:p w:rsidR="00710C24" w:rsidRPr="00393141" w:rsidRDefault="00710C24" w:rsidP="00666657">
      <w:pPr>
        <w:pStyle w:val="a8"/>
        <w:numPr>
          <w:ilvl w:val="0"/>
          <w:numId w:val="103"/>
        </w:numPr>
        <w:tabs>
          <w:tab w:val="left" w:pos="820"/>
          <w:tab w:val="left" w:pos="993"/>
        </w:tabs>
        <w:ind w:left="0" w:firstLine="709"/>
        <w:jc w:val="both"/>
        <w:rPr>
          <w:rFonts w:ascii="Times New Roman" w:hAnsi="Times New Roman"/>
        </w:rPr>
      </w:pPr>
      <w:r w:rsidRPr="00393141">
        <w:rPr>
          <w:rFonts w:ascii="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710C24" w:rsidRPr="00393141" w:rsidRDefault="00710C24" w:rsidP="00666657">
      <w:pPr>
        <w:pStyle w:val="a8"/>
        <w:numPr>
          <w:ilvl w:val="0"/>
          <w:numId w:val="103"/>
        </w:numPr>
        <w:tabs>
          <w:tab w:val="left" w:pos="820"/>
          <w:tab w:val="left" w:pos="993"/>
        </w:tabs>
        <w:ind w:left="0" w:firstLine="709"/>
        <w:jc w:val="both"/>
        <w:rPr>
          <w:rFonts w:ascii="Times New Roman" w:hAnsi="Times New Roman"/>
        </w:rPr>
      </w:pPr>
      <w:r w:rsidRPr="00393141">
        <w:rPr>
          <w:rFonts w:ascii="Times New Roman" w:hAnsi="Times New Roman"/>
        </w:rPr>
        <w:t>кодировать и декодировать тексты по заданной кодовой таблице;</w:t>
      </w:r>
    </w:p>
    <w:p w:rsidR="00710C24" w:rsidRPr="00393141" w:rsidRDefault="00710C24" w:rsidP="00666657">
      <w:pPr>
        <w:pStyle w:val="a8"/>
        <w:numPr>
          <w:ilvl w:val="0"/>
          <w:numId w:val="103"/>
        </w:numPr>
        <w:tabs>
          <w:tab w:val="left" w:pos="820"/>
          <w:tab w:val="left" w:pos="993"/>
        </w:tabs>
        <w:ind w:left="0" w:firstLine="709"/>
        <w:jc w:val="both"/>
        <w:rPr>
          <w:rFonts w:ascii="Times New Roman" w:hAnsi="Times New Roman"/>
        </w:rPr>
      </w:pPr>
      <w:r w:rsidRPr="00393141">
        <w:rPr>
          <w:rFonts w:ascii="Times New Roman" w:hAnsi="Times New Roman"/>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710C24" w:rsidRPr="00393141" w:rsidRDefault="00710C24" w:rsidP="00666657">
      <w:pPr>
        <w:pStyle w:val="a8"/>
        <w:numPr>
          <w:ilvl w:val="0"/>
          <w:numId w:val="103"/>
        </w:numPr>
        <w:tabs>
          <w:tab w:val="left" w:pos="820"/>
          <w:tab w:val="left" w:pos="993"/>
        </w:tabs>
        <w:ind w:left="0" w:firstLine="709"/>
        <w:jc w:val="both"/>
        <w:rPr>
          <w:rFonts w:ascii="Times New Roman" w:hAnsi="Times New Roman"/>
        </w:rPr>
      </w:pPr>
      <w:r w:rsidRPr="00393141">
        <w:rPr>
          <w:rFonts w:ascii="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710C24" w:rsidRPr="00393141" w:rsidRDefault="00710C24" w:rsidP="00666657">
      <w:pPr>
        <w:pStyle w:val="a8"/>
        <w:numPr>
          <w:ilvl w:val="0"/>
          <w:numId w:val="103"/>
        </w:numPr>
        <w:tabs>
          <w:tab w:val="left" w:pos="820"/>
          <w:tab w:val="left" w:pos="993"/>
        </w:tabs>
        <w:ind w:left="0" w:firstLine="709"/>
        <w:jc w:val="both"/>
        <w:rPr>
          <w:rFonts w:ascii="Times New Roman" w:hAnsi="Times New Roman"/>
        </w:rPr>
      </w:pPr>
      <w:r w:rsidRPr="00393141">
        <w:rPr>
          <w:rFonts w:ascii="Times New Roman" w:hAnsi="Times New Roman"/>
        </w:rPr>
        <w:t>определять длину кодовой последовательности по длине исходного текста и кодовой таблице равномерного кода;</w:t>
      </w:r>
    </w:p>
    <w:p w:rsidR="00710C24" w:rsidRPr="00393141" w:rsidRDefault="00710C24" w:rsidP="00666657">
      <w:pPr>
        <w:pStyle w:val="a8"/>
        <w:numPr>
          <w:ilvl w:val="0"/>
          <w:numId w:val="103"/>
        </w:numPr>
        <w:tabs>
          <w:tab w:val="left" w:pos="820"/>
          <w:tab w:val="left" w:pos="993"/>
        </w:tabs>
        <w:ind w:left="0" w:firstLine="709"/>
        <w:jc w:val="both"/>
        <w:rPr>
          <w:rFonts w:ascii="Times New Roman" w:hAnsi="Times New Roman"/>
        </w:rPr>
      </w:pPr>
      <w:r w:rsidRPr="00393141">
        <w:rPr>
          <w:rFonts w:ascii="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710C24" w:rsidRPr="00F83EE7" w:rsidRDefault="00710C24" w:rsidP="00666657">
      <w:pPr>
        <w:pStyle w:val="a8"/>
        <w:numPr>
          <w:ilvl w:val="0"/>
          <w:numId w:val="103"/>
        </w:numPr>
        <w:tabs>
          <w:tab w:val="left" w:pos="820"/>
          <w:tab w:val="left" w:pos="993"/>
          <w:tab w:val="left" w:pos="1960"/>
        </w:tabs>
        <w:ind w:left="0" w:firstLine="709"/>
        <w:jc w:val="both"/>
        <w:rPr>
          <w:rFonts w:ascii="Times New Roman" w:hAnsi="Times New Roman"/>
        </w:rPr>
      </w:pPr>
      <w:r w:rsidRPr="00393141">
        <w:rPr>
          <w:rFonts w:ascii="Times New Roman" w:hAnsi="Times New Roman"/>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w:t>
      </w:r>
      <w:r w:rsidRPr="00F83EE7">
        <w:rPr>
          <w:rFonts w:ascii="Times New Roman" w:hAnsi="Times New Roman"/>
        </w:rPr>
        <w:t>ия истинности входящих в него элементарных высказываний;</w:t>
      </w:r>
    </w:p>
    <w:p w:rsidR="00710C24" w:rsidRPr="00F83EE7" w:rsidRDefault="00710C24" w:rsidP="00666657">
      <w:pPr>
        <w:pStyle w:val="a8"/>
        <w:numPr>
          <w:ilvl w:val="0"/>
          <w:numId w:val="103"/>
        </w:numPr>
        <w:tabs>
          <w:tab w:val="left" w:pos="820"/>
          <w:tab w:val="left" w:pos="993"/>
        </w:tabs>
        <w:ind w:left="0" w:firstLine="709"/>
        <w:jc w:val="both"/>
        <w:rPr>
          <w:rFonts w:ascii="Times New Roman" w:hAnsi="Times New Roman"/>
        </w:rPr>
      </w:pPr>
      <w:r w:rsidRPr="00F83EE7">
        <w:rPr>
          <w:rFonts w:ascii="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710C24" w:rsidRPr="00F83EE7" w:rsidRDefault="00710C24" w:rsidP="00666657">
      <w:pPr>
        <w:pStyle w:val="a8"/>
        <w:numPr>
          <w:ilvl w:val="0"/>
          <w:numId w:val="103"/>
        </w:numPr>
        <w:tabs>
          <w:tab w:val="left" w:pos="820"/>
          <w:tab w:val="left" w:pos="993"/>
        </w:tabs>
        <w:ind w:left="0" w:firstLine="709"/>
        <w:jc w:val="both"/>
        <w:rPr>
          <w:rFonts w:ascii="Times New Roman" w:hAnsi="Times New Roman"/>
        </w:rPr>
      </w:pPr>
      <w:r w:rsidRPr="00F83EE7">
        <w:rPr>
          <w:rFonts w:ascii="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710C24" w:rsidRPr="00F83EE7" w:rsidRDefault="00710C24" w:rsidP="00666657">
      <w:pPr>
        <w:pStyle w:val="a8"/>
        <w:numPr>
          <w:ilvl w:val="0"/>
          <w:numId w:val="103"/>
        </w:numPr>
        <w:tabs>
          <w:tab w:val="left" w:pos="820"/>
          <w:tab w:val="left" w:pos="993"/>
        </w:tabs>
        <w:ind w:left="0" w:firstLine="709"/>
        <w:jc w:val="both"/>
        <w:rPr>
          <w:rFonts w:ascii="Times New Roman" w:hAnsi="Times New Roman"/>
        </w:rPr>
      </w:pPr>
      <w:r w:rsidRPr="00F83EE7">
        <w:rPr>
          <w:rFonts w:ascii="Times New Roman" w:hAnsi="Times New Roman"/>
        </w:rPr>
        <w:t>описывать граф с помощью матрицы смежности с указанием длин ребер (знание термина «матрица смежности» не обязательно);</w:t>
      </w:r>
    </w:p>
    <w:p w:rsidR="00710C24" w:rsidRPr="00F83EE7" w:rsidRDefault="00710C24" w:rsidP="00666657">
      <w:pPr>
        <w:pStyle w:val="a8"/>
        <w:numPr>
          <w:ilvl w:val="0"/>
          <w:numId w:val="103"/>
        </w:numPr>
        <w:tabs>
          <w:tab w:val="left" w:pos="284"/>
          <w:tab w:val="left" w:pos="993"/>
        </w:tabs>
        <w:ind w:left="0" w:firstLine="709"/>
        <w:jc w:val="both"/>
        <w:rPr>
          <w:rFonts w:ascii="Times New Roman" w:hAnsi="Times New Roman"/>
        </w:rPr>
      </w:pPr>
      <w:r w:rsidRPr="00F83EE7">
        <w:rPr>
          <w:rFonts w:ascii="Times New Roman" w:hAnsi="Times New Roman"/>
        </w:rPr>
        <w:t>познакомиться с двоичным кодированием текстов и с наиболее употребительными современными кодами;</w:t>
      </w:r>
    </w:p>
    <w:p w:rsidR="00710C24" w:rsidRPr="00F83EE7" w:rsidRDefault="00710C24" w:rsidP="00666657">
      <w:pPr>
        <w:pStyle w:val="a8"/>
        <w:numPr>
          <w:ilvl w:val="0"/>
          <w:numId w:val="103"/>
        </w:numPr>
        <w:tabs>
          <w:tab w:val="left" w:pos="820"/>
          <w:tab w:val="left" w:pos="993"/>
        </w:tabs>
        <w:ind w:left="0" w:firstLine="709"/>
        <w:jc w:val="both"/>
        <w:rPr>
          <w:rFonts w:ascii="Times New Roman" w:hAnsi="Times New Roman"/>
        </w:rPr>
      </w:pPr>
      <w:r w:rsidRPr="00F83EE7">
        <w:rPr>
          <w:rFonts w:ascii="Times New Roman" w:hAnsi="Times New Roman"/>
        </w:rPr>
        <w:t>использовать основные способы графического представления числовой информации, (графики, диаграммы).</w:t>
      </w:r>
    </w:p>
    <w:p w:rsidR="00710C24" w:rsidRPr="00F83EE7" w:rsidRDefault="00710C24" w:rsidP="00F83EE7">
      <w:pPr>
        <w:spacing w:after="0" w:line="240" w:lineRule="auto"/>
        <w:ind w:firstLine="709"/>
        <w:jc w:val="both"/>
        <w:rPr>
          <w:rFonts w:ascii="Times New Roman" w:hAnsi="Times New Roman"/>
          <w:b/>
          <w:sz w:val="24"/>
          <w:szCs w:val="24"/>
        </w:rPr>
      </w:pPr>
      <w:r w:rsidRPr="00F83EE7">
        <w:rPr>
          <w:rFonts w:ascii="Times New Roman" w:hAnsi="Times New Roman"/>
          <w:b/>
          <w:sz w:val="24"/>
          <w:szCs w:val="24"/>
        </w:rPr>
        <w:t>Выпускник получит возможность:</w:t>
      </w:r>
    </w:p>
    <w:p w:rsidR="00710C24" w:rsidRPr="00F83EE7" w:rsidRDefault="00710C24" w:rsidP="00666657">
      <w:pPr>
        <w:pStyle w:val="a8"/>
        <w:numPr>
          <w:ilvl w:val="0"/>
          <w:numId w:val="104"/>
        </w:numPr>
        <w:tabs>
          <w:tab w:val="left" w:pos="820"/>
          <w:tab w:val="left" w:pos="993"/>
        </w:tabs>
        <w:ind w:left="0" w:firstLine="709"/>
        <w:jc w:val="both"/>
        <w:rPr>
          <w:rFonts w:ascii="Times New Roman" w:hAnsi="Times New Roman"/>
          <w:i/>
        </w:rPr>
      </w:pPr>
      <w:r w:rsidRPr="00F83EE7">
        <w:rPr>
          <w:rFonts w:ascii="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710C24" w:rsidRPr="00F83EE7" w:rsidRDefault="00710C24" w:rsidP="00666657">
      <w:pPr>
        <w:pStyle w:val="a8"/>
        <w:numPr>
          <w:ilvl w:val="0"/>
          <w:numId w:val="104"/>
        </w:numPr>
        <w:tabs>
          <w:tab w:val="left" w:pos="820"/>
          <w:tab w:val="left" w:pos="993"/>
        </w:tabs>
        <w:ind w:left="0" w:firstLine="709"/>
        <w:jc w:val="both"/>
        <w:rPr>
          <w:rFonts w:ascii="Times New Roman" w:hAnsi="Times New Roman"/>
          <w:i/>
        </w:rPr>
      </w:pPr>
      <w:r w:rsidRPr="00F83EE7">
        <w:rPr>
          <w:rFonts w:ascii="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710C24" w:rsidRPr="00F83EE7" w:rsidRDefault="00710C24" w:rsidP="00666657">
      <w:pPr>
        <w:pStyle w:val="a8"/>
        <w:numPr>
          <w:ilvl w:val="0"/>
          <w:numId w:val="104"/>
        </w:numPr>
        <w:tabs>
          <w:tab w:val="left" w:pos="820"/>
          <w:tab w:val="left" w:pos="993"/>
        </w:tabs>
        <w:ind w:left="0" w:firstLine="709"/>
        <w:jc w:val="both"/>
        <w:rPr>
          <w:rFonts w:ascii="Times New Roman" w:hAnsi="Times New Roman"/>
          <w:i/>
        </w:rPr>
      </w:pPr>
      <w:r w:rsidRPr="00F83EE7">
        <w:rPr>
          <w:rFonts w:ascii="Times New Roman" w:hAnsi="Times New Roman"/>
          <w:i/>
        </w:rPr>
        <w:t>познакомиться с тем, как информация (данные) представляется в современных компьютерах и робототехнических системах;</w:t>
      </w:r>
    </w:p>
    <w:p w:rsidR="00710C24" w:rsidRPr="00F83EE7" w:rsidRDefault="00710C24" w:rsidP="00666657">
      <w:pPr>
        <w:pStyle w:val="a8"/>
        <w:numPr>
          <w:ilvl w:val="0"/>
          <w:numId w:val="104"/>
        </w:numPr>
        <w:tabs>
          <w:tab w:val="left" w:pos="820"/>
          <w:tab w:val="left" w:pos="993"/>
        </w:tabs>
        <w:ind w:left="0" w:firstLine="709"/>
        <w:jc w:val="both"/>
        <w:rPr>
          <w:rFonts w:ascii="Times New Roman" w:hAnsi="Times New Roman"/>
          <w:i/>
        </w:rPr>
      </w:pPr>
      <w:r w:rsidRPr="00F83EE7">
        <w:rPr>
          <w:rFonts w:ascii="Times New Roman" w:hAnsi="Times New Roman"/>
          <w:i/>
        </w:rPr>
        <w:t>познакомиться с примерами использования графов, деревьев и списков при описании реальных объектов и процессов;</w:t>
      </w:r>
    </w:p>
    <w:p w:rsidR="00710C24" w:rsidRPr="00F83EE7" w:rsidRDefault="00710C24" w:rsidP="00666657">
      <w:pPr>
        <w:pStyle w:val="a8"/>
        <w:numPr>
          <w:ilvl w:val="0"/>
          <w:numId w:val="104"/>
        </w:numPr>
        <w:tabs>
          <w:tab w:val="left" w:pos="940"/>
        </w:tabs>
        <w:ind w:left="0" w:firstLine="709"/>
        <w:jc w:val="both"/>
        <w:rPr>
          <w:rFonts w:ascii="Times New Roman" w:hAnsi="Times New Roman"/>
          <w:i/>
        </w:rPr>
      </w:pPr>
      <w:r w:rsidRPr="00F83EE7">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710C24" w:rsidRPr="00F83EE7" w:rsidRDefault="00710C24" w:rsidP="00666657">
      <w:pPr>
        <w:pStyle w:val="a8"/>
        <w:numPr>
          <w:ilvl w:val="0"/>
          <w:numId w:val="104"/>
        </w:numPr>
        <w:tabs>
          <w:tab w:val="left" w:pos="940"/>
        </w:tabs>
        <w:ind w:left="0" w:firstLine="709"/>
        <w:jc w:val="both"/>
        <w:rPr>
          <w:rFonts w:ascii="Times New Roman" w:hAnsi="Times New Roman"/>
          <w:i/>
        </w:rPr>
      </w:pPr>
      <w:r w:rsidRPr="00F83EE7">
        <w:rPr>
          <w:rFonts w:ascii="Times New Roman" w:hAnsi="Times New Roman"/>
          <w:i/>
        </w:rPr>
        <w:lastRenderedPageBreak/>
        <w:t>узнать о наличии кодов, которые исправляют ошибки искажения, возникающие при передаче информации.</w:t>
      </w:r>
    </w:p>
    <w:p w:rsidR="00710C24" w:rsidRPr="00F83EE7" w:rsidRDefault="00710C24" w:rsidP="00F83EE7">
      <w:pPr>
        <w:spacing w:after="0" w:line="240" w:lineRule="auto"/>
        <w:ind w:firstLine="709"/>
        <w:jc w:val="both"/>
        <w:rPr>
          <w:rFonts w:ascii="Times New Roman" w:hAnsi="Times New Roman"/>
          <w:sz w:val="24"/>
          <w:szCs w:val="24"/>
        </w:rPr>
      </w:pPr>
      <w:r w:rsidRPr="00F83EE7">
        <w:rPr>
          <w:rFonts w:ascii="Times New Roman" w:hAnsi="Times New Roman"/>
          <w:b/>
          <w:bCs/>
          <w:sz w:val="24"/>
          <w:szCs w:val="24"/>
        </w:rPr>
        <w:t>Алгоритмы и элементы программирования</w:t>
      </w:r>
    </w:p>
    <w:p w:rsidR="00710C24" w:rsidRPr="00F83EE7" w:rsidRDefault="00710C24" w:rsidP="00F83EE7">
      <w:pPr>
        <w:spacing w:after="0" w:line="240" w:lineRule="auto"/>
        <w:ind w:firstLine="709"/>
        <w:jc w:val="both"/>
        <w:rPr>
          <w:rFonts w:ascii="Times New Roman" w:hAnsi="Times New Roman"/>
          <w:b/>
          <w:sz w:val="24"/>
          <w:szCs w:val="24"/>
        </w:rPr>
      </w:pPr>
      <w:r w:rsidRPr="00F83EE7">
        <w:rPr>
          <w:rFonts w:ascii="Times New Roman" w:hAnsi="Times New Roman"/>
          <w:b/>
          <w:sz w:val="24"/>
          <w:szCs w:val="24"/>
        </w:rPr>
        <w:t>Выпускник научится:</w:t>
      </w:r>
    </w:p>
    <w:p w:rsidR="00710C24" w:rsidRPr="00F83EE7" w:rsidRDefault="00710C24" w:rsidP="00666657">
      <w:pPr>
        <w:pStyle w:val="a8"/>
        <w:numPr>
          <w:ilvl w:val="0"/>
          <w:numId w:val="105"/>
        </w:numPr>
        <w:tabs>
          <w:tab w:val="left" w:pos="820"/>
          <w:tab w:val="left" w:pos="993"/>
        </w:tabs>
        <w:ind w:left="0" w:firstLine="709"/>
        <w:jc w:val="both"/>
        <w:rPr>
          <w:rFonts w:ascii="Times New Roman" w:hAnsi="Times New Roman"/>
        </w:rPr>
      </w:pPr>
      <w:r w:rsidRPr="00F83EE7">
        <w:rPr>
          <w:rFonts w:ascii="Times New Roman" w:hAnsi="Times New Roman"/>
        </w:rPr>
        <w:t>составлять алгоритмы для решения учебных задач различных типов;</w:t>
      </w:r>
    </w:p>
    <w:p w:rsidR="00710C24" w:rsidRPr="00F83EE7" w:rsidRDefault="00710C24" w:rsidP="00666657">
      <w:pPr>
        <w:pStyle w:val="a8"/>
        <w:numPr>
          <w:ilvl w:val="0"/>
          <w:numId w:val="105"/>
        </w:numPr>
        <w:tabs>
          <w:tab w:val="left" w:pos="820"/>
          <w:tab w:val="left" w:pos="993"/>
        </w:tabs>
        <w:ind w:left="0" w:firstLine="709"/>
        <w:jc w:val="both"/>
        <w:rPr>
          <w:rStyle w:val="dash0410005f0431005f0437005f0430005f0446005f0020005f0441005f043f005f0438005f0441005f043a005f0430005f005fchar1char1"/>
        </w:rPr>
      </w:pPr>
      <w:r w:rsidRPr="00F83EE7">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710C24" w:rsidRPr="00F83EE7" w:rsidRDefault="00710C24" w:rsidP="00666657">
      <w:pPr>
        <w:pStyle w:val="a8"/>
        <w:numPr>
          <w:ilvl w:val="0"/>
          <w:numId w:val="105"/>
        </w:numPr>
        <w:tabs>
          <w:tab w:val="left" w:pos="820"/>
          <w:tab w:val="left" w:pos="993"/>
        </w:tabs>
        <w:ind w:left="0" w:firstLine="709"/>
        <w:jc w:val="both"/>
        <w:rPr>
          <w:rStyle w:val="dash0410005f0431005f0437005f0430005f0446005f0020005f0441005f043f005f0438005f0441005f043a005f0430005f005fchar1char1"/>
        </w:rPr>
      </w:pPr>
      <w:r w:rsidRPr="00F83EE7">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710C24" w:rsidRPr="00F83EE7" w:rsidRDefault="00710C24" w:rsidP="00666657">
      <w:pPr>
        <w:pStyle w:val="a8"/>
        <w:numPr>
          <w:ilvl w:val="0"/>
          <w:numId w:val="105"/>
        </w:numPr>
        <w:tabs>
          <w:tab w:val="left" w:pos="820"/>
          <w:tab w:val="left" w:pos="993"/>
        </w:tabs>
        <w:ind w:left="0" w:firstLine="709"/>
        <w:jc w:val="both"/>
        <w:rPr>
          <w:rFonts w:ascii="Times New Roman" w:hAnsi="Times New Roman"/>
        </w:rPr>
      </w:pPr>
      <w:r w:rsidRPr="00F83EE7">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710C24" w:rsidRPr="00F83EE7" w:rsidRDefault="00710C24" w:rsidP="00666657">
      <w:pPr>
        <w:pStyle w:val="a8"/>
        <w:numPr>
          <w:ilvl w:val="0"/>
          <w:numId w:val="105"/>
        </w:numPr>
        <w:tabs>
          <w:tab w:val="left" w:pos="820"/>
          <w:tab w:val="left" w:pos="993"/>
        </w:tabs>
        <w:ind w:left="0" w:firstLine="709"/>
        <w:jc w:val="both"/>
        <w:rPr>
          <w:rFonts w:ascii="Times New Roman" w:hAnsi="Times New Roman"/>
        </w:rPr>
      </w:pPr>
      <w:r w:rsidRPr="00F83EE7">
        <w:rPr>
          <w:rFonts w:ascii="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710C24" w:rsidRPr="00F83EE7" w:rsidRDefault="00710C24" w:rsidP="00666657">
      <w:pPr>
        <w:pStyle w:val="a8"/>
        <w:numPr>
          <w:ilvl w:val="0"/>
          <w:numId w:val="105"/>
        </w:numPr>
        <w:tabs>
          <w:tab w:val="left" w:pos="820"/>
          <w:tab w:val="left" w:pos="993"/>
        </w:tabs>
        <w:ind w:left="0" w:firstLine="709"/>
        <w:jc w:val="both"/>
        <w:rPr>
          <w:rFonts w:ascii="Times New Roman" w:hAnsi="Times New Roman"/>
        </w:rPr>
      </w:pPr>
      <w:r w:rsidRPr="00F83EE7">
        <w:rPr>
          <w:rFonts w:ascii="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710C24" w:rsidRPr="00F83EE7" w:rsidRDefault="00710C24" w:rsidP="00666657">
      <w:pPr>
        <w:pStyle w:val="a8"/>
        <w:numPr>
          <w:ilvl w:val="0"/>
          <w:numId w:val="105"/>
        </w:numPr>
        <w:tabs>
          <w:tab w:val="left" w:pos="820"/>
          <w:tab w:val="left" w:pos="993"/>
        </w:tabs>
        <w:ind w:left="0" w:firstLine="709"/>
        <w:jc w:val="both"/>
        <w:rPr>
          <w:rFonts w:ascii="Times New Roman" w:hAnsi="Times New Roman"/>
        </w:rPr>
      </w:pPr>
      <w:r w:rsidRPr="00F83EE7">
        <w:rPr>
          <w:rFonts w:ascii="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F83EE7">
        <w:rPr>
          <w:rFonts w:ascii="Times New Roman" w:hAnsi="Times New Roman"/>
        </w:rPr>
        <w:tab/>
        <w:t>программ на выбранном языке программирования; выполнять эти программы на компьютере;</w:t>
      </w:r>
    </w:p>
    <w:p w:rsidR="00710C24" w:rsidRPr="00F83EE7" w:rsidRDefault="00710C24" w:rsidP="00666657">
      <w:pPr>
        <w:pStyle w:val="a8"/>
        <w:numPr>
          <w:ilvl w:val="0"/>
          <w:numId w:val="105"/>
        </w:numPr>
        <w:tabs>
          <w:tab w:val="left" w:pos="900"/>
          <w:tab w:val="left" w:pos="993"/>
        </w:tabs>
        <w:ind w:left="0" w:firstLine="709"/>
        <w:jc w:val="both"/>
        <w:rPr>
          <w:rFonts w:ascii="Times New Roman" w:hAnsi="Times New Roman"/>
        </w:rPr>
      </w:pPr>
      <w:r w:rsidRPr="00F83EE7">
        <w:rPr>
          <w:rFonts w:ascii="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710C24" w:rsidRPr="00F83EE7" w:rsidRDefault="00710C24" w:rsidP="00666657">
      <w:pPr>
        <w:pStyle w:val="a8"/>
        <w:numPr>
          <w:ilvl w:val="0"/>
          <w:numId w:val="105"/>
        </w:numPr>
        <w:tabs>
          <w:tab w:val="left" w:pos="820"/>
          <w:tab w:val="left" w:pos="993"/>
        </w:tabs>
        <w:ind w:left="0" w:firstLine="709"/>
        <w:jc w:val="both"/>
        <w:rPr>
          <w:rFonts w:ascii="Times New Roman" w:hAnsi="Times New Roman"/>
        </w:rPr>
      </w:pPr>
      <w:r w:rsidRPr="00F83EE7">
        <w:rPr>
          <w:rFonts w:ascii="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710C24" w:rsidRPr="00F83EE7" w:rsidRDefault="00710C24" w:rsidP="00666657">
      <w:pPr>
        <w:pStyle w:val="a8"/>
        <w:numPr>
          <w:ilvl w:val="0"/>
          <w:numId w:val="105"/>
        </w:numPr>
        <w:tabs>
          <w:tab w:val="left" w:pos="820"/>
          <w:tab w:val="left" w:pos="993"/>
        </w:tabs>
        <w:ind w:left="0" w:firstLine="709"/>
        <w:jc w:val="both"/>
        <w:rPr>
          <w:rFonts w:ascii="Times New Roman" w:hAnsi="Times New Roman"/>
        </w:rPr>
      </w:pPr>
      <w:r w:rsidRPr="00F83EE7">
        <w:rPr>
          <w:rFonts w:ascii="Times New Roman" w:hAnsi="Times New Roman"/>
        </w:rPr>
        <w:t>использовать логические значения, операции и выражения с ними;</w:t>
      </w:r>
    </w:p>
    <w:p w:rsidR="00710C24" w:rsidRPr="00F83EE7" w:rsidRDefault="00710C24" w:rsidP="00666657">
      <w:pPr>
        <w:pStyle w:val="a8"/>
        <w:numPr>
          <w:ilvl w:val="0"/>
          <w:numId w:val="105"/>
        </w:numPr>
        <w:tabs>
          <w:tab w:val="left" w:pos="820"/>
          <w:tab w:val="left" w:pos="993"/>
        </w:tabs>
        <w:ind w:left="0" w:firstLine="709"/>
        <w:jc w:val="both"/>
        <w:rPr>
          <w:rFonts w:ascii="Times New Roman" w:hAnsi="Times New Roman"/>
        </w:rPr>
      </w:pPr>
      <w:r w:rsidRPr="00F83EE7">
        <w:rPr>
          <w:rFonts w:ascii="Times New Roman" w:hAnsi="Times New Roman"/>
        </w:rPr>
        <w:t>записывать на выбранном языке программирования арифметические и логические выражения и вычислять их значения.</w:t>
      </w:r>
    </w:p>
    <w:p w:rsidR="00710C24" w:rsidRPr="00F83EE7" w:rsidRDefault="00710C24" w:rsidP="00F83EE7">
      <w:pPr>
        <w:spacing w:after="0" w:line="240" w:lineRule="auto"/>
        <w:ind w:firstLine="709"/>
        <w:jc w:val="both"/>
        <w:rPr>
          <w:rFonts w:ascii="Times New Roman" w:hAnsi="Times New Roman"/>
          <w:b/>
          <w:sz w:val="24"/>
          <w:szCs w:val="24"/>
        </w:rPr>
      </w:pPr>
      <w:r w:rsidRPr="00F83EE7">
        <w:rPr>
          <w:rFonts w:ascii="Times New Roman" w:hAnsi="Times New Roman"/>
          <w:b/>
          <w:sz w:val="24"/>
          <w:szCs w:val="24"/>
        </w:rPr>
        <w:t>Выпускник получит возможность:</w:t>
      </w:r>
    </w:p>
    <w:p w:rsidR="00710C24" w:rsidRPr="00F83EE7" w:rsidRDefault="00710C24" w:rsidP="00666657">
      <w:pPr>
        <w:pStyle w:val="a8"/>
        <w:numPr>
          <w:ilvl w:val="0"/>
          <w:numId w:val="106"/>
        </w:numPr>
        <w:tabs>
          <w:tab w:val="left" w:pos="820"/>
          <w:tab w:val="left" w:pos="993"/>
        </w:tabs>
        <w:ind w:left="0" w:firstLine="709"/>
        <w:jc w:val="both"/>
        <w:rPr>
          <w:rFonts w:ascii="Times New Roman" w:hAnsi="Times New Roman"/>
          <w:i/>
        </w:rPr>
      </w:pPr>
      <w:r w:rsidRPr="00F83EE7">
        <w:rPr>
          <w:rFonts w:ascii="Times New Roman" w:hAnsi="Times New Roman"/>
          <w:i/>
        </w:rPr>
        <w:t>познакомиться с использованием в программах строковых величин и с операциями со строковыми величинами;</w:t>
      </w:r>
    </w:p>
    <w:p w:rsidR="00710C24" w:rsidRPr="00F83EE7" w:rsidRDefault="00710C24" w:rsidP="00666657">
      <w:pPr>
        <w:pStyle w:val="a8"/>
        <w:numPr>
          <w:ilvl w:val="0"/>
          <w:numId w:val="106"/>
        </w:numPr>
        <w:tabs>
          <w:tab w:val="left" w:pos="820"/>
          <w:tab w:val="left" w:pos="993"/>
        </w:tabs>
        <w:ind w:left="0" w:firstLine="709"/>
        <w:jc w:val="both"/>
        <w:rPr>
          <w:rFonts w:ascii="Times New Roman" w:hAnsi="Times New Roman"/>
          <w:i/>
        </w:rPr>
      </w:pPr>
      <w:r w:rsidRPr="00F83EE7">
        <w:rPr>
          <w:rFonts w:ascii="Times New Roman" w:hAnsi="Times New Roman"/>
          <w:i/>
        </w:rPr>
        <w:t>создавать программы для решения задач, возникающих в процессе учебы и вне ее;</w:t>
      </w:r>
    </w:p>
    <w:p w:rsidR="00710C24" w:rsidRPr="00F83EE7" w:rsidRDefault="00710C24" w:rsidP="00666657">
      <w:pPr>
        <w:pStyle w:val="a8"/>
        <w:numPr>
          <w:ilvl w:val="0"/>
          <w:numId w:val="106"/>
        </w:numPr>
        <w:tabs>
          <w:tab w:val="left" w:pos="820"/>
          <w:tab w:val="left" w:pos="993"/>
        </w:tabs>
        <w:ind w:left="0" w:firstLine="709"/>
        <w:jc w:val="both"/>
        <w:rPr>
          <w:rFonts w:ascii="Times New Roman" w:hAnsi="Times New Roman"/>
          <w:i/>
        </w:rPr>
      </w:pPr>
      <w:r w:rsidRPr="00F83EE7">
        <w:rPr>
          <w:rFonts w:ascii="Times New Roman" w:hAnsi="Times New Roman"/>
          <w:i/>
        </w:rPr>
        <w:t>познакомиться с задачами обработки данных и алгоритмами их решения;</w:t>
      </w:r>
    </w:p>
    <w:p w:rsidR="00710C24" w:rsidRPr="00F83EE7" w:rsidRDefault="00710C24" w:rsidP="00666657">
      <w:pPr>
        <w:pStyle w:val="a8"/>
        <w:numPr>
          <w:ilvl w:val="0"/>
          <w:numId w:val="106"/>
        </w:numPr>
        <w:tabs>
          <w:tab w:val="left" w:pos="820"/>
          <w:tab w:val="left" w:pos="993"/>
        </w:tabs>
        <w:ind w:left="0" w:firstLine="709"/>
        <w:jc w:val="both"/>
        <w:rPr>
          <w:rFonts w:ascii="Times New Roman" w:hAnsi="Times New Roman"/>
          <w:i/>
        </w:rPr>
      </w:pPr>
      <w:r w:rsidRPr="00F83EE7">
        <w:rPr>
          <w:rFonts w:ascii="Times New Roman" w:hAnsi="Times New Roman"/>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710C24" w:rsidRPr="00F83EE7" w:rsidRDefault="00710C24" w:rsidP="00666657">
      <w:pPr>
        <w:pStyle w:val="a8"/>
        <w:numPr>
          <w:ilvl w:val="0"/>
          <w:numId w:val="106"/>
        </w:numPr>
        <w:tabs>
          <w:tab w:val="left" w:pos="820"/>
          <w:tab w:val="left" w:pos="993"/>
        </w:tabs>
        <w:ind w:left="0" w:firstLine="709"/>
        <w:jc w:val="both"/>
        <w:rPr>
          <w:rFonts w:ascii="Times New Roman" w:hAnsi="Times New Roman"/>
          <w:i/>
        </w:rPr>
      </w:pPr>
      <w:r w:rsidRPr="00F83EE7">
        <w:rPr>
          <w:rFonts w:ascii="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710C24" w:rsidRPr="00F83EE7" w:rsidRDefault="00710C24" w:rsidP="00F83EE7">
      <w:pPr>
        <w:spacing w:after="0" w:line="240" w:lineRule="auto"/>
        <w:ind w:firstLine="709"/>
        <w:jc w:val="both"/>
        <w:rPr>
          <w:rFonts w:ascii="Times New Roman" w:hAnsi="Times New Roman"/>
          <w:sz w:val="24"/>
          <w:szCs w:val="24"/>
        </w:rPr>
      </w:pPr>
      <w:r w:rsidRPr="00F83EE7">
        <w:rPr>
          <w:rFonts w:ascii="Times New Roman" w:hAnsi="Times New Roman"/>
          <w:b/>
          <w:bCs/>
          <w:sz w:val="24"/>
          <w:szCs w:val="24"/>
        </w:rPr>
        <w:t>Использование программных систем и сервисов</w:t>
      </w:r>
    </w:p>
    <w:p w:rsidR="00710C24" w:rsidRPr="00F83EE7" w:rsidRDefault="00710C24" w:rsidP="00F83EE7">
      <w:pPr>
        <w:spacing w:after="0" w:line="240" w:lineRule="auto"/>
        <w:ind w:firstLine="709"/>
        <w:jc w:val="both"/>
        <w:rPr>
          <w:rFonts w:ascii="Times New Roman" w:hAnsi="Times New Roman"/>
          <w:b/>
          <w:sz w:val="24"/>
          <w:szCs w:val="24"/>
        </w:rPr>
      </w:pPr>
      <w:r w:rsidRPr="00F83EE7">
        <w:rPr>
          <w:rFonts w:ascii="Times New Roman" w:hAnsi="Times New Roman"/>
          <w:b/>
          <w:sz w:val="24"/>
          <w:szCs w:val="24"/>
        </w:rPr>
        <w:t>Выпускник научится:</w:t>
      </w:r>
    </w:p>
    <w:p w:rsidR="00710C24" w:rsidRPr="00F83EE7" w:rsidRDefault="00710C24" w:rsidP="00666657">
      <w:pPr>
        <w:pStyle w:val="a8"/>
        <w:numPr>
          <w:ilvl w:val="0"/>
          <w:numId w:val="107"/>
        </w:numPr>
        <w:tabs>
          <w:tab w:val="left" w:pos="820"/>
          <w:tab w:val="left" w:pos="993"/>
        </w:tabs>
        <w:ind w:left="0" w:firstLine="709"/>
        <w:jc w:val="both"/>
        <w:rPr>
          <w:rFonts w:ascii="Times New Roman" w:hAnsi="Times New Roman"/>
        </w:rPr>
      </w:pPr>
      <w:r w:rsidRPr="00F83EE7">
        <w:rPr>
          <w:rFonts w:ascii="Times New Roman" w:hAnsi="Times New Roman"/>
        </w:rPr>
        <w:t>классифицировать файлы по типу и иным параметрам;</w:t>
      </w:r>
    </w:p>
    <w:p w:rsidR="00710C24" w:rsidRPr="00F83EE7" w:rsidRDefault="00710C24" w:rsidP="00666657">
      <w:pPr>
        <w:pStyle w:val="a8"/>
        <w:numPr>
          <w:ilvl w:val="0"/>
          <w:numId w:val="107"/>
        </w:numPr>
        <w:tabs>
          <w:tab w:val="left" w:pos="820"/>
          <w:tab w:val="left" w:pos="993"/>
        </w:tabs>
        <w:ind w:left="0" w:firstLine="709"/>
        <w:jc w:val="both"/>
        <w:rPr>
          <w:rFonts w:ascii="Times New Roman" w:hAnsi="Times New Roman"/>
        </w:rPr>
      </w:pPr>
      <w:r w:rsidRPr="00F83EE7">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710C24" w:rsidRPr="00F83EE7" w:rsidRDefault="00710C24" w:rsidP="00666657">
      <w:pPr>
        <w:pStyle w:val="a8"/>
        <w:numPr>
          <w:ilvl w:val="0"/>
          <w:numId w:val="107"/>
        </w:numPr>
        <w:tabs>
          <w:tab w:val="left" w:pos="820"/>
          <w:tab w:val="left" w:pos="993"/>
        </w:tabs>
        <w:ind w:left="0" w:firstLine="709"/>
        <w:jc w:val="both"/>
        <w:rPr>
          <w:rFonts w:ascii="Times New Roman" w:hAnsi="Times New Roman"/>
        </w:rPr>
      </w:pPr>
      <w:r w:rsidRPr="00F83EE7">
        <w:rPr>
          <w:rFonts w:ascii="Times New Roman" w:hAnsi="Times New Roman"/>
        </w:rPr>
        <w:t>разбираться в иерархической структуре файловой системы;</w:t>
      </w:r>
    </w:p>
    <w:p w:rsidR="00710C24" w:rsidRPr="00F83EE7" w:rsidRDefault="00710C24" w:rsidP="00666657">
      <w:pPr>
        <w:pStyle w:val="a8"/>
        <w:numPr>
          <w:ilvl w:val="0"/>
          <w:numId w:val="107"/>
        </w:numPr>
        <w:tabs>
          <w:tab w:val="left" w:pos="820"/>
          <w:tab w:val="left" w:pos="993"/>
        </w:tabs>
        <w:ind w:left="0" w:firstLine="709"/>
        <w:jc w:val="both"/>
        <w:rPr>
          <w:rFonts w:ascii="Times New Roman" w:hAnsi="Times New Roman"/>
        </w:rPr>
      </w:pPr>
      <w:r w:rsidRPr="00F83EE7">
        <w:rPr>
          <w:rFonts w:ascii="Times New Roman" w:hAnsi="Times New Roman"/>
        </w:rPr>
        <w:t>осуществлять поиск файлов средствами операционной системы;</w:t>
      </w:r>
    </w:p>
    <w:p w:rsidR="00710C24" w:rsidRPr="00F83EE7" w:rsidRDefault="00710C24" w:rsidP="00666657">
      <w:pPr>
        <w:pStyle w:val="a8"/>
        <w:widowControl w:val="0"/>
        <w:numPr>
          <w:ilvl w:val="0"/>
          <w:numId w:val="107"/>
        </w:numPr>
        <w:tabs>
          <w:tab w:val="left" w:pos="820"/>
          <w:tab w:val="left" w:pos="993"/>
        </w:tabs>
        <w:ind w:left="0" w:firstLine="709"/>
        <w:jc w:val="both"/>
        <w:rPr>
          <w:rFonts w:ascii="Times New Roman" w:hAnsi="Times New Roman"/>
        </w:rPr>
      </w:pPr>
      <w:r w:rsidRPr="00F83EE7">
        <w:rPr>
          <w:rFonts w:ascii="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710C24" w:rsidRPr="00F83EE7" w:rsidRDefault="00710C24" w:rsidP="00666657">
      <w:pPr>
        <w:pStyle w:val="a8"/>
        <w:widowControl w:val="0"/>
        <w:numPr>
          <w:ilvl w:val="0"/>
          <w:numId w:val="107"/>
        </w:numPr>
        <w:tabs>
          <w:tab w:val="left" w:pos="993"/>
        </w:tabs>
        <w:ind w:left="0" w:firstLine="709"/>
        <w:jc w:val="both"/>
        <w:rPr>
          <w:rFonts w:ascii="Times New Roman" w:hAnsi="Times New Roman"/>
        </w:rPr>
      </w:pPr>
      <w:r w:rsidRPr="00F83EE7">
        <w:rPr>
          <w:rFonts w:ascii="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710C24" w:rsidRPr="00F83EE7" w:rsidRDefault="00710C24" w:rsidP="00666657">
      <w:pPr>
        <w:pStyle w:val="a8"/>
        <w:numPr>
          <w:ilvl w:val="0"/>
          <w:numId w:val="107"/>
        </w:numPr>
        <w:tabs>
          <w:tab w:val="left" w:pos="820"/>
          <w:tab w:val="left" w:pos="993"/>
        </w:tabs>
        <w:ind w:left="0" w:firstLine="709"/>
        <w:jc w:val="both"/>
        <w:rPr>
          <w:rFonts w:ascii="Times New Roman" w:hAnsi="Times New Roman"/>
        </w:rPr>
      </w:pPr>
      <w:r w:rsidRPr="00F83EE7">
        <w:rPr>
          <w:rFonts w:ascii="Times New Roman" w:hAnsi="Times New Roman"/>
        </w:rPr>
        <w:lastRenderedPageBreak/>
        <w:t>анализировать доменные имена компьютеров и адреса документов в Интернете;</w:t>
      </w:r>
    </w:p>
    <w:p w:rsidR="00710C24" w:rsidRPr="00F83EE7" w:rsidRDefault="00710C24" w:rsidP="00666657">
      <w:pPr>
        <w:pStyle w:val="a8"/>
        <w:numPr>
          <w:ilvl w:val="0"/>
          <w:numId w:val="107"/>
        </w:numPr>
        <w:tabs>
          <w:tab w:val="left" w:pos="820"/>
          <w:tab w:val="left" w:pos="993"/>
        </w:tabs>
        <w:ind w:left="0" w:firstLine="709"/>
        <w:jc w:val="both"/>
        <w:rPr>
          <w:rFonts w:ascii="Times New Roman" w:hAnsi="Times New Roman"/>
        </w:rPr>
      </w:pPr>
      <w:r w:rsidRPr="00F83EE7">
        <w:rPr>
          <w:rFonts w:ascii="Times New Roman" w:hAnsi="Times New Roman"/>
        </w:rPr>
        <w:t>проводить поиск информации в сети Интернет по запросам с использованием логических операций.</w:t>
      </w:r>
    </w:p>
    <w:p w:rsidR="00710C24" w:rsidRPr="00F83EE7" w:rsidRDefault="00710C24" w:rsidP="00F83EE7">
      <w:pPr>
        <w:spacing w:after="0" w:line="240" w:lineRule="auto"/>
        <w:ind w:firstLine="709"/>
        <w:jc w:val="both"/>
        <w:rPr>
          <w:rFonts w:ascii="Times New Roman" w:hAnsi="Times New Roman"/>
          <w:b/>
          <w:sz w:val="24"/>
          <w:szCs w:val="24"/>
        </w:rPr>
      </w:pPr>
      <w:r w:rsidRPr="00F83EE7">
        <w:rPr>
          <w:rFonts w:ascii="Times New Roman" w:hAnsi="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710C24" w:rsidRPr="00F83EE7" w:rsidRDefault="00710C24" w:rsidP="00666657">
      <w:pPr>
        <w:pStyle w:val="a8"/>
        <w:numPr>
          <w:ilvl w:val="0"/>
          <w:numId w:val="107"/>
        </w:numPr>
        <w:tabs>
          <w:tab w:val="left" w:pos="820"/>
          <w:tab w:val="left" w:pos="993"/>
        </w:tabs>
        <w:ind w:left="0" w:firstLine="709"/>
        <w:jc w:val="both"/>
        <w:rPr>
          <w:rFonts w:ascii="Times New Roman" w:hAnsi="Times New Roman"/>
        </w:rPr>
      </w:pPr>
      <w:r w:rsidRPr="00F83EE7">
        <w:rPr>
          <w:rFonts w:ascii="Times New Roman" w:hAnsi="Times New Roman"/>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710C24" w:rsidRPr="00F83EE7" w:rsidRDefault="00710C24" w:rsidP="00666657">
      <w:pPr>
        <w:pStyle w:val="a8"/>
        <w:numPr>
          <w:ilvl w:val="0"/>
          <w:numId w:val="107"/>
        </w:numPr>
        <w:tabs>
          <w:tab w:val="left" w:pos="820"/>
          <w:tab w:val="left" w:pos="993"/>
        </w:tabs>
        <w:ind w:left="0" w:firstLine="709"/>
        <w:jc w:val="both"/>
        <w:rPr>
          <w:rFonts w:ascii="Times New Roman" w:hAnsi="Times New Roman"/>
        </w:rPr>
      </w:pPr>
      <w:r w:rsidRPr="00F83EE7">
        <w:rPr>
          <w:rFonts w:ascii="Times New Roman" w:hAnsi="Times New Roman"/>
        </w:rPr>
        <w:t>различными формами представления данных (таблицы, диаграммы, графики и т. д.);</w:t>
      </w:r>
    </w:p>
    <w:p w:rsidR="00710C24" w:rsidRPr="00F83EE7" w:rsidRDefault="00710C24" w:rsidP="00666657">
      <w:pPr>
        <w:pStyle w:val="a8"/>
        <w:numPr>
          <w:ilvl w:val="0"/>
          <w:numId w:val="107"/>
        </w:numPr>
        <w:tabs>
          <w:tab w:val="left" w:pos="820"/>
          <w:tab w:val="left" w:pos="993"/>
        </w:tabs>
        <w:ind w:left="0" w:firstLine="709"/>
        <w:jc w:val="both"/>
        <w:rPr>
          <w:rFonts w:ascii="Times New Roman" w:hAnsi="Times New Roman"/>
        </w:rPr>
      </w:pPr>
      <w:r w:rsidRPr="00F83EE7">
        <w:rPr>
          <w:rFonts w:ascii="Times New Roman" w:hAnsi="Times New Roman"/>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710C24" w:rsidRPr="00F83EE7" w:rsidRDefault="00710C24" w:rsidP="00F83EE7">
      <w:pPr>
        <w:pStyle w:val="a8"/>
        <w:numPr>
          <w:ilvl w:val="0"/>
          <w:numId w:val="107"/>
        </w:numPr>
        <w:tabs>
          <w:tab w:val="left" w:pos="820"/>
          <w:tab w:val="left" w:pos="993"/>
        </w:tabs>
        <w:jc w:val="both"/>
        <w:rPr>
          <w:rFonts w:ascii="Times New Roman" w:hAnsi="Times New Roman"/>
        </w:rPr>
      </w:pPr>
      <w:r w:rsidRPr="00F83EE7">
        <w:rPr>
          <w:rFonts w:ascii="Times New Roman" w:hAnsi="Times New Roman"/>
        </w:rPr>
        <w:t>основами соблюдения норм информационной этики и права;</w:t>
      </w:r>
    </w:p>
    <w:p w:rsidR="00710C24" w:rsidRPr="00F83EE7" w:rsidRDefault="00710C24" w:rsidP="00F83EE7">
      <w:pPr>
        <w:pStyle w:val="a8"/>
        <w:numPr>
          <w:ilvl w:val="0"/>
          <w:numId w:val="107"/>
        </w:numPr>
        <w:tabs>
          <w:tab w:val="left" w:pos="780"/>
          <w:tab w:val="left" w:pos="993"/>
        </w:tabs>
        <w:jc w:val="both"/>
        <w:rPr>
          <w:rFonts w:ascii="Times New Roman" w:hAnsi="Times New Roman"/>
          <w:w w:val="99"/>
        </w:rPr>
      </w:pPr>
      <w:r w:rsidRPr="00F83EE7">
        <w:rPr>
          <w:rFonts w:ascii="Times New Roman" w:hAnsi="Times New Roman"/>
        </w:rPr>
        <w:t xml:space="preserve">познакомится с программными средствами для работы с </w:t>
      </w:r>
      <w:r w:rsidRPr="00F83EE7">
        <w:rPr>
          <w:rFonts w:ascii="Times New Roman" w:hAnsi="Times New Roman"/>
          <w:w w:val="99"/>
        </w:rPr>
        <w:t xml:space="preserve">аудиовизуальными </w:t>
      </w:r>
      <w:r w:rsidRPr="00F83EE7">
        <w:rPr>
          <w:rFonts w:ascii="Times New Roman" w:hAnsi="Times New Roman"/>
        </w:rPr>
        <w:t xml:space="preserve">данными и соответствующим понятийным </w:t>
      </w:r>
      <w:r w:rsidRPr="00F83EE7">
        <w:rPr>
          <w:rFonts w:ascii="Times New Roman" w:hAnsi="Times New Roman"/>
          <w:w w:val="99"/>
        </w:rPr>
        <w:t>аппаратом;</w:t>
      </w:r>
    </w:p>
    <w:p w:rsidR="00710C24" w:rsidRPr="00F83EE7" w:rsidRDefault="00710C24" w:rsidP="00F83EE7">
      <w:pPr>
        <w:pStyle w:val="a8"/>
        <w:numPr>
          <w:ilvl w:val="0"/>
          <w:numId w:val="107"/>
        </w:numPr>
        <w:tabs>
          <w:tab w:val="left" w:pos="820"/>
          <w:tab w:val="left" w:pos="993"/>
        </w:tabs>
        <w:jc w:val="both"/>
        <w:rPr>
          <w:rFonts w:ascii="Times New Roman" w:hAnsi="Times New Roman"/>
        </w:rPr>
      </w:pPr>
      <w:r w:rsidRPr="00F83EE7">
        <w:rPr>
          <w:rFonts w:ascii="Times New Roman" w:hAnsi="Times New Roman"/>
        </w:rPr>
        <w:t xml:space="preserve">узнает о дискретном представлении </w:t>
      </w:r>
      <w:r w:rsidRPr="00F83EE7">
        <w:rPr>
          <w:rFonts w:ascii="Times New Roman" w:hAnsi="Times New Roman"/>
          <w:w w:val="99"/>
        </w:rPr>
        <w:t>аудио</w:t>
      </w:r>
      <w:r w:rsidRPr="00F83EE7">
        <w:rPr>
          <w:rFonts w:ascii="Times New Roman" w:hAnsi="Times New Roman"/>
        </w:rPr>
        <w:t>визуальных данных.</w:t>
      </w:r>
    </w:p>
    <w:p w:rsidR="00710C24" w:rsidRPr="00F83EE7" w:rsidRDefault="00710C24" w:rsidP="00F83EE7">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F83EE7">
        <w:rPr>
          <w:rFonts w:ascii="Times New Roman" w:hAnsi="Times New Roman"/>
          <w:b/>
          <w:sz w:val="24"/>
          <w:szCs w:val="24"/>
        </w:rPr>
        <w:t>Выпускник получит возможность (в данном курсе и иной учебной деятельности):</w:t>
      </w:r>
    </w:p>
    <w:p w:rsidR="00710C24" w:rsidRPr="00F83EE7" w:rsidRDefault="00710C24" w:rsidP="00666657">
      <w:pPr>
        <w:pStyle w:val="a8"/>
        <w:numPr>
          <w:ilvl w:val="0"/>
          <w:numId w:val="108"/>
        </w:numPr>
        <w:tabs>
          <w:tab w:val="left" w:pos="993"/>
        </w:tabs>
        <w:ind w:left="0" w:firstLine="709"/>
        <w:jc w:val="both"/>
        <w:rPr>
          <w:rFonts w:ascii="Times New Roman" w:hAnsi="Times New Roman"/>
          <w:i/>
        </w:rPr>
      </w:pPr>
      <w:r w:rsidRPr="00F83EE7">
        <w:rPr>
          <w:rFonts w:ascii="Times New Roman" w:hAnsi="Times New Roman"/>
          <w:i/>
        </w:rPr>
        <w:t>узнать о данных от датчиков, например, датчиков роботизированных устройств;</w:t>
      </w:r>
    </w:p>
    <w:p w:rsidR="00710C24" w:rsidRPr="00F83EE7" w:rsidRDefault="00710C24" w:rsidP="00666657">
      <w:pPr>
        <w:pStyle w:val="a8"/>
        <w:numPr>
          <w:ilvl w:val="0"/>
          <w:numId w:val="108"/>
        </w:numPr>
        <w:tabs>
          <w:tab w:val="left" w:pos="820"/>
          <w:tab w:val="left" w:pos="993"/>
        </w:tabs>
        <w:ind w:left="0" w:firstLine="709"/>
        <w:jc w:val="both"/>
        <w:rPr>
          <w:rFonts w:ascii="Times New Roman" w:hAnsi="Times New Roman"/>
          <w:i/>
        </w:rPr>
      </w:pPr>
      <w:r w:rsidRPr="00F83EE7">
        <w:rPr>
          <w:rFonts w:ascii="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710C24" w:rsidRPr="00F83EE7" w:rsidRDefault="00710C24" w:rsidP="00666657">
      <w:pPr>
        <w:pStyle w:val="a8"/>
        <w:numPr>
          <w:ilvl w:val="0"/>
          <w:numId w:val="108"/>
        </w:numPr>
        <w:tabs>
          <w:tab w:val="left" w:pos="820"/>
          <w:tab w:val="left" w:pos="993"/>
        </w:tabs>
        <w:ind w:left="0" w:firstLine="709"/>
        <w:jc w:val="both"/>
        <w:rPr>
          <w:rFonts w:ascii="Times New Roman" w:hAnsi="Times New Roman"/>
          <w:i/>
        </w:rPr>
      </w:pPr>
      <w:r w:rsidRPr="00F83EE7">
        <w:rPr>
          <w:rFonts w:ascii="Times New Roman" w:hAnsi="Times New Roman"/>
          <w:i/>
        </w:rPr>
        <w:t>познакомиться с примерами использования математического моделирования в современном мире;</w:t>
      </w:r>
    </w:p>
    <w:p w:rsidR="00710C24" w:rsidRPr="00F83EE7" w:rsidRDefault="00710C24" w:rsidP="00666657">
      <w:pPr>
        <w:pStyle w:val="a8"/>
        <w:numPr>
          <w:ilvl w:val="0"/>
          <w:numId w:val="108"/>
        </w:numPr>
        <w:tabs>
          <w:tab w:val="left" w:pos="820"/>
          <w:tab w:val="left" w:pos="993"/>
        </w:tabs>
        <w:ind w:left="0" w:firstLine="709"/>
        <w:jc w:val="both"/>
        <w:rPr>
          <w:rFonts w:ascii="Times New Roman" w:hAnsi="Times New Roman"/>
          <w:i/>
        </w:rPr>
      </w:pPr>
      <w:r w:rsidRPr="00F83EE7">
        <w:rPr>
          <w:rFonts w:ascii="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710C24" w:rsidRPr="00F83EE7" w:rsidRDefault="00710C24" w:rsidP="00666657">
      <w:pPr>
        <w:pStyle w:val="a8"/>
        <w:numPr>
          <w:ilvl w:val="0"/>
          <w:numId w:val="108"/>
        </w:numPr>
        <w:tabs>
          <w:tab w:val="left" w:pos="820"/>
          <w:tab w:val="left" w:pos="993"/>
        </w:tabs>
        <w:ind w:left="0" w:firstLine="709"/>
        <w:jc w:val="both"/>
        <w:rPr>
          <w:rFonts w:ascii="Times New Roman" w:hAnsi="Times New Roman"/>
          <w:i/>
        </w:rPr>
      </w:pPr>
      <w:r w:rsidRPr="00F83EE7">
        <w:rPr>
          <w:rFonts w:ascii="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710C24" w:rsidRPr="00F83EE7" w:rsidRDefault="00710C24" w:rsidP="00666657">
      <w:pPr>
        <w:pStyle w:val="a8"/>
        <w:numPr>
          <w:ilvl w:val="0"/>
          <w:numId w:val="108"/>
        </w:numPr>
        <w:tabs>
          <w:tab w:val="left" w:pos="820"/>
          <w:tab w:val="left" w:pos="993"/>
        </w:tabs>
        <w:ind w:left="0" w:firstLine="709"/>
        <w:jc w:val="both"/>
        <w:rPr>
          <w:rFonts w:ascii="Times New Roman" w:hAnsi="Times New Roman"/>
          <w:i/>
        </w:rPr>
      </w:pPr>
      <w:r w:rsidRPr="00F83EE7">
        <w:rPr>
          <w:rFonts w:ascii="Times New Roman" w:hAnsi="Times New Roman"/>
          <w:i/>
        </w:rPr>
        <w:t>узнать о том, что в сфере информатики и ИКТ существуют международные и национальные стандарты;</w:t>
      </w:r>
    </w:p>
    <w:p w:rsidR="00710C24" w:rsidRPr="00F83EE7" w:rsidRDefault="00710C24" w:rsidP="00666657">
      <w:pPr>
        <w:pStyle w:val="a8"/>
        <w:numPr>
          <w:ilvl w:val="0"/>
          <w:numId w:val="108"/>
        </w:numPr>
        <w:tabs>
          <w:tab w:val="left" w:pos="820"/>
          <w:tab w:val="left" w:pos="993"/>
        </w:tabs>
        <w:ind w:left="0" w:firstLine="709"/>
        <w:jc w:val="both"/>
        <w:rPr>
          <w:rFonts w:ascii="Times New Roman" w:hAnsi="Times New Roman"/>
          <w:i/>
        </w:rPr>
      </w:pPr>
      <w:r w:rsidRPr="00F83EE7">
        <w:rPr>
          <w:rFonts w:ascii="Times New Roman" w:hAnsi="Times New Roman"/>
          <w:i/>
        </w:rPr>
        <w:t>узнать о структуре современных компьютеров и назначении их элементов;</w:t>
      </w:r>
    </w:p>
    <w:p w:rsidR="00710C24" w:rsidRPr="00F83EE7" w:rsidRDefault="00710C24" w:rsidP="00666657">
      <w:pPr>
        <w:pStyle w:val="a8"/>
        <w:numPr>
          <w:ilvl w:val="0"/>
          <w:numId w:val="108"/>
        </w:numPr>
        <w:tabs>
          <w:tab w:val="left" w:pos="780"/>
          <w:tab w:val="left" w:pos="993"/>
        </w:tabs>
        <w:ind w:left="0" w:firstLine="709"/>
        <w:jc w:val="both"/>
        <w:rPr>
          <w:rFonts w:ascii="Times New Roman" w:hAnsi="Times New Roman"/>
          <w:i/>
        </w:rPr>
      </w:pPr>
      <w:r w:rsidRPr="00F83EE7">
        <w:rPr>
          <w:rFonts w:ascii="Times New Roman" w:hAnsi="Times New Roman"/>
          <w:i/>
        </w:rPr>
        <w:t xml:space="preserve">получить представление об истории и тенденциях развития </w:t>
      </w:r>
      <w:r w:rsidRPr="00F83EE7">
        <w:rPr>
          <w:rFonts w:ascii="Times New Roman" w:hAnsi="Times New Roman"/>
          <w:i/>
          <w:w w:val="99"/>
        </w:rPr>
        <w:t>ИКТ;</w:t>
      </w:r>
    </w:p>
    <w:p w:rsidR="00710C24" w:rsidRPr="00F83EE7" w:rsidRDefault="00710C24" w:rsidP="00666657">
      <w:pPr>
        <w:pStyle w:val="a8"/>
        <w:numPr>
          <w:ilvl w:val="0"/>
          <w:numId w:val="108"/>
        </w:numPr>
        <w:tabs>
          <w:tab w:val="left" w:pos="993"/>
        </w:tabs>
        <w:ind w:left="0" w:firstLine="709"/>
        <w:jc w:val="both"/>
        <w:rPr>
          <w:rFonts w:ascii="Times New Roman" w:hAnsi="Times New Roman"/>
          <w:i/>
        </w:rPr>
      </w:pPr>
      <w:r w:rsidRPr="00F83EE7">
        <w:rPr>
          <w:rFonts w:ascii="Times New Roman" w:hAnsi="Times New Roman"/>
          <w:i/>
        </w:rPr>
        <w:t>познакомиться с примерами использования ИКТ в современном мире;</w:t>
      </w:r>
    </w:p>
    <w:p w:rsidR="00710C24" w:rsidRPr="00F83EE7" w:rsidRDefault="00710C24" w:rsidP="00666657">
      <w:pPr>
        <w:pStyle w:val="a8"/>
        <w:numPr>
          <w:ilvl w:val="0"/>
          <w:numId w:val="108"/>
        </w:numPr>
        <w:tabs>
          <w:tab w:val="left" w:pos="940"/>
          <w:tab w:val="left" w:pos="993"/>
        </w:tabs>
        <w:ind w:left="0" w:firstLine="709"/>
        <w:jc w:val="both"/>
        <w:rPr>
          <w:rFonts w:ascii="Times New Roman" w:hAnsi="Times New Roman"/>
          <w:i/>
        </w:rPr>
      </w:pPr>
      <w:r w:rsidRPr="00F83EE7">
        <w:rPr>
          <w:rFonts w:ascii="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710C24" w:rsidRPr="00F83EE7" w:rsidRDefault="00710C24" w:rsidP="00F83EE7">
      <w:pPr>
        <w:pStyle w:val="3"/>
        <w:spacing w:before="0" w:beforeAutospacing="0" w:after="0" w:afterAutospacing="0"/>
        <w:ind w:firstLine="709"/>
        <w:rPr>
          <w:sz w:val="24"/>
          <w:szCs w:val="24"/>
        </w:rPr>
      </w:pPr>
      <w:bookmarkStart w:id="66" w:name="_Toc409691640"/>
    </w:p>
    <w:p w:rsidR="00710C24" w:rsidRPr="00F83EE7" w:rsidRDefault="00710C24" w:rsidP="00F83EE7">
      <w:pPr>
        <w:pStyle w:val="4"/>
        <w:spacing w:line="240" w:lineRule="auto"/>
        <w:rPr>
          <w:sz w:val="24"/>
          <w:szCs w:val="24"/>
        </w:rPr>
      </w:pPr>
      <w:bookmarkStart w:id="67" w:name="_Toc410653963"/>
      <w:bookmarkStart w:id="68" w:name="_Toc414553149"/>
      <w:r w:rsidRPr="00F83EE7">
        <w:rPr>
          <w:sz w:val="24"/>
          <w:szCs w:val="24"/>
        </w:rPr>
        <w:t>1.2.</w:t>
      </w:r>
      <w:r>
        <w:rPr>
          <w:sz w:val="24"/>
          <w:szCs w:val="24"/>
        </w:rPr>
        <w:t>5.13</w:t>
      </w:r>
      <w:r w:rsidRPr="00F83EE7">
        <w:rPr>
          <w:sz w:val="24"/>
          <w:szCs w:val="24"/>
        </w:rPr>
        <w:t>. Физика</w:t>
      </w:r>
      <w:bookmarkEnd w:id="66"/>
      <w:bookmarkEnd w:id="67"/>
      <w:bookmarkEnd w:id="68"/>
    </w:p>
    <w:p w:rsidR="00710C24" w:rsidRPr="00F83EE7" w:rsidRDefault="00710C24" w:rsidP="00F83EE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83EE7">
        <w:rPr>
          <w:rFonts w:ascii="Times New Roman" w:hAnsi="Times New Roman"/>
          <w:b/>
          <w:sz w:val="24"/>
          <w:szCs w:val="24"/>
        </w:rPr>
        <w:t>Выпускник научится:</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w:t>
      </w:r>
      <w:r w:rsidRPr="00F83EE7">
        <w:rPr>
          <w:rFonts w:ascii="Times New Roman" w:hAnsi="Times New Roman"/>
          <w:sz w:val="24"/>
          <w:szCs w:val="24"/>
        </w:rPr>
        <w:lastRenderedPageBreak/>
        <w:t>эксперимента; собирать установку из предложенного оборудования; проводить опыт и формулировать выводы.</w:t>
      </w:r>
    </w:p>
    <w:p w:rsidR="00710C24" w:rsidRPr="00F83EE7" w:rsidRDefault="00710C24" w:rsidP="00F83EE7">
      <w:pPr>
        <w:tabs>
          <w:tab w:val="left" w:pos="851"/>
        </w:tabs>
        <w:autoSpaceDE w:val="0"/>
        <w:autoSpaceDN w:val="0"/>
        <w:adjustRightInd w:val="0"/>
        <w:spacing w:after="0" w:line="240" w:lineRule="auto"/>
        <w:ind w:firstLine="709"/>
        <w:jc w:val="both"/>
        <w:rPr>
          <w:rFonts w:ascii="Times New Roman" w:hAnsi="Times New Roman"/>
          <w:sz w:val="24"/>
          <w:szCs w:val="24"/>
        </w:rPr>
      </w:pPr>
      <w:r w:rsidRPr="00F83EE7">
        <w:rPr>
          <w:rFonts w:ascii="Times New Roman" w:hAnsi="Times New Roman"/>
          <w:sz w:val="24"/>
          <w:szCs w:val="24"/>
          <w:u w:val="single"/>
        </w:rPr>
        <w:t>Примечание</w:t>
      </w:r>
      <w:r w:rsidRPr="00F83EE7">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t>понимать роль эксперимента в получении научной информации;</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710C24" w:rsidRPr="00F83EE7" w:rsidRDefault="00710C24" w:rsidP="00F83EE7">
      <w:pPr>
        <w:tabs>
          <w:tab w:val="left" w:pos="851"/>
        </w:tabs>
        <w:autoSpaceDE w:val="0"/>
        <w:autoSpaceDN w:val="0"/>
        <w:adjustRightInd w:val="0"/>
        <w:spacing w:after="0" w:line="240" w:lineRule="auto"/>
        <w:ind w:firstLine="709"/>
        <w:jc w:val="both"/>
        <w:rPr>
          <w:rFonts w:ascii="Times New Roman" w:hAnsi="Times New Roman"/>
          <w:sz w:val="24"/>
          <w:szCs w:val="24"/>
        </w:rPr>
      </w:pPr>
      <w:r w:rsidRPr="00F83EE7">
        <w:rPr>
          <w:rFonts w:ascii="Times New Roman" w:hAnsi="Times New Roman"/>
          <w:sz w:val="24"/>
          <w:szCs w:val="24"/>
          <w:u w:val="single"/>
        </w:rPr>
        <w:t>Примечание</w:t>
      </w:r>
      <w:r w:rsidRPr="00F83EE7">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710C24" w:rsidRPr="00F83EE7" w:rsidRDefault="00710C24" w:rsidP="00F83EE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83EE7">
        <w:rPr>
          <w:rFonts w:ascii="Times New Roman" w:hAnsi="Times New Roman"/>
          <w:b/>
          <w:sz w:val="24"/>
          <w:szCs w:val="24"/>
        </w:rPr>
        <w:t>Выпускник получит возможность научиться:</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83EE7">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83EE7">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83EE7">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83EE7">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83EE7">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83EE7">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710C24" w:rsidRPr="00F83EE7" w:rsidRDefault="00710C24" w:rsidP="00F83EE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83EE7">
        <w:rPr>
          <w:rFonts w:ascii="Times New Roman" w:hAnsi="Times New Roman"/>
          <w:b/>
          <w:sz w:val="24"/>
          <w:szCs w:val="24"/>
        </w:rPr>
        <w:t>Механические явления</w:t>
      </w:r>
    </w:p>
    <w:p w:rsidR="00710C24" w:rsidRPr="00F83EE7" w:rsidRDefault="00710C24" w:rsidP="00F83EE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83EE7">
        <w:rPr>
          <w:rFonts w:ascii="Times New Roman" w:hAnsi="Times New Roman"/>
          <w:b/>
          <w:sz w:val="24"/>
          <w:szCs w:val="24"/>
        </w:rPr>
        <w:t>Выпускник научится:</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w:t>
      </w:r>
      <w:r w:rsidRPr="00F83EE7">
        <w:rPr>
          <w:rFonts w:ascii="Times New Roman" w:hAnsi="Times New Roman"/>
          <w:sz w:val="24"/>
          <w:szCs w:val="24"/>
        </w:rPr>
        <w:lastRenderedPageBreak/>
        <w:t>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710C24" w:rsidRPr="00F83EE7" w:rsidRDefault="00710C24" w:rsidP="00F83EE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83EE7">
        <w:rPr>
          <w:rFonts w:ascii="Times New Roman" w:hAnsi="Times New Roman"/>
          <w:b/>
          <w:sz w:val="24"/>
          <w:szCs w:val="24"/>
        </w:rPr>
        <w:t>Выпускник получит возможность научиться:</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83EE7">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83EE7">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83EE7">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710C24" w:rsidRPr="00F83EE7" w:rsidRDefault="00710C24" w:rsidP="00F83EE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83EE7">
        <w:rPr>
          <w:rFonts w:ascii="Times New Roman" w:hAnsi="Times New Roman"/>
          <w:b/>
          <w:sz w:val="24"/>
          <w:szCs w:val="24"/>
        </w:rPr>
        <w:t>Тепловые явления</w:t>
      </w:r>
    </w:p>
    <w:p w:rsidR="00710C24" w:rsidRPr="00F83EE7" w:rsidRDefault="00710C24" w:rsidP="00F83EE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83EE7">
        <w:rPr>
          <w:rFonts w:ascii="Times New Roman" w:hAnsi="Times New Roman"/>
          <w:b/>
          <w:sz w:val="24"/>
          <w:szCs w:val="24"/>
        </w:rPr>
        <w:t>Выпускник научится:</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w:t>
      </w:r>
      <w:r w:rsidRPr="00F83EE7">
        <w:rPr>
          <w:rFonts w:ascii="Times New Roman" w:hAnsi="Times New Roman"/>
          <w:sz w:val="24"/>
          <w:szCs w:val="24"/>
        </w:rPr>
        <w:lastRenderedPageBreak/>
        <w:t>давления;</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t>приводить примеры практического использования физических знаний о тепловых явлениях;</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10C24" w:rsidRPr="00F83EE7" w:rsidRDefault="00710C24" w:rsidP="00F83EE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83EE7">
        <w:rPr>
          <w:rFonts w:ascii="Times New Roman" w:hAnsi="Times New Roman"/>
          <w:b/>
          <w:sz w:val="24"/>
          <w:szCs w:val="24"/>
        </w:rPr>
        <w:t>Выпускник получит возможность научиться:</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83EE7">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83EE7">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83EE7">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710C24" w:rsidRPr="00F83EE7" w:rsidRDefault="00710C24" w:rsidP="00F83EE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83EE7">
        <w:rPr>
          <w:rFonts w:ascii="Times New Roman" w:hAnsi="Times New Roman"/>
          <w:b/>
          <w:sz w:val="24"/>
          <w:szCs w:val="24"/>
        </w:rPr>
        <w:t>Электрические и магнитные явления</w:t>
      </w:r>
    </w:p>
    <w:p w:rsidR="00710C24" w:rsidRPr="00F83EE7" w:rsidRDefault="00710C24" w:rsidP="00F83EE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83EE7">
        <w:rPr>
          <w:rFonts w:ascii="Times New Roman" w:hAnsi="Times New Roman"/>
          <w:b/>
          <w:sz w:val="24"/>
          <w:szCs w:val="24"/>
        </w:rPr>
        <w:t>Выпускник научится:</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w:t>
      </w:r>
      <w:r w:rsidRPr="00F83EE7">
        <w:rPr>
          <w:rFonts w:ascii="Times New Roman" w:hAnsi="Times New Roman"/>
          <w:sz w:val="24"/>
          <w:szCs w:val="24"/>
        </w:rPr>
        <w:lastRenderedPageBreak/>
        <w:t>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10C24" w:rsidRPr="00F83EE7" w:rsidRDefault="00710C24" w:rsidP="00F83EE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83EE7">
        <w:rPr>
          <w:rFonts w:ascii="Times New Roman" w:hAnsi="Times New Roman"/>
          <w:b/>
          <w:sz w:val="24"/>
          <w:szCs w:val="24"/>
        </w:rPr>
        <w:t>Выпускник получит возможность научиться:</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83EE7">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83EE7">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83EE7">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83EE7">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710C24" w:rsidRPr="00F83EE7" w:rsidRDefault="00710C24" w:rsidP="00F83EE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83EE7">
        <w:rPr>
          <w:rFonts w:ascii="Times New Roman" w:hAnsi="Times New Roman"/>
          <w:b/>
          <w:sz w:val="24"/>
          <w:szCs w:val="24"/>
        </w:rPr>
        <w:t>Квантовые явления</w:t>
      </w:r>
    </w:p>
    <w:p w:rsidR="00710C24" w:rsidRPr="00F83EE7" w:rsidRDefault="00710C24" w:rsidP="00F83EE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83EE7">
        <w:rPr>
          <w:rFonts w:ascii="Times New Roman" w:hAnsi="Times New Roman"/>
          <w:b/>
          <w:sz w:val="24"/>
          <w:szCs w:val="24"/>
        </w:rPr>
        <w:t>Выпускник научится:</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t>различать основные признаки планетарной модели атома, нуклонной модели атомного ядра;</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lastRenderedPageBreak/>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710C24" w:rsidRPr="00F83EE7" w:rsidRDefault="00710C24" w:rsidP="00F83EE7">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F83EE7">
        <w:rPr>
          <w:rFonts w:ascii="Times New Roman" w:hAnsi="Times New Roman"/>
          <w:b/>
          <w:sz w:val="24"/>
          <w:szCs w:val="24"/>
        </w:rPr>
        <w:t>Выпускник получит возможность научиться:</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83EE7">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83EE7">
        <w:rPr>
          <w:rFonts w:ascii="Times New Roman" w:hAnsi="Times New Roman"/>
          <w:i/>
          <w:sz w:val="24"/>
          <w:szCs w:val="24"/>
        </w:rPr>
        <w:t>соотносить энергию связи атомных ядер с дефектом массы;</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83EE7">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83EE7">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710C24" w:rsidRPr="00F83EE7" w:rsidRDefault="00710C24" w:rsidP="00F83EE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83EE7">
        <w:rPr>
          <w:rFonts w:ascii="Times New Roman" w:hAnsi="Times New Roman"/>
          <w:b/>
          <w:sz w:val="24"/>
          <w:szCs w:val="24"/>
        </w:rPr>
        <w:t>Элементы астрономии</w:t>
      </w:r>
    </w:p>
    <w:p w:rsidR="00710C24" w:rsidRPr="00F83EE7" w:rsidRDefault="00710C24" w:rsidP="00F83EE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83EE7">
        <w:rPr>
          <w:rFonts w:ascii="Times New Roman" w:hAnsi="Times New Roman"/>
          <w:b/>
          <w:sz w:val="24"/>
          <w:szCs w:val="24"/>
        </w:rPr>
        <w:t>Выпускник научится:</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83EE7">
        <w:rPr>
          <w:rFonts w:ascii="Times New Roman" w:hAnsi="Times New Roman"/>
          <w:sz w:val="24"/>
          <w:szCs w:val="24"/>
        </w:rPr>
        <w:t>понимать различия между гелиоцентрической и геоцентрической системами мира;</w:t>
      </w:r>
    </w:p>
    <w:p w:rsidR="00710C24" w:rsidRPr="00F83EE7" w:rsidRDefault="00710C24" w:rsidP="00F83EE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83EE7">
        <w:rPr>
          <w:rFonts w:ascii="Times New Roman" w:hAnsi="Times New Roman"/>
          <w:b/>
          <w:sz w:val="24"/>
          <w:szCs w:val="24"/>
        </w:rPr>
        <w:t>Выпускник получит возможность научиться:</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83EE7">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83EE7">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710C24" w:rsidRPr="00F83EE7" w:rsidRDefault="00710C24" w:rsidP="00666657">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83EE7">
        <w:rPr>
          <w:rFonts w:ascii="Times New Roman" w:hAnsi="Times New Roman"/>
          <w:i/>
          <w:sz w:val="24"/>
          <w:szCs w:val="24"/>
        </w:rPr>
        <w:t>различать гипотезы о происхождении Солнечной системы.</w:t>
      </w:r>
    </w:p>
    <w:p w:rsidR="00710C24" w:rsidRPr="00F83EE7" w:rsidRDefault="00710C24" w:rsidP="00F83EE7">
      <w:pPr>
        <w:spacing w:after="0" w:line="240" w:lineRule="auto"/>
        <w:ind w:firstLine="709"/>
        <w:jc w:val="both"/>
        <w:rPr>
          <w:rFonts w:ascii="Times New Roman" w:hAnsi="Times New Roman"/>
          <w:sz w:val="24"/>
          <w:szCs w:val="24"/>
        </w:rPr>
      </w:pPr>
    </w:p>
    <w:p w:rsidR="00710C24" w:rsidRPr="00811208" w:rsidRDefault="00710C24" w:rsidP="00F83EE7">
      <w:pPr>
        <w:pStyle w:val="4"/>
        <w:spacing w:line="240" w:lineRule="auto"/>
        <w:rPr>
          <w:sz w:val="24"/>
          <w:szCs w:val="24"/>
        </w:rPr>
      </w:pPr>
      <w:bookmarkStart w:id="69" w:name="_Toc409691641"/>
      <w:bookmarkStart w:id="70" w:name="_Toc410653964"/>
      <w:bookmarkStart w:id="71" w:name="_Toc414553150"/>
      <w:r>
        <w:rPr>
          <w:sz w:val="24"/>
          <w:szCs w:val="24"/>
        </w:rPr>
        <w:t>1.2.5.14</w:t>
      </w:r>
      <w:r w:rsidRPr="00811208">
        <w:rPr>
          <w:sz w:val="24"/>
          <w:szCs w:val="24"/>
        </w:rPr>
        <w:t>. Биология</w:t>
      </w:r>
      <w:bookmarkEnd w:id="69"/>
      <w:bookmarkEnd w:id="70"/>
      <w:bookmarkEnd w:id="71"/>
    </w:p>
    <w:p w:rsidR="00710C24" w:rsidRPr="00811208" w:rsidRDefault="00710C24" w:rsidP="00F83EE7">
      <w:pPr>
        <w:autoSpaceDE w:val="0"/>
        <w:autoSpaceDN w:val="0"/>
        <w:adjustRightInd w:val="0"/>
        <w:spacing w:after="0" w:line="240" w:lineRule="auto"/>
        <w:ind w:firstLine="709"/>
        <w:jc w:val="both"/>
        <w:rPr>
          <w:rFonts w:ascii="Times New Roman" w:hAnsi="Times New Roman"/>
          <w:b/>
          <w:sz w:val="24"/>
          <w:szCs w:val="24"/>
        </w:rPr>
      </w:pPr>
      <w:r w:rsidRPr="00811208">
        <w:rPr>
          <w:rFonts w:ascii="Times New Roman" w:hAnsi="Times New Roman"/>
          <w:b/>
          <w:sz w:val="24"/>
          <w:szCs w:val="24"/>
        </w:rPr>
        <w:t xml:space="preserve">В результате изучения курса биологии в основной школе: </w:t>
      </w:r>
    </w:p>
    <w:p w:rsidR="00710C24" w:rsidRPr="00811208" w:rsidRDefault="00710C24" w:rsidP="00F83EE7">
      <w:pPr>
        <w:autoSpaceDE w:val="0"/>
        <w:autoSpaceDN w:val="0"/>
        <w:adjustRightInd w:val="0"/>
        <w:spacing w:after="0" w:line="240" w:lineRule="auto"/>
        <w:ind w:firstLine="709"/>
        <w:jc w:val="both"/>
        <w:rPr>
          <w:rFonts w:ascii="Times New Roman" w:hAnsi="Times New Roman"/>
          <w:sz w:val="24"/>
          <w:szCs w:val="24"/>
        </w:rPr>
      </w:pPr>
      <w:r w:rsidRPr="00811208">
        <w:rPr>
          <w:rFonts w:ascii="Times New Roman" w:hAnsi="Times New Roman"/>
          <w:sz w:val="24"/>
          <w:szCs w:val="24"/>
        </w:rPr>
        <w:t xml:space="preserve">Выпускник </w:t>
      </w:r>
      <w:r w:rsidRPr="00811208">
        <w:rPr>
          <w:rFonts w:ascii="Times New Roman" w:hAnsi="Times New Roman"/>
          <w:b/>
          <w:sz w:val="24"/>
          <w:szCs w:val="24"/>
        </w:rPr>
        <w:t xml:space="preserve">научится </w:t>
      </w:r>
      <w:r w:rsidRPr="00811208">
        <w:rPr>
          <w:rFonts w:ascii="Times New Roman" w:hAnsi="Times New Roman"/>
          <w:bCs/>
          <w:sz w:val="24"/>
          <w:szCs w:val="24"/>
        </w:rPr>
        <w:t xml:space="preserve">пользоваться научными методами для распознания биологических проблем; </w:t>
      </w:r>
      <w:r w:rsidRPr="00811208">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710C24" w:rsidRPr="00811208" w:rsidRDefault="00710C24" w:rsidP="00F83EE7">
      <w:pPr>
        <w:autoSpaceDE w:val="0"/>
        <w:autoSpaceDN w:val="0"/>
        <w:adjustRightInd w:val="0"/>
        <w:spacing w:after="0" w:line="240" w:lineRule="auto"/>
        <w:ind w:firstLine="709"/>
        <w:jc w:val="both"/>
        <w:rPr>
          <w:rFonts w:ascii="Times New Roman" w:hAnsi="Times New Roman"/>
          <w:sz w:val="24"/>
          <w:szCs w:val="24"/>
        </w:rPr>
      </w:pPr>
      <w:r w:rsidRPr="00811208">
        <w:rPr>
          <w:rFonts w:ascii="Times New Roman" w:hAnsi="Times New Roman"/>
          <w:sz w:val="24"/>
          <w:szCs w:val="24"/>
        </w:rPr>
        <w:t>Выпускник</w:t>
      </w:r>
      <w:r w:rsidRPr="00811208">
        <w:rPr>
          <w:rFonts w:ascii="Times New Roman" w:hAnsi="Times New Roman"/>
          <w:b/>
          <w:sz w:val="24"/>
          <w:szCs w:val="24"/>
        </w:rPr>
        <w:t xml:space="preserve"> овладеет </w:t>
      </w:r>
      <w:r w:rsidRPr="00811208">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710C24" w:rsidRPr="00811208" w:rsidRDefault="00710C24" w:rsidP="00F83EE7">
      <w:pPr>
        <w:autoSpaceDE w:val="0"/>
        <w:autoSpaceDN w:val="0"/>
        <w:adjustRightInd w:val="0"/>
        <w:spacing w:after="0" w:line="240" w:lineRule="auto"/>
        <w:ind w:firstLine="709"/>
        <w:jc w:val="both"/>
        <w:rPr>
          <w:rFonts w:ascii="Times New Roman" w:hAnsi="Times New Roman"/>
          <w:sz w:val="24"/>
          <w:szCs w:val="24"/>
        </w:rPr>
      </w:pPr>
      <w:r w:rsidRPr="00811208">
        <w:rPr>
          <w:rFonts w:ascii="Times New Roman" w:hAnsi="Times New Roman"/>
          <w:sz w:val="24"/>
          <w:szCs w:val="24"/>
        </w:rPr>
        <w:t xml:space="preserve">Выпускник </w:t>
      </w:r>
      <w:r w:rsidRPr="00811208">
        <w:rPr>
          <w:rFonts w:ascii="Times New Roman" w:hAnsi="Times New Roman"/>
          <w:b/>
          <w:sz w:val="24"/>
          <w:szCs w:val="24"/>
        </w:rPr>
        <w:t>освоит</w:t>
      </w:r>
      <w:r w:rsidRPr="00811208">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710C24" w:rsidRPr="00811208" w:rsidRDefault="00710C24" w:rsidP="00F83EE7">
      <w:pPr>
        <w:autoSpaceDE w:val="0"/>
        <w:autoSpaceDN w:val="0"/>
        <w:adjustRightInd w:val="0"/>
        <w:spacing w:after="0" w:line="240" w:lineRule="auto"/>
        <w:ind w:firstLine="709"/>
        <w:jc w:val="both"/>
        <w:rPr>
          <w:rFonts w:ascii="Times New Roman" w:hAnsi="Times New Roman"/>
          <w:iCs/>
          <w:sz w:val="24"/>
          <w:szCs w:val="24"/>
        </w:rPr>
      </w:pPr>
      <w:r w:rsidRPr="00811208">
        <w:rPr>
          <w:rFonts w:ascii="Times New Roman" w:hAnsi="Times New Roman"/>
          <w:iCs/>
          <w:sz w:val="24"/>
          <w:szCs w:val="24"/>
        </w:rPr>
        <w:t xml:space="preserve">Выпускник </w:t>
      </w:r>
      <w:r w:rsidRPr="00811208">
        <w:rPr>
          <w:rFonts w:ascii="Times New Roman" w:hAnsi="Times New Roman"/>
          <w:b/>
          <w:iCs/>
          <w:sz w:val="24"/>
          <w:szCs w:val="24"/>
        </w:rPr>
        <w:t>приобретет</w:t>
      </w:r>
      <w:r w:rsidRPr="00811208">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710C24" w:rsidRPr="00811208" w:rsidRDefault="00710C24" w:rsidP="00F83EE7">
      <w:pPr>
        <w:autoSpaceDE w:val="0"/>
        <w:autoSpaceDN w:val="0"/>
        <w:adjustRightInd w:val="0"/>
        <w:spacing w:after="0" w:line="240" w:lineRule="auto"/>
        <w:ind w:firstLine="709"/>
        <w:jc w:val="both"/>
        <w:rPr>
          <w:rFonts w:ascii="Times New Roman" w:hAnsi="Times New Roman"/>
          <w:b/>
          <w:sz w:val="24"/>
          <w:szCs w:val="24"/>
        </w:rPr>
      </w:pPr>
      <w:r w:rsidRPr="00811208">
        <w:rPr>
          <w:rFonts w:ascii="Times New Roman" w:hAnsi="Times New Roman"/>
          <w:b/>
          <w:sz w:val="24"/>
          <w:szCs w:val="24"/>
        </w:rPr>
        <w:t>Выпускник получит возможность научиться:</w:t>
      </w:r>
    </w:p>
    <w:p w:rsidR="00710C24" w:rsidRPr="00811208" w:rsidRDefault="00710C24" w:rsidP="00666657">
      <w:pPr>
        <w:numPr>
          <w:ilvl w:val="0"/>
          <w:numId w:val="11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11208">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710C24" w:rsidRPr="00811208" w:rsidRDefault="00710C24" w:rsidP="00666657">
      <w:pPr>
        <w:numPr>
          <w:ilvl w:val="0"/>
          <w:numId w:val="11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11208">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710C24" w:rsidRPr="00811208" w:rsidRDefault="00710C24" w:rsidP="00666657">
      <w:pPr>
        <w:numPr>
          <w:ilvl w:val="0"/>
          <w:numId w:val="11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11208">
        <w:rPr>
          <w:rFonts w:ascii="Times New Roman" w:hAnsi="Times New Roman"/>
          <w:i/>
          <w:sz w:val="24"/>
          <w:szCs w:val="24"/>
        </w:rPr>
        <w:lastRenderedPageBreak/>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710C24" w:rsidRPr="00811208" w:rsidRDefault="00710C24" w:rsidP="00666657">
      <w:pPr>
        <w:numPr>
          <w:ilvl w:val="0"/>
          <w:numId w:val="11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11208">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710C24" w:rsidRPr="00811208" w:rsidRDefault="00710C24" w:rsidP="00F83EE7">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811208">
        <w:rPr>
          <w:rFonts w:ascii="Times New Roman" w:hAnsi="Times New Roman"/>
          <w:b/>
          <w:sz w:val="24"/>
          <w:szCs w:val="24"/>
        </w:rPr>
        <w:t>Живые организмы</w:t>
      </w:r>
    </w:p>
    <w:p w:rsidR="00710C24" w:rsidRPr="00811208" w:rsidRDefault="00710C24" w:rsidP="00F83EE7">
      <w:pPr>
        <w:autoSpaceDE w:val="0"/>
        <w:autoSpaceDN w:val="0"/>
        <w:adjustRightInd w:val="0"/>
        <w:spacing w:after="0" w:line="240" w:lineRule="auto"/>
        <w:ind w:firstLine="709"/>
        <w:jc w:val="both"/>
        <w:rPr>
          <w:rFonts w:ascii="Times New Roman" w:hAnsi="Times New Roman"/>
          <w:b/>
          <w:sz w:val="24"/>
          <w:szCs w:val="24"/>
        </w:rPr>
      </w:pPr>
      <w:r w:rsidRPr="00811208">
        <w:rPr>
          <w:rFonts w:ascii="Times New Roman" w:hAnsi="Times New Roman"/>
          <w:b/>
          <w:sz w:val="24"/>
          <w:szCs w:val="24"/>
        </w:rPr>
        <w:t>Выпускник научится:</w:t>
      </w:r>
    </w:p>
    <w:p w:rsidR="00710C24" w:rsidRPr="00811208" w:rsidRDefault="00710C24" w:rsidP="00666657">
      <w:pPr>
        <w:numPr>
          <w:ilvl w:val="2"/>
          <w:numId w:val="11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710C24" w:rsidRPr="00811208" w:rsidRDefault="00710C24" w:rsidP="00666657">
      <w:pPr>
        <w:numPr>
          <w:ilvl w:val="2"/>
          <w:numId w:val="11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710C24" w:rsidRPr="00811208" w:rsidRDefault="00710C24" w:rsidP="00666657">
      <w:pPr>
        <w:numPr>
          <w:ilvl w:val="2"/>
          <w:numId w:val="11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аргументировать, приводить доказательства различий растений, животных, грибов и бактерий;</w:t>
      </w:r>
    </w:p>
    <w:p w:rsidR="00710C24" w:rsidRPr="00811208" w:rsidRDefault="00710C24" w:rsidP="00666657">
      <w:pPr>
        <w:numPr>
          <w:ilvl w:val="2"/>
          <w:numId w:val="11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710C24" w:rsidRPr="00811208" w:rsidRDefault="00710C24" w:rsidP="00666657">
      <w:pPr>
        <w:numPr>
          <w:ilvl w:val="2"/>
          <w:numId w:val="11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710C24" w:rsidRPr="00811208" w:rsidRDefault="00710C24" w:rsidP="00666657">
      <w:pPr>
        <w:numPr>
          <w:ilvl w:val="2"/>
          <w:numId w:val="11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710C24" w:rsidRPr="00811208" w:rsidRDefault="00710C24" w:rsidP="00666657">
      <w:pPr>
        <w:numPr>
          <w:ilvl w:val="2"/>
          <w:numId w:val="11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выявлять примеры и раскрывать сущность приспособленности организмов к среде обитания;</w:t>
      </w:r>
    </w:p>
    <w:p w:rsidR="00710C24" w:rsidRPr="00811208" w:rsidRDefault="00710C24" w:rsidP="00666657">
      <w:pPr>
        <w:widowControl w:val="0"/>
        <w:numPr>
          <w:ilvl w:val="2"/>
          <w:numId w:val="11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710C24" w:rsidRPr="00811208" w:rsidRDefault="00710C24" w:rsidP="00666657">
      <w:pPr>
        <w:numPr>
          <w:ilvl w:val="2"/>
          <w:numId w:val="11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710C24" w:rsidRPr="00811208" w:rsidRDefault="00710C24" w:rsidP="00666657">
      <w:pPr>
        <w:numPr>
          <w:ilvl w:val="2"/>
          <w:numId w:val="11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710C24" w:rsidRPr="00811208" w:rsidRDefault="00710C24" w:rsidP="00666657">
      <w:pPr>
        <w:numPr>
          <w:ilvl w:val="2"/>
          <w:numId w:val="11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710C24" w:rsidRPr="00811208" w:rsidRDefault="00710C24" w:rsidP="00666657">
      <w:pPr>
        <w:numPr>
          <w:ilvl w:val="2"/>
          <w:numId w:val="11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знать и аргументировать основные правила поведения в природе;</w:t>
      </w:r>
    </w:p>
    <w:p w:rsidR="00710C24" w:rsidRPr="00811208" w:rsidRDefault="00710C24" w:rsidP="00666657">
      <w:pPr>
        <w:numPr>
          <w:ilvl w:val="2"/>
          <w:numId w:val="11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анализировать и оценивать последствия деятельности человека в природе;</w:t>
      </w:r>
    </w:p>
    <w:p w:rsidR="00710C24" w:rsidRPr="00811208" w:rsidRDefault="00710C24" w:rsidP="00666657">
      <w:pPr>
        <w:numPr>
          <w:ilvl w:val="2"/>
          <w:numId w:val="11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710C24" w:rsidRPr="00811208" w:rsidRDefault="00710C24" w:rsidP="00666657">
      <w:pPr>
        <w:numPr>
          <w:ilvl w:val="2"/>
          <w:numId w:val="11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знать и соблюдать правила работы в кабинете биологии.</w:t>
      </w:r>
    </w:p>
    <w:p w:rsidR="00710C24" w:rsidRPr="00811208" w:rsidRDefault="00710C24" w:rsidP="00F83EE7">
      <w:pPr>
        <w:autoSpaceDE w:val="0"/>
        <w:autoSpaceDN w:val="0"/>
        <w:adjustRightInd w:val="0"/>
        <w:spacing w:after="0" w:line="240" w:lineRule="auto"/>
        <w:ind w:firstLine="709"/>
        <w:jc w:val="both"/>
        <w:rPr>
          <w:rFonts w:ascii="Times New Roman" w:hAnsi="Times New Roman"/>
          <w:b/>
          <w:sz w:val="24"/>
          <w:szCs w:val="24"/>
        </w:rPr>
      </w:pPr>
      <w:r w:rsidRPr="00811208">
        <w:rPr>
          <w:rFonts w:ascii="Times New Roman" w:hAnsi="Times New Roman"/>
          <w:b/>
          <w:sz w:val="24"/>
          <w:szCs w:val="24"/>
        </w:rPr>
        <w:t>Выпускник получит возможность научиться:</w:t>
      </w:r>
    </w:p>
    <w:p w:rsidR="00710C24" w:rsidRPr="00811208" w:rsidRDefault="00710C24" w:rsidP="00666657">
      <w:pPr>
        <w:numPr>
          <w:ilvl w:val="0"/>
          <w:numId w:val="116"/>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811208">
        <w:rPr>
          <w:rFonts w:ascii="Times New Roman" w:hAnsi="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710C24" w:rsidRPr="00811208" w:rsidRDefault="00710C24" w:rsidP="00666657">
      <w:pPr>
        <w:numPr>
          <w:ilvl w:val="0"/>
          <w:numId w:val="11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11208">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710C24" w:rsidRPr="00811208" w:rsidRDefault="00710C24" w:rsidP="00666657">
      <w:pPr>
        <w:numPr>
          <w:ilvl w:val="0"/>
          <w:numId w:val="11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11208">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710C24" w:rsidRPr="00811208" w:rsidRDefault="00710C24" w:rsidP="00666657">
      <w:pPr>
        <w:numPr>
          <w:ilvl w:val="0"/>
          <w:numId w:val="11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11208">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710C24" w:rsidRPr="00811208" w:rsidRDefault="00710C24" w:rsidP="00666657">
      <w:pPr>
        <w:numPr>
          <w:ilvl w:val="0"/>
          <w:numId w:val="11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11208">
        <w:rPr>
          <w:rFonts w:ascii="Times New Roman" w:hAnsi="Times New Roman"/>
          <w:i/>
          <w:sz w:val="24"/>
          <w:szCs w:val="24"/>
        </w:rPr>
        <w:lastRenderedPageBreak/>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710C24" w:rsidRPr="00811208" w:rsidRDefault="00710C24" w:rsidP="00666657">
      <w:pPr>
        <w:numPr>
          <w:ilvl w:val="0"/>
          <w:numId w:val="116"/>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811208">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710C24" w:rsidRPr="00811208" w:rsidRDefault="00710C24" w:rsidP="00666657">
      <w:pPr>
        <w:numPr>
          <w:ilvl w:val="0"/>
          <w:numId w:val="11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11208">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710C24" w:rsidRPr="00811208" w:rsidRDefault="00710C24" w:rsidP="00F83EE7">
      <w:pPr>
        <w:autoSpaceDE w:val="0"/>
        <w:autoSpaceDN w:val="0"/>
        <w:adjustRightInd w:val="0"/>
        <w:spacing w:after="0" w:line="240" w:lineRule="auto"/>
        <w:ind w:firstLine="709"/>
        <w:contextualSpacing/>
        <w:jc w:val="both"/>
        <w:rPr>
          <w:rFonts w:ascii="Times New Roman" w:hAnsi="Times New Roman"/>
          <w:b/>
          <w:sz w:val="24"/>
          <w:szCs w:val="24"/>
        </w:rPr>
      </w:pPr>
      <w:r w:rsidRPr="00811208">
        <w:rPr>
          <w:rFonts w:ascii="Times New Roman" w:hAnsi="Times New Roman"/>
          <w:b/>
          <w:sz w:val="24"/>
          <w:szCs w:val="24"/>
        </w:rPr>
        <w:t>Человек и его здоровье</w:t>
      </w:r>
    </w:p>
    <w:p w:rsidR="00710C24" w:rsidRPr="00811208" w:rsidRDefault="00710C24" w:rsidP="00F83EE7">
      <w:pPr>
        <w:autoSpaceDE w:val="0"/>
        <w:autoSpaceDN w:val="0"/>
        <w:adjustRightInd w:val="0"/>
        <w:spacing w:after="0" w:line="240" w:lineRule="auto"/>
        <w:ind w:firstLine="709"/>
        <w:jc w:val="both"/>
        <w:rPr>
          <w:rFonts w:ascii="Times New Roman" w:hAnsi="Times New Roman"/>
          <w:b/>
          <w:sz w:val="24"/>
          <w:szCs w:val="24"/>
        </w:rPr>
      </w:pPr>
      <w:r w:rsidRPr="00811208">
        <w:rPr>
          <w:rFonts w:ascii="Times New Roman" w:hAnsi="Times New Roman"/>
          <w:b/>
          <w:sz w:val="24"/>
          <w:szCs w:val="24"/>
        </w:rPr>
        <w:t>Выпускник научится:</w:t>
      </w:r>
    </w:p>
    <w:p w:rsidR="00710C24" w:rsidRPr="00811208" w:rsidRDefault="00710C24" w:rsidP="00666657">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710C24" w:rsidRPr="00811208" w:rsidRDefault="00710C24" w:rsidP="00666657">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710C24" w:rsidRPr="00811208" w:rsidRDefault="00710C24" w:rsidP="00666657">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аргументировать, приводить доказательства отличий человека от животных;</w:t>
      </w:r>
    </w:p>
    <w:p w:rsidR="00710C24" w:rsidRPr="00811208" w:rsidRDefault="00710C24" w:rsidP="00666657">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710C24" w:rsidRPr="00811208" w:rsidRDefault="00710C24" w:rsidP="00666657">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710C24" w:rsidRPr="00811208" w:rsidRDefault="00710C24" w:rsidP="00666657">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710C24" w:rsidRPr="00811208" w:rsidRDefault="00710C24" w:rsidP="00666657">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710C24" w:rsidRPr="00811208" w:rsidRDefault="00710C24" w:rsidP="00666657">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710C24" w:rsidRPr="00811208" w:rsidRDefault="00710C24" w:rsidP="00666657">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710C24" w:rsidRPr="00811208" w:rsidRDefault="00710C24" w:rsidP="00666657">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710C24" w:rsidRPr="00811208" w:rsidRDefault="00710C24" w:rsidP="00666657">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710C24" w:rsidRPr="00811208" w:rsidRDefault="00710C24" w:rsidP="00666657">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анализировать и оценивать влияние факторов риска на здоровье человека;</w:t>
      </w:r>
    </w:p>
    <w:p w:rsidR="00710C24" w:rsidRPr="00811208" w:rsidRDefault="00710C24" w:rsidP="00666657">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описывать и использовать приемы оказания первой помощи;</w:t>
      </w:r>
    </w:p>
    <w:p w:rsidR="00710C24" w:rsidRPr="00811208" w:rsidRDefault="00710C24" w:rsidP="00666657">
      <w:pPr>
        <w:numPr>
          <w:ilvl w:val="0"/>
          <w:numId w:val="1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знать и соблюдать правила работы в кабинете биологии.</w:t>
      </w:r>
    </w:p>
    <w:p w:rsidR="00710C24" w:rsidRPr="00811208" w:rsidRDefault="00710C24" w:rsidP="00F83EE7">
      <w:pPr>
        <w:autoSpaceDE w:val="0"/>
        <w:autoSpaceDN w:val="0"/>
        <w:adjustRightInd w:val="0"/>
        <w:spacing w:after="0" w:line="240" w:lineRule="auto"/>
        <w:ind w:firstLine="709"/>
        <w:jc w:val="both"/>
        <w:rPr>
          <w:rFonts w:ascii="Times New Roman" w:hAnsi="Times New Roman"/>
          <w:b/>
          <w:sz w:val="24"/>
          <w:szCs w:val="24"/>
        </w:rPr>
      </w:pPr>
      <w:r w:rsidRPr="00811208">
        <w:rPr>
          <w:rFonts w:ascii="Times New Roman" w:hAnsi="Times New Roman"/>
          <w:b/>
          <w:sz w:val="24"/>
          <w:szCs w:val="24"/>
        </w:rPr>
        <w:t>Выпускник получит возможность научиться:</w:t>
      </w:r>
    </w:p>
    <w:p w:rsidR="00710C24" w:rsidRPr="00811208" w:rsidRDefault="00710C24" w:rsidP="00666657">
      <w:pPr>
        <w:numPr>
          <w:ilvl w:val="0"/>
          <w:numId w:val="11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11208">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710C24" w:rsidRPr="00811208" w:rsidRDefault="00710C24" w:rsidP="00666657">
      <w:pPr>
        <w:numPr>
          <w:ilvl w:val="0"/>
          <w:numId w:val="118"/>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811208">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710C24" w:rsidRPr="00811208" w:rsidRDefault="00710C24" w:rsidP="00666657">
      <w:pPr>
        <w:numPr>
          <w:ilvl w:val="0"/>
          <w:numId w:val="11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11208">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710C24" w:rsidRPr="00811208" w:rsidRDefault="00710C24" w:rsidP="00666657">
      <w:pPr>
        <w:numPr>
          <w:ilvl w:val="0"/>
          <w:numId w:val="11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11208">
        <w:rPr>
          <w:rFonts w:ascii="Times New Roman" w:hAnsi="Times New Roman"/>
          <w:i/>
          <w:sz w:val="24"/>
          <w:szCs w:val="24"/>
        </w:rPr>
        <w:lastRenderedPageBreak/>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710C24" w:rsidRPr="00811208" w:rsidRDefault="00710C24" w:rsidP="00666657">
      <w:pPr>
        <w:numPr>
          <w:ilvl w:val="0"/>
          <w:numId w:val="11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11208">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10C24" w:rsidRPr="00811208" w:rsidRDefault="00710C24" w:rsidP="00666657">
      <w:pPr>
        <w:numPr>
          <w:ilvl w:val="0"/>
          <w:numId w:val="11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11208">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710C24" w:rsidRPr="00811208" w:rsidRDefault="00710C24" w:rsidP="00666657">
      <w:pPr>
        <w:numPr>
          <w:ilvl w:val="0"/>
          <w:numId w:val="118"/>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811208">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710C24" w:rsidRPr="00811208" w:rsidRDefault="00710C24" w:rsidP="00F83EE7">
      <w:pPr>
        <w:autoSpaceDE w:val="0"/>
        <w:autoSpaceDN w:val="0"/>
        <w:adjustRightInd w:val="0"/>
        <w:spacing w:after="0" w:line="240" w:lineRule="auto"/>
        <w:ind w:firstLine="709"/>
        <w:jc w:val="both"/>
        <w:rPr>
          <w:rFonts w:ascii="Times New Roman" w:hAnsi="Times New Roman"/>
          <w:b/>
          <w:sz w:val="24"/>
          <w:szCs w:val="24"/>
        </w:rPr>
      </w:pPr>
      <w:r w:rsidRPr="00811208">
        <w:rPr>
          <w:rFonts w:ascii="Times New Roman" w:hAnsi="Times New Roman"/>
          <w:b/>
          <w:sz w:val="24"/>
          <w:szCs w:val="24"/>
        </w:rPr>
        <w:t>Общие биологические закономерности</w:t>
      </w:r>
    </w:p>
    <w:p w:rsidR="00710C24" w:rsidRPr="00811208" w:rsidRDefault="00710C24" w:rsidP="00F83EE7">
      <w:pPr>
        <w:autoSpaceDE w:val="0"/>
        <w:autoSpaceDN w:val="0"/>
        <w:adjustRightInd w:val="0"/>
        <w:spacing w:after="0" w:line="240" w:lineRule="auto"/>
        <w:ind w:firstLine="709"/>
        <w:jc w:val="both"/>
        <w:rPr>
          <w:rFonts w:ascii="Times New Roman" w:hAnsi="Times New Roman"/>
          <w:b/>
          <w:sz w:val="24"/>
          <w:szCs w:val="24"/>
        </w:rPr>
      </w:pPr>
      <w:r w:rsidRPr="00811208">
        <w:rPr>
          <w:rFonts w:ascii="Times New Roman" w:hAnsi="Times New Roman"/>
          <w:b/>
          <w:sz w:val="24"/>
          <w:szCs w:val="24"/>
        </w:rPr>
        <w:t>Выпускник научится:</w:t>
      </w:r>
    </w:p>
    <w:p w:rsidR="00710C24" w:rsidRPr="00811208" w:rsidRDefault="00710C24" w:rsidP="00666657">
      <w:pPr>
        <w:numPr>
          <w:ilvl w:val="0"/>
          <w:numId w:val="119"/>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811208">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710C24" w:rsidRPr="00811208" w:rsidRDefault="00710C24" w:rsidP="00666657">
      <w:pPr>
        <w:numPr>
          <w:ilvl w:val="0"/>
          <w:numId w:val="119"/>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811208">
        <w:rPr>
          <w:rFonts w:ascii="Times New Roman" w:hAnsi="Times New Roman"/>
          <w:sz w:val="24"/>
          <w:szCs w:val="24"/>
        </w:rPr>
        <w:t>аргументировать, приводить доказательства необходимости защиты окружающей среды;</w:t>
      </w:r>
    </w:p>
    <w:p w:rsidR="00710C24" w:rsidRPr="00811208" w:rsidRDefault="00710C24" w:rsidP="00666657">
      <w:pPr>
        <w:numPr>
          <w:ilvl w:val="0"/>
          <w:numId w:val="11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710C24" w:rsidRPr="00811208" w:rsidRDefault="00710C24" w:rsidP="00666657">
      <w:pPr>
        <w:numPr>
          <w:ilvl w:val="0"/>
          <w:numId w:val="11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710C24" w:rsidRPr="00811208" w:rsidRDefault="00710C24" w:rsidP="00666657">
      <w:pPr>
        <w:numPr>
          <w:ilvl w:val="0"/>
          <w:numId w:val="11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710C24" w:rsidRPr="00811208" w:rsidRDefault="00710C24" w:rsidP="00666657">
      <w:pPr>
        <w:numPr>
          <w:ilvl w:val="0"/>
          <w:numId w:val="11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710C24" w:rsidRPr="00811208" w:rsidRDefault="00710C24" w:rsidP="00666657">
      <w:pPr>
        <w:numPr>
          <w:ilvl w:val="0"/>
          <w:numId w:val="11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710C24" w:rsidRPr="00811208" w:rsidRDefault="00710C24" w:rsidP="00666657">
      <w:pPr>
        <w:numPr>
          <w:ilvl w:val="0"/>
          <w:numId w:val="11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710C24" w:rsidRPr="00811208" w:rsidRDefault="00710C24" w:rsidP="00666657">
      <w:pPr>
        <w:numPr>
          <w:ilvl w:val="0"/>
          <w:numId w:val="11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710C24" w:rsidRPr="00811208" w:rsidRDefault="00710C24" w:rsidP="00666657">
      <w:pPr>
        <w:numPr>
          <w:ilvl w:val="0"/>
          <w:numId w:val="11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710C24" w:rsidRPr="00811208" w:rsidRDefault="00710C24" w:rsidP="00666657">
      <w:pPr>
        <w:numPr>
          <w:ilvl w:val="0"/>
          <w:numId w:val="11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710C24" w:rsidRPr="00811208" w:rsidRDefault="00710C24" w:rsidP="00666657">
      <w:pPr>
        <w:numPr>
          <w:ilvl w:val="0"/>
          <w:numId w:val="11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710C24" w:rsidRPr="00811208" w:rsidRDefault="00710C24" w:rsidP="00666657">
      <w:pPr>
        <w:numPr>
          <w:ilvl w:val="0"/>
          <w:numId w:val="11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710C24" w:rsidRPr="00811208" w:rsidRDefault="00710C24" w:rsidP="00666657">
      <w:pPr>
        <w:numPr>
          <w:ilvl w:val="0"/>
          <w:numId w:val="11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710C24" w:rsidRPr="00811208" w:rsidRDefault="00710C24" w:rsidP="00666657">
      <w:pPr>
        <w:numPr>
          <w:ilvl w:val="0"/>
          <w:numId w:val="11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11208">
        <w:rPr>
          <w:rFonts w:ascii="Times New Roman" w:hAnsi="Times New Roman"/>
          <w:sz w:val="24"/>
          <w:szCs w:val="24"/>
        </w:rPr>
        <w:t>знать и соблюдать правила работы в кабинете биологии.</w:t>
      </w:r>
    </w:p>
    <w:p w:rsidR="00710C24" w:rsidRPr="00811208" w:rsidRDefault="00710C24" w:rsidP="00F83EE7">
      <w:pPr>
        <w:autoSpaceDE w:val="0"/>
        <w:autoSpaceDN w:val="0"/>
        <w:adjustRightInd w:val="0"/>
        <w:spacing w:after="0" w:line="240" w:lineRule="auto"/>
        <w:ind w:firstLine="709"/>
        <w:jc w:val="both"/>
        <w:rPr>
          <w:rFonts w:ascii="Times New Roman" w:hAnsi="Times New Roman"/>
          <w:b/>
          <w:sz w:val="24"/>
          <w:szCs w:val="24"/>
        </w:rPr>
      </w:pPr>
      <w:r w:rsidRPr="00811208">
        <w:rPr>
          <w:rFonts w:ascii="Times New Roman" w:hAnsi="Times New Roman"/>
          <w:b/>
          <w:sz w:val="24"/>
          <w:szCs w:val="24"/>
        </w:rPr>
        <w:t>Выпускник получит возможность научиться:</w:t>
      </w:r>
    </w:p>
    <w:p w:rsidR="00710C24" w:rsidRPr="00811208" w:rsidRDefault="00710C24" w:rsidP="00666657">
      <w:pPr>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811208">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811208">
        <w:rPr>
          <w:rFonts w:ascii="Times New Roman" w:hAnsi="Times New Roman"/>
          <w:i/>
          <w:iCs/>
          <w:sz w:val="24"/>
          <w:szCs w:val="24"/>
        </w:rPr>
        <w:t>;</w:t>
      </w:r>
    </w:p>
    <w:p w:rsidR="00710C24" w:rsidRPr="00811208" w:rsidRDefault="00710C24" w:rsidP="00666657">
      <w:pPr>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811208">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10C24" w:rsidRPr="00811208" w:rsidRDefault="00710C24" w:rsidP="00666657">
      <w:pPr>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811208">
        <w:rPr>
          <w:rFonts w:ascii="Times New Roman" w:hAnsi="Times New Roman"/>
          <w:i/>
          <w:sz w:val="24"/>
          <w:szCs w:val="24"/>
        </w:rPr>
        <w:lastRenderedPageBreak/>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710C24" w:rsidRPr="00811208" w:rsidRDefault="00710C24" w:rsidP="00666657">
      <w:pPr>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11208">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710C24" w:rsidRPr="00811208" w:rsidRDefault="00710C24" w:rsidP="00666657">
      <w:pPr>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11208">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710C24" w:rsidRPr="00811208" w:rsidRDefault="00710C24" w:rsidP="00666657">
      <w:pPr>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811208">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710C24" w:rsidRPr="00811208" w:rsidRDefault="00710C24">
      <w:pPr>
        <w:spacing w:after="0" w:line="360" w:lineRule="auto"/>
        <w:ind w:firstLine="709"/>
        <w:jc w:val="both"/>
        <w:rPr>
          <w:rFonts w:ascii="Times New Roman" w:hAnsi="Times New Roman"/>
          <w:sz w:val="24"/>
          <w:szCs w:val="24"/>
        </w:rPr>
      </w:pPr>
    </w:p>
    <w:p w:rsidR="00710C24" w:rsidRPr="00F83EE7" w:rsidRDefault="00710C24" w:rsidP="00F83EE7">
      <w:pPr>
        <w:pStyle w:val="4"/>
        <w:spacing w:line="240" w:lineRule="auto"/>
        <w:rPr>
          <w:sz w:val="24"/>
          <w:szCs w:val="24"/>
        </w:rPr>
      </w:pPr>
      <w:bookmarkStart w:id="72" w:name="_Toc409691642"/>
      <w:bookmarkStart w:id="73" w:name="_Toc410653965"/>
      <w:bookmarkStart w:id="74" w:name="_Toc414553151"/>
      <w:r w:rsidRPr="00F83EE7">
        <w:rPr>
          <w:sz w:val="24"/>
          <w:szCs w:val="24"/>
        </w:rPr>
        <w:t>1.2.</w:t>
      </w:r>
      <w:r>
        <w:rPr>
          <w:sz w:val="24"/>
          <w:szCs w:val="24"/>
        </w:rPr>
        <w:t>5.15</w:t>
      </w:r>
      <w:r w:rsidRPr="00F83EE7">
        <w:rPr>
          <w:sz w:val="24"/>
          <w:szCs w:val="24"/>
        </w:rPr>
        <w:t>. Химия</w:t>
      </w:r>
      <w:bookmarkEnd w:id="72"/>
      <w:bookmarkEnd w:id="73"/>
      <w:bookmarkEnd w:id="74"/>
    </w:p>
    <w:p w:rsidR="00710C24" w:rsidRPr="00F83EE7" w:rsidRDefault="00710C24" w:rsidP="00F83EE7">
      <w:pPr>
        <w:spacing w:after="0" w:line="240" w:lineRule="auto"/>
        <w:ind w:firstLine="709"/>
        <w:jc w:val="both"/>
        <w:rPr>
          <w:rFonts w:ascii="Times New Roman" w:hAnsi="Times New Roman"/>
          <w:b/>
          <w:bCs/>
          <w:sz w:val="24"/>
          <w:szCs w:val="24"/>
        </w:rPr>
      </w:pPr>
      <w:r w:rsidRPr="00F83EE7">
        <w:rPr>
          <w:rFonts w:ascii="Times New Roman" w:hAnsi="Times New Roman"/>
          <w:b/>
          <w:bCs/>
          <w:sz w:val="24"/>
          <w:szCs w:val="24"/>
        </w:rPr>
        <w:t>Выпускник научится:</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F83EE7">
        <w:rPr>
          <w:rFonts w:ascii="Times New Roman" w:hAnsi="Times New Roman"/>
          <w:bCs/>
          <w:sz w:val="24"/>
          <w:szCs w:val="24"/>
        </w:rPr>
        <w:t>характеризовать основные методы познания: наблюдение, измерение, эксперимент;</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описывать свойства твердых, жидких, газообразных веществ, выделяя их существенные признаки;</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различать химические и физические явления;</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называть химические элементы;</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определять состав веществ по их формулам;</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определять валентность атома элемента в соединениях;</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определять тип химических реакций;</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называть признаки и условия протекания химических реакций;</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составлять формулы бинарных соединений;</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составлять уравнения химических реакций;</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соблюдать правила безопасной работы при проведении опытов;</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пользоваться лабораторным оборудованием и посудой;</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вычислять относительную молекулярную и молярную массы веществ;</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вычислять массовую долю химического элемента по формуле соединения;</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характеризовать физические и химические свойства простых веществ: кислорода и водорода;</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получать, собирать кислород и водород;</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распознавать опытным путем газообразные вещества: кислород, водород;</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раскрывать смысл закона Авогадро;</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раскрывать смысл понятий «тепловой эффект реакции», «молярный объем»;</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lastRenderedPageBreak/>
        <w:t>характеризовать физические и химические свойства воды;</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раскрывать смысл понятия «раствор»;</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вычислять массовую долю растворенного вещества в растворе;</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приготовлять растворы с определенной массовой долей растворенного вещества;</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называть соединения изученных классов неорганических веществ;</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определять принадлежность веществ к определенному классу соединений;</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составлять формулы неорганических соединений изученных классов;</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распознавать опытным путем растворы кислот и щелочей по изменению окраски индикатора;</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характеризовать взаимосвязь между классами неорганических соединений;</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раскрывать смысл Периодического закона Д.И. Менделеева;</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составлять схемы строения атомов первых 20 элементов периодической системы Д.И. Менделеева;</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раскрывать смысл понятий: «химическая связь», «электроотрицательность»;</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характеризовать зависимость физических свойств веществ от типа кристаллической решетки;</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определять вид химической связи в неорганических соединениях;</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изображать схемы строения молекул веществ, образованных разными видами химических связей;</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определять степень окисления атома элемента в соединении;</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раскрывать смысл теории электролитической диссоциации;</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составлять уравнения электролитической диссоциации кислот, щелочей, солей;</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объяснять сущность процесса электролитической диссоциации и реакций ионного обмена;</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составлять полные и сокращенные ионные уравнения реакции обмена;</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определять возможность протекания реакций ионного обмена;</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проводить реакции, подтверждающие качественный состав различных веществ;</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определять окислитель и восстановитель;</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составлять уравнения окислительно-восстановительных реакций;</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называть факторы, влияющие на скорость химической реакции;</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классифицировать химические реакции по различным признакам;</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характеризовать взаимосвязь между составом, строением и свойствами неметаллов;</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распознавать опытным путем газообразные вещества: углекислый газ и аммиак;</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характеризовать взаимосвязь между составом, строением и свойствами металлов;</w:t>
      </w:r>
    </w:p>
    <w:p w:rsidR="00710C24" w:rsidRPr="00F83EE7" w:rsidRDefault="00710C24" w:rsidP="00666657">
      <w:pPr>
        <w:widowControl w:val="0"/>
        <w:numPr>
          <w:ilvl w:val="0"/>
          <w:numId w:val="12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83EE7">
        <w:rPr>
          <w:rFonts w:ascii="Times New Roman" w:hAnsi="Times New Roman"/>
          <w:sz w:val="24"/>
          <w:szCs w:val="24"/>
        </w:rPr>
        <w:t xml:space="preserve">называть органические вещества по их формуле: метан, этан, этилен, метанол, </w:t>
      </w:r>
      <w:r w:rsidRPr="00F83EE7">
        <w:rPr>
          <w:rFonts w:ascii="Times New Roman" w:hAnsi="Times New Roman"/>
          <w:sz w:val="24"/>
          <w:szCs w:val="24"/>
        </w:rPr>
        <w:lastRenderedPageBreak/>
        <w:t>этанол, глицерин, уксусная кислота, аминоуксусная кислота, стеариновая кислота, олеиновая кислота, глюкоза;</w:t>
      </w:r>
    </w:p>
    <w:p w:rsidR="00710C24" w:rsidRPr="00F83EE7" w:rsidRDefault="00710C24" w:rsidP="00666657">
      <w:pPr>
        <w:widowControl w:val="0"/>
        <w:numPr>
          <w:ilvl w:val="0"/>
          <w:numId w:val="12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оценивать влияние химического загрязнения окружающей среды на организм человека;</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грамотно обращаться с веществами в повседневной жизни</w:t>
      </w:r>
    </w:p>
    <w:p w:rsidR="00710C24" w:rsidRPr="00F83EE7" w:rsidRDefault="00710C24" w:rsidP="00666657">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83EE7">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710C24" w:rsidRPr="00F83EE7" w:rsidRDefault="00710C24" w:rsidP="00F83EE7">
      <w:pPr>
        <w:autoSpaceDE w:val="0"/>
        <w:autoSpaceDN w:val="0"/>
        <w:adjustRightInd w:val="0"/>
        <w:spacing w:after="0" w:line="240" w:lineRule="auto"/>
        <w:ind w:firstLine="709"/>
        <w:jc w:val="both"/>
        <w:rPr>
          <w:rFonts w:ascii="Times New Roman" w:hAnsi="Times New Roman"/>
          <w:sz w:val="24"/>
          <w:szCs w:val="24"/>
        </w:rPr>
      </w:pPr>
      <w:r w:rsidRPr="00F83EE7">
        <w:rPr>
          <w:rFonts w:ascii="Times New Roman" w:hAnsi="Times New Roman"/>
          <w:b/>
          <w:bCs/>
          <w:sz w:val="24"/>
          <w:szCs w:val="24"/>
        </w:rPr>
        <w:t>Выпускник получит возможность научиться:</w:t>
      </w:r>
    </w:p>
    <w:p w:rsidR="00710C24" w:rsidRPr="00F83EE7" w:rsidRDefault="00710C24" w:rsidP="00666657">
      <w:pPr>
        <w:numPr>
          <w:ilvl w:val="0"/>
          <w:numId w:val="12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83EE7">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710C24" w:rsidRPr="00F83EE7" w:rsidRDefault="00710C24" w:rsidP="00666657">
      <w:pPr>
        <w:numPr>
          <w:ilvl w:val="0"/>
          <w:numId w:val="12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83EE7">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10C24" w:rsidRPr="00F83EE7" w:rsidRDefault="00710C24" w:rsidP="00666657">
      <w:pPr>
        <w:numPr>
          <w:ilvl w:val="0"/>
          <w:numId w:val="12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83EE7">
        <w:rPr>
          <w:rFonts w:ascii="Times New Roman" w:hAnsi="Times New Roman"/>
          <w:i/>
          <w:sz w:val="24"/>
          <w:szCs w:val="24"/>
        </w:rPr>
        <w:t>составлять молекулярные и полные ионные уравнения по сокращенным ионным уравнениям;</w:t>
      </w:r>
    </w:p>
    <w:p w:rsidR="00710C24" w:rsidRPr="00F83EE7" w:rsidRDefault="00710C24" w:rsidP="00666657">
      <w:pPr>
        <w:numPr>
          <w:ilvl w:val="0"/>
          <w:numId w:val="12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83EE7">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710C24" w:rsidRPr="00F83EE7" w:rsidRDefault="00710C24" w:rsidP="00666657">
      <w:pPr>
        <w:numPr>
          <w:ilvl w:val="0"/>
          <w:numId w:val="12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83EE7">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710C24" w:rsidRPr="00F83EE7" w:rsidRDefault="00710C24" w:rsidP="00666657">
      <w:pPr>
        <w:widowControl w:val="0"/>
        <w:numPr>
          <w:ilvl w:val="0"/>
          <w:numId w:val="12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83EE7">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710C24" w:rsidRPr="00F83EE7" w:rsidRDefault="00710C24" w:rsidP="00666657">
      <w:pPr>
        <w:numPr>
          <w:ilvl w:val="0"/>
          <w:numId w:val="12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83EE7">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710C24" w:rsidRPr="00F83EE7" w:rsidRDefault="00710C24" w:rsidP="00666657">
      <w:pPr>
        <w:numPr>
          <w:ilvl w:val="0"/>
          <w:numId w:val="12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83EE7">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710C24" w:rsidRPr="00F83EE7" w:rsidRDefault="00710C24" w:rsidP="00666657">
      <w:pPr>
        <w:numPr>
          <w:ilvl w:val="0"/>
          <w:numId w:val="12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83EE7">
        <w:rPr>
          <w:rFonts w:ascii="Times New Roman" w:hAnsi="Times New Roman"/>
          <w:i/>
          <w:sz w:val="24"/>
          <w:szCs w:val="24"/>
        </w:rPr>
        <w:t>объективно оценивать информацию о веществах и химических процессах;</w:t>
      </w:r>
    </w:p>
    <w:p w:rsidR="00710C24" w:rsidRPr="00F83EE7" w:rsidRDefault="00710C24" w:rsidP="00666657">
      <w:pPr>
        <w:numPr>
          <w:ilvl w:val="0"/>
          <w:numId w:val="12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83EE7">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710C24" w:rsidRPr="00F83EE7" w:rsidRDefault="00710C24" w:rsidP="00666657">
      <w:pPr>
        <w:numPr>
          <w:ilvl w:val="0"/>
          <w:numId w:val="12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83EE7">
        <w:rPr>
          <w:rFonts w:ascii="Times New Roman" w:hAnsi="Times New Roman"/>
          <w:i/>
          <w:sz w:val="24"/>
          <w:szCs w:val="24"/>
        </w:rPr>
        <w:t>осознавать значение теоретических знаний по химии для практической деятельности человека;</w:t>
      </w:r>
    </w:p>
    <w:p w:rsidR="00710C24" w:rsidRPr="00F83EE7" w:rsidRDefault="00710C24" w:rsidP="00666657">
      <w:pPr>
        <w:numPr>
          <w:ilvl w:val="0"/>
          <w:numId w:val="12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83EE7">
        <w:rPr>
          <w:rFonts w:ascii="Times New Roman" w:hAnsi="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710C24" w:rsidRPr="00F83EE7" w:rsidRDefault="00710C24" w:rsidP="00F83EE7">
      <w:pPr>
        <w:autoSpaceDE w:val="0"/>
        <w:autoSpaceDN w:val="0"/>
        <w:adjustRightInd w:val="0"/>
        <w:spacing w:after="0" w:line="240" w:lineRule="auto"/>
        <w:ind w:firstLine="709"/>
        <w:jc w:val="both"/>
        <w:rPr>
          <w:rFonts w:ascii="Times New Roman" w:hAnsi="Times New Roman"/>
          <w:sz w:val="24"/>
          <w:szCs w:val="24"/>
        </w:rPr>
      </w:pPr>
    </w:p>
    <w:p w:rsidR="00710C24" w:rsidRPr="00F83EE7" w:rsidRDefault="00710C24" w:rsidP="00F83EE7">
      <w:pPr>
        <w:pStyle w:val="4"/>
        <w:spacing w:line="240" w:lineRule="auto"/>
        <w:rPr>
          <w:sz w:val="24"/>
          <w:szCs w:val="24"/>
        </w:rPr>
      </w:pPr>
      <w:bookmarkStart w:id="75" w:name="_Toc409691643"/>
      <w:bookmarkStart w:id="76" w:name="_Toc410653966"/>
      <w:bookmarkStart w:id="77" w:name="_Toc414553152"/>
      <w:r w:rsidRPr="00F83EE7">
        <w:rPr>
          <w:sz w:val="24"/>
          <w:szCs w:val="24"/>
        </w:rPr>
        <w:t>1.2.</w:t>
      </w:r>
      <w:r>
        <w:rPr>
          <w:sz w:val="24"/>
          <w:szCs w:val="24"/>
        </w:rPr>
        <w:t>5.16</w:t>
      </w:r>
      <w:r w:rsidRPr="00F83EE7">
        <w:rPr>
          <w:sz w:val="24"/>
          <w:szCs w:val="24"/>
        </w:rPr>
        <w:t>. Изобразительное искусство</w:t>
      </w:r>
      <w:bookmarkEnd w:id="75"/>
      <w:bookmarkEnd w:id="76"/>
      <w:bookmarkEnd w:id="77"/>
    </w:p>
    <w:p w:rsidR="00710C24" w:rsidRPr="00F83EE7" w:rsidRDefault="00710C24" w:rsidP="00F83EE7">
      <w:pPr>
        <w:autoSpaceDE w:val="0"/>
        <w:autoSpaceDN w:val="0"/>
        <w:adjustRightInd w:val="0"/>
        <w:spacing w:after="0" w:line="240" w:lineRule="auto"/>
        <w:ind w:firstLine="709"/>
        <w:jc w:val="both"/>
        <w:rPr>
          <w:rFonts w:ascii="Times New Roman" w:hAnsi="Times New Roman"/>
          <w:b/>
          <w:bCs/>
          <w:sz w:val="24"/>
          <w:szCs w:val="24"/>
        </w:rPr>
      </w:pPr>
      <w:r w:rsidRPr="00F83EE7">
        <w:rPr>
          <w:rFonts w:ascii="Times New Roman" w:hAnsi="Times New Roman"/>
          <w:b/>
          <w:bCs/>
          <w:sz w:val="24"/>
          <w:szCs w:val="24"/>
        </w:rPr>
        <w:t>Выпускник научится:</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создавать эскизы декоративного убранства русской избы;</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создавать цветовую композицию внутреннего убранства избы;</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определять специфику образного языка декоративно-прикладного искусства;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создавать самостоятельные варианты орнаментального построения вышивки с опорой на народные традиции;</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создавать эскизы народного праздничного костюма, его отдельных элементов в цветовом решении;</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lastRenderedPageBreak/>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характеризовать основы народного орнамента; создавать орнаменты на основе народных традиций;</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различать виды и материалы декоративно-прикладного искусства;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различать национальные особенности русского орнамента и орнаментов других народов России;</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различать и характеризовать несколько народных художественных промыслов России;</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объяснять разницу между предметом изображения, сюжетом и содержанием изображения;</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композиционным навыкам работы, чувству ритма, работе с различными художественными материалами;</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создавать образы, используя все выразительные возможности художественных материалов;</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простым навыкам изображения с помощью пятна и тональных отношений;</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навыку плоскостного силуэтного изображения обычных, простых предметов (кухонная утварь);</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создавать линейные изображения геометрических тел и натюрморт с натуры из геометрических тел;</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строить изображения простых предметов по правилам линейной перспективы;</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передавать с помощью света характер формы и эмоциональное напряжение в композиции натюрморта;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творческому опыту выполнения графического натюрморта и гравюры наклейками на картоне;</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выражать цветом в натюрморте собственное настроение и переживания;</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lastRenderedPageBreak/>
        <w:t>применять перспективу в практической творческой работе;</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навыкам изображения перспективных сокращений в зарисовках наблюдаемого;</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навыкам изображения уходящего вдаль пространства, применяя правила линейной и воздушной перспективы;</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видеть, наблюдать и эстетически переживать изменчивость цветового состояния и настроения в природе;</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навыкам создания пейзажных зарисовок;</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различать и характеризовать понятия: пространство, ракурс, воздушная перспектива;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пользоваться правилами работы на пленэре;</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навыкам композиции, наблюдательной перспективы и ритмической организации плоскости изображения;</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различать и характеризовать виды портрета;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понимать и характеризовать основы изображения головы человека;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пользоваться навыками работы с доступными скульптурными материалами;</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использовать графические материалы в работе над портретом;</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использовать образные возможности освещения в портрете;</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пользоваться правилами схематического построения головы человека в рисунке;</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называть имена выдающихся русских и зарубежных художников - портретистов и определять их произведения;</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навыкам передачи в плоскостном изображении простых движений фигуры человека;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навыкам понимания особенностей восприятия скульптурного образа;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навыкам лепки и работы с пластилином или глиной;</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710C24" w:rsidRPr="00F83EE7" w:rsidRDefault="00710C24" w:rsidP="00666657">
      <w:pPr>
        <w:pStyle w:val="a8"/>
        <w:widowControl w:val="0"/>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объяснять понятия «тема», «содержание», «сюжет» в произведениях станковой живописи;</w:t>
      </w:r>
    </w:p>
    <w:p w:rsidR="00710C24" w:rsidRPr="00F83EE7" w:rsidRDefault="00710C24" w:rsidP="00666657">
      <w:pPr>
        <w:pStyle w:val="a8"/>
        <w:widowControl w:val="0"/>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изобразительным и композиционным навыкам в процессе работы над эскизом;</w:t>
      </w:r>
    </w:p>
    <w:p w:rsidR="00710C24" w:rsidRPr="00F83EE7" w:rsidRDefault="00710C24" w:rsidP="00666657">
      <w:pPr>
        <w:pStyle w:val="a8"/>
        <w:widowControl w:val="0"/>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lastRenderedPageBreak/>
        <w:t>узнавать и объяснять понятия «тематическая картина», «станковая живопись»;</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перечислять и характеризовать основные жанры сюжетно- тематической картины;</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характеризовать значение тематической картины XIX века в развитии русской культуры;</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творческому опыту по разработке и созданию изобразительного образа на выбранный исторический сюжет;</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творческому опыту по разработке художественного проекта –разработки композиции на историческую тему;</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творческому опыту создания композиции на основе библейских сюжетов;</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называть имена великих европейских и русских художников, творивших на библейские темы;</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узнавать и характеризовать произведения великих европейских и русских художников на библейские темы;</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характеризовать роль монументальных памятников в жизни общества;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рассуждать об особенностях художественного образа советского народа в годы Великой Отечественной войны;</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творческому опыту лепки памятника, посвященного значимому историческому событию или историческому герою;</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анализировать художественно-выразительные средства произведений изобразительного искусства XX века;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культуре зрительского восприятия;</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характеризовать временные и пространственные искусства;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понимать разницу между реальностью и художественным образом;</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опыту художественного иллюстрирования и навыкам работы графическими материалами;</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собирать необходимый материал для иллюстрирования (характер одежды героев, характер построек и помещений, характерные детали быта и т.д.);</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опыту художественного творчества по созданию стилизованных образов животных;</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систематизировать и характеризовать основные этапы развития и истории архитектуры и дизайна;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распознавать объект и пространство в конструктивных видах искусства;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понимать сочетание различных объемов в здании;</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lastRenderedPageBreak/>
        <w:t>понимать единство художественного и функционального в вещи, форму и материал;</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иметь общее представление и рассказывать об особенностях архитектурно-художественных стилей разных эпох;</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понимать тенденции и перспективы развития современной архитектуры;</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различать образно-стилевой язык архитектуры прошлого;</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характеризовать и различать малые формы архитектуры и дизайна в пространстве городской среды;</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осознавать чертеж как плоскостное изображение объемов, когда точка – вертикаль, круг – цилиндр, шар и т. д.;</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создавать композиционные макеты объектов на предметной плоскости и в пространстве;</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создавать практические творческие композиции в технике коллажа, дизайн-проектов;</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приобретать общее представление о традициях ландшафтно-парковой архитектуры;</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характеризовать основные школы садово-паркового искусства;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понимать основы краткой истории русской усадебной культуры XVIII – XIX веков;</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называть и раскрывать смысл основ искусства флористики;</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понимать основы краткой истории костюма;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характеризовать и раскрывать смысл композиционно-конструктивных принципов дизайна одежды;</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отражать в эскизном проекте дизайна сада образно-архитектурный композиционный замысел;</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узнавать и характеризовать памятники архитектуры Древнего Киева. София Киевская. Фрески. Мозаики;</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узнавать и описывать памятники шатрового зодчества;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характеризовать особенности церкви Вознесения в селе Коломенском и храма Покрова-на-Рву;</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lastRenderedPageBreak/>
        <w:t>раскрывать особенности новых иконописных традиций в XVII веке. Отличать по характерным особенностям икону и парсуну;</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различать стилевые особенности разных школ архитектуры Древней Руси;</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создавать с натуры и по воображению архитектурные образы графическими материалами и др.;</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сравнивать, сопоставлять и анализировать произведения живописи Древней Руси;</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рассуждать о значении художественного образа древнерусской культуры;</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выявлять и называть характерные особенности русской портретной живописи XVIII века;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характеризовать признаки и особенности московского барокко;</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rPr>
        <w:t>создавать разнообразные творческие работы (фантазийные конструкции) в материале.</w:t>
      </w:r>
    </w:p>
    <w:p w:rsidR="00710C24" w:rsidRPr="00F83EE7" w:rsidRDefault="00710C24" w:rsidP="00F83EE7">
      <w:pPr>
        <w:autoSpaceDE w:val="0"/>
        <w:autoSpaceDN w:val="0"/>
        <w:adjustRightInd w:val="0"/>
        <w:spacing w:after="0" w:line="240" w:lineRule="auto"/>
        <w:ind w:firstLine="709"/>
        <w:jc w:val="both"/>
        <w:rPr>
          <w:rFonts w:ascii="Times New Roman" w:hAnsi="Times New Roman"/>
          <w:b/>
          <w:bCs/>
          <w:sz w:val="24"/>
          <w:szCs w:val="24"/>
        </w:rPr>
      </w:pPr>
      <w:r w:rsidRPr="00F83EE7">
        <w:rPr>
          <w:rFonts w:ascii="Times New Roman" w:hAnsi="Times New Roman"/>
          <w:b/>
          <w:bCs/>
          <w:sz w:val="24"/>
          <w:szCs w:val="24"/>
        </w:rPr>
        <w:t>Выпускник получит возможность научиться:</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выделять признаки для установления стилевых связей в процессе изучения изобразительного искусства;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понимать специфику изображения в полиграфии;</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различать формы полиграфической продукции: книги, журналы, плакаты, афиши и др.);</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проектировать обложку книги, рекламы открытки, визитки и др.;</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создавать художественную композицию макета книги, журнала;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называть имена великих русских живописцев и архитекторов XVIII – XIX веков;</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называть и характеризовать произведения изобразительного искусства и архитектуры русских художников XVIII – XIX веков;</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называть имена выдающихся русских художников-ваятелей XVIII века и определять скульптурные памятники;</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понимать особенности исторического жанра, определять произведения исторической живописи;</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lastRenderedPageBreak/>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определять «Русский стиль» в архитектуре модерна, называть памятники архитектуры модерна;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создавать разнообразные творческие работы (фантазийные конструкции) в материале;</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узнавать основные художественные направления в искусстве XIX и XX веков;</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понимать смысл традиций и новаторства в изобразительном искусстве XX века. Модерн. Авангард. Сюрреализм;</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характеризовать стиль модерн в архитектуре. Ф.О. Шехтель. А. Гауди;</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создавать с натуры и по воображению архитектурные образы графическими материалами и др.;</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использовать выразительный язык при моделировании архитектурного пространства;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характеризовать крупнейшие художественные музеи мира и России;</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получать представления об особенностях художественных коллекций крупнейших музеев мира;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использовать навыки коллективной работы над объемно- пространственной композицией;</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понимать основы сценографии как вида художественного творчества;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понимать роль костюма, маски и грима в искусстве актерского перевоплощения;</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называть имена российских художников (А.Я. Головин, А.Н. Бенуа, М.В. Добужинский);</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различать особенности художественной фотографии;</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различать выразительные средства художественной фотографии (композиция, план, ракурс, свет, ритм и др.);</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понимать изобразительную природу экранных искусств;</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характеризовать принципы киномонтажа в создании художественного образа;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различать понятия: игровой и документальный фильм;</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называть имена мастеров российского кинематографа. С.М. Эйзенштейн. А.А. Тарковский. С.Ф. Бондарчук. Н.С. Михалков;</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понимать основы искусства телевидения;</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понимать различия в творческой работе художника-живописца и сценографа;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применять полученные знания о типах оформления сцены при создании школьного спектакля;</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lastRenderedPageBreak/>
        <w:t>добиваться в практической работе большей выразительности костюма и его стилевого единства со сценографией спектакля;</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применять в своей съемочной практике ранее приобретенные знания и навыки композиции, чувства цвета, глубины пространства и т. д.;</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понимать и объяснять синтетическую природу фильма;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применять первоначальные навыки в создании сценария и замысла фильма;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применять полученные ранее знания по композиции и построению кадра;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использовать первоначальные навыки операторской грамоты, техники съемки и компьютерного монтажа;</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i/>
          <w:iCs/>
        </w:rPr>
      </w:pPr>
      <w:r w:rsidRPr="00F83EE7">
        <w:rPr>
          <w:rFonts w:ascii="Times New Roman" w:hAnsi="Times New Roman"/>
          <w:i/>
          <w:iCs/>
        </w:rPr>
        <w:t>использовать опыт документальной съемки и тележурналистики для формирования школьного телевидения;</w:t>
      </w:r>
    </w:p>
    <w:p w:rsidR="00710C24" w:rsidRPr="00F83EE7" w:rsidRDefault="00710C24" w:rsidP="00666657">
      <w:pPr>
        <w:pStyle w:val="a8"/>
        <w:numPr>
          <w:ilvl w:val="0"/>
          <w:numId w:val="131"/>
        </w:numPr>
        <w:tabs>
          <w:tab w:val="left" w:pos="993"/>
        </w:tabs>
        <w:autoSpaceDE w:val="0"/>
        <w:autoSpaceDN w:val="0"/>
        <w:adjustRightInd w:val="0"/>
        <w:ind w:left="0" w:firstLine="709"/>
        <w:jc w:val="both"/>
        <w:rPr>
          <w:rFonts w:ascii="Times New Roman" w:hAnsi="Times New Roman"/>
        </w:rPr>
      </w:pPr>
      <w:r w:rsidRPr="00F83EE7">
        <w:rPr>
          <w:rFonts w:ascii="Times New Roman" w:hAnsi="Times New Roman"/>
          <w:i/>
          <w:iCs/>
        </w:rPr>
        <w:t>реализовывать сценарно-режиссерскую и операторскую грамоту в практике создания видео-этюда.</w:t>
      </w:r>
    </w:p>
    <w:p w:rsidR="00710C24" w:rsidRPr="0074495D" w:rsidRDefault="00710C24">
      <w:pPr>
        <w:spacing w:after="0" w:line="360" w:lineRule="auto"/>
        <w:ind w:firstLine="709"/>
        <w:jc w:val="both"/>
        <w:rPr>
          <w:rFonts w:ascii="Times New Roman" w:hAnsi="Times New Roman"/>
          <w:sz w:val="28"/>
          <w:szCs w:val="28"/>
        </w:rPr>
      </w:pPr>
    </w:p>
    <w:p w:rsidR="00710C24" w:rsidRPr="00393141" w:rsidRDefault="00710C24" w:rsidP="00393141">
      <w:pPr>
        <w:pStyle w:val="4"/>
        <w:spacing w:line="240" w:lineRule="auto"/>
        <w:rPr>
          <w:sz w:val="24"/>
          <w:szCs w:val="24"/>
        </w:rPr>
      </w:pPr>
      <w:bookmarkStart w:id="78" w:name="_Toc409691644"/>
      <w:bookmarkStart w:id="79" w:name="_Toc410653967"/>
      <w:bookmarkStart w:id="80" w:name="_Toc414553153"/>
      <w:r w:rsidRPr="00393141">
        <w:rPr>
          <w:sz w:val="24"/>
          <w:szCs w:val="24"/>
        </w:rPr>
        <w:t>1.2.</w:t>
      </w:r>
      <w:r>
        <w:rPr>
          <w:sz w:val="24"/>
          <w:szCs w:val="24"/>
        </w:rPr>
        <w:t>5.17</w:t>
      </w:r>
      <w:r w:rsidRPr="00393141">
        <w:rPr>
          <w:sz w:val="24"/>
          <w:szCs w:val="24"/>
        </w:rPr>
        <w:t>. Музыка</w:t>
      </w:r>
      <w:bookmarkEnd w:id="78"/>
      <w:bookmarkEnd w:id="79"/>
      <w:bookmarkEnd w:id="80"/>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научится:</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понимать значение интонации в музыке как носителя образного смысла;</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анализировать средства музыкальной выразительности: мелодию, ритм, темп, динамику, лад;</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понимать жизненно-образное содержание музыкальных произведений разных жанров;</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различать многообразие музыкальных образов и способов их развития;</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производить интонационно-образный анализ музыкального произведения;</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понимать основной принцип построения и развития музыки;</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анализировать взаимосвязь жизненного содержания музыки и музыкальных образов;</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понимать специфику перевоплощения народной музыки в произведениях композиторов;</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lastRenderedPageBreak/>
        <w:t>понимать взаимосвязь профессиональной композиторской музыки и народного музыкального творчества;</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узнавать формы построения музыки (двухчастную, трехчастную, вариации, рондо);</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определять тембры музыкальных инструментов;</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владеть музыкальными терминами в пределах изучаемой темы;</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определять характерные особенности музыкального языка;</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эмоционально-образно воспринимать и характеризовать музыкальные произведения;</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анализировать произведения выдающихся композиторов прошлого и современности;</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творчески интерпретировать содержание музыкальных произведений;</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различать интерпретацию классической музыки в современных обработках;</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определять характерные признаки современной популярной музыки;</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называть стили рок-музыки и ее отдельных направлений: рок-оперы, рок-н-ролла и др.;</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анализировать творчество исполнителей авторской песни;</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выявлять особенности взаимодействия музыки с другими видами искусства;</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находить жанровые параллели между музыкой и другими видами искусств;</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сравнивать интонации музыкального, живописного и литературного произведений;</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lastRenderedPageBreak/>
        <w:t>понимать значимость музыки в творчестве писателей и поэтов;</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владеть навыками вокально-хорового музицирования;</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393141">
        <w:rPr>
          <w:rFonts w:ascii="Times New Roman" w:hAnsi="Times New Roman"/>
          <w:sz w:val="24"/>
          <w:szCs w:val="24"/>
          <w:lang w:val="en-US"/>
        </w:rPr>
        <w:t>a</w:t>
      </w:r>
      <w:r w:rsidRPr="00393141">
        <w:rPr>
          <w:rFonts w:ascii="Times New Roman" w:hAnsi="Times New Roman"/>
          <w:sz w:val="24"/>
          <w:szCs w:val="24"/>
        </w:rPr>
        <w:t xml:space="preserve"> </w:t>
      </w:r>
      <w:r w:rsidRPr="00393141">
        <w:rPr>
          <w:rFonts w:ascii="Times New Roman" w:hAnsi="Times New Roman"/>
          <w:sz w:val="24"/>
          <w:szCs w:val="24"/>
          <w:lang w:val="en-US"/>
        </w:rPr>
        <w:t>cappella</w:t>
      </w:r>
      <w:r w:rsidRPr="00393141">
        <w:rPr>
          <w:rFonts w:ascii="Times New Roman" w:hAnsi="Times New Roman"/>
          <w:sz w:val="24"/>
          <w:szCs w:val="24"/>
        </w:rPr>
        <w:t>);</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творчески интерпретировать содержание музыкального произведения в пении;</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 xml:space="preserve">передавать свои музыкальные впечатления в устной или письменной форме; </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проявлять творческую инициативу, участвуя в музыкально-эстетической деятельности;</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понимать специфику музыки как вида искусства и ее значение в жизни человека и общества;</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710C24" w:rsidRPr="00393141" w:rsidRDefault="00710C24" w:rsidP="00666657">
      <w:pPr>
        <w:numPr>
          <w:ilvl w:val="0"/>
          <w:numId w:val="130"/>
        </w:numPr>
        <w:tabs>
          <w:tab w:val="left" w:pos="993"/>
        </w:tabs>
        <w:spacing w:after="0" w:line="240" w:lineRule="auto"/>
        <w:ind w:left="0" w:firstLine="709"/>
        <w:contextualSpacing/>
        <w:jc w:val="both"/>
        <w:rPr>
          <w:rFonts w:ascii="Times New Roman" w:hAnsi="Times New Roman"/>
          <w:sz w:val="24"/>
          <w:szCs w:val="24"/>
        </w:rPr>
      </w:pPr>
      <w:r w:rsidRPr="00393141">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710C24" w:rsidRPr="00393141" w:rsidRDefault="00710C24" w:rsidP="00393141">
      <w:pPr>
        <w:tabs>
          <w:tab w:val="left" w:pos="993"/>
        </w:tabs>
        <w:spacing w:after="0" w:line="240" w:lineRule="auto"/>
        <w:contextualSpacing/>
        <w:jc w:val="both"/>
        <w:rPr>
          <w:rFonts w:ascii="Times New Roman" w:hAnsi="Times New Roman"/>
          <w:sz w:val="24"/>
          <w:szCs w:val="24"/>
        </w:rPr>
      </w:pPr>
      <w:r w:rsidRPr="00393141">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получит возможность научиться:</w:t>
      </w:r>
    </w:p>
    <w:p w:rsidR="00710C24" w:rsidRPr="00393141" w:rsidRDefault="00710C24" w:rsidP="00666657">
      <w:pPr>
        <w:numPr>
          <w:ilvl w:val="0"/>
          <w:numId w:val="129"/>
        </w:numPr>
        <w:tabs>
          <w:tab w:val="left" w:pos="993"/>
        </w:tabs>
        <w:spacing w:after="0" w:line="240" w:lineRule="auto"/>
        <w:ind w:left="0" w:firstLine="709"/>
        <w:contextualSpacing/>
        <w:jc w:val="both"/>
        <w:rPr>
          <w:rFonts w:ascii="Times New Roman" w:hAnsi="Times New Roman"/>
          <w:i/>
          <w:sz w:val="24"/>
          <w:szCs w:val="24"/>
        </w:rPr>
      </w:pPr>
      <w:r w:rsidRPr="00393141">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710C24" w:rsidRPr="00393141" w:rsidRDefault="00710C24" w:rsidP="00666657">
      <w:pPr>
        <w:numPr>
          <w:ilvl w:val="0"/>
          <w:numId w:val="129"/>
        </w:numPr>
        <w:tabs>
          <w:tab w:val="left" w:pos="993"/>
        </w:tabs>
        <w:spacing w:after="0" w:line="240" w:lineRule="auto"/>
        <w:ind w:left="0" w:firstLine="709"/>
        <w:contextualSpacing/>
        <w:jc w:val="both"/>
        <w:rPr>
          <w:rFonts w:ascii="Times New Roman" w:hAnsi="Times New Roman"/>
          <w:i/>
          <w:sz w:val="24"/>
          <w:szCs w:val="24"/>
        </w:rPr>
      </w:pPr>
      <w:r w:rsidRPr="00393141">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710C24" w:rsidRPr="00393141" w:rsidRDefault="00710C24" w:rsidP="00666657">
      <w:pPr>
        <w:numPr>
          <w:ilvl w:val="0"/>
          <w:numId w:val="129"/>
        </w:numPr>
        <w:tabs>
          <w:tab w:val="left" w:pos="993"/>
        </w:tabs>
        <w:spacing w:after="0" w:line="240" w:lineRule="auto"/>
        <w:ind w:left="0" w:firstLine="709"/>
        <w:contextualSpacing/>
        <w:jc w:val="both"/>
        <w:rPr>
          <w:rFonts w:ascii="Times New Roman" w:hAnsi="Times New Roman"/>
          <w:i/>
          <w:sz w:val="24"/>
          <w:szCs w:val="24"/>
        </w:rPr>
      </w:pPr>
      <w:r w:rsidRPr="00393141">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710C24" w:rsidRPr="00393141" w:rsidRDefault="00710C24" w:rsidP="00666657">
      <w:pPr>
        <w:numPr>
          <w:ilvl w:val="0"/>
          <w:numId w:val="129"/>
        </w:numPr>
        <w:tabs>
          <w:tab w:val="left" w:pos="993"/>
        </w:tabs>
        <w:spacing w:after="0" w:line="240" w:lineRule="auto"/>
        <w:ind w:left="0" w:firstLine="709"/>
        <w:contextualSpacing/>
        <w:jc w:val="both"/>
        <w:rPr>
          <w:rFonts w:ascii="Times New Roman" w:hAnsi="Times New Roman"/>
          <w:i/>
          <w:sz w:val="24"/>
          <w:szCs w:val="24"/>
        </w:rPr>
      </w:pPr>
      <w:r w:rsidRPr="00393141">
        <w:rPr>
          <w:rFonts w:ascii="Times New Roman" w:hAnsi="Times New Roman"/>
          <w:i/>
          <w:sz w:val="24"/>
          <w:szCs w:val="24"/>
        </w:rPr>
        <w:t>определять специфику духовной музыки в эпоху Средневековья;</w:t>
      </w:r>
    </w:p>
    <w:p w:rsidR="00710C24" w:rsidRPr="00393141" w:rsidRDefault="00710C24" w:rsidP="00666657">
      <w:pPr>
        <w:numPr>
          <w:ilvl w:val="0"/>
          <w:numId w:val="129"/>
        </w:numPr>
        <w:tabs>
          <w:tab w:val="left" w:pos="993"/>
        </w:tabs>
        <w:spacing w:after="0" w:line="240" w:lineRule="auto"/>
        <w:ind w:left="0" w:firstLine="709"/>
        <w:contextualSpacing/>
        <w:jc w:val="both"/>
        <w:rPr>
          <w:rFonts w:ascii="Times New Roman" w:hAnsi="Times New Roman"/>
          <w:i/>
          <w:sz w:val="24"/>
          <w:szCs w:val="24"/>
        </w:rPr>
      </w:pPr>
      <w:r w:rsidRPr="00393141">
        <w:rPr>
          <w:rFonts w:ascii="Times New Roman" w:hAnsi="Times New Roman"/>
          <w:i/>
          <w:sz w:val="24"/>
          <w:szCs w:val="24"/>
        </w:rPr>
        <w:t>распознавать мелодику знаменного распева – основы древнерусской церковной музыки;</w:t>
      </w:r>
    </w:p>
    <w:p w:rsidR="00710C24" w:rsidRPr="00393141" w:rsidRDefault="00710C24" w:rsidP="00666657">
      <w:pPr>
        <w:numPr>
          <w:ilvl w:val="0"/>
          <w:numId w:val="129"/>
        </w:numPr>
        <w:tabs>
          <w:tab w:val="left" w:pos="993"/>
        </w:tabs>
        <w:spacing w:after="0" w:line="240" w:lineRule="auto"/>
        <w:ind w:left="0" w:firstLine="709"/>
        <w:contextualSpacing/>
        <w:jc w:val="both"/>
        <w:rPr>
          <w:rFonts w:ascii="Times New Roman" w:hAnsi="Times New Roman"/>
          <w:i/>
          <w:sz w:val="24"/>
          <w:szCs w:val="24"/>
        </w:rPr>
      </w:pPr>
      <w:r w:rsidRPr="00393141">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710C24" w:rsidRPr="00393141" w:rsidRDefault="00710C24" w:rsidP="00666657">
      <w:pPr>
        <w:numPr>
          <w:ilvl w:val="0"/>
          <w:numId w:val="129"/>
        </w:numPr>
        <w:tabs>
          <w:tab w:val="left" w:pos="993"/>
        </w:tabs>
        <w:spacing w:after="0" w:line="240" w:lineRule="auto"/>
        <w:ind w:left="0" w:firstLine="709"/>
        <w:contextualSpacing/>
        <w:jc w:val="both"/>
        <w:rPr>
          <w:rFonts w:ascii="Times New Roman" w:hAnsi="Times New Roman"/>
          <w:i/>
          <w:sz w:val="24"/>
          <w:szCs w:val="24"/>
        </w:rPr>
      </w:pPr>
      <w:r w:rsidRPr="00393141">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710C24" w:rsidRPr="00393141" w:rsidRDefault="00710C24" w:rsidP="00666657">
      <w:pPr>
        <w:numPr>
          <w:ilvl w:val="0"/>
          <w:numId w:val="129"/>
        </w:numPr>
        <w:tabs>
          <w:tab w:val="left" w:pos="993"/>
        </w:tabs>
        <w:spacing w:after="0" w:line="240" w:lineRule="auto"/>
        <w:ind w:left="0" w:firstLine="709"/>
        <w:contextualSpacing/>
        <w:jc w:val="both"/>
        <w:rPr>
          <w:rFonts w:ascii="Times New Roman" w:hAnsi="Times New Roman"/>
          <w:i/>
          <w:sz w:val="24"/>
          <w:szCs w:val="24"/>
        </w:rPr>
      </w:pPr>
      <w:r w:rsidRPr="00393141">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710C24" w:rsidRPr="00393141" w:rsidRDefault="00710C24" w:rsidP="00666657">
      <w:pPr>
        <w:numPr>
          <w:ilvl w:val="0"/>
          <w:numId w:val="129"/>
        </w:numPr>
        <w:tabs>
          <w:tab w:val="left" w:pos="993"/>
        </w:tabs>
        <w:spacing w:after="0" w:line="240" w:lineRule="auto"/>
        <w:ind w:left="0" w:firstLine="709"/>
        <w:contextualSpacing/>
        <w:jc w:val="both"/>
        <w:rPr>
          <w:rFonts w:ascii="Times New Roman" w:hAnsi="Times New Roman"/>
          <w:i/>
          <w:sz w:val="24"/>
          <w:szCs w:val="24"/>
        </w:rPr>
      </w:pPr>
      <w:r w:rsidRPr="00393141">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710C24" w:rsidRPr="00393141" w:rsidRDefault="00710C24" w:rsidP="00666657">
      <w:pPr>
        <w:numPr>
          <w:ilvl w:val="0"/>
          <w:numId w:val="129"/>
        </w:numPr>
        <w:tabs>
          <w:tab w:val="left" w:pos="993"/>
        </w:tabs>
        <w:spacing w:after="0" w:line="240" w:lineRule="auto"/>
        <w:ind w:left="0" w:firstLine="709"/>
        <w:contextualSpacing/>
        <w:jc w:val="both"/>
        <w:rPr>
          <w:rFonts w:ascii="Times New Roman" w:hAnsi="Times New Roman"/>
          <w:i/>
          <w:sz w:val="24"/>
          <w:szCs w:val="24"/>
        </w:rPr>
      </w:pPr>
      <w:r w:rsidRPr="00393141">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710C24" w:rsidRPr="00393141" w:rsidRDefault="00710C24" w:rsidP="00393141">
      <w:pPr>
        <w:pStyle w:val="3"/>
        <w:spacing w:before="0" w:beforeAutospacing="0" w:after="0" w:afterAutospacing="0"/>
        <w:ind w:firstLine="709"/>
        <w:rPr>
          <w:i/>
          <w:sz w:val="24"/>
          <w:szCs w:val="24"/>
        </w:rPr>
      </w:pPr>
    </w:p>
    <w:p w:rsidR="00710C24" w:rsidRPr="00393141" w:rsidRDefault="00710C24" w:rsidP="00393141">
      <w:pPr>
        <w:pStyle w:val="4"/>
        <w:spacing w:line="240" w:lineRule="auto"/>
        <w:rPr>
          <w:sz w:val="24"/>
          <w:szCs w:val="24"/>
        </w:rPr>
      </w:pPr>
      <w:bookmarkStart w:id="81" w:name="_Toc409691645"/>
      <w:bookmarkStart w:id="82" w:name="_Toc410653968"/>
      <w:bookmarkStart w:id="83" w:name="_Toc414553154"/>
      <w:r w:rsidRPr="00393141">
        <w:rPr>
          <w:sz w:val="24"/>
          <w:szCs w:val="24"/>
        </w:rPr>
        <w:lastRenderedPageBreak/>
        <w:t>1.2.</w:t>
      </w:r>
      <w:r>
        <w:rPr>
          <w:sz w:val="24"/>
          <w:szCs w:val="24"/>
        </w:rPr>
        <w:t>5.18</w:t>
      </w:r>
      <w:r w:rsidRPr="00393141">
        <w:rPr>
          <w:sz w:val="24"/>
          <w:szCs w:val="24"/>
        </w:rPr>
        <w:t>. Технология</w:t>
      </w:r>
      <w:bookmarkEnd w:id="81"/>
      <w:bookmarkEnd w:id="82"/>
      <w:bookmarkEnd w:id="83"/>
    </w:p>
    <w:p w:rsidR="00710C24" w:rsidRPr="00393141" w:rsidRDefault="00710C24" w:rsidP="00393141">
      <w:pPr>
        <w:tabs>
          <w:tab w:val="left" w:pos="851"/>
        </w:tabs>
        <w:spacing w:after="0" w:line="240" w:lineRule="auto"/>
        <w:ind w:firstLine="709"/>
        <w:jc w:val="both"/>
        <w:rPr>
          <w:rFonts w:ascii="Times New Roman" w:hAnsi="Times New Roman"/>
          <w:sz w:val="24"/>
          <w:szCs w:val="24"/>
        </w:rPr>
      </w:pPr>
      <w:r w:rsidRPr="00393141">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710C24" w:rsidRPr="00393141" w:rsidRDefault="00710C24" w:rsidP="00666657">
      <w:pPr>
        <w:pStyle w:val="a8"/>
        <w:numPr>
          <w:ilvl w:val="0"/>
          <w:numId w:val="80"/>
        </w:numPr>
        <w:tabs>
          <w:tab w:val="left" w:pos="993"/>
        </w:tabs>
        <w:ind w:left="0" w:firstLine="709"/>
        <w:jc w:val="both"/>
        <w:rPr>
          <w:rFonts w:ascii="Times New Roman" w:hAnsi="Times New Roman"/>
        </w:rPr>
      </w:pPr>
      <w:r w:rsidRPr="00393141">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710C24" w:rsidRPr="00393141" w:rsidRDefault="00710C24" w:rsidP="00666657">
      <w:pPr>
        <w:pStyle w:val="a8"/>
        <w:numPr>
          <w:ilvl w:val="0"/>
          <w:numId w:val="80"/>
        </w:numPr>
        <w:tabs>
          <w:tab w:val="left" w:pos="993"/>
        </w:tabs>
        <w:ind w:left="0" w:firstLine="709"/>
        <w:jc w:val="both"/>
        <w:rPr>
          <w:rFonts w:ascii="Times New Roman" w:hAnsi="Times New Roman"/>
        </w:rPr>
      </w:pPr>
      <w:r w:rsidRPr="00393141">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710C24" w:rsidRPr="00393141" w:rsidRDefault="00710C24" w:rsidP="00666657">
      <w:pPr>
        <w:pStyle w:val="a8"/>
        <w:numPr>
          <w:ilvl w:val="0"/>
          <w:numId w:val="80"/>
        </w:numPr>
        <w:tabs>
          <w:tab w:val="left" w:pos="993"/>
        </w:tabs>
        <w:ind w:left="0" w:firstLine="709"/>
        <w:jc w:val="both"/>
        <w:rPr>
          <w:rFonts w:ascii="Times New Roman" w:hAnsi="Times New Roman"/>
        </w:rPr>
      </w:pPr>
      <w:r w:rsidRPr="00393141">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710C24" w:rsidRPr="00393141" w:rsidRDefault="00710C24" w:rsidP="00666657">
      <w:pPr>
        <w:pStyle w:val="a8"/>
        <w:numPr>
          <w:ilvl w:val="0"/>
          <w:numId w:val="80"/>
        </w:numPr>
        <w:tabs>
          <w:tab w:val="left" w:pos="993"/>
        </w:tabs>
        <w:ind w:left="0" w:firstLine="709"/>
        <w:jc w:val="both"/>
        <w:rPr>
          <w:rFonts w:ascii="Times New Roman" w:hAnsi="Times New Roman"/>
        </w:rPr>
      </w:pPr>
      <w:r w:rsidRPr="00393141">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710C24" w:rsidRPr="00393141" w:rsidRDefault="00710C24" w:rsidP="00666657">
      <w:pPr>
        <w:pStyle w:val="a8"/>
        <w:numPr>
          <w:ilvl w:val="0"/>
          <w:numId w:val="80"/>
        </w:numPr>
        <w:tabs>
          <w:tab w:val="left" w:pos="993"/>
        </w:tabs>
        <w:ind w:left="0" w:firstLine="709"/>
        <w:jc w:val="both"/>
        <w:rPr>
          <w:rFonts w:ascii="Times New Roman" w:hAnsi="Times New Roman"/>
        </w:rPr>
      </w:pPr>
      <w:r w:rsidRPr="00393141">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710C24" w:rsidRPr="00393141" w:rsidRDefault="00710C24" w:rsidP="00666657">
      <w:pPr>
        <w:pStyle w:val="a8"/>
        <w:numPr>
          <w:ilvl w:val="0"/>
          <w:numId w:val="80"/>
        </w:numPr>
        <w:tabs>
          <w:tab w:val="left" w:pos="993"/>
        </w:tabs>
        <w:ind w:left="0" w:firstLine="709"/>
        <w:jc w:val="both"/>
        <w:rPr>
          <w:rFonts w:ascii="Times New Roman" w:hAnsi="Times New Roman"/>
        </w:rPr>
      </w:pPr>
      <w:r w:rsidRPr="00393141">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710C24" w:rsidRPr="00393141" w:rsidRDefault="00710C24" w:rsidP="00393141">
      <w:pPr>
        <w:tabs>
          <w:tab w:val="left" w:pos="851"/>
        </w:tabs>
        <w:spacing w:after="0" w:line="240" w:lineRule="auto"/>
        <w:ind w:firstLine="709"/>
        <w:jc w:val="both"/>
        <w:rPr>
          <w:rFonts w:ascii="Times New Roman" w:hAnsi="Times New Roman"/>
          <w:sz w:val="24"/>
          <w:szCs w:val="24"/>
        </w:rPr>
      </w:pPr>
      <w:r w:rsidRPr="00393141">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710C24" w:rsidRPr="00393141" w:rsidRDefault="00710C24" w:rsidP="00393141">
      <w:pPr>
        <w:pStyle w:val="-11"/>
        <w:ind w:left="0" w:firstLine="709"/>
        <w:jc w:val="both"/>
        <w:rPr>
          <w:b/>
          <w:lang w:eastAsia="en-US"/>
        </w:rPr>
      </w:pPr>
      <w:r w:rsidRPr="00393141">
        <w:rPr>
          <w:b/>
          <w:lang w:eastAsia="en-US"/>
        </w:rPr>
        <w:t>Результаты, заявленные образовательной программой «Технология» по блокам содержания</w:t>
      </w:r>
    </w:p>
    <w:p w:rsidR="00710C24" w:rsidRPr="00393141" w:rsidRDefault="00710C24" w:rsidP="00393141">
      <w:pPr>
        <w:pStyle w:val="-11"/>
        <w:ind w:left="0" w:firstLine="709"/>
        <w:jc w:val="both"/>
        <w:rPr>
          <w:b/>
          <w:lang w:eastAsia="en-US"/>
        </w:rPr>
      </w:pPr>
      <w:r w:rsidRPr="00393141">
        <w:rPr>
          <w:b/>
          <w:lang w:eastAsia="en-US"/>
        </w:rPr>
        <w:t>Современные материальные, информационные и гуманитарные технологии и перспективы их развития</w:t>
      </w:r>
    </w:p>
    <w:p w:rsidR="00710C24" w:rsidRPr="00393141" w:rsidRDefault="00710C24" w:rsidP="00393141">
      <w:pPr>
        <w:pStyle w:val="-11"/>
        <w:ind w:left="0" w:firstLine="709"/>
        <w:jc w:val="both"/>
        <w:rPr>
          <w:rFonts w:eastAsia="MS Mincho"/>
        </w:rPr>
      </w:pPr>
      <w:r w:rsidRPr="00393141">
        <w:t>Выпускник научится:</w:t>
      </w:r>
    </w:p>
    <w:p w:rsidR="00710C24" w:rsidRPr="00393141" w:rsidRDefault="00710C24" w:rsidP="00666657">
      <w:pPr>
        <w:pStyle w:val="-11"/>
        <w:numPr>
          <w:ilvl w:val="0"/>
          <w:numId w:val="70"/>
        </w:numPr>
        <w:tabs>
          <w:tab w:val="left" w:pos="993"/>
        </w:tabs>
        <w:ind w:left="0" w:firstLine="709"/>
        <w:jc w:val="both"/>
        <w:rPr>
          <w:lang w:eastAsia="en-US"/>
        </w:rPr>
      </w:pPr>
      <w:r w:rsidRPr="00393141">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710C24" w:rsidRPr="00393141" w:rsidRDefault="00710C24" w:rsidP="00666657">
      <w:pPr>
        <w:pStyle w:val="-11"/>
        <w:numPr>
          <w:ilvl w:val="0"/>
          <w:numId w:val="70"/>
        </w:numPr>
        <w:tabs>
          <w:tab w:val="left" w:pos="993"/>
        </w:tabs>
        <w:ind w:left="0" w:firstLine="709"/>
        <w:jc w:val="both"/>
        <w:rPr>
          <w:lang w:eastAsia="en-US"/>
        </w:rPr>
      </w:pPr>
      <w:r w:rsidRPr="00393141">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710C24" w:rsidRPr="00393141" w:rsidRDefault="00710C24" w:rsidP="00666657">
      <w:pPr>
        <w:pStyle w:val="-11"/>
        <w:numPr>
          <w:ilvl w:val="0"/>
          <w:numId w:val="70"/>
        </w:numPr>
        <w:tabs>
          <w:tab w:val="left" w:pos="993"/>
        </w:tabs>
        <w:ind w:left="0" w:firstLine="709"/>
        <w:jc w:val="both"/>
        <w:rPr>
          <w:lang w:eastAsia="en-US"/>
        </w:rPr>
      </w:pPr>
      <w:r w:rsidRPr="00393141">
        <w:rPr>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710C24" w:rsidRPr="00393141" w:rsidRDefault="00710C24" w:rsidP="00666657">
      <w:pPr>
        <w:pStyle w:val="-11"/>
        <w:numPr>
          <w:ilvl w:val="0"/>
          <w:numId w:val="70"/>
        </w:numPr>
        <w:tabs>
          <w:tab w:val="left" w:pos="993"/>
        </w:tabs>
        <w:ind w:left="0" w:firstLine="709"/>
        <w:jc w:val="both"/>
        <w:rPr>
          <w:lang w:eastAsia="en-US"/>
        </w:rPr>
      </w:pPr>
      <w:r w:rsidRPr="00393141">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получит возможность научиться:</w:t>
      </w:r>
    </w:p>
    <w:p w:rsidR="00710C24" w:rsidRPr="00393141" w:rsidRDefault="00710C24" w:rsidP="00666657">
      <w:pPr>
        <w:pStyle w:val="-11"/>
        <w:numPr>
          <w:ilvl w:val="0"/>
          <w:numId w:val="70"/>
        </w:numPr>
        <w:tabs>
          <w:tab w:val="left" w:pos="993"/>
        </w:tabs>
        <w:ind w:left="0" w:firstLine="709"/>
        <w:jc w:val="both"/>
        <w:rPr>
          <w:i/>
          <w:lang w:eastAsia="en-US"/>
        </w:rPr>
      </w:pPr>
      <w:r w:rsidRPr="00393141">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710C24" w:rsidRPr="00393141" w:rsidRDefault="00710C24" w:rsidP="00393141">
      <w:pPr>
        <w:pStyle w:val="-11"/>
        <w:ind w:left="0" w:firstLine="709"/>
        <w:jc w:val="both"/>
        <w:rPr>
          <w:b/>
          <w:lang w:eastAsia="en-US"/>
        </w:rPr>
      </w:pPr>
      <w:r w:rsidRPr="00393141">
        <w:rPr>
          <w:b/>
          <w:lang w:eastAsia="en-US"/>
        </w:rPr>
        <w:t>Формирование технологической культуры и проектно-технологического мышления обучающихся</w:t>
      </w:r>
    </w:p>
    <w:p w:rsidR="00710C24" w:rsidRPr="00393141" w:rsidRDefault="00710C24" w:rsidP="00393141">
      <w:pPr>
        <w:pStyle w:val="-11"/>
        <w:ind w:left="0" w:firstLine="709"/>
        <w:jc w:val="both"/>
        <w:rPr>
          <w:rFonts w:eastAsia="MS Mincho"/>
        </w:rPr>
      </w:pPr>
      <w:r w:rsidRPr="00393141">
        <w:t>Выпускник научится:</w:t>
      </w:r>
    </w:p>
    <w:p w:rsidR="00710C24" w:rsidRPr="00393141" w:rsidRDefault="00710C24" w:rsidP="00666657">
      <w:pPr>
        <w:pStyle w:val="-11"/>
        <w:numPr>
          <w:ilvl w:val="1"/>
          <w:numId w:val="81"/>
        </w:numPr>
        <w:tabs>
          <w:tab w:val="left" w:pos="993"/>
        </w:tabs>
        <w:ind w:left="0" w:firstLine="709"/>
        <w:jc w:val="both"/>
        <w:rPr>
          <w:lang w:eastAsia="en-US"/>
        </w:rPr>
      </w:pPr>
      <w:r w:rsidRPr="00393141">
        <w:rPr>
          <w:lang w:eastAsia="en-US"/>
        </w:rPr>
        <w:lastRenderedPageBreak/>
        <w:t>следовать технологии, в том числе в процессе изготовления субъективно нового продукта;</w:t>
      </w:r>
    </w:p>
    <w:p w:rsidR="00710C24" w:rsidRPr="00393141" w:rsidRDefault="00710C24" w:rsidP="00666657">
      <w:pPr>
        <w:pStyle w:val="-11"/>
        <w:numPr>
          <w:ilvl w:val="1"/>
          <w:numId w:val="81"/>
        </w:numPr>
        <w:tabs>
          <w:tab w:val="left" w:pos="993"/>
        </w:tabs>
        <w:ind w:left="0" w:firstLine="709"/>
        <w:jc w:val="both"/>
        <w:rPr>
          <w:lang w:eastAsia="en-US"/>
        </w:rPr>
      </w:pPr>
      <w:r w:rsidRPr="00393141">
        <w:rPr>
          <w:lang w:eastAsia="en-US"/>
        </w:rPr>
        <w:t>оценивать условия применимости технологии в том числе с позиций экологической защищенности;</w:t>
      </w:r>
    </w:p>
    <w:p w:rsidR="00710C24" w:rsidRPr="00393141" w:rsidRDefault="00710C24" w:rsidP="00666657">
      <w:pPr>
        <w:pStyle w:val="-11"/>
        <w:numPr>
          <w:ilvl w:val="1"/>
          <w:numId w:val="81"/>
        </w:numPr>
        <w:tabs>
          <w:tab w:val="left" w:pos="993"/>
        </w:tabs>
        <w:ind w:left="0" w:firstLine="709"/>
        <w:jc w:val="both"/>
        <w:rPr>
          <w:lang w:eastAsia="en-US"/>
        </w:rPr>
      </w:pPr>
      <w:r w:rsidRPr="00393141">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710C24" w:rsidRPr="00393141" w:rsidRDefault="00710C24" w:rsidP="00666657">
      <w:pPr>
        <w:pStyle w:val="-11"/>
        <w:numPr>
          <w:ilvl w:val="1"/>
          <w:numId w:val="81"/>
        </w:numPr>
        <w:tabs>
          <w:tab w:val="left" w:pos="993"/>
        </w:tabs>
        <w:ind w:left="0" w:firstLine="709"/>
        <w:jc w:val="both"/>
        <w:rPr>
          <w:lang w:eastAsia="en-US"/>
        </w:rPr>
      </w:pPr>
      <w:r w:rsidRPr="00393141">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10C24" w:rsidRPr="00393141" w:rsidRDefault="00710C24" w:rsidP="00666657">
      <w:pPr>
        <w:pStyle w:val="-11"/>
        <w:numPr>
          <w:ilvl w:val="1"/>
          <w:numId w:val="81"/>
        </w:numPr>
        <w:tabs>
          <w:tab w:val="left" w:pos="993"/>
        </w:tabs>
        <w:ind w:left="0" w:firstLine="709"/>
        <w:jc w:val="both"/>
        <w:rPr>
          <w:lang w:eastAsia="en-US"/>
        </w:rPr>
      </w:pPr>
      <w:r w:rsidRPr="00393141">
        <w:rPr>
          <w:lang w:eastAsia="en-US"/>
        </w:rPr>
        <w:t>проводить оценку и испытание полученного продукта;</w:t>
      </w:r>
    </w:p>
    <w:p w:rsidR="00710C24" w:rsidRPr="00393141" w:rsidRDefault="00710C24" w:rsidP="00666657">
      <w:pPr>
        <w:pStyle w:val="-11"/>
        <w:numPr>
          <w:ilvl w:val="1"/>
          <w:numId w:val="81"/>
        </w:numPr>
        <w:tabs>
          <w:tab w:val="left" w:pos="993"/>
        </w:tabs>
        <w:ind w:left="0" w:firstLine="709"/>
        <w:jc w:val="both"/>
        <w:rPr>
          <w:lang w:eastAsia="en-US"/>
        </w:rPr>
      </w:pPr>
      <w:r w:rsidRPr="00393141">
        <w:rPr>
          <w:lang w:eastAsia="en-US"/>
        </w:rPr>
        <w:t>проводить анализ потребностей в тех или иных материальных или информационных продуктах;</w:t>
      </w:r>
    </w:p>
    <w:p w:rsidR="00710C24" w:rsidRPr="00393141" w:rsidRDefault="00710C24" w:rsidP="00666657">
      <w:pPr>
        <w:pStyle w:val="-11"/>
        <w:numPr>
          <w:ilvl w:val="1"/>
          <w:numId w:val="81"/>
        </w:numPr>
        <w:tabs>
          <w:tab w:val="left" w:pos="993"/>
        </w:tabs>
        <w:ind w:left="0" w:firstLine="709"/>
        <w:jc w:val="both"/>
        <w:rPr>
          <w:lang w:eastAsia="en-US"/>
        </w:rPr>
      </w:pPr>
      <w:r w:rsidRPr="00393141">
        <w:rPr>
          <w:lang w:eastAsia="en-US"/>
        </w:rPr>
        <w:t>описывать технологическое решение с помощью текста, рисунков, графического изображения;</w:t>
      </w:r>
    </w:p>
    <w:p w:rsidR="00710C24" w:rsidRPr="00393141" w:rsidRDefault="00710C24" w:rsidP="00666657">
      <w:pPr>
        <w:pStyle w:val="-11"/>
        <w:numPr>
          <w:ilvl w:val="1"/>
          <w:numId w:val="81"/>
        </w:numPr>
        <w:tabs>
          <w:tab w:val="left" w:pos="993"/>
        </w:tabs>
        <w:ind w:left="0" w:firstLine="709"/>
        <w:jc w:val="both"/>
        <w:rPr>
          <w:lang w:eastAsia="en-US"/>
        </w:rPr>
      </w:pPr>
      <w:r w:rsidRPr="00393141">
        <w:rPr>
          <w:lang w:eastAsia="en-US"/>
        </w:rPr>
        <w:t>анализировать возможные технологические решения, определять их достоинства и недостатки в контексте заданной ситуации;</w:t>
      </w:r>
    </w:p>
    <w:p w:rsidR="00710C24" w:rsidRPr="00393141" w:rsidRDefault="00710C24" w:rsidP="00666657">
      <w:pPr>
        <w:pStyle w:val="-11"/>
        <w:numPr>
          <w:ilvl w:val="1"/>
          <w:numId w:val="81"/>
        </w:numPr>
        <w:tabs>
          <w:tab w:val="left" w:pos="993"/>
        </w:tabs>
        <w:ind w:left="0" w:firstLine="709"/>
        <w:jc w:val="both"/>
        <w:rPr>
          <w:lang w:eastAsia="en-US"/>
        </w:rPr>
      </w:pPr>
      <w:r w:rsidRPr="00393141">
        <w:rPr>
          <w:lang w:eastAsia="en-US"/>
        </w:rPr>
        <w:t>проводить и анализировать разработку и / или реализацию прикладных проектов, предполагающих:</w:t>
      </w:r>
    </w:p>
    <w:p w:rsidR="00710C24" w:rsidRPr="00393141" w:rsidRDefault="00710C24" w:rsidP="00666657">
      <w:pPr>
        <w:pStyle w:val="-11"/>
        <w:numPr>
          <w:ilvl w:val="1"/>
          <w:numId w:val="154"/>
        </w:numPr>
        <w:ind w:left="709" w:firstLine="11"/>
        <w:jc w:val="both"/>
        <w:rPr>
          <w:lang w:eastAsia="en-US"/>
        </w:rPr>
      </w:pPr>
      <w:r w:rsidRPr="00393141">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10C24" w:rsidRPr="00393141" w:rsidRDefault="00710C24" w:rsidP="00666657">
      <w:pPr>
        <w:pStyle w:val="-11"/>
        <w:numPr>
          <w:ilvl w:val="1"/>
          <w:numId w:val="154"/>
        </w:numPr>
        <w:ind w:left="709" w:firstLine="11"/>
        <w:jc w:val="both"/>
        <w:rPr>
          <w:lang w:eastAsia="en-US"/>
        </w:rPr>
      </w:pPr>
      <w:r w:rsidRPr="00393141">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710C24" w:rsidRPr="00393141" w:rsidRDefault="00710C24" w:rsidP="00666657">
      <w:pPr>
        <w:pStyle w:val="-11"/>
        <w:numPr>
          <w:ilvl w:val="1"/>
          <w:numId w:val="154"/>
        </w:numPr>
        <w:ind w:left="709" w:firstLine="11"/>
        <w:jc w:val="both"/>
        <w:rPr>
          <w:lang w:eastAsia="en-US"/>
        </w:rPr>
      </w:pPr>
      <w:r w:rsidRPr="00393141">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710C24" w:rsidRPr="00393141" w:rsidRDefault="00710C24" w:rsidP="00666657">
      <w:pPr>
        <w:pStyle w:val="-11"/>
        <w:numPr>
          <w:ilvl w:val="1"/>
          <w:numId w:val="154"/>
        </w:numPr>
        <w:ind w:left="709" w:firstLine="11"/>
        <w:jc w:val="both"/>
        <w:rPr>
          <w:lang w:eastAsia="en-US"/>
        </w:rPr>
      </w:pPr>
      <w:r w:rsidRPr="00393141">
        <w:rPr>
          <w:lang w:eastAsia="en-US"/>
        </w:rPr>
        <w:t>встраивание созданного информационного продукта в заданную оболочку;</w:t>
      </w:r>
    </w:p>
    <w:p w:rsidR="00710C24" w:rsidRPr="00393141" w:rsidRDefault="00710C24" w:rsidP="00666657">
      <w:pPr>
        <w:pStyle w:val="-11"/>
        <w:numPr>
          <w:ilvl w:val="1"/>
          <w:numId w:val="154"/>
        </w:numPr>
        <w:ind w:left="709" w:firstLine="11"/>
        <w:jc w:val="both"/>
        <w:rPr>
          <w:lang w:eastAsia="en-US"/>
        </w:rPr>
      </w:pPr>
      <w:r w:rsidRPr="00393141">
        <w:rPr>
          <w:lang w:eastAsia="en-US"/>
        </w:rPr>
        <w:t>изготовление информационного продукта по заданному алгоритму в заданной оболочке;</w:t>
      </w:r>
    </w:p>
    <w:p w:rsidR="00710C24" w:rsidRPr="00393141" w:rsidRDefault="00710C24" w:rsidP="00666657">
      <w:pPr>
        <w:pStyle w:val="-11"/>
        <w:numPr>
          <w:ilvl w:val="1"/>
          <w:numId w:val="81"/>
        </w:numPr>
        <w:tabs>
          <w:tab w:val="left" w:pos="993"/>
        </w:tabs>
        <w:ind w:left="0" w:firstLine="709"/>
        <w:jc w:val="both"/>
        <w:rPr>
          <w:lang w:eastAsia="en-US"/>
        </w:rPr>
      </w:pPr>
      <w:r w:rsidRPr="00393141">
        <w:rPr>
          <w:lang w:eastAsia="en-US"/>
        </w:rPr>
        <w:t>проводить и анализировать разработку и / или реализацию технологических проектов, предполагающих:</w:t>
      </w:r>
    </w:p>
    <w:p w:rsidR="00710C24" w:rsidRPr="00393141" w:rsidRDefault="00710C24" w:rsidP="00666657">
      <w:pPr>
        <w:pStyle w:val="-11"/>
        <w:numPr>
          <w:ilvl w:val="1"/>
          <w:numId w:val="154"/>
        </w:numPr>
        <w:ind w:left="709" w:firstLine="11"/>
        <w:jc w:val="both"/>
        <w:rPr>
          <w:lang w:eastAsia="en-US"/>
        </w:rPr>
      </w:pPr>
      <w:r w:rsidRPr="00393141">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710C24" w:rsidRPr="00393141" w:rsidRDefault="00710C24" w:rsidP="00666657">
      <w:pPr>
        <w:pStyle w:val="-11"/>
        <w:numPr>
          <w:ilvl w:val="1"/>
          <w:numId w:val="154"/>
        </w:numPr>
        <w:ind w:left="709" w:firstLine="11"/>
        <w:jc w:val="both"/>
        <w:rPr>
          <w:lang w:eastAsia="en-US"/>
        </w:rPr>
      </w:pPr>
      <w:r w:rsidRPr="00393141">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710C24" w:rsidRPr="00393141" w:rsidRDefault="00710C24" w:rsidP="00666657">
      <w:pPr>
        <w:pStyle w:val="-11"/>
        <w:numPr>
          <w:ilvl w:val="1"/>
          <w:numId w:val="154"/>
        </w:numPr>
        <w:ind w:left="709" w:firstLine="11"/>
        <w:jc w:val="both"/>
        <w:rPr>
          <w:lang w:eastAsia="en-US"/>
        </w:rPr>
      </w:pPr>
      <w:r w:rsidRPr="00393141">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710C24" w:rsidRPr="00393141" w:rsidRDefault="00710C24" w:rsidP="00666657">
      <w:pPr>
        <w:pStyle w:val="-11"/>
        <w:numPr>
          <w:ilvl w:val="1"/>
          <w:numId w:val="81"/>
        </w:numPr>
        <w:tabs>
          <w:tab w:val="left" w:pos="993"/>
        </w:tabs>
        <w:ind w:left="0" w:firstLine="709"/>
        <w:jc w:val="both"/>
        <w:rPr>
          <w:lang w:eastAsia="en-US"/>
        </w:rPr>
      </w:pPr>
      <w:r w:rsidRPr="00393141">
        <w:rPr>
          <w:lang w:eastAsia="en-US"/>
        </w:rPr>
        <w:t>проводить и анализировать разработку и / или реализацию проектов, предполагающих:</w:t>
      </w:r>
    </w:p>
    <w:p w:rsidR="00710C24" w:rsidRPr="00393141" w:rsidRDefault="00710C24" w:rsidP="00666657">
      <w:pPr>
        <w:pStyle w:val="-11"/>
        <w:numPr>
          <w:ilvl w:val="1"/>
          <w:numId w:val="154"/>
        </w:numPr>
        <w:ind w:left="709" w:firstLine="11"/>
        <w:jc w:val="both"/>
        <w:rPr>
          <w:lang w:eastAsia="en-US"/>
        </w:rPr>
      </w:pPr>
      <w:r w:rsidRPr="00393141">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710C24" w:rsidRPr="00393141" w:rsidRDefault="00710C24" w:rsidP="00666657">
      <w:pPr>
        <w:pStyle w:val="-11"/>
        <w:numPr>
          <w:ilvl w:val="1"/>
          <w:numId w:val="154"/>
        </w:numPr>
        <w:ind w:left="709" w:firstLine="11"/>
        <w:jc w:val="both"/>
        <w:rPr>
          <w:lang w:eastAsia="en-US"/>
        </w:rPr>
      </w:pPr>
      <w:r w:rsidRPr="00393141">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710C24" w:rsidRPr="00393141" w:rsidRDefault="00710C24" w:rsidP="00666657">
      <w:pPr>
        <w:pStyle w:val="-11"/>
        <w:numPr>
          <w:ilvl w:val="1"/>
          <w:numId w:val="154"/>
        </w:numPr>
        <w:ind w:left="709" w:firstLine="11"/>
        <w:jc w:val="both"/>
        <w:rPr>
          <w:lang w:eastAsia="en-US"/>
        </w:rPr>
      </w:pPr>
      <w:r w:rsidRPr="00393141">
        <w:rPr>
          <w:lang w:eastAsia="en-US"/>
        </w:rPr>
        <w:lastRenderedPageBreak/>
        <w:t>разработку плана продвижения продукта;</w:t>
      </w:r>
    </w:p>
    <w:p w:rsidR="00710C24" w:rsidRPr="00393141" w:rsidRDefault="00710C24" w:rsidP="00666657">
      <w:pPr>
        <w:pStyle w:val="-11"/>
        <w:numPr>
          <w:ilvl w:val="1"/>
          <w:numId w:val="81"/>
        </w:numPr>
        <w:tabs>
          <w:tab w:val="left" w:pos="993"/>
        </w:tabs>
        <w:ind w:left="0" w:firstLine="709"/>
        <w:jc w:val="both"/>
        <w:rPr>
          <w:lang w:eastAsia="en-US"/>
        </w:rPr>
      </w:pPr>
      <w:r w:rsidRPr="00393141">
        <w:rPr>
          <w:lang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710C24" w:rsidRPr="00393141" w:rsidRDefault="00710C24" w:rsidP="00666657">
      <w:pPr>
        <w:pStyle w:val="-11"/>
        <w:numPr>
          <w:ilvl w:val="1"/>
          <w:numId w:val="81"/>
        </w:numPr>
        <w:tabs>
          <w:tab w:val="left" w:pos="993"/>
        </w:tabs>
        <w:ind w:left="0" w:firstLine="709"/>
        <w:jc w:val="both"/>
        <w:rPr>
          <w:b/>
        </w:rPr>
      </w:pPr>
      <w:r w:rsidRPr="00393141">
        <w:rPr>
          <w:b/>
        </w:rPr>
        <w:t>Выпускник получит возможность научиться:</w:t>
      </w:r>
    </w:p>
    <w:p w:rsidR="00710C24" w:rsidRPr="00393141" w:rsidRDefault="00710C24" w:rsidP="00666657">
      <w:pPr>
        <w:pStyle w:val="-11"/>
        <w:numPr>
          <w:ilvl w:val="1"/>
          <w:numId w:val="73"/>
        </w:numPr>
        <w:tabs>
          <w:tab w:val="left" w:pos="993"/>
        </w:tabs>
        <w:ind w:left="0" w:firstLine="709"/>
        <w:jc w:val="both"/>
        <w:rPr>
          <w:i/>
          <w:lang w:eastAsia="en-US"/>
        </w:rPr>
      </w:pPr>
      <w:r w:rsidRPr="00393141">
        <w:rPr>
          <w:i/>
          <w:lang w:eastAsia="en-US"/>
        </w:rPr>
        <w:t>выявлять и формулировать проблему, требующую технологического решения;</w:t>
      </w:r>
    </w:p>
    <w:p w:rsidR="00710C24" w:rsidRPr="00393141" w:rsidRDefault="00710C24" w:rsidP="00666657">
      <w:pPr>
        <w:pStyle w:val="-11"/>
        <w:numPr>
          <w:ilvl w:val="1"/>
          <w:numId w:val="73"/>
        </w:numPr>
        <w:tabs>
          <w:tab w:val="left" w:pos="993"/>
        </w:tabs>
        <w:ind w:left="0" w:firstLine="709"/>
        <w:jc w:val="both"/>
        <w:rPr>
          <w:i/>
          <w:lang w:eastAsia="en-US"/>
        </w:rPr>
      </w:pPr>
      <w:r w:rsidRPr="00393141">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710C24" w:rsidRPr="00393141" w:rsidRDefault="00710C24" w:rsidP="00666657">
      <w:pPr>
        <w:pStyle w:val="-11"/>
        <w:numPr>
          <w:ilvl w:val="1"/>
          <w:numId w:val="73"/>
        </w:numPr>
        <w:tabs>
          <w:tab w:val="left" w:pos="993"/>
        </w:tabs>
        <w:ind w:left="0" w:firstLine="709"/>
        <w:jc w:val="both"/>
        <w:rPr>
          <w:i/>
          <w:lang w:eastAsia="en-US"/>
        </w:rPr>
      </w:pPr>
      <w:r w:rsidRPr="00393141">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710C24" w:rsidRPr="00393141" w:rsidRDefault="00710C24" w:rsidP="00666657">
      <w:pPr>
        <w:pStyle w:val="-11"/>
        <w:numPr>
          <w:ilvl w:val="1"/>
          <w:numId w:val="73"/>
        </w:numPr>
        <w:tabs>
          <w:tab w:val="left" w:pos="993"/>
        </w:tabs>
        <w:ind w:left="0" w:firstLine="709"/>
        <w:jc w:val="both"/>
        <w:rPr>
          <w:lang w:eastAsia="en-US"/>
        </w:rPr>
      </w:pPr>
      <w:r w:rsidRPr="00393141">
        <w:rPr>
          <w:i/>
          <w:lang w:eastAsia="en-US"/>
        </w:rPr>
        <w:t>оценивать коммерческий потенциал продукта и / или технологии</w:t>
      </w:r>
      <w:r w:rsidRPr="00393141">
        <w:rPr>
          <w:lang w:eastAsia="en-US"/>
        </w:rPr>
        <w:t>.</w:t>
      </w:r>
    </w:p>
    <w:p w:rsidR="00710C24" w:rsidRPr="00393141" w:rsidRDefault="00710C24" w:rsidP="00393141">
      <w:pPr>
        <w:pStyle w:val="-11"/>
        <w:ind w:left="0" w:firstLine="709"/>
        <w:jc w:val="both"/>
        <w:rPr>
          <w:b/>
          <w:lang w:eastAsia="en-US"/>
        </w:rPr>
      </w:pPr>
      <w:r w:rsidRPr="00393141">
        <w:rPr>
          <w:b/>
          <w:lang w:eastAsia="en-US"/>
        </w:rPr>
        <w:t>Построение образовательных траекторий и планов в области профессионального самоопределения</w:t>
      </w:r>
    </w:p>
    <w:p w:rsidR="00710C24" w:rsidRPr="00393141" w:rsidRDefault="00710C24" w:rsidP="00393141">
      <w:pPr>
        <w:pStyle w:val="-11"/>
        <w:ind w:left="0" w:firstLine="709"/>
        <w:jc w:val="both"/>
        <w:rPr>
          <w:rFonts w:eastAsia="MS Mincho"/>
        </w:rPr>
      </w:pPr>
      <w:r w:rsidRPr="00393141">
        <w:t>Выпускник научится:</w:t>
      </w:r>
    </w:p>
    <w:p w:rsidR="00710C24" w:rsidRPr="00393141" w:rsidRDefault="00710C24" w:rsidP="00666657">
      <w:pPr>
        <w:pStyle w:val="-11"/>
        <w:numPr>
          <w:ilvl w:val="1"/>
          <w:numId w:val="72"/>
        </w:numPr>
        <w:tabs>
          <w:tab w:val="left" w:pos="993"/>
        </w:tabs>
        <w:ind w:left="0" w:firstLine="709"/>
        <w:jc w:val="both"/>
        <w:rPr>
          <w:lang w:eastAsia="en-US"/>
        </w:rPr>
      </w:pPr>
      <w:r w:rsidRPr="00393141">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710C24" w:rsidRPr="00393141" w:rsidRDefault="00710C24" w:rsidP="00666657">
      <w:pPr>
        <w:pStyle w:val="-11"/>
        <w:numPr>
          <w:ilvl w:val="1"/>
          <w:numId w:val="72"/>
        </w:numPr>
        <w:tabs>
          <w:tab w:val="left" w:pos="993"/>
        </w:tabs>
        <w:ind w:left="0" w:firstLine="709"/>
        <w:jc w:val="both"/>
        <w:rPr>
          <w:lang w:eastAsia="en-US"/>
        </w:rPr>
      </w:pPr>
      <w:r w:rsidRPr="00393141">
        <w:rPr>
          <w:lang w:eastAsia="en-US"/>
        </w:rPr>
        <w:t>характеризовать ситуацию на региональном рынке труда, называет тенденции ее развития,</w:t>
      </w:r>
    </w:p>
    <w:p w:rsidR="00710C24" w:rsidRPr="00393141" w:rsidRDefault="00710C24" w:rsidP="00666657">
      <w:pPr>
        <w:pStyle w:val="-11"/>
        <w:numPr>
          <w:ilvl w:val="1"/>
          <w:numId w:val="72"/>
        </w:numPr>
        <w:tabs>
          <w:tab w:val="left" w:pos="993"/>
        </w:tabs>
        <w:ind w:left="0" w:firstLine="709"/>
        <w:jc w:val="both"/>
        <w:rPr>
          <w:lang w:eastAsia="en-US"/>
        </w:rPr>
      </w:pPr>
      <w:r w:rsidRPr="00393141">
        <w:rPr>
          <w:lang w:eastAsia="en-US"/>
        </w:rPr>
        <w:t>разъяснять социальное значение групп профессий, востребованных на региональном рынке труда,</w:t>
      </w:r>
    </w:p>
    <w:p w:rsidR="00710C24" w:rsidRPr="00393141" w:rsidRDefault="00710C24" w:rsidP="00666657">
      <w:pPr>
        <w:pStyle w:val="-11"/>
        <w:numPr>
          <w:ilvl w:val="1"/>
          <w:numId w:val="72"/>
        </w:numPr>
        <w:tabs>
          <w:tab w:val="left" w:pos="993"/>
        </w:tabs>
        <w:ind w:left="0" w:firstLine="709"/>
        <w:jc w:val="both"/>
        <w:rPr>
          <w:lang w:eastAsia="en-US"/>
        </w:rPr>
      </w:pPr>
      <w:r w:rsidRPr="00393141">
        <w:rPr>
          <w:lang w:eastAsia="en-US"/>
        </w:rPr>
        <w:t>характеризовать группы предприятий региона проживания,</w:t>
      </w:r>
    </w:p>
    <w:p w:rsidR="00710C24" w:rsidRPr="00393141" w:rsidRDefault="00710C24" w:rsidP="00666657">
      <w:pPr>
        <w:pStyle w:val="-11"/>
        <w:numPr>
          <w:ilvl w:val="1"/>
          <w:numId w:val="72"/>
        </w:numPr>
        <w:tabs>
          <w:tab w:val="left" w:pos="993"/>
        </w:tabs>
        <w:ind w:left="0" w:firstLine="709"/>
        <w:jc w:val="both"/>
        <w:rPr>
          <w:lang w:eastAsia="en-US"/>
        </w:rPr>
      </w:pPr>
      <w:r w:rsidRPr="00393141">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710C24" w:rsidRPr="00393141" w:rsidRDefault="00710C24" w:rsidP="00666657">
      <w:pPr>
        <w:pStyle w:val="-11"/>
        <w:numPr>
          <w:ilvl w:val="1"/>
          <w:numId w:val="72"/>
        </w:numPr>
        <w:tabs>
          <w:tab w:val="left" w:pos="993"/>
        </w:tabs>
        <w:ind w:left="0" w:firstLine="709"/>
        <w:jc w:val="both"/>
        <w:rPr>
          <w:lang w:eastAsia="en-US"/>
        </w:rPr>
      </w:pPr>
      <w:r w:rsidRPr="00393141">
        <w:rPr>
          <w:lang w:eastAsia="en-US"/>
        </w:rPr>
        <w:t>анализировать свои мотивы и причины принятия тех или иных решений,</w:t>
      </w:r>
    </w:p>
    <w:p w:rsidR="00710C24" w:rsidRPr="00393141" w:rsidRDefault="00710C24" w:rsidP="00666657">
      <w:pPr>
        <w:pStyle w:val="-11"/>
        <w:numPr>
          <w:ilvl w:val="1"/>
          <w:numId w:val="72"/>
        </w:numPr>
        <w:tabs>
          <w:tab w:val="left" w:pos="993"/>
        </w:tabs>
        <w:ind w:left="0" w:firstLine="709"/>
        <w:jc w:val="both"/>
        <w:rPr>
          <w:lang w:eastAsia="en-US"/>
        </w:rPr>
      </w:pPr>
      <w:r w:rsidRPr="00393141">
        <w:rPr>
          <w:lang w:eastAsia="en-US"/>
        </w:rPr>
        <w:t>анализировать результаты и последствия своих решений, связанных с выбором и реализацией образовательной траектории,</w:t>
      </w:r>
    </w:p>
    <w:p w:rsidR="00710C24" w:rsidRPr="00393141" w:rsidRDefault="00710C24" w:rsidP="00666657">
      <w:pPr>
        <w:pStyle w:val="-11"/>
        <w:numPr>
          <w:ilvl w:val="1"/>
          <w:numId w:val="72"/>
        </w:numPr>
        <w:tabs>
          <w:tab w:val="left" w:pos="993"/>
        </w:tabs>
        <w:ind w:left="0" w:firstLine="709"/>
        <w:jc w:val="both"/>
        <w:rPr>
          <w:lang w:eastAsia="en-US"/>
        </w:rPr>
      </w:pPr>
      <w:r w:rsidRPr="00393141">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710C24" w:rsidRPr="00393141" w:rsidRDefault="00710C24" w:rsidP="00666657">
      <w:pPr>
        <w:pStyle w:val="-11"/>
        <w:numPr>
          <w:ilvl w:val="1"/>
          <w:numId w:val="72"/>
        </w:numPr>
        <w:tabs>
          <w:tab w:val="left" w:pos="993"/>
        </w:tabs>
        <w:ind w:left="0" w:firstLine="709"/>
        <w:jc w:val="both"/>
        <w:rPr>
          <w:lang w:eastAsia="en-US"/>
        </w:rPr>
      </w:pPr>
      <w:r w:rsidRPr="00393141">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10C24" w:rsidRPr="00393141" w:rsidRDefault="00710C24" w:rsidP="00666657">
      <w:pPr>
        <w:pStyle w:val="-11"/>
        <w:numPr>
          <w:ilvl w:val="1"/>
          <w:numId w:val="72"/>
        </w:numPr>
        <w:tabs>
          <w:tab w:val="left" w:pos="993"/>
        </w:tabs>
        <w:ind w:left="0" w:firstLine="709"/>
        <w:jc w:val="both"/>
        <w:rPr>
          <w:lang w:eastAsia="en-US"/>
        </w:rPr>
      </w:pPr>
      <w:r w:rsidRPr="00393141">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получит возможность научиться:</w:t>
      </w:r>
    </w:p>
    <w:p w:rsidR="00710C24" w:rsidRPr="00393141" w:rsidRDefault="00710C24" w:rsidP="00666657">
      <w:pPr>
        <w:pStyle w:val="-11"/>
        <w:numPr>
          <w:ilvl w:val="1"/>
          <w:numId w:val="71"/>
        </w:numPr>
        <w:tabs>
          <w:tab w:val="left" w:pos="284"/>
          <w:tab w:val="left" w:pos="993"/>
        </w:tabs>
        <w:ind w:left="0" w:firstLine="709"/>
        <w:jc w:val="both"/>
        <w:rPr>
          <w:i/>
          <w:lang w:eastAsia="en-US"/>
        </w:rPr>
      </w:pPr>
      <w:r w:rsidRPr="00393141">
        <w:rPr>
          <w:i/>
          <w:lang w:eastAsia="en-US"/>
        </w:rPr>
        <w:t>предлагать альтернативные варианты траекторий профессионального образования для занятия заданных должностей;</w:t>
      </w:r>
    </w:p>
    <w:p w:rsidR="00710C24" w:rsidRPr="00393141" w:rsidRDefault="00710C24" w:rsidP="00666657">
      <w:pPr>
        <w:pStyle w:val="-11"/>
        <w:numPr>
          <w:ilvl w:val="1"/>
          <w:numId w:val="69"/>
        </w:numPr>
        <w:tabs>
          <w:tab w:val="left" w:pos="284"/>
          <w:tab w:val="left" w:pos="993"/>
        </w:tabs>
        <w:ind w:left="0" w:firstLine="709"/>
        <w:jc w:val="both"/>
        <w:rPr>
          <w:lang w:eastAsia="en-US"/>
        </w:rPr>
      </w:pPr>
      <w:r w:rsidRPr="00393141">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393141">
        <w:rPr>
          <w:lang w:eastAsia="en-US"/>
        </w:rPr>
        <w:t>.</w:t>
      </w:r>
    </w:p>
    <w:p w:rsidR="00710C24" w:rsidRPr="00393141" w:rsidRDefault="00710C24" w:rsidP="00393141">
      <w:pPr>
        <w:pStyle w:val="afff8"/>
        <w:spacing w:line="240" w:lineRule="auto"/>
        <w:ind w:firstLine="709"/>
        <w:outlineLvl w:val="0"/>
        <w:rPr>
          <w:b/>
          <w:sz w:val="24"/>
        </w:rPr>
      </w:pPr>
      <w:bookmarkStart w:id="84" w:name="_Toc409691646"/>
      <w:bookmarkStart w:id="85" w:name="_Toc410653969"/>
      <w:bookmarkStart w:id="86" w:name="_Toc410702973"/>
      <w:bookmarkStart w:id="87" w:name="_Toc414553155"/>
      <w:r w:rsidRPr="00393141">
        <w:rPr>
          <w:b/>
          <w:sz w:val="24"/>
        </w:rPr>
        <w:t>По годам обучения результаты могут быть структурированы и конкретизированы следующим образом:</w:t>
      </w:r>
      <w:bookmarkEnd w:id="84"/>
      <w:bookmarkEnd w:id="85"/>
      <w:bookmarkEnd w:id="86"/>
      <w:bookmarkEnd w:id="87"/>
    </w:p>
    <w:p w:rsidR="00710C24" w:rsidRPr="00393141" w:rsidRDefault="00710C24" w:rsidP="00393141">
      <w:pPr>
        <w:tabs>
          <w:tab w:val="left" w:pos="851"/>
        </w:tabs>
        <w:spacing w:after="0" w:line="240" w:lineRule="auto"/>
        <w:ind w:firstLine="709"/>
        <w:jc w:val="both"/>
        <w:rPr>
          <w:rFonts w:ascii="Times New Roman" w:hAnsi="Times New Roman"/>
          <w:b/>
          <w:sz w:val="24"/>
          <w:szCs w:val="24"/>
        </w:rPr>
      </w:pPr>
      <w:r w:rsidRPr="00393141">
        <w:rPr>
          <w:rFonts w:ascii="Times New Roman" w:hAnsi="Times New Roman"/>
          <w:b/>
          <w:sz w:val="24"/>
          <w:szCs w:val="24"/>
        </w:rPr>
        <w:t>5 класс</w:t>
      </w:r>
    </w:p>
    <w:p w:rsidR="00710C24" w:rsidRPr="00393141" w:rsidRDefault="00710C24" w:rsidP="00393141">
      <w:pPr>
        <w:tabs>
          <w:tab w:val="left" w:pos="851"/>
        </w:tabs>
        <w:spacing w:after="0" w:line="240" w:lineRule="auto"/>
        <w:ind w:firstLine="709"/>
        <w:jc w:val="both"/>
        <w:rPr>
          <w:rFonts w:ascii="Times New Roman" w:hAnsi="Times New Roman"/>
          <w:sz w:val="24"/>
          <w:szCs w:val="24"/>
        </w:rPr>
      </w:pPr>
      <w:r w:rsidRPr="00393141">
        <w:rPr>
          <w:rFonts w:ascii="Times New Roman" w:hAnsi="Times New Roman"/>
          <w:sz w:val="24"/>
          <w:szCs w:val="24"/>
        </w:rPr>
        <w:t>По завершении учебного года обучающийся:</w:t>
      </w:r>
    </w:p>
    <w:p w:rsidR="00710C24" w:rsidRPr="00393141" w:rsidRDefault="00710C24" w:rsidP="00666657">
      <w:pPr>
        <w:numPr>
          <w:ilvl w:val="1"/>
          <w:numId w:val="6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lastRenderedPageBreak/>
        <w:t>характеризует рекламу как средство формирования потребностей;</w:t>
      </w:r>
    </w:p>
    <w:p w:rsidR="00710C24" w:rsidRPr="00393141" w:rsidRDefault="00710C24" w:rsidP="00666657">
      <w:pPr>
        <w:numPr>
          <w:ilvl w:val="1"/>
          <w:numId w:val="6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710C24" w:rsidRPr="00393141" w:rsidRDefault="00710C24" w:rsidP="00666657">
      <w:pPr>
        <w:numPr>
          <w:ilvl w:val="1"/>
          <w:numId w:val="6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710C24" w:rsidRPr="00393141" w:rsidRDefault="00710C24" w:rsidP="00666657">
      <w:pPr>
        <w:numPr>
          <w:ilvl w:val="1"/>
          <w:numId w:val="69"/>
        </w:numPr>
        <w:tabs>
          <w:tab w:val="left" w:pos="284"/>
          <w:tab w:val="left" w:pos="993"/>
          <w:tab w:val="left" w:pos="1134"/>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710C24" w:rsidRPr="00393141" w:rsidRDefault="00710C24" w:rsidP="00666657">
      <w:pPr>
        <w:numPr>
          <w:ilvl w:val="1"/>
          <w:numId w:val="6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710C24" w:rsidRPr="00393141" w:rsidRDefault="00710C24" w:rsidP="00666657">
      <w:pPr>
        <w:numPr>
          <w:ilvl w:val="1"/>
          <w:numId w:val="69"/>
        </w:numPr>
        <w:tabs>
          <w:tab w:val="left" w:pos="284"/>
          <w:tab w:val="left" w:pos="993"/>
          <w:tab w:val="left" w:pos="1134"/>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приводит произвольные примеры производственных технологий и технологий в сфере быта;</w:t>
      </w:r>
    </w:p>
    <w:p w:rsidR="00710C24" w:rsidRPr="00393141" w:rsidRDefault="00710C24" w:rsidP="00666657">
      <w:pPr>
        <w:numPr>
          <w:ilvl w:val="1"/>
          <w:numId w:val="69"/>
        </w:numPr>
        <w:tabs>
          <w:tab w:val="left" w:pos="284"/>
          <w:tab w:val="left" w:pos="993"/>
          <w:tab w:val="left" w:pos="1134"/>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710C24" w:rsidRPr="00393141" w:rsidRDefault="00710C24" w:rsidP="00666657">
      <w:pPr>
        <w:numPr>
          <w:ilvl w:val="1"/>
          <w:numId w:val="6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составляет техническое задание, памятку, инструкцию, технологическую карту;</w:t>
      </w:r>
    </w:p>
    <w:p w:rsidR="00710C24" w:rsidRPr="00393141" w:rsidRDefault="00710C24" w:rsidP="00666657">
      <w:pPr>
        <w:numPr>
          <w:ilvl w:val="1"/>
          <w:numId w:val="6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осуществляет сборку моделей с помощью образовательного конструктора по инструкции;</w:t>
      </w:r>
    </w:p>
    <w:p w:rsidR="00710C24" w:rsidRPr="00393141" w:rsidRDefault="00710C24" w:rsidP="00666657">
      <w:pPr>
        <w:numPr>
          <w:ilvl w:val="1"/>
          <w:numId w:val="6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осуществляет выбор товара в модельной ситуации;</w:t>
      </w:r>
    </w:p>
    <w:p w:rsidR="00710C24" w:rsidRPr="00393141" w:rsidRDefault="00710C24" w:rsidP="00666657">
      <w:pPr>
        <w:numPr>
          <w:ilvl w:val="1"/>
          <w:numId w:val="6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 осуществляет сохранение информации в формах описания, схемы, эскиза, фотографии;</w:t>
      </w:r>
    </w:p>
    <w:p w:rsidR="00710C24" w:rsidRPr="00393141" w:rsidRDefault="00710C24" w:rsidP="00666657">
      <w:pPr>
        <w:numPr>
          <w:ilvl w:val="1"/>
          <w:numId w:val="6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конструирует модель по заданному прототипу;</w:t>
      </w:r>
    </w:p>
    <w:p w:rsidR="00710C24" w:rsidRPr="00393141" w:rsidRDefault="00710C24" w:rsidP="00666657">
      <w:pPr>
        <w:numPr>
          <w:ilvl w:val="1"/>
          <w:numId w:val="6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710C24" w:rsidRPr="00393141" w:rsidRDefault="00710C24" w:rsidP="00666657">
      <w:pPr>
        <w:numPr>
          <w:ilvl w:val="1"/>
          <w:numId w:val="6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710C24" w:rsidRPr="00393141" w:rsidRDefault="00710C24" w:rsidP="00666657">
      <w:pPr>
        <w:numPr>
          <w:ilvl w:val="1"/>
          <w:numId w:val="6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получил и проанализировал опыт проведения испытания, анализа, модернизации модели;</w:t>
      </w:r>
    </w:p>
    <w:p w:rsidR="00710C24" w:rsidRPr="00393141" w:rsidRDefault="00710C24" w:rsidP="00666657">
      <w:pPr>
        <w:numPr>
          <w:ilvl w:val="1"/>
          <w:numId w:val="6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710C24" w:rsidRPr="00393141" w:rsidRDefault="00710C24" w:rsidP="00666657">
      <w:pPr>
        <w:numPr>
          <w:ilvl w:val="1"/>
          <w:numId w:val="6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710C24" w:rsidRPr="00393141" w:rsidRDefault="00710C24" w:rsidP="00666657">
      <w:pPr>
        <w:numPr>
          <w:ilvl w:val="1"/>
          <w:numId w:val="6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710C24" w:rsidRPr="00393141" w:rsidRDefault="00710C24" w:rsidP="00666657">
      <w:pPr>
        <w:numPr>
          <w:ilvl w:val="1"/>
          <w:numId w:val="6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710C24" w:rsidRPr="00393141" w:rsidRDefault="00710C24" w:rsidP="00393141">
      <w:pPr>
        <w:tabs>
          <w:tab w:val="left" w:pos="851"/>
        </w:tabs>
        <w:spacing w:after="0" w:line="240" w:lineRule="auto"/>
        <w:ind w:firstLine="709"/>
        <w:jc w:val="both"/>
        <w:rPr>
          <w:rFonts w:ascii="Times New Roman" w:hAnsi="Times New Roman"/>
          <w:b/>
          <w:sz w:val="24"/>
          <w:szCs w:val="24"/>
        </w:rPr>
      </w:pPr>
      <w:r w:rsidRPr="00393141">
        <w:rPr>
          <w:rFonts w:ascii="Times New Roman" w:hAnsi="Times New Roman"/>
          <w:b/>
          <w:sz w:val="24"/>
          <w:szCs w:val="24"/>
        </w:rPr>
        <w:t>6 класс</w:t>
      </w:r>
    </w:p>
    <w:p w:rsidR="00710C24" w:rsidRPr="00393141" w:rsidRDefault="00710C24" w:rsidP="00393141">
      <w:pPr>
        <w:tabs>
          <w:tab w:val="left" w:pos="851"/>
        </w:tabs>
        <w:spacing w:after="0" w:line="240" w:lineRule="auto"/>
        <w:ind w:firstLine="709"/>
        <w:jc w:val="both"/>
        <w:rPr>
          <w:rFonts w:ascii="Times New Roman" w:hAnsi="Times New Roman"/>
          <w:sz w:val="24"/>
          <w:szCs w:val="24"/>
        </w:rPr>
      </w:pPr>
      <w:r w:rsidRPr="00393141">
        <w:rPr>
          <w:rFonts w:ascii="Times New Roman" w:hAnsi="Times New Roman"/>
          <w:sz w:val="24"/>
          <w:szCs w:val="24"/>
        </w:rPr>
        <w:t>По завершении учебного года обучающийся:</w:t>
      </w:r>
    </w:p>
    <w:p w:rsidR="00710C24" w:rsidRPr="00393141" w:rsidRDefault="00710C24" w:rsidP="00666657">
      <w:pPr>
        <w:numPr>
          <w:ilvl w:val="1"/>
          <w:numId w:val="6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710C24" w:rsidRPr="00393141" w:rsidRDefault="00710C24" w:rsidP="00666657">
      <w:pPr>
        <w:numPr>
          <w:ilvl w:val="1"/>
          <w:numId w:val="6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описывает жизненный цикл технологии, приводя примеры;</w:t>
      </w:r>
    </w:p>
    <w:p w:rsidR="00710C24" w:rsidRPr="00393141" w:rsidRDefault="00710C24" w:rsidP="00666657">
      <w:pPr>
        <w:numPr>
          <w:ilvl w:val="1"/>
          <w:numId w:val="6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710C24" w:rsidRPr="00393141" w:rsidRDefault="00710C24" w:rsidP="00666657">
      <w:pPr>
        <w:numPr>
          <w:ilvl w:val="1"/>
          <w:numId w:val="6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проводит морфологический и функциональный анализ технологической системы;</w:t>
      </w:r>
    </w:p>
    <w:p w:rsidR="00710C24" w:rsidRPr="00393141" w:rsidRDefault="00710C24" w:rsidP="00666657">
      <w:pPr>
        <w:numPr>
          <w:ilvl w:val="1"/>
          <w:numId w:val="6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710C24" w:rsidRPr="00393141" w:rsidRDefault="00710C24" w:rsidP="00666657">
      <w:pPr>
        <w:numPr>
          <w:ilvl w:val="1"/>
          <w:numId w:val="6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читает элементарные чертежи и эскизы;</w:t>
      </w:r>
    </w:p>
    <w:p w:rsidR="00710C24" w:rsidRPr="00393141" w:rsidRDefault="00710C24" w:rsidP="00666657">
      <w:pPr>
        <w:numPr>
          <w:ilvl w:val="1"/>
          <w:numId w:val="6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выполняет эскизы механизмов, интерьера;</w:t>
      </w:r>
    </w:p>
    <w:p w:rsidR="00710C24" w:rsidRPr="00393141" w:rsidRDefault="00710C24" w:rsidP="00666657">
      <w:pPr>
        <w:numPr>
          <w:ilvl w:val="1"/>
          <w:numId w:val="6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lastRenderedPageBreak/>
        <w:t>освоил техники обработки материалов (по выбору обучающегося в соответствии с содержанием проектной деятельности);</w:t>
      </w:r>
    </w:p>
    <w:p w:rsidR="00710C24" w:rsidRPr="00393141" w:rsidRDefault="00710C24" w:rsidP="00666657">
      <w:pPr>
        <w:numPr>
          <w:ilvl w:val="1"/>
          <w:numId w:val="6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710C24" w:rsidRPr="00393141" w:rsidRDefault="00710C24" w:rsidP="00666657">
      <w:pPr>
        <w:numPr>
          <w:ilvl w:val="1"/>
          <w:numId w:val="6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710C24" w:rsidRPr="00393141" w:rsidRDefault="00710C24" w:rsidP="00666657">
      <w:pPr>
        <w:numPr>
          <w:ilvl w:val="1"/>
          <w:numId w:val="6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710C24" w:rsidRPr="00393141" w:rsidRDefault="00710C24" w:rsidP="00666657">
      <w:pPr>
        <w:numPr>
          <w:ilvl w:val="1"/>
          <w:numId w:val="6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получил и проанализировал опыт решения задач на взаимодействие со службами ЖКХ;</w:t>
      </w:r>
    </w:p>
    <w:p w:rsidR="00710C24" w:rsidRPr="00393141" w:rsidRDefault="00710C24" w:rsidP="00666657">
      <w:pPr>
        <w:numPr>
          <w:ilvl w:val="1"/>
          <w:numId w:val="69"/>
        </w:numPr>
        <w:tabs>
          <w:tab w:val="left" w:pos="426"/>
          <w:tab w:val="left" w:pos="993"/>
          <w:tab w:val="left" w:pos="1134"/>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710C24" w:rsidRPr="00393141" w:rsidRDefault="00710C24" w:rsidP="00666657">
      <w:pPr>
        <w:numPr>
          <w:ilvl w:val="1"/>
          <w:numId w:val="69"/>
        </w:numPr>
        <w:tabs>
          <w:tab w:val="left" w:pos="426"/>
          <w:tab w:val="left" w:pos="993"/>
          <w:tab w:val="left" w:pos="1134"/>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710C24" w:rsidRPr="00393141" w:rsidRDefault="00710C24" w:rsidP="00666657">
      <w:pPr>
        <w:numPr>
          <w:ilvl w:val="1"/>
          <w:numId w:val="69"/>
        </w:numPr>
        <w:tabs>
          <w:tab w:val="left" w:pos="426"/>
          <w:tab w:val="left" w:pos="993"/>
          <w:tab w:val="left" w:pos="1134"/>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710C24" w:rsidRPr="00393141" w:rsidRDefault="00710C24" w:rsidP="00393141">
      <w:pPr>
        <w:tabs>
          <w:tab w:val="left" w:pos="851"/>
        </w:tabs>
        <w:spacing w:after="0" w:line="240" w:lineRule="auto"/>
        <w:ind w:firstLine="709"/>
        <w:jc w:val="both"/>
        <w:rPr>
          <w:rFonts w:ascii="Times New Roman" w:hAnsi="Times New Roman"/>
          <w:b/>
          <w:sz w:val="24"/>
          <w:szCs w:val="24"/>
        </w:rPr>
      </w:pPr>
      <w:r w:rsidRPr="00393141">
        <w:rPr>
          <w:rFonts w:ascii="Times New Roman" w:hAnsi="Times New Roman"/>
          <w:b/>
          <w:sz w:val="24"/>
          <w:szCs w:val="24"/>
        </w:rPr>
        <w:t>7 класс</w:t>
      </w:r>
    </w:p>
    <w:p w:rsidR="00710C24" w:rsidRPr="00393141" w:rsidRDefault="00710C24" w:rsidP="00393141">
      <w:pPr>
        <w:tabs>
          <w:tab w:val="left" w:pos="851"/>
        </w:tabs>
        <w:spacing w:after="0" w:line="240" w:lineRule="auto"/>
        <w:ind w:firstLine="709"/>
        <w:jc w:val="both"/>
        <w:rPr>
          <w:rFonts w:ascii="Times New Roman" w:hAnsi="Times New Roman"/>
          <w:sz w:val="24"/>
          <w:szCs w:val="24"/>
        </w:rPr>
      </w:pPr>
      <w:r w:rsidRPr="00393141">
        <w:rPr>
          <w:rFonts w:ascii="Times New Roman" w:hAnsi="Times New Roman"/>
          <w:sz w:val="24"/>
          <w:szCs w:val="24"/>
        </w:rPr>
        <w:t>По завершении учебного года обучающийся:</w:t>
      </w:r>
    </w:p>
    <w:p w:rsidR="00710C24" w:rsidRPr="00393141" w:rsidRDefault="00710C24" w:rsidP="00666657">
      <w:pPr>
        <w:numPr>
          <w:ilvl w:val="1"/>
          <w:numId w:val="69"/>
        </w:numPr>
        <w:tabs>
          <w:tab w:val="left" w:pos="993"/>
          <w:tab w:val="left" w:pos="1134"/>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710C24" w:rsidRPr="00393141" w:rsidRDefault="00710C24" w:rsidP="00666657">
      <w:pPr>
        <w:numPr>
          <w:ilvl w:val="1"/>
          <w:numId w:val="69"/>
        </w:numPr>
        <w:tabs>
          <w:tab w:val="left" w:pos="993"/>
          <w:tab w:val="left" w:pos="1134"/>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710C24" w:rsidRPr="00393141" w:rsidRDefault="00710C24" w:rsidP="00666657">
      <w:pPr>
        <w:numPr>
          <w:ilvl w:val="1"/>
          <w:numId w:val="69"/>
        </w:numPr>
        <w:tabs>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710C24" w:rsidRPr="00393141" w:rsidRDefault="00710C24" w:rsidP="00666657">
      <w:pPr>
        <w:numPr>
          <w:ilvl w:val="1"/>
          <w:numId w:val="69"/>
        </w:numPr>
        <w:tabs>
          <w:tab w:val="left" w:pos="993"/>
          <w:tab w:val="left" w:pos="1134"/>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710C24" w:rsidRPr="00393141" w:rsidRDefault="00710C24" w:rsidP="00666657">
      <w:pPr>
        <w:numPr>
          <w:ilvl w:val="1"/>
          <w:numId w:val="69"/>
        </w:numPr>
        <w:tabs>
          <w:tab w:val="left" w:pos="993"/>
          <w:tab w:val="left" w:pos="1134"/>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710C24" w:rsidRPr="00393141" w:rsidRDefault="00710C24" w:rsidP="00666657">
      <w:pPr>
        <w:numPr>
          <w:ilvl w:val="1"/>
          <w:numId w:val="69"/>
        </w:numPr>
        <w:tabs>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710C24" w:rsidRPr="00393141" w:rsidRDefault="00710C24" w:rsidP="00666657">
      <w:pPr>
        <w:numPr>
          <w:ilvl w:val="1"/>
          <w:numId w:val="69"/>
        </w:numPr>
        <w:tabs>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710C24" w:rsidRPr="00393141" w:rsidRDefault="00710C24" w:rsidP="00666657">
      <w:pPr>
        <w:numPr>
          <w:ilvl w:val="1"/>
          <w:numId w:val="69"/>
        </w:numPr>
        <w:tabs>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710C24" w:rsidRPr="00393141" w:rsidRDefault="00710C24" w:rsidP="00666657">
      <w:pPr>
        <w:numPr>
          <w:ilvl w:val="1"/>
          <w:numId w:val="69"/>
        </w:numPr>
        <w:tabs>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710C24" w:rsidRPr="00393141" w:rsidRDefault="00710C24" w:rsidP="00666657">
      <w:pPr>
        <w:numPr>
          <w:ilvl w:val="1"/>
          <w:numId w:val="69"/>
        </w:numPr>
        <w:tabs>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конструирует простые системы с обратной связью на основе технических конструкторов;</w:t>
      </w:r>
    </w:p>
    <w:p w:rsidR="00710C24" w:rsidRPr="00393141" w:rsidRDefault="00710C24" w:rsidP="00666657">
      <w:pPr>
        <w:numPr>
          <w:ilvl w:val="1"/>
          <w:numId w:val="69"/>
        </w:numPr>
        <w:tabs>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следует технологии, в том числе, в процессе изготовления субъективно нового продукта;</w:t>
      </w:r>
    </w:p>
    <w:p w:rsidR="00710C24" w:rsidRPr="00393141" w:rsidRDefault="00710C24" w:rsidP="00666657">
      <w:pPr>
        <w:numPr>
          <w:ilvl w:val="1"/>
          <w:numId w:val="69"/>
        </w:numPr>
        <w:tabs>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710C24" w:rsidRPr="00393141" w:rsidRDefault="00710C24" w:rsidP="00666657">
      <w:pPr>
        <w:numPr>
          <w:ilvl w:val="1"/>
          <w:numId w:val="69"/>
        </w:numPr>
        <w:tabs>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710C24" w:rsidRPr="00393141" w:rsidRDefault="00710C24" w:rsidP="00666657">
      <w:pPr>
        <w:numPr>
          <w:ilvl w:val="1"/>
          <w:numId w:val="69"/>
        </w:numPr>
        <w:tabs>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710C24" w:rsidRPr="00393141" w:rsidRDefault="00710C24" w:rsidP="00393141">
      <w:pPr>
        <w:tabs>
          <w:tab w:val="left" w:pos="851"/>
        </w:tabs>
        <w:spacing w:after="0" w:line="240" w:lineRule="auto"/>
        <w:ind w:firstLine="709"/>
        <w:jc w:val="both"/>
        <w:rPr>
          <w:rFonts w:ascii="Times New Roman" w:hAnsi="Times New Roman"/>
          <w:b/>
          <w:sz w:val="24"/>
          <w:szCs w:val="24"/>
        </w:rPr>
      </w:pPr>
      <w:r w:rsidRPr="00393141">
        <w:rPr>
          <w:rFonts w:ascii="Times New Roman" w:hAnsi="Times New Roman"/>
          <w:b/>
          <w:sz w:val="24"/>
          <w:szCs w:val="24"/>
        </w:rPr>
        <w:lastRenderedPageBreak/>
        <w:t>8 класс</w:t>
      </w:r>
    </w:p>
    <w:p w:rsidR="00710C24" w:rsidRPr="00393141" w:rsidRDefault="00710C24" w:rsidP="00393141">
      <w:pPr>
        <w:tabs>
          <w:tab w:val="left" w:pos="851"/>
        </w:tabs>
        <w:spacing w:after="0" w:line="240" w:lineRule="auto"/>
        <w:ind w:firstLine="709"/>
        <w:jc w:val="both"/>
        <w:rPr>
          <w:rFonts w:ascii="Times New Roman" w:hAnsi="Times New Roman"/>
          <w:sz w:val="24"/>
          <w:szCs w:val="24"/>
        </w:rPr>
      </w:pPr>
      <w:r w:rsidRPr="00393141">
        <w:rPr>
          <w:rFonts w:ascii="Times New Roman" w:hAnsi="Times New Roman"/>
          <w:sz w:val="24"/>
          <w:szCs w:val="24"/>
        </w:rPr>
        <w:t>По завершении учебного года обучающийся:</w:t>
      </w:r>
    </w:p>
    <w:p w:rsidR="00710C24" w:rsidRPr="00393141" w:rsidRDefault="00710C24" w:rsidP="00666657">
      <w:pPr>
        <w:numPr>
          <w:ilvl w:val="1"/>
          <w:numId w:val="69"/>
        </w:numPr>
        <w:tabs>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710C24" w:rsidRPr="00393141" w:rsidRDefault="00710C24" w:rsidP="00666657">
      <w:pPr>
        <w:numPr>
          <w:ilvl w:val="1"/>
          <w:numId w:val="69"/>
        </w:numPr>
        <w:tabs>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710C24" w:rsidRPr="00393141" w:rsidRDefault="00710C24" w:rsidP="00666657">
      <w:pPr>
        <w:numPr>
          <w:ilvl w:val="1"/>
          <w:numId w:val="69"/>
        </w:numPr>
        <w:tabs>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называет и характеризует актуальные и перспективные технологии транспорта;</w:t>
      </w:r>
    </w:p>
    <w:p w:rsidR="00710C24" w:rsidRPr="00393141" w:rsidRDefault="00710C24" w:rsidP="00666657">
      <w:pPr>
        <w:numPr>
          <w:ilvl w:val="1"/>
          <w:numId w:val="69"/>
        </w:numPr>
        <w:tabs>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710C24" w:rsidRPr="00393141" w:rsidRDefault="00710C24" w:rsidP="00666657">
      <w:pPr>
        <w:numPr>
          <w:ilvl w:val="1"/>
          <w:numId w:val="69"/>
        </w:numPr>
        <w:tabs>
          <w:tab w:val="left" w:pos="993"/>
          <w:tab w:val="left" w:pos="1134"/>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характеризует ситуацию на региональном рынке труда, называет тенденции ее развития;</w:t>
      </w:r>
    </w:p>
    <w:p w:rsidR="00710C24" w:rsidRPr="00393141" w:rsidRDefault="00710C24" w:rsidP="00666657">
      <w:pPr>
        <w:numPr>
          <w:ilvl w:val="1"/>
          <w:numId w:val="69"/>
        </w:numPr>
        <w:tabs>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перечисляет и характеризует виды технической и технологической документации;</w:t>
      </w:r>
    </w:p>
    <w:p w:rsidR="00710C24" w:rsidRPr="00393141" w:rsidRDefault="00710C24" w:rsidP="00666657">
      <w:pPr>
        <w:numPr>
          <w:ilvl w:val="1"/>
          <w:numId w:val="69"/>
        </w:numPr>
        <w:tabs>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710C24" w:rsidRPr="00393141" w:rsidRDefault="00710C24" w:rsidP="00666657">
      <w:pPr>
        <w:numPr>
          <w:ilvl w:val="1"/>
          <w:numId w:val="69"/>
        </w:numPr>
        <w:tabs>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710C24" w:rsidRPr="00393141" w:rsidRDefault="00710C24" w:rsidP="00666657">
      <w:pPr>
        <w:numPr>
          <w:ilvl w:val="1"/>
          <w:numId w:val="69"/>
        </w:numPr>
        <w:tabs>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разъясняет функции модели и принципы моделирования;</w:t>
      </w:r>
    </w:p>
    <w:p w:rsidR="00710C24" w:rsidRPr="00393141" w:rsidRDefault="00710C24" w:rsidP="00666657">
      <w:pPr>
        <w:numPr>
          <w:ilvl w:val="1"/>
          <w:numId w:val="69"/>
        </w:numPr>
        <w:tabs>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создает модель, адекватную практической задаче;</w:t>
      </w:r>
    </w:p>
    <w:p w:rsidR="00710C24" w:rsidRPr="00393141" w:rsidRDefault="00710C24" w:rsidP="00666657">
      <w:pPr>
        <w:numPr>
          <w:ilvl w:val="1"/>
          <w:numId w:val="69"/>
        </w:numPr>
        <w:tabs>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отбирает материал в соответствии с техническим решением или по заданным критериям;</w:t>
      </w:r>
    </w:p>
    <w:p w:rsidR="00710C24" w:rsidRPr="00393141" w:rsidRDefault="00710C24" w:rsidP="00666657">
      <w:pPr>
        <w:numPr>
          <w:ilvl w:val="1"/>
          <w:numId w:val="69"/>
        </w:numPr>
        <w:tabs>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составляет рацион питания, адекватный ситуации;</w:t>
      </w:r>
    </w:p>
    <w:p w:rsidR="00710C24" w:rsidRPr="00393141" w:rsidRDefault="00710C24" w:rsidP="00666657">
      <w:pPr>
        <w:numPr>
          <w:ilvl w:val="1"/>
          <w:numId w:val="69"/>
        </w:numPr>
        <w:tabs>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планирует продвижение продукта;</w:t>
      </w:r>
    </w:p>
    <w:p w:rsidR="00710C24" w:rsidRPr="00393141" w:rsidRDefault="00710C24" w:rsidP="00666657">
      <w:pPr>
        <w:numPr>
          <w:ilvl w:val="1"/>
          <w:numId w:val="69"/>
        </w:numPr>
        <w:tabs>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регламентирует заданный процесс в заданной форме;</w:t>
      </w:r>
    </w:p>
    <w:p w:rsidR="00710C24" w:rsidRPr="00393141" w:rsidRDefault="00710C24" w:rsidP="00666657">
      <w:pPr>
        <w:numPr>
          <w:ilvl w:val="1"/>
          <w:numId w:val="69"/>
        </w:numPr>
        <w:tabs>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проводит оценку и испытание полученного продукта;</w:t>
      </w:r>
    </w:p>
    <w:p w:rsidR="00710C24" w:rsidRPr="00393141" w:rsidRDefault="00710C24" w:rsidP="00666657">
      <w:pPr>
        <w:numPr>
          <w:ilvl w:val="1"/>
          <w:numId w:val="69"/>
        </w:numPr>
        <w:tabs>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описывает технологическое решение с помощью текста, рисунков, графического изображения;</w:t>
      </w:r>
    </w:p>
    <w:p w:rsidR="00710C24" w:rsidRPr="00393141" w:rsidRDefault="00710C24" w:rsidP="00666657">
      <w:pPr>
        <w:numPr>
          <w:ilvl w:val="1"/>
          <w:numId w:val="69"/>
        </w:numPr>
        <w:tabs>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получил и проанализировал опыт лабораторного исследования продуктов питания;</w:t>
      </w:r>
    </w:p>
    <w:p w:rsidR="00710C24" w:rsidRPr="00393141" w:rsidRDefault="00710C24" w:rsidP="00666657">
      <w:pPr>
        <w:numPr>
          <w:ilvl w:val="1"/>
          <w:numId w:val="69"/>
        </w:numPr>
        <w:tabs>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710C24" w:rsidRPr="00393141" w:rsidRDefault="00710C24" w:rsidP="00666657">
      <w:pPr>
        <w:numPr>
          <w:ilvl w:val="1"/>
          <w:numId w:val="69"/>
        </w:numPr>
        <w:tabs>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710C24" w:rsidRPr="00393141" w:rsidRDefault="00710C24" w:rsidP="00666657">
      <w:pPr>
        <w:numPr>
          <w:ilvl w:val="1"/>
          <w:numId w:val="69"/>
        </w:numPr>
        <w:tabs>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710C24" w:rsidRPr="00393141" w:rsidRDefault="00710C24" w:rsidP="00666657">
      <w:pPr>
        <w:numPr>
          <w:ilvl w:val="1"/>
          <w:numId w:val="69"/>
        </w:numPr>
        <w:tabs>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получил и проанализировал опыт моделирования транспортных потоков;</w:t>
      </w:r>
    </w:p>
    <w:p w:rsidR="00710C24" w:rsidRPr="00393141" w:rsidRDefault="00710C24" w:rsidP="00666657">
      <w:pPr>
        <w:numPr>
          <w:ilvl w:val="1"/>
          <w:numId w:val="69"/>
        </w:numPr>
        <w:tabs>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получил опыт анализа объявлений, предлагающих работу;</w:t>
      </w:r>
    </w:p>
    <w:p w:rsidR="00710C24" w:rsidRPr="00393141" w:rsidRDefault="00710C24" w:rsidP="00666657">
      <w:pPr>
        <w:numPr>
          <w:ilvl w:val="1"/>
          <w:numId w:val="69"/>
        </w:numPr>
        <w:tabs>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10C24" w:rsidRPr="00393141" w:rsidRDefault="00710C24" w:rsidP="00666657">
      <w:pPr>
        <w:numPr>
          <w:ilvl w:val="1"/>
          <w:numId w:val="69"/>
        </w:numPr>
        <w:tabs>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710C24" w:rsidRPr="00393141" w:rsidRDefault="00710C24" w:rsidP="00666657">
      <w:pPr>
        <w:numPr>
          <w:ilvl w:val="1"/>
          <w:numId w:val="69"/>
        </w:numPr>
        <w:tabs>
          <w:tab w:val="left" w:pos="993"/>
          <w:tab w:val="left" w:pos="1134"/>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710C24" w:rsidRPr="00393141" w:rsidRDefault="00710C24" w:rsidP="00393141">
      <w:pPr>
        <w:tabs>
          <w:tab w:val="left" w:pos="851"/>
        </w:tabs>
        <w:spacing w:after="0" w:line="240" w:lineRule="auto"/>
        <w:ind w:firstLine="851"/>
        <w:jc w:val="both"/>
        <w:rPr>
          <w:rFonts w:ascii="Times New Roman" w:hAnsi="Times New Roman"/>
          <w:b/>
          <w:sz w:val="24"/>
          <w:szCs w:val="24"/>
        </w:rPr>
      </w:pPr>
      <w:r w:rsidRPr="00393141">
        <w:rPr>
          <w:rFonts w:ascii="Times New Roman" w:hAnsi="Times New Roman"/>
          <w:b/>
          <w:sz w:val="24"/>
          <w:szCs w:val="24"/>
        </w:rPr>
        <w:t xml:space="preserve">9 класс </w:t>
      </w:r>
    </w:p>
    <w:p w:rsidR="00710C24" w:rsidRPr="00393141" w:rsidRDefault="00710C24" w:rsidP="00393141">
      <w:pPr>
        <w:tabs>
          <w:tab w:val="left" w:pos="851"/>
        </w:tabs>
        <w:spacing w:after="0" w:line="240" w:lineRule="auto"/>
        <w:ind w:firstLine="851"/>
        <w:jc w:val="both"/>
        <w:rPr>
          <w:rFonts w:ascii="Times New Roman" w:hAnsi="Times New Roman"/>
          <w:sz w:val="24"/>
          <w:szCs w:val="24"/>
        </w:rPr>
      </w:pPr>
      <w:r w:rsidRPr="00393141">
        <w:rPr>
          <w:rFonts w:ascii="Times New Roman" w:hAnsi="Times New Roman"/>
          <w:sz w:val="24"/>
          <w:szCs w:val="24"/>
        </w:rPr>
        <w:lastRenderedPageBreak/>
        <w:t>По завершении учебного года обучающийся:</w:t>
      </w:r>
    </w:p>
    <w:p w:rsidR="00710C24" w:rsidRPr="00393141" w:rsidRDefault="00710C24" w:rsidP="00666657">
      <w:pPr>
        <w:numPr>
          <w:ilvl w:val="1"/>
          <w:numId w:val="69"/>
        </w:numPr>
        <w:tabs>
          <w:tab w:val="left" w:pos="426"/>
          <w:tab w:val="left" w:pos="993"/>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называет и характеризует актуальные и перспективные медицинские технологии,  </w:t>
      </w:r>
    </w:p>
    <w:p w:rsidR="00710C24" w:rsidRPr="00393141" w:rsidRDefault="00710C24" w:rsidP="00666657">
      <w:pPr>
        <w:numPr>
          <w:ilvl w:val="1"/>
          <w:numId w:val="69"/>
        </w:numPr>
        <w:tabs>
          <w:tab w:val="left" w:pos="426"/>
          <w:tab w:val="left" w:pos="993"/>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710C24" w:rsidRPr="00393141" w:rsidRDefault="00710C24" w:rsidP="00666657">
      <w:pPr>
        <w:numPr>
          <w:ilvl w:val="1"/>
          <w:numId w:val="69"/>
        </w:numPr>
        <w:tabs>
          <w:tab w:val="left" w:pos="426"/>
          <w:tab w:val="left" w:pos="993"/>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объясняет закономерности технологического развития цивилизации,</w:t>
      </w:r>
    </w:p>
    <w:p w:rsidR="00710C24" w:rsidRPr="00393141" w:rsidRDefault="00710C24" w:rsidP="00666657">
      <w:pPr>
        <w:numPr>
          <w:ilvl w:val="1"/>
          <w:numId w:val="69"/>
        </w:numPr>
        <w:tabs>
          <w:tab w:val="left" w:pos="426"/>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разъясняет социальное значение групп профессий, востребованных на региональном рынке труда,</w:t>
      </w:r>
    </w:p>
    <w:p w:rsidR="00710C24" w:rsidRPr="00393141" w:rsidRDefault="00710C24" w:rsidP="00666657">
      <w:pPr>
        <w:numPr>
          <w:ilvl w:val="1"/>
          <w:numId w:val="69"/>
        </w:numPr>
        <w:tabs>
          <w:tab w:val="left" w:pos="426"/>
          <w:tab w:val="left" w:pos="993"/>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оценивает условия использования технологии в том числе с позиций экологической защищенности,</w:t>
      </w:r>
    </w:p>
    <w:p w:rsidR="00710C24" w:rsidRPr="00393141" w:rsidRDefault="00710C24" w:rsidP="00666657">
      <w:pPr>
        <w:numPr>
          <w:ilvl w:val="1"/>
          <w:numId w:val="69"/>
        </w:numPr>
        <w:tabs>
          <w:tab w:val="left" w:pos="426"/>
          <w:tab w:val="left" w:pos="993"/>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710C24" w:rsidRPr="00393141" w:rsidRDefault="00710C24" w:rsidP="00666657">
      <w:pPr>
        <w:numPr>
          <w:ilvl w:val="1"/>
          <w:numId w:val="69"/>
        </w:numPr>
        <w:tabs>
          <w:tab w:val="left" w:pos="426"/>
          <w:tab w:val="left" w:pos="993"/>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710C24" w:rsidRPr="00393141" w:rsidRDefault="00710C24" w:rsidP="00666657">
      <w:pPr>
        <w:numPr>
          <w:ilvl w:val="1"/>
          <w:numId w:val="69"/>
        </w:numPr>
        <w:tabs>
          <w:tab w:val="left" w:pos="426"/>
          <w:tab w:val="left" w:pos="993"/>
          <w:tab w:val="left" w:pos="2410"/>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10C24" w:rsidRPr="00393141" w:rsidRDefault="00710C24" w:rsidP="00666657">
      <w:pPr>
        <w:numPr>
          <w:ilvl w:val="1"/>
          <w:numId w:val="69"/>
        </w:numPr>
        <w:tabs>
          <w:tab w:val="left" w:pos="426"/>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710C24" w:rsidRPr="00393141" w:rsidRDefault="00710C24" w:rsidP="00666657">
      <w:pPr>
        <w:numPr>
          <w:ilvl w:val="1"/>
          <w:numId w:val="69"/>
        </w:numPr>
        <w:tabs>
          <w:tab w:val="left" w:pos="426"/>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710C24" w:rsidRPr="00393141" w:rsidRDefault="00710C24" w:rsidP="00666657">
      <w:pPr>
        <w:numPr>
          <w:ilvl w:val="1"/>
          <w:numId w:val="69"/>
        </w:numPr>
        <w:tabs>
          <w:tab w:val="left" w:pos="426"/>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10C24" w:rsidRPr="00393141" w:rsidRDefault="00710C24" w:rsidP="00666657">
      <w:pPr>
        <w:numPr>
          <w:ilvl w:val="1"/>
          <w:numId w:val="69"/>
        </w:numPr>
        <w:tabs>
          <w:tab w:val="left" w:pos="426"/>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710C24" w:rsidRPr="00393141" w:rsidRDefault="00710C24" w:rsidP="00666657">
      <w:pPr>
        <w:numPr>
          <w:ilvl w:val="1"/>
          <w:numId w:val="69"/>
        </w:numPr>
        <w:tabs>
          <w:tab w:val="left" w:pos="426"/>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получил и проанализировал опыт предпрофессиональных проб,</w:t>
      </w:r>
    </w:p>
    <w:p w:rsidR="00710C24" w:rsidRPr="00393141" w:rsidRDefault="00710C24" w:rsidP="00666657">
      <w:pPr>
        <w:numPr>
          <w:ilvl w:val="1"/>
          <w:numId w:val="69"/>
        </w:numPr>
        <w:tabs>
          <w:tab w:val="left" w:pos="426"/>
          <w:tab w:val="left" w:pos="993"/>
        </w:tabs>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получил и проанализировал опыт разработки и / или реализации специализированного проекта.</w:t>
      </w:r>
    </w:p>
    <w:p w:rsidR="00710C24" w:rsidRPr="00393141" w:rsidRDefault="00710C24" w:rsidP="00393141">
      <w:pPr>
        <w:spacing w:after="0" w:line="240" w:lineRule="auto"/>
        <w:ind w:firstLine="709"/>
        <w:jc w:val="both"/>
        <w:rPr>
          <w:rFonts w:ascii="Times New Roman" w:hAnsi="Times New Roman"/>
          <w:sz w:val="24"/>
          <w:szCs w:val="24"/>
        </w:rPr>
      </w:pPr>
    </w:p>
    <w:p w:rsidR="00710C24" w:rsidRPr="00393141" w:rsidRDefault="00710C24" w:rsidP="00393141">
      <w:pPr>
        <w:pStyle w:val="4"/>
        <w:spacing w:line="240" w:lineRule="auto"/>
        <w:rPr>
          <w:sz w:val="24"/>
          <w:szCs w:val="24"/>
        </w:rPr>
      </w:pPr>
      <w:bookmarkStart w:id="88" w:name="_Toc409691647"/>
      <w:bookmarkStart w:id="89" w:name="_Toc410653970"/>
      <w:bookmarkStart w:id="90" w:name="_Toc414553156"/>
      <w:r w:rsidRPr="00393141">
        <w:rPr>
          <w:sz w:val="24"/>
          <w:szCs w:val="24"/>
        </w:rPr>
        <w:t>1.2.</w:t>
      </w:r>
      <w:r>
        <w:rPr>
          <w:sz w:val="24"/>
          <w:szCs w:val="24"/>
        </w:rPr>
        <w:t>5.19</w:t>
      </w:r>
      <w:r w:rsidRPr="00393141">
        <w:rPr>
          <w:sz w:val="24"/>
          <w:szCs w:val="24"/>
        </w:rPr>
        <w:t>. Физическая культура</w:t>
      </w:r>
      <w:bookmarkEnd w:id="88"/>
      <w:bookmarkEnd w:id="89"/>
      <w:bookmarkEnd w:id="90"/>
    </w:p>
    <w:p w:rsidR="00710C24" w:rsidRPr="00393141" w:rsidRDefault="00710C24" w:rsidP="00393141">
      <w:pPr>
        <w:spacing w:after="0" w:line="240" w:lineRule="auto"/>
        <w:ind w:right="-5"/>
        <w:jc w:val="both"/>
        <w:rPr>
          <w:rFonts w:ascii="Times New Roman" w:hAnsi="Times New Roman"/>
          <w:sz w:val="24"/>
          <w:szCs w:val="24"/>
        </w:rPr>
      </w:pPr>
      <w:r w:rsidRPr="00393141">
        <w:rPr>
          <w:rFonts w:ascii="Times New Roman" w:hAnsi="Times New Roman"/>
          <w:b/>
          <w:sz w:val="24"/>
          <w:szCs w:val="24"/>
        </w:rPr>
        <w:t xml:space="preserve">Выпускник научится: </w:t>
      </w:r>
    </w:p>
    <w:p w:rsidR="00710C24" w:rsidRPr="00393141" w:rsidRDefault="00710C24" w:rsidP="00666657">
      <w:pPr>
        <w:numPr>
          <w:ilvl w:val="0"/>
          <w:numId w:val="125"/>
        </w:numPr>
        <w:tabs>
          <w:tab w:val="left" w:pos="709"/>
          <w:tab w:val="left" w:pos="1134"/>
        </w:tabs>
        <w:spacing w:after="0" w:line="240" w:lineRule="auto"/>
        <w:ind w:left="0" w:right="-5" w:firstLine="709"/>
        <w:contextualSpacing/>
        <w:jc w:val="both"/>
        <w:rPr>
          <w:rFonts w:ascii="Times New Roman" w:hAnsi="Times New Roman"/>
          <w:sz w:val="24"/>
          <w:szCs w:val="24"/>
        </w:rPr>
      </w:pPr>
      <w:r w:rsidRPr="00393141">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710C24" w:rsidRPr="00393141" w:rsidRDefault="00710C24" w:rsidP="00666657">
      <w:pPr>
        <w:numPr>
          <w:ilvl w:val="0"/>
          <w:numId w:val="125"/>
        </w:numPr>
        <w:tabs>
          <w:tab w:val="left" w:pos="709"/>
          <w:tab w:val="left" w:pos="1134"/>
        </w:tabs>
        <w:spacing w:after="0" w:line="240" w:lineRule="auto"/>
        <w:ind w:left="0" w:right="-5" w:firstLine="709"/>
        <w:contextualSpacing/>
        <w:jc w:val="both"/>
        <w:rPr>
          <w:rFonts w:ascii="Times New Roman" w:hAnsi="Times New Roman"/>
          <w:sz w:val="24"/>
          <w:szCs w:val="24"/>
        </w:rPr>
      </w:pPr>
      <w:r w:rsidRPr="00393141">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10C24" w:rsidRPr="00393141" w:rsidRDefault="00710C24" w:rsidP="00666657">
      <w:pPr>
        <w:numPr>
          <w:ilvl w:val="0"/>
          <w:numId w:val="125"/>
        </w:numPr>
        <w:tabs>
          <w:tab w:val="left" w:pos="709"/>
          <w:tab w:val="left" w:pos="1134"/>
        </w:tabs>
        <w:spacing w:after="0" w:line="240" w:lineRule="auto"/>
        <w:ind w:left="0" w:right="-5" w:firstLine="709"/>
        <w:contextualSpacing/>
        <w:jc w:val="both"/>
        <w:rPr>
          <w:rFonts w:ascii="Times New Roman" w:hAnsi="Times New Roman"/>
          <w:sz w:val="24"/>
          <w:szCs w:val="24"/>
        </w:rPr>
      </w:pPr>
      <w:r w:rsidRPr="00393141">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710C24" w:rsidRPr="00393141" w:rsidRDefault="00710C24" w:rsidP="00666657">
      <w:pPr>
        <w:numPr>
          <w:ilvl w:val="0"/>
          <w:numId w:val="125"/>
        </w:numPr>
        <w:tabs>
          <w:tab w:val="left" w:pos="709"/>
          <w:tab w:val="left" w:pos="1134"/>
        </w:tabs>
        <w:spacing w:after="0" w:line="240" w:lineRule="auto"/>
        <w:ind w:left="0" w:right="-5" w:firstLine="709"/>
        <w:contextualSpacing/>
        <w:jc w:val="both"/>
        <w:rPr>
          <w:rFonts w:ascii="Times New Roman" w:hAnsi="Times New Roman"/>
          <w:sz w:val="24"/>
          <w:szCs w:val="24"/>
        </w:rPr>
      </w:pPr>
      <w:r w:rsidRPr="00393141">
        <w:rPr>
          <w:rFonts w:ascii="Times New Roman" w:hAnsi="Times New Roman"/>
          <w:sz w:val="24"/>
          <w:szCs w:val="24"/>
        </w:rPr>
        <w:lastRenderedPageBreak/>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710C24" w:rsidRPr="00393141" w:rsidRDefault="00710C24" w:rsidP="00666657">
      <w:pPr>
        <w:numPr>
          <w:ilvl w:val="0"/>
          <w:numId w:val="125"/>
        </w:numPr>
        <w:tabs>
          <w:tab w:val="left" w:pos="709"/>
          <w:tab w:val="left" w:pos="1134"/>
        </w:tabs>
        <w:spacing w:after="0" w:line="240" w:lineRule="auto"/>
        <w:ind w:left="0" w:right="-5" w:firstLine="709"/>
        <w:contextualSpacing/>
        <w:jc w:val="both"/>
        <w:rPr>
          <w:rFonts w:ascii="Times New Roman" w:hAnsi="Times New Roman"/>
          <w:sz w:val="24"/>
          <w:szCs w:val="24"/>
        </w:rPr>
      </w:pPr>
      <w:r w:rsidRPr="00393141">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10C24" w:rsidRPr="00393141" w:rsidRDefault="00710C24" w:rsidP="00666657">
      <w:pPr>
        <w:numPr>
          <w:ilvl w:val="0"/>
          <w:numId w:val="125"/>
        </w:numPr>
        <w:tabs>
          <w:tab w:val="left" w:pos="709"/>
          <w:tab w:val="left" w:pos="1134"/>
        </w:tabs>
        <w:spacing w:after="0" w:line="240" w:lineRule="auto"/>
        <w:ind w:left="0" w:right="-5" w:firstLine="709"/>
        <w:contextualSpacing/>
        <w:jc w:val="both"/>
        <w:rPr>
          <w:rFonts w:ascii="Times New Roman" w:hAnsi="Times New Roman"/>
          <w:sz w:val="24"/>
          <w:szCs w:val="24"/>
        </w:rPr>
      </w:pPr>
      <w:r w:rsidRPr="00393141">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10C24" w:rsidRPr="00393141" w:rsidRDefault="00710C24" w:rsidP="00666657">
      <w:pPr>
        <w:numPr>
          <w:ilvl w:val="0"/>
          <w:numId w:val="125"/>
        </w:numPr>
        <w:tabs>
          <w:tab w:val="left" w:pos="709"/>
          <w:tab w:val="left" w:pos="1134"/>
        </w:tabs>
        <w:spacing w:after="0" w:line="240" w:lineRule="auto"/>
        <w:ind w:left="0" w:right="-5" w:firstLine="709"/>
        <w:contextualSpacing/>
        <w:jc w:val="both"/>
        <w:rPr>
          <w:rFonts w:ascii="Times New Roman" w:hAnsi="Times New Roman"/>
          <w:sz w:val="24"/>
          <w:szCs w:val="24"/>
        </w:rPr>
      </w:pPr>
      <w:r w:rsidRPr="00393141">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710C24" w:rsidRPr="00393141" w:rsidRDefault="00710C24" w:rsidP="00666657">
      <w:pPr>
        <w:numPr>
          <w:ilvl w:val="0"/>
          <w:numId w:val="125"/>
        </w:numPr>
        <w:tabs>
          <w:tab w:val="left" w:pos="709"/>
          <w:tab w:val="left" w:pos="1134"/>
        </w:tabs>
        <w:spacing w:after="0" w:line="240" w:lineRule="auto"/>
        <w:ind w:left="0" w:right="-5" w:firstLine="709"/>
        <w:contextualSpacing/>
        <w:jc w:val="both"/>
        <w:rPr>
          <w:rFonts w:ascii="Times New Roman" w:hAnsi="Times New Roman"/>
          <w:sz w:val="24"/>
          <w:szCs w:val="24"/>
        </w:rPr>
      </w:pPr>
      <w:r w:rsidRPr="00393141">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10C24" w:rsidRPr="00393141" w:rsidRDefault="00710C24" w:rsidP="00666657">
      <w:pPr>
        <w:numPr>
          <w:ilvl w:val="0"/>
          <w:numId w:val="125"/>
        </w:numPr>
        <w:tabs>
          <w:tab w:val="left" w:pos="709"/>
          <w:tab w:val="left" w:pos="1134"/>
        </w:tabs>
        <w:spacing w:after="0" w:line="240" w:lineRule="auto"/>
        <w:ind w:left="0" w:right="-5" w:firstLine="709"/>
        <w:contextualSpacing/>
        <w:jc w:val="both"/>
        <w:rPr>
          <w:rFonts w:ascii="Times New Roman" w:hAnsi="Times New Roman"/>
          <w:sz w:val="24"/>
          <w:szCs w:val="24"/>
        </w:rPr>
      </w:pPr>
      <w:r w:rsidRPr="00393141">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10C24" w:rsidRPr="00393141" w:rsidRDefault="00710C24" w:rsidP="00666657">
      <w:pPr>
        <w:numPr>
          <w:ilvl w:val="0"/>
          <w:numId w:val="125"/>
        </w:numPr>
        <w:tabs>
          <w:tab w:val="left" w:pos="709"/>
          <w:tab w:val="left" w:pos="1134"/>
        </w:tabs>
        <w:spacing w:after="0" w:line="240" w:lineRule="auto"/>
        <w:ind w:left="0" w:right="-5" w:firstLine="709"/>
        <w:contextualSpacing/>
        <w:jc w:val="both"/>
        <w:rPr>
          <w:rFonts w:ascii="Times New Roman" w:hAnsi="Times New Roman"/>
          <w:sz w:val="24"/>
          <w:szCs w:val="24"/>
        </w:rPr>
      </w:pPr>
      <w:r w:rsidRPr="00393141">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710C24" w:rsidRPr="00393141" w:rsidRDefault="00710C24" w:rsidP="00666657">
      <w:pPr>
        <w:numPr>
          <w:ilvl w:val="0"/>
          <w:numId w:val="125"/>
        </w:numPr>
        <w:tabs>
          <w:tab w:val="left" w:pos="709"/>
          <w:tab w:val="left" w:pos="1134"/>
        </w:tabs>
        <w:spacing w:after="0" w:line="240" w:lineRule="auto"/>
        <w:ind w:left="0" w:right="-5" w:firstLine="709"/>
        <w:contextualSpacing/>
        <w:jc w:val="both"/>
        <w:rPr>
          <w:rFonts w:ascii="Times New Roman" w:hAnsi="Times New Roman"/>
          <w:sz w:val="24"/>
          <w:szCs w:val="24"/>
        </w:rPr>
      </w:pPr>
      <w:r w:rsidRPr="00393141">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10C24" w:rsidRPr="00393141" w:rsidRDefault="00710C24" w:rsidP="00666657">
      <w:pPr>
        <w:numPr>
          <w:ilvl w:val="0"/>
          <w:numId w:val="125"/>
        </w:numPr>
        <w:tabs>
          <w:tab w:val="left" w:pos="709"/>
          <w:tab w:val="left" w:pos="1134"/>
        </w:tabs>
        <w:spacing w:after="0" w:line="240" w:lineRule="auto"/>
        <w:ind w:left="0" w:right="-5" w:firstLine="709"/>
        <w:contextualSpacing/>
        <w:jc w:val="both"/>
        <w:rPr>
          <w:rFonts w:ascii="Times New Roman" w:hAnsi="Times New Roman"/>
          <w:sz w:val="24"/>
          <w:szCs w:val="24"/>
        </w:rPr>
      </w:pPr>
      <w:r w:rsidRPr="00393141">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710C24" w:rsidRPr="00393141" w:rsidRDefault="00710C24" w:rsidP="00666657">
      <w:pPr>
        <w:numPr>
          <w:ilvl w:val="0"/>
          <w:numId w:val="125"/>
        </w:numPr>
        <w:tabs>
          <w:tab w:val="left" w:pos="709"/>
          <w:tab w:val="left" w:pos="1134"/>
        </w:tabs>
        <w:spacing w:after="0" w:line="240" w:lineRule="auto"/>
        <w:ind w:left="0" w:right="-5" w:firstLine="709"/>
        <w:contextualSpacing/>
        <w:jc w:val="both"/>
        <w:rPr>
          <w:rFonts w:ascii="Times New Roman" w:hAnsi="Times New Roman"/>
          <w:sz w:val="24"/>
          <w:szCs w:val="24"/>
        </w:rPr>
      </w:pPr>
      <w:r w:rsidRPr="00393141">
        <w:rPr>
          <w:rFonts w:ascii="Times New Roman" w:hAnsi="Times New Roman"/>
          <w:sz w:val="24"/>
          <w:szCs w:val="24"/>
        </w:rPr>
        <w:t>выполнять акробатические комбинации из числа хорошо освоенных упражнений;</w:t>
      </w:r>
    </w:p>
    <w:p w:rsidR="00710C24" w:rsidRPr="00393141" w:rsidRDefault="00710C24" w:rsidP="00666657">
      <w:pPr>
        <w:numPr>
          <w:ilvl w:val="0"/>
          <w:numId w:val="125"/>
        </w:numPr>
        <w:tabs>
          <w:tab w:val="left" w:pos="709"/>
          <w:tab w:val="left" w:pos="1134"/>
        </w:tabs>
        <w:spacing w:after="0" w:line="240" w:lineRule="auto"/>
        <w:ind w:left="0" w:right="-5" w:firstLine="709"/>
        <w:contextualSpacing/>
        <w:jc w:val="both"/>
        <w:rPr>
          <w:rFonts w:ascii="Times New Roman" w:hAnsi="Times New Roman"/>
          <w:sz w:val="24"/>
          <w:szCs w:val="24"/>
        </w:rPr>
      </w:pPr>
      <w:r w:rsidRPr="00393141">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710C24" w:rsidRPr="00393141" w:rsidRDefault="00710C24" w:rsidP="00666657">
      <w:pPr>
        <w:numPr>
          <w:ilvl w:val="0"/>
          <w:numId w:val="125"/>
        </w:numPr>
        <w:tabs>
          <w:tab w:val="left" w:pos="709"/>
          <w:tab w:val="left" w:pos="1134"/>
        </w:tabs>
        <w:spacing w:after="0" w:line="240" w:lineRule="auto"/>
        <w:ind w:left="0" w:right="-5" w:firstLine="709"/>
        <w:contextualSpacing/>
        <w:jc w:val="both"/>
        <w:rPr>
          <w:rFonts w:ascii="Times New Roman" w:hAnsi="Times New Roman"/>
          <w:sz w:val="24"/>
          <w:szCs w:val="24"/>
        </w:rPr>
      </w:pPr>
      <w:r w:rsidRPr="00393141">
        <w:rPr>
          <w:rFonts w:ascii="Times New Roman" w:hAnsi="Times New Roman"/>
          <w:sz w:val="24"/>
          <w:szCs w:val="24"/>
        </w:rPr>
        <w:t>выполнять легкоатлетические упражнения в беге и в прыжках (в длину и высоту);</w:t>
      </w:r>
    </w:p>
    <w:p w:rsidR="00710C24" w:rsidRPr="00393141" w:rsidRDefault="00710C24" w:rsidP="00666657">
      <w:pPr>
        <w:numPr>
          <w:ilvl w:val="0"/>
          <w:numId w:val="125"/>
        </w:numPr>
        <w:tabs>
          <w:tab w:val="left" w:pos="709"/>
          <w:tab w:val="left" w:pos="1134"/>
        </w:tabs>
        <w:spacing w:after="0" w:line="240" w:lineRule="auto"/>
        <w:ind w:left="0" w:right="-5" w:firstLine="709"/>
        <w:contextualSpacing/>
        <w:jc w:val="both"/>
        <w:rPr>
          <w:rFonts w:ascii="Times New Roman" w:hAnsi="Times New Roman"/>
          <w:sz w:val="24"/>
          <w:szCs w:val="24"/>
        </w:rPr>
      </w:pPr>
      <w:r w:rsidRPr="00393141">
        <w:rPr>
          <w:rFonts w:ascii="Times New Roman" w:hAnsi="Times New Roman"/>
          <w:sz w:val="24"/>
          <w:szCs w:val="24"/>
        </w:rPr>
        <w:t>выполнять спуски и торможения на лыжах с пологого склона;</w:t>
      </w:r>
    </w:p>
    <w:p w:rsidR="00710C24" w:rsidRPr="00393141" w:rsidRDefault="00710C24" w:rsidP="00666657">
      <w:pPr>
        <w:numPr>
          <w:ilvl w:val="0"/>
          <w:numId w:val="125"/>
        </w:numPr>
        <w:tabs>
          <w:tab w:val="left" w:pos="709"/>
          <w:tab w:val="left" w:pos="1134"/>
        </w:tabs>
        <w:spacing w:after="0" w:line="240" w:lineRule="auto"/>
        <w:ind w:left="0" w:right="-5" w:firstLine="709"/>
        <w:contextualSpacing/>
        <w:jc w:val="both"/>
        <w:rPr>
          <w:rFonts w:ascii="Times New Roman" w:hAnsi="Times New Roman"/>
          <w:sz w:val="24"/>
          <w:szCs w:val="24"/>
        </w:rPr>
      </w:pPr>
      <w:r w:rsidRPr="00393141">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710C24" w:rsidRPr="00393141" w:rsidRDefault="00710C24" w:rsidP="00666657">
      <w:pPr>
        <w:numPr>
          <w:ilvl w:val="0"/>
          <w:numId w:val="125"/>
        </w:numPr>
        <w:tabs>
          <w:tab w:val="left" w:pos="709"/>
          <w:tab w:val="left" w:pos="1134"/>
        </w:tabs>
        <w:spacing w:after="0" w:line="240" w:lineRule="auto"/>
        <w:ind w:left="0" w:right="-5" w:firstLine="709"/>
        <w:contextualSpacing/>
        <w:jc w:val="both"/>
        <w:rPr>
          <w:rFonts w:ascii="Times New Roman" w:hAnsi="Times New Roman"/>
          <w:sz w:val="24"/>
          <w:szCs w:val="24"/>
        </w:rPr>
      </w:pPr>
      <w:r w:rsidRPr="00393141">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710C24" w:rsidRPr="00393141" w:rsidRDefault="00710C24" w:rsidP="00666657">
      <w:pPr>
        <w:numPr>
          <w:ilvl w:val="0"/>
          <w:numId w:val="125"/>
        </w:numPr>
        <w:tabs>
          <w:tab w:val="left" w:pos="709"/>
          <w:tab w:val="left" w:pos="1134"/>
        </w:tabs>
        <w:spacing w:after="0" w:line="240" w:lineRule="auto"/>
        <w:ind w:left="0" w:right="-5" w:firstLine="709"/>
        <w:contextualSpacing/>
        <w:jc w:val="both"/>
        <w:rPr>
          <w:rFonts w:ascii="Times New Roman" w:hAnsi="Times New Roman"/>
          <w:sz w:val="24"/>
          <w:szCs w:val="24"/>
        </w:rPr>
      </w:pPr>
      <w:r w:rsidRPr="00393141">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710C24" w:rsidRPr="00393141" w:rsidRDefault="00710C24" w:rsidP="00393141">
      <w:pPr>
        <w:spacing w:after="0" w:line="240" w:lineRule="auto"/>
        <w:ind w:right="-5"/>
        <w:jc w:val="both"/>
        <w:rPr>
          <w:rFonts w:ascii="Times New Roman" w:hAnsi="Times New Roman"/>
          <w:sz w:val="24"/>
          <w:szCs w:val="24"/>
        </w:rPr>
      </w:pPr>
      <w:r w:rsidRPr="00393141">
        <w:rPr>
          <w:rFonts w:ascii="Times New Roman" w:hAnsi="Times New Roman"/>
          <w:b/>
          <w:sz w:val="24"/>
          <w:szCs w:val="24"/>
        </w:rPr>
        <w:t>Выпускник получит возможность научиться:</w:t>
      </w:r>
    </w:p>
    <w:p w:rsidR="00710C24" w:rsidRPr="00393141" w:rsidRDefault="00710C24" w:rsidP="00666657">
      <w:pPr>
        <w:numPr>
          <w:ilvl w:val="0"/>
          <w:numId w:val="126"/>
        </w:numPr>
        <w:tabs>
          <w:tab w:val="left" w:pos="993"/>
        </w:tabs>
        <w:spacing w:after="0" w:line="240" w:lineRule="auto"/>
        <w:ind w:left="0" w:firstLine="709"/>
        <w:contextualSpacing/>
        <w:jc w:val="both"/>
        <w:rPr>
          <w:rFonts w:ascii="Times New Roman" w:hAnsi="Times New Roman"/>
          <w:i/>
          <w:sz w:val="24"/>
          <w:szCs w:val="24"/>
        </w:rPr>
      </w:pPr>
      <w:r w:rsidRPr="00393141">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10C24" w:rsidRPr="00393141" w:rsidRDefault="00710C24" w:rsidP="00666657">
      <w:pPr>
        <w:numPr>
          <w:ilvl w:val="0"/>
          <w:numId w:val="126"/>
        </w:numPr>
        <w:tabs>
          <w:tab w:val="left" w:pos="993"/>
        </w:tabs>
        <w:spacing w:after="0" w:line="240" w:lineRule="auto"/>
        <w:ind w:left="0" w:firstLine="709"/>
        <w:contextualSpacing/>
        <w:jc w:val="both"/>
        <w:rPr>
          <w:rFonts w:ascii="Times New Roman" w:hAnsi="Times New Roman"/>
          <w:i/>
          <w:sz w:val="24"/>
          <w:szCs w:val="24"/>
        </w:rPr>
      </w:pPr>
      <w:r w:rsidRPr="00393141">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710C24" w:rsidRPr="00393141" w:rsidRDefault="00710C24" w:rsidP="00666657">
      <w:pPr>
        <w:numPr>
          <w:ilvl w:val="0"/>
          <w:numId w:val="126"/>
        </w:numPr>
        <w:tabs>
          <w:tab w:val="left" w:pos="993"/>
        </w:tabs>
        <w:spacing w:after="0" w:line="240" w:lineRule="auto"/>
        <w:ind w:left="0" w:firstLine="709"/>
        <w:contextualSpacing/>
        <w:jc w:val="both"/>
        <w:rPr>
          <w:rFonts w:ascii="Times New Roman" w:hAnsi="Times New Roman"/>
          <w:i/>
          <w:sz w:val="24"/>
          <w:szCs w:val="24"/>
        </w:rPr>
      </w:pPr>
      <w:r w:rsidRPr="00393141">
        <w:rPr>
          <w:rFonts w:ascii="Times New Roman" w:hAnsi="Times New Roman"/>
          <w:i/>
          <w:sz w:val="24"/>
          <w:szCs w:val="24"/>
        </w:rPr>
        <w:lastRenderedPageBreak/>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10C24" w:rsidRPr="00393141" w:rsidRDefault="00710C24" w:rsidP="00666657">
      <w:pPr>
        <w:numPr>
          <w:ilvl w:val="0"/>
          <w:numId w:val="126"/>
        </w:numPr>
        <w:tabs>
          <w:tab w:val="left" w:pos="993"/>
        </w:tabs>
        <w:spacing w:after="0" w:line="240" w:lineRule="auto"/>
        <w:ind w:left="0" w:firstLine="709"/>
        <w:contextualSpacing/>
        <w:jc w:val="both"/>
        <w:rPr>
          <w:rFonts w:ascii="Times New Roman" w:hAnsi="Times New Roman"/>
          <w:i/>
          <w:sz w:val="24"/>
          <w:szCs w:val="24"/>
        </w:rPr>
      </w:pPr>
      <w:r w:rsidRPr="00393141">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10C24" w:rsidRPr="00393141" w:rsidRDefault="00710C24" w:rsidP="00666657">
      <w:pPr>
        <w:numPr>
          <w:ilvl w:val="0"/>
          <w:numId w:val="126"/>
        </w:numPr>
        <w:tabs>
          <w:tab w:val="left" w:pos="993"/>
        </w:tabs>
        <w:spacing w:after="0" w:line="240" w:lineRule="auto"/>
        <w:ind w:left="0" w:firstLine="709"/>
        <w:contextualSpacing/>
        <w:jc w:val="both"/>
        <w:rPr>
          <w:rFonts w:ascii="Times New Roman" w:hAnsi="Times New Roman"/>
          <w:i/>
          <w:sz w:val="24"/>
          <w:szCs w:val="24"/>
        </w:rPr>
      </w:pPr>
      <w:r w:rsidRPr="00393141">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710C24" w:rsidRPr="00393141" w:rsidRDefault="00710C24" w:rsidP="00666657">
      <w:pPr>
        <w:numPr>
          <w:ilvl w:val="0"/>
          <w:numId w:val="126"/>
        </w:numPr>
        <w:tabs>
          <w:tab w:val="left" w:pos="993"/>
        </w:tabs>
        <w:spacing w:after="0" w:line="240" w:lineRule="auto"/>
        <w:ind w:left="0" w:firstLine="709"/>
        <w:contextualSpacing/>
        <w:jc w:val="both"/>
        <w:rPr>
          <w:rFonts w:ascii="Times New Roman" w:hAnsi="Times New Roman"/>
          <w:i/>
          <w:sz w:val="24"/>
          <w:szCs w:val="24"/>
        </w:rPr>
      </w:pPr>
      <w:r w:rsidRPr="00393141">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710C24" w:rsidRPr="00393141" w:rsidRDefault="00710C24" w:rsidP="00666657">
      <w:pPr>
        <w:numPr>
          <w:ilvl w:val="0"/>
          <w:numId w:val="126"/>
        </w:numPr>
        <w:tabs>
          <w:tab w:val="left" w:pos="993"/>
        </w:tabs>
        <w:spacing w:after="0" w:line="240" w:lineRule="auto"/>
        <w:ind w:left="0" w:firstLine="709"/>
        <w:contextualSpacing/>
        <w:jc w:val="both"/>
        <w:rPr>
          <w:rFonts w:ascii="Times New Roman" w:hAnsi="Times New Roman"/>
          <w:i/>
          <w:sz w:val="24"/>
          <w:szCs w:val="24"/>
        </w:rPr>
      </w:pPr>
      <w:r w:rsidRPr="00393141">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710C24" w:rsidRPr="00393141" w:rsidRDefault="00710C24" w:rsidP="00666657">
      <w:pPr>
        <w:numPr>
          <w:ilvl w:val="0"/>
          <w:numId w:val="126"/>
        </w:numPr>
        <w:tabs>
          <w:tab w:val="left" w:pos="993"/>
        </w:tabs>
        <w:spacing w:after="0" w:line="240" w:lineRule="auto"/>
        <w:ind w:left="0" w:firstLine="709"/>
        <w:contextualSpacing/>
        <w:jc w:val="both"/>
        <w:rPr>
          <w:rFonts w:ascii="Times New Roman" w:hAnsi="Times New Roman"/>
          <w:i/>
          <w:sz w:val="24"/>
          <w:szCs w:val="24"/>
        </w:rPr>
      </w:pPr>
      <w:r w:rsidRPr="00393141">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710C24" w:rsidRPr="00393141" w:rsidRDefault="00710C24" w:rsidP="00666657">
      <w:pPr>
        <w:numPr>
          <w:ilvl w:val="0"/>
          <w:numId w:val="126"/>
        </w:numPr>
        <w:tabs>
          <w:tab w:val="left" w:pos="993"/>
        </w:tabs>
        <w:spacing w:after="0" w:line="240" w:lineRule="auto"/>
        <w:ind w:left="0" w:firstLine="709"/>
        <w:contextualSpacing/>
        <w:jc w:val="both"/>
        <w:rPr>
          <w:rFonts w:ascii="Times New Roman" w:hAnsi="Times New Roman"/>
          <w:i/>
          <w:sz w:val="24"/>
          <w:szCs w:val="24"/>
        </w:rPr>
      </w:pPr>
      <w:r w:rsidRPr="00393141">
        <w:rPr>
          <w:rFonts w:ascii="Times New Roman" w:hAnsi="Times New Roman"/>
          <w:i/>
          <w:sz w:val="24"/>
          <w:szCs w:val="24"/>
        </w:rPr>
        <w:t xml:space="preserve">осуществлять судейство по одному из осваиваемых видов спорта; </w:t>
      </w:r>
    </w:p>
    <w:p w:rsidR="00710C24" w:rsidRPr="00393141" w:rsidRDefault="00710C24" w:rsidP="00666657">
      <w:pPr>
        <w:numPr>
          <w:ilvl w:val="0"/>
          <w:numId w:val="126"/>
        </w:numPr>
        <w:tabs>
          <w:tab w:val="left" w:pos="993"/>
        </w:tabs>
        <w:spacing w:after="0" w:line="240" w:lineRule="auto"/>
        <w:ind w:left="0" w:firstLine="709"/>
        <w:contextualSpacing/>
        <w:jc w:val="both"/>
        <w:rPr>
          <w:rFonts w:ascii="Times New Roman" w:hAnsi="Times New Roman"/>
          <w:i/>
          <w:sz w:val="24"/>
          <w:szCs w:val="24"/>
        </w:rPr>
      </w:pPr>
      <w:r w:rsidRPr="00393141">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710C24" w:rsidRPr="00393141" w:rsidRDefault="00710C24" w:rsidP="00666657">
      <w:pPr>
        <w:numPr>
          <w:ilvl w:val="0"/>
          <w:numId w:val="126"/>
        </w:numPr>
        <w:tabs>
          <w:tab w:val="left" w:pos="993"/>
        </w:tabs>
        <w:spacing w:after="0" w:line="240" w:lineRule="auto"/>
        <w:ind w:left="0" w:firstLine="709"/>
        <w:contextualSpacing/>
        <w:jc w:val="both"/>
        <w:rPr>
          <w:rFonts w:ascii="Times New Roman" w:hAnsi="Times New Roman"/>
          <w:i/>
          <w:sz w:val="24"/>
          <w:szCs w:val="24"/>
        </w:rPr>
      </w:pPr>
      <w:r w:rsidRPr="00393141">
        <w:rPr>
          <w:rFonts w:ascii="Times New Roman" w:hAnsi="Times New Roman"/>
          <w:i/>
          <w:sz w:val="24"/>
          <w:szCs w:val="24"/>
        </w:rPr>
        <w:t>выполнять технико-тактические действия национальных видов спорта;</w:t>
      </w:r>
    </w:p>
    <w:p w:rsidR="00710C24" w:rsidRPr="00393141" w:rsidRDefault="00710C24" w:rsidP="00666657">
      <w:pPr>
        <w:numPr>
          <w:ilvl w:val="0"/>
          <w:numId w:val="126"/>
        </w:numPr>
        <w:tabs>
          <w:tab w:val="left" w:pos="993"/>
        </w:tabs>
        <w:spacing w:after="0" w:line="240" w:lineRule="auto"/>
        <w:ind w:left="0" w:firstLine="709"/>
        <w:contextualSpacing/>
        <w:jc w:val="both"/>
        <w:rPr>
          <w:rFonts w:ascii="Times New Roman" w:hAnsi="Times New Roman"/>
          <w:i/>
          <w:sz w:val="24"/>
          <w:szCs w:val="24"/>
        </w:rPr>
      </w:pPr>
      <w:r w:rsidRPr="00393141">
        <w:rPr>
          <w:rFonts w:ascii="Times New Roman" w:hAnsi="Times New Roman"/>
          <w:i/>
          <w:sz w:val="24"/>
          <w:szCs w:val="24"/>
        </w:rPr>
        <w:t>проплывать учебную дистанцию вольным стилем.</w:t>
      </w:r>
    </w:p>
    <w:p w:rsidR="00710C24" w:rsidRPr="00393141" w:rsidRDefault="00710C24" w:rsidP="00393141">
      <w:pPr>
        <w:spacing w:after="0" w:line="240" w:lineRule="auto"/>
        <w:ind w:firstLine="709"/>
        <w:jc w:val="both"/>
        <w:rPr>
          <w:rFonts w:ascii="Times New Roman" w:hAnsi="Times New Roman"/>
          <w:b/>
          <w:sz w:val="24"/>
          <w:szCs w:val="24"/>
        </w:rPr>
      </w:pPr>
    </w:p>
    <w:p w:rsidR="00710C24" w:rsidRPr="00393141" w:rsidRDefault="00710C24" w:rsidP="00393141">
      <w:pPr>
        <w:pStyle w:val="4"/>
        <w:spacing w:line="240" w:lineRule="auto"/>
        <w:rPr>
          <w:sz w:val="24"/>
          <w:szCs w:val="24"/>
        </w:rPr>
      </w:pPr>
      <w:bookmarkStart w:id="91" w:name="_Toc409691648"/>
      <w:bookmarkStart w:id="92" w:name="_Toc410653971"/>
      <w:bookmarkStart w:id="93" w:name="_Toc414553157"/>
      <w:r w:rsidRPr="00393141">
        <w:rPr>
          <w:sz w:val="24"/>
          <w:szCs w:val="24"/>
        </w:rPr>
        <w:t>1.2.</w:t>
      </w:r>
      <w:r>
        <w:rPr>
          <w:sz w:val="24"/>
          <w:szCs w:val="24"/>
        </w:rPr>
        <w:t>5.20</w:t>
      </w:r>
      <w:r w:rsidRPr="00393141">
        <w:rPr>
          <w:sz w:val="24"/>
          <w:szCs w:val="24"/>
        </w:rPr>
        <w:t>. Основы безопасности жизнедеятельности</w:t>
      </w:r>
      <w:bookmarkEnd w:id="91"/>
      <w:bookmarkEnd w:id="92"/>
      <w:bookmarkEnd w:id="93"/>
    </w:p>
    <w:p w:rsidR="00710C24" w:rsidRPr="00393141" w:rsidRDefault="00710C24" w:rsidP="00393141">
      <w:pPr>
        <w:spacing w:after="0" w:line="240" w:lineRule="auto"/>
        <w:ind w:firstLine="709"/>
        <w:jc w:val="both"/>
        <w:rPr>
          <w:rFonts w:ascii="Times New Roman" w:hAnsi="Times New Roman"/>
          <w:b/>
          <w:bCs/>
          <w:sz w:val="24"/>
          <w:szCs w:val="24"/>
          <w:shd w:val="clear" w:color="auto" w:fill="FFFFFF"/>
        </w:rPr>
      </w:pPr>
      <w:r w:rsidRPr="00393141">
        <w:rPr>
          <w:rFonts w:ascii="Times New Roman" w:hAnsi="Times New Roman"/>
          <w:b/>
          <w:bCs/>
          <w:sz w:val="24"/>
          <w:szCs w:val="24"/>
          <w:shd w:val="clear" w:color="auto" w:fill="FFFFFF"/>
        </w:rPr>
        <w:t>Выпускник научится:</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393141">
        <w:rPr>
          <w:rFonts w:ascii="Times New Roman" w:hAnsi="Times New Roman"/>
          <w:sz w:val="24"/>
          <w:szCs w:val="24"/>
        </w:rPr>
        <w:t>классифицировать и характеризовать</w:t>
      </w:r>
      <w:r w:rsidRPr="00393141">
        <w:rPr>
          <w:rFonts w:ascii="Times New Roman" w:hAnsi="Times New Roman"/>
          <w:iCs/>
          <w:sz w:val="24"/>
          <w:szCs w:val="24"/>
        </w:rPr>
        <w:t xml:space="preserve"> условия экологической безопасности;</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393141">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393141">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безопасно использовать бытовые приборы;</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безопасно использовать средства бытовой химии;</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безопасно использовать средства коммуникации;</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классифицировать и характеризовать опасные ситуации криминогенного характера;</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393141">
        <w:rPr>
          <w:rFonts w:ascii="Times New Roman" w:hAnsi="Times New Roman"/>
          <w:sz w:val="24"/>
          <w:szCs w:val="24"/>
        </w:rPr>
        <w:t>предвидеть причины возникновения возможных опасных ситуаций криминогенного характера;</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безопасно вести и применять способы самозащиты в криминогенной ситуации на улице;</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безопасно вести и применять способы самозащиты в криминогенной ситуации в подъезде;</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безопасно вести и применять способы самозащиты в криминогенной ситуации в лифте;</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безопасно вести и применять способы самозащиты в криминогенной ситуации в квартире;</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lastRenderedPageBreak/>
        <w:t>безопасно вести и применять способы самозащиты при карманной краже;</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безопасно вести и применять способы самозащиты при попытке мошенничества;</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адекватно оценивать ситуацию дорожного движения;</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адекватно оценивать ситуацию и безопасно действовать при пожаре;</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безопасно использовать средства индивидуальной защиты при пожаре;</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безопасно применять первичные средства пожаротушения;</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соблюдать правила безопасности дорожного движения пешехода;</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соблюдать правила безопасности дорожного движения велосипедиста;</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соблюдать правила безопасности дорожного движения пассажира транспортного средства;</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классифицировать и характеризовать причины и последствия опасных ситуаций на воде;</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адекватно оценивать ситуацию и безопасно вести у воды и на воде;</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использовать средства и способы само- и взаимопомощи на воде;</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готовиться к туристическим походам;</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адекватно оценивать ситуацию и безопасно вести в туристических походах;</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адекватно оценивать ситуацию и ориентироваться на местности;</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добывать и поддерживать огонь в автономных условиях;</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добывать и очищать воду в автономных условиях;</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подавать сигналы бедствия и отвечать на них;</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 xml:space="preserve">безопасно использовать средства индивидуальной защиты; </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безопасно действовать по сигналу «Внимание всем!»;</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безопасно использовать средства индивидуальной и коллективной защиты;</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комплектовать минимально необходимый набор вещей (документов, продуктов) в случае эвакуации;</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классифицировать мероприятия по защите населения от терроризма, экстремизма, наркотизма;</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lastRenderedPageBreak/>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классифицировать и характеризовать опасные ситуации в местах большого скопления людей;</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адекватно оценивать ситуацию и безопасно действовать в местах массового скопления людей;</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оповещать (вызывать) экстренные службы при чрезвычайной ситуации;</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393141">
        <w:rPr>
          <w:rFonts w:ascii="Times New Roman" w:hAnsi="Times New Roman"/>
          <w:sz w:val="24"/>
          <w:szCs w:val="24"/>
        </w:rPr>
        <w:t>классифицировать мероприятия и факторы, укрепляющие и разрушающие здоровье;</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393141">
        <w:rPr>
          <w:rFonts w:ascii="Times New Roman" w:hAnsi="Times New Roman"/>
          <w:bCs/>
          <w:sz w:val="24"/>
          <w:szCs w:val="24"/>
        </w:rPr>
        <w:t>планировать профилактические мероприятия по сохранению и укреплению своего здоровья;</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393141">
        <w:rPr>
          <w:rFonts w:ascii="Times New Roman" w:hAnsi="Times New Roman"/>
          <w:bCs/>
          <w:sz w:val="24"/>
          <w:szCs w:val="24"/>
        </w:rPr>
        <w:t>выявлять мероприятия и факторы, потенциально опасные для здоровья;</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безопасно использовать ресурсы интернета;</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bCs/>
          <w:sz w:val="24"/>
          <w:szCs w:val="24"/>
        </w:rPr>
        <w:t>анализировать состояние своего здоровья;</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определять состояния оказания неотложной помощи;</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393141">
        <w:rPr>
          <w:rFonts w:ascii="Times New Roman" w:hAnsi="Times New Roman"/>
          <w:bCs/>
          <w:sz w:val="24"/>
          <w:szCs w:val="24"/>
        </w:rPr>
        <w:t>использовать алгоритм действий по оказанию первой помощи;</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bCs/>
          <w:sz w:val="24"/>
          <w:szCs w:val="24"/>
        </w:rPr>
        <w:t xml:space="preserve">классифицировать </w:t>
      </w:r>
      <w:r w:rsidRPr="00393141">
        <w:rPr>
          <w:rFonts w:ascii="Times New Roman" w:hAnsi="Times New Roman"/>
          <w:sz w:val="24"/>
          <w:szCs w:val="24"/>
        </w:rPr>
        <w:t>средства оказания первой помощи;</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оказывать первую помощь при наружном и внутреннем кровотечении;</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извлекать инородное тело из верхних дыхательных путей;</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оказывать первую помощь при ушибах;</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оказывать первую помощь при растяжениях;</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оказывать первую помощь при вывихах;</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оказывать первую помощь при переломах;</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оказывать первую помощь при ожогах;</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оказывать первую помощь при отморожениях и общем переохлаждении;</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оказывать первую помощь при отравлениях;</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оказывать первую помощь при тепловом (солнечном) ударе;</w:t>
      </w:r>
    </w:p>
    <w:p w:rsidR="00710C24" w:rsidRPr="00393141" w:rsidRDefault="00710C24" w:rsidP="00666657">
      <w:pPr>
        <w:numPr>
          <w:ilvl w:val="0"/>
          <w:numId w:val="1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sz w:val="24"/>
          <w:szCs w:val="24"/>
        </w:rPr>
        <w:t>оказывать первую помощь при укусе насекомых и змей.</w:t>
      </w:r>
    </w:p>
    <w:p w:rsidR="00710C24" w:rsidRPr="00393141" w:rsidRDefault="00710C24" w:rsidP="00393141">
      <w:pPr>
        <w:spacing w:after="0" w:line="240" w:lineRule="auto"/>
        <w:ind w:firstLine="709"/>
        <w:jc w:val="both"/>
        <w:rPr>
          <w:rFonts w:ascii="Times New Roman" w:hAnsi="Times New Roman"/>
          <w:b/>
          <w:sz w:val="24"/>
          <w:szCs w:val="24"/>
        </w:rPr>
      </w:pPr>
      <w:r w:rsidRPr="00393141">
        <w:rPr>
          <w:rFonts w:ascii="Times New Roman" w:hAnsi="Times New Roman"/>
          <w:b/>
          <w:sz w:val="24"/>
          <w:szCs w:val="24"/>
        </w:rPr>
        <w:t>Выпускник получит возможность научиться:</w:t>
      </w:r>
    </w:p>
    <w:p w:rsidR="00710C24" w:rsidRPr="00393141" w:rsidRDefault="00710C24" w:rsidP="00666657">
      <w:pPr>
        <w:numPr>
          <w:ilvl w:val="0"/>
          <w:numId w:val="12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 xml:space="preserve">безопасно использовать средства индивидуальной защиты велосипедиста; </w:t>
      </w:r>
    </w:p>
    <w:p w:rsidR="00710C24" w:rsidRPr="00393141" w:rsidRDefault="00710C24" w:rsidP="00666657">
      <w:pPr>
        <w:numPr>
          <w:ilvl w:val="0"/>
          <w:numId w:val="12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710C24" w:rsidRPr="00393141" w:rsidRDefault="00710C24" w:rsidP="00666657">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i/>
          <w:sz w:val="24"/>
          <w:szCs w:val="24"/>
        </w:rPr>
        <w:t>готовиться к туристическим поездкам;</w:t>
      </w:r>
    </w:p>
    <w:p w:rsidR="00710C24" w:rsidRPr="00393141" w:rsidRDefault="00710C24" w:rsidP="00666657">
      <w:pPr>
        <w:numPr>
          <w:ilvl w:val="0"/>
          <w:numId w:val="12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 xml:space="preserve">адекватно оценивать ситуацию и безопасно вести в туристических поездках; </w:t>
      </w:r>
    </w:p>
    <w:p w:rsidR="00710C24" w:rsidRPr="00393141" w:rsidRDefault="00710C24" w:rsidP="00666657">
      <w:pPr>
        <w:numPr>
          <w:ilvl w:val="0"/>
          <w:numId w:val="12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710C24" w:rsidRPr="00393141" w:rsidRDefault="00710C24" w:rsidP="00666657">
      <w:pPr>
        <w:numPr>
          <w:ilvl w:val="0"/>
          <w:numId w:val="12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 xml:space="preserve">анализировать последствия возможных опасных ситуаций криминогенного характера; </w:t>
      </w:r>
    </w:p>
    <w:p w:rsidR="00710C24" w:rsidRPr="00393141" w:rsidRDefault="00710C24" w:rsidP="00666657">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i/>
          <w:sz w:val="24"/>
          <w:szCs w:val="24"/>
        </w:rPr>
        <w:t>безопасно вести и применять права покупателя;</w:t>
      </w:r>
    </w:p>
    <w:p w:rsidR="00710C24" w:rsidRPr="00393141" w:rsidRDefault="00710C24" w:rsidP="00666657">
      <w:pPr>
        <w:numPr>
          <w:ilvl w:val="0"/>
          <w:numId w:val="128"/>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393141">
        <w:rPr>
          <w:rFonts w:ascii="Times New Roman" w:hAnsi="Times New Roman"/>
          <w:i/>
          <w:sz w:val="24"/>
          <w:szCs w:val="24"/>
        </w:rPr>
        <w:t>анализировать последствия проявления терроризма, экстремизма, наркотизма;</w:t>
      </w:r>
    </w:p>
    <w:p w:rsidR="00710C24" w:rsidRPr="00393141" w:rsidRDefault="00710C24" w:rsidP="00666657">
      <w:pPr>
        <w:numPr>
          <w:ilvl w:val="0"/>
          <w:numId w:val="128"/>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393141">
        <w:rPr>
          <w:rFonts w:ascii="Times New Roman" w:hAnsi="Times New Roman"/>
          <w:i/>
          <w:sz w:val="24"/>
          <w:szCs w:val="24"/>
        </w:rPr>
        <w:t xml:space="preserve">предвидеть пути и средства возможного вовлечения в террористическую, экстремистскую и наркотическую деятельность; </w:t>
      </w:r>
      <w:r w:rsidRPr="00393141">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710C24" w:rsidRPr="00393141" w:rsidRDefault="00710C24" w:rsidP="00666657">
      <w:pPr>
        <w:numPr>
          <w:ilvl w:val="0"/>
          <w:numId w:val="12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93141">
        <w:rPr>
          <w:rFonts w:ascii="Times New Roman" w:hAnsi="Times New Roman"/>
          <w:bCs/>
          <w:i/>
          <w:sz w:val="24"/>
          <w:szCs w:val="24"/>
        </w:rPr>
        <w:t xml:space="preserve">характеризовать </w:t>
      </w:r>
      <w:r w:rsidRPr="00393141">
        <w:rPr>
          <w:rFonts w:ascii="Times New Roman" w:hAnsi="Times New Roman"/>
          <w:i/>
          <w:sz w:val="24"/>
          <w:szCs w:val="24"/>
        </w:rPr>
        <w:t xml:space="preserve">роль семьи в жизни личности и общества и ее влияние на здоровье человека; </w:t>
      </w:r>
    </w:p>
    <w:p w:rsidR="00710C24" w:rsidRPr="00393141" w:rsidRDefault="00710C24" w:rsidP="00666657">
      <w:pPr>
        <w:numPr>
          <w:ilvl w:val="0"/>
          <w:numId w:val="12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lastRenderedPageBreak/>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710C24" w:rsidRPr="00393141" w:rsidRDefault="00710C24" w:rsidP="00666657">
      <w:pPr>
        <w:numPr>
          <w:ilvl w:val="0"/>
          <w:numId w:val="12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710C24" w:rsidRPr="00393141" w:rsidRDefault="00710C24" w:rsidP="00666657">
      <w:pPr>
        <w:numPr>
          <w:ilvl w:val="0"/>
          <w:numId w:val="1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93141">
        <w:rPr>
          <w:rFonts w:ascii="Times New Roman" w:hAnsi="Times New Roman"/>
          <w:i/>
          <w:sz w:val="24"/>
          <w:szCs w:val="24"/>
        </w:rPr>
        <w:t>классифицировать основные правовые аспекты оказания первой помощи;</w:t>
      </w:r>
    </w:p>
    <w:p w:rsidR="00710C24" w:rsidRPr="00393141" w:rsidRDefault="00710C24" w:rsidP="00666657">
      <w:pPr>
        <w:numPr>
          <w:ilvl w:val="0"/>
          <w:numId w:val="12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 xml:space="preserve">оказывать первую помощь при не инфекционных заболеваниях; </w:t>
      </w:r>
    </w:p>
    <w:p w:rsidR="00710C24" w:rsidRPr="00393141" w:rsidRDefault="00710C24" w:rsidP="00666657">
      <w:pPr>
        <w:numPr>
          <w:ilvl w:val="0"/>
          <w:numId w:val="12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 xml:space="preserve">оказывать первую помощь при инфекционных заболеваниях; </w:t>
      </w:r>
    </w:p>
    <w:p w:rsidR="00710C24" w:rsidRPr="00393141" w:rsidRDefault="00710C24" w:rsidP="00666657">
      <w:pPr>
        <w:numPr>
          <w:ilvl w:val="0"/>
          <w:numId w:val="12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оказывать первую помощь при остановке сердечной деятельности;</w:t>
      </w:r>
    </w:p>
    <w:p w:rsidR="00710C24" w:rsidRPr="00393141" w:rsidRDefault="00710C24" w:rsidP="00666657">
      <w:pPr>
        <w:numPr>
          <w:ilvl w:val="0"/>
          <w:numId w:val="12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 xml:space="preserve">оказывать первую помощь при коме; </w:t>
      </w:r>
    </w:p>
    <w:p w:rsidR="00710C24" w:rsidRPr="00393141" w:rsidRDefault="00710C24" w:rsidP="00666657">
      <w:pPr>
        <w:numPr>
          <w:ilvl w:val="0"/>
          <w:numId w:val="12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 xml:space="preserve">оказывать первую помощь при поражении электрическим током; </w:t>
      </w:r>
    </w:p>
    <w:p w:rsidR="00710C24" w:rsidRPr="00393141" w:rsidRDefault="00710C24" w:rsidP="00666657">
      <w:pPr>
        <w:numPr>
          <w:ilvl w:val="0"/>
          <w:numId w:val="12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710C24" w:rsidRPr="00393141" w:rsidRDefault="00710C24" w:rsidP="00666657">
      <w:pPr>
        <w:numPr>
          <w:ilvl w:val="0"/>
          <w:numId w:val="12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 xml:space="preserve">усваивать приемы действий в различных опасных и чрезвычайных ситуациях; </w:t>
      </w:r>
    </w:p>
    <w:p w:rsidR="00710C24" w:rsidRPr="00393141" w:rsidRDefault="00710C24" w:rsidP="00666657">
      <w:pPr>
        <w:numPr>
          <w:ilvl w:val="0"/>
          <w:numId w:val="12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710C24" w:rsidRPr="00393141" w:rsidRDefault="00710C24" w:rsidP="00666657">
      <w:pPr>
        <w:numPr>
          <w:ilvl w:val="0"/>
          <w:numId w:val="12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393141">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4" w:name="_Toc406058984"/>
      <w:bookmarkStart w:id="95" w:name="_Toc409691649"/>
    </w:p>
    <w:p w:rsidR="00710C24" w:rsidRPr="0074495D" w:rsidRDefault="00710C24" w:rsidP="001E2A07">
      <w:pPr>
        <w:tabs>
          <w:tab w:val="left" w:pos="993"/>
        </w:tabs>
        <w:autoSpaceDE w:val="0"/>
        <w:autoSpaceDN w:val="0"/>
        <w:adjustRightInd w:val="0"/>
        <w:spacing w:after="0" w:line="360" w:lineRule="auto"/>
        <w:ind w:firstLine="709"/>
        <w:jc w:val="both"/>
        <w:rPr>
          <w:rFonts w:ascii="Times New Roman" w:hAnsi="Times New Roman"/>
          <w:i/>
          <w:sz w:val="28"/>
          <w:szCs w:val="28"/>
        </w:rPr>
      </w:pPr>
    </w:p>
    <w:p w:rsidR="00710C24" w:rsidRPr="0074495D" w:rsidRDefault="00710C24">
      <w:pPr>
        <w:rPr>
          <w:rFonts w:ascii="Times New Roman" w:hAnsi="Times New Roman"/>
          <w:b/>
          <w:bCs/>
          <w:sz w:val="28"/>
          <w:szCs w:val="28"/>
          <w:lang w:eastAsia="ru-RU"/>
        </w:rPr>
      </w:pPr>
      <w:r w:rsidRPr="0074495D">
        <w:rPr>
          <w:rFonts w:ascii="Times New Roman" w:hAnsi="Times New Roman"/>
          <w:sz w:val="28"/>
          <w:szCs w:val="28"/>
        </w:rPr>
        <w:br w:type="page"/>
      </w:r>
    </w:p>
    <w:p w:rsidR="00710C24" w:rsidRPr="00B10BC8" w:rsidRDefault="00710C24" w:rsidP="00B10BC8">
      <w:pPr>
        <w:pStyle w:val="2"/>
        <w:spacing w:line="240" w:lineRule="auto"/>
        <w:rPr>
          <w:sz w:val="24"/>
          <w:szCs w:val="24"/>
        </w:rPr>
      </w:pPr>
      <w:bookmarkStart w:id="96" w:name="_Toc410653972"/>
      <w:bookmarkStart w:id="97" w:name="_Toc414553158"/>
      <w:r w:rsidRPr="00B10BC8">
        <w:rPr>
          <w:sz w:val="24"/>
          <w:szCs w:val="24"/>
        </w:rPr>
        <w:t xml:space="preserve">1.3. Система оценки </w:t>
      </w:r>
      <w:bookmarkEnd w:id="94"/>
      <w:r w:rsidRPr="00B10BC8">
        <w:rPr>
          <w:sz w:val="24"/>
          <w:szCs w:val="24"/>
        </w:rPr>
        <w:t>достижения планируемых результатов освоения основной образовательной программы основного общего образования</w:t>
      </w:r>
      <w:bookmarkEnd w:id="95"/>
      <w:bookmarkEnd w:id="96"/>
      <w:bookmarkEnd w:id="97"/>
    </w:p>
    <w:p w:rsidR="00710C24" w:rsidRPr="00B10BC8" w:rsidRDefault="00710C24" w:rsidP="00B10BC8">
      <w:pPr>
        <w:pStyle w:val="afffa"/>
        <w:spacing w:line="240" w:lineRule="auto"/>
        <w:ind w:firstLine="709"/>
        <w:rPr>
          <w:b/>
          <w:sz w:val="24"/>
          <w:szCs w:val="24"/>
        </w:rPr>
      </w:pPr>
    </w:p>
    <w:p w:rsidR="00710C24" w:rsidRPr="00B10BC8" w:rsidRDefault="00710C24" w:rsidP="00B10BC8">
      <w:pPr>
        <w:pStyle w:val="afffa"/>
        <w:spacing w:line="240" w:lineRule="auto"/>
        <w:ind w:firstLine="709"/>
        <w:rPr>
          <w:b/>
          <w:sz w:val="24"/>
          <w:szCs w:val="24"/>
        </w:rPr>
      </w:pPr>
      <w:r w:rsidRPr="00B10BC8">
        <w:rPr>
          <w:b/>
          <w:sz w:val="24"/>
          <w:szCs w:val="24"/>
        </w:rPr>
        <w:t>1.3.1. Общие положения</w:t>
      </w:r>
    </w:p>
    <w:p w:rsidR="00710C24" w:rsidRPr="00B10BC8" w:rsidRDefault="00710C24" w:rsidP="00B10BC8">
      <w:pPr>
        <w:pStyle w:val="afffa"/>
        <w:spacing w:line="240" w:lineRule="auto"/>
        <w:ind w:firstLine="709"/>
        <w:rPr>
          <w:sz w:val="24"/>
          <w:szCs w:val="24"/>
        </w:rPr>
      </w:pPr>
      <w:r w:rsidRPr="00B10BC8">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710C24" w:rsidRPr="00B10BC8" w:rsidRDefault="00710C24" w:rsidP="00B10BC8">
      <w:pPr>
        <w:pStyle w:val="afffa"/>
        <w:spacing w:line="240" w:lineRule="auto"/>
        <w:ind w:firstLine="709"/>
        <w:rPr>
          <w:sz w:val="24"/>
          <w:szCs w:val="24"/>
        </w:rPr>
      </w:pPr>
      <w:r w:rsidRPr="00B10BC8">
        <w:rPr>
          <w:sz w:val="24"/>
          <w:szCs w:val="24"/>
        </w:rPr>
        <w:t xml:space="preserve">Основными </w:t>
      </w:r>
      <w:r w:rsidRPr="00B10BC8">
        <w:rPr>
          <w:b/>
          <w:sz w:val="24"/>
          <w:szCs w:val="24"/>
        </w:rPr>
        <w:t>направлениями и целями</w:t>
      </w:r>
      <w:r w:rsidRPr="00B10BC8">
        <w:rPr>
          <w:sz w:val="24"/>
          <w:szCs w:val="24"/>
        </w:rPr>
        <w:t xml:space="preserve"> оценочной деятельности в образовательной организации в соответствии с требованиями ФГОС ООО являются:</w:t>
      </w:r>
    </w:p>
    <w:p w:rsidR="00710C24" w:rsidRPr="00B10BC8" w:rsidRDefault="00710C24" w:rsidP="00666657">
      <w:pPr>
        <w:pStyle w:val="afffa"/>
        <w:numPr>
          <w:ilvl w:val="0"/>
          <w:numId w:val="192"/>
        </w:numPr>
        <w:spacing w:line="240" w:lineRule="auto"/>
        <w:ind w:left="0" w:firstLine="709"/>
        <w:rPr>
          <w:sz w:val="24"/>
          <w:szCs w:val="24"/>
        </w:rPr>
      </w:pPr>
      <w:r w:rsidRPr="00B10BC8">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10C24" w:rsidRPr="00B10BC8" w:rsidRDefault="00710C24" w:rsidP="00666657">
      <w:pPr>
        <w:pStyle w:val="afffa"/>
        <w:numPr>
          <w:ilvl w:val="0"/>
          <w:numId w:val="192"/>
        </w:numPr>
        <w:spacing w:line="240" w:lineRule="auto"/>
        <w:ind w:left="0" w:firstLine="709"/>
        <w:rPr>
          <w:sz w:val="24"/>
          <w:szCs w:val="24"/>
        </w:rPr>
      </w:pPr>
      <w:r w:rsidRPr="00B10BC8">
        <w:rPr>
          <w:sz w:val="24"/>
          <w:szCs w:val="24"/>
        </w:rPr>
        <w:t>оценка результатов деятельности педагогических кадров как основа аттестационных процедур;</w:t>
      </w:r>
    </w:p>
    <w:p w:rsidR="00710C24" w:rsidRPr="00B10BC8" w:rsidRDefault="00710C24" w:rsidP="00666657">
      <w:pPr>
        <w:pStyle w:val="afffa"/>
        <w:numPr>
          <w:ilvl w:val="0"/>
          <w:numId w:val="192"/>
        </w:numPr>
        <w:spacing w:line="240" w:lineRule="auto"/>
        <w:ind w:left="0" w:firstLine="709"/>
        <w:rPr>
          <w:sz w:val="24"/>
          <w:szCs w:val="24"/>
        </w:rPr>
      </w:pPr>
      <w:r w:rsidRPr="00B10BC8">
        <w:rPr>
          <w:sz w:val="24"/>
          <w:szCs w:val="24"/>
        </w:rPr>
        <w:t>оценка результатов деятельности образовательной организациикак основа аккредитационных процедур.</w:t>
      </w:r>
    </w:p>
    <w:p w:rsidR="00710C24" w:rsidRPr="00B10BC8" w:rsidRDefault="00710C24" w:rsidP="00B10BC8">
      <w:pPr>
        <w:pStyle w:val="afffa"/>
        <w:spacing w:line="240" w:lineRule="auto"/>
        <w:ind w:firstLine="709"/>
        <w:rPr>
          <w:sz w:val="24"/>
          <w:szCs w:val="24"/>
        </w:rPr>
      </w:pPr>
      <w:r w:rsidRPr="00B10BC8">
        <w:rPr>
          <w:sz w:val="24"/>
          <w:szCs w:val="24"/>
        </w:rPr>
        <w:t xml:space="preserve">Основным </w:t>
      </w:r>
      <w:r w:rsidRPr="00B10BC8">
        <w:rPr>
          <w:b/>
          <w:sz w:val="24"/>
          <w:szCs w:val="24"/>
        </w:rPr>
        <w:t>объектом</w:t>
      </w:r>
      <w:r w:rsidRPr="00B10BC8">
        <w:rPr>
          <w:sz w:val="24"/>
          <w:szCs w:val="24"/>
        </w:rPr>
        <w:t xml:space="preserve"> системы оценки, ее </w:t>
      </w:r>
      <w:r w:rsidRPr="00B10BC8">
        <w:rPr>
          <w:b/>
          <w:sz w:val="24"/>
          <w:szCs w:val="24"/>
        </w:rPr>
        <w:t>содержательной и критериальной базой</w:t>
      </w:r>
      <w:r w:rsidRPr="00B10BC8">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710C24" w:rsidRPr="00B10BC8" w:rsidRDefault="00710C24" w:rsidP="00B10BC8">
      <w:pPr>
        <w:pStyle w:val="afffa"/>
        <w:spacing w:line="240" w:lineRule="auto"/>
        <w:ind w:firstLine="709"/>
        <w:rPr>
          <w:sz w:val="24"/>
          <w:szCs w:val="24"/>
        </w:rPr>
      </w:pPr>
      <w:r w:rsidRPr="00B10BC8">
        <w:rPr>
          <w:sz w:val="24"/>
          <w:szCs w:val="24"/>
        </w:rPr>
        <w:t>Система оценки включает процедуры внутренней и внешней оценки.</w:t>
      </w:r>
    </w:p>
    <w:p w:rsidR="00710C24" w:rsidRPr="00B10BC8" w:rsidRDefault="00710C24" w:rsidP="00B10BC8">
      <w:pPr>
        <w:pStyle w:val="afffa"/>
        <w:spacing w:line="240" w:lineRule="auto"/>
        <w:ind w:firstLine="709"/>
        <w:rPr>
          <w:sz w:val="24"/>
          <w:szCs w:val="24"/>
        </w:rPr>
      </w:pPr>
      <w:r w:rsidRPr="00B10BC8">
        <w:rPr>
          <w:b/>
          <w:sz w:val="24"/>
          <w:szCs w:val="24"/>
        </w:rPr>
        <w:t xml:space="preserve">Внутренняя оценка </w:t>
      </w:r>
      <w:r w:rsidRPr="00B10BC8">
        <w:rPr>
          <w:sz w:val="24"/>
          <w:szCs w:val="24"/>
        </w:rPr>
        <w:t>включает:</w:t>
      </w:r>
    </w:p>
    <w:p w:rsidR="00710C24" w:rsidRPr="00B10BC8" w:rsidRDefault="00710C24" w:rsidP="00ED1171">
      <w:pPr>
        <w:pStyle w:val="afffa"/>
        <w:numPr>
          <w:ilvl w:val="0"/>
          <w:numId w:val="194"/>
        </w:numPr>
        <w:spacing w:line="240" w:lineRule="auto"/>
        <w:rPr>
          <w:sz w:val="24"/>
          <w:szCs w:val="24"/>
        </w:rPr>
      </w:pPr>
      <w:r w:rsidRPr="00B10BC8">
        <w:rPr>
          <w:sz w:val="24"/>
          <w:szCs w:val="24"/>
        </w:rPr>
        <w:t>стартовую диагностику,</w:t>
      </w:r>
    </w:p>
    <w:p w:rsidR="00710C24" w:rsidRPr="00B10BC8" w:rsidRDefault="00710C24" w:rsidP="00ED1171">
      <w:pPr>
        <w:pStyle w:val="afffa"/>
        <w:numPr>
          <w:ilvl w:val="0"/>
          <w:numId w:val="194"/>
        </w:numPr>
        <w:spacing w:line="240" w:lineRule="auto"/>
        <w:rPr>
          <w:sz w:val="24"/>
          <w:szCs w:val="24"/>
        </w:rPr>
      </w:pPr>
      <w:r w:rsidRPr="00B10BC8">
        <w:rPr>
          <w:sz w:val="24"/>
          <w:szCs w:val="24"/>
        </w:rPr>
        <w:t>текущую и тематическую оценку,</w:t>
      </w:r>
    </w:p>
    <w:p w:rsidR="00710C24" w:rsidRPr="00B10BC8" w:rsidRDefault="00710C24" w:rsidP="00ED1171">
      <w:pPr>
        <w:pStyle w:val="afffa"/>
        <w:numPr>
          <w:ilvl w:val="0"/>
          <w:numId w:val="194"/>
        </w:numPr>
        <w:spacing w:line="240" w:lineRule="auto"/>
        <w:rPr>
          <w:sz w:val="24"/>
          <w:szCs w:val="24"/>
        </w:rPr>
      </w:pPr>
      <w:r w:rsidRPr="00B10BC8">
        <w:rPr>
          <w:sz w:val="24"/>
          <w:szCs w:val="24"/>
        </w:rPr>
        <w:t>портфолио,</w:t>
      </w:r>
    </w:p>
    <w:p w:rsidR="00710C24" w:rsidRPr="00B10BC8" w:rsidRDefault="00710C24" w:rsidP="00ED1171">
      <w:pPr>
        <w:pStyle w:val="afffa"/>
        <w:numPr>
          <w:ilvl w:val="0"/>
          <w:numId w:val="194"/>
        </w:numPr>
        <w:spacing w:line="240" w:lineRule="auto"/>
        <w:rPr>
          <w:sz w:val="24"/>
          <w:szCs w:val="24"/>
        </w:rPr>
      </w:pPr>
      <w:r w:rsidRPr="00B10BC8">
        <w:rPr>
          <w:sz w:val="24"/>
          <w:szCs w:val="24"/>
        </w:rPr>
        <w:t>внутришкольный мониторинг образовательных достижений,</w:t>
      </w:r>
    </w:p>
    <w:p w:rsidR="00710C24" w:rsidRPr="00B10BC8" w:rsidRDefault="00710C24" w:rsidP="00ED1171">
      <w:pPr>
        <w:pStyle w:val="afffa"/>
        <w:numPr>
          <w:ilvl w:val="0"/>
          <w:numId w:val="194"/>
        </w:numPr>
        <w:spacing w:line="240" w:lineRule="auto"/>
        <w:rPr>
          <w:sz w:val="24"/>
          <w:szCs w:val="24"/>
        </w:rPr>
      </w:pPr>
      <w:r w:rsidRPr="00B10BC8">
        <w:rPr>
          <w:sz w:val="24"/>
          <w:szCs w:val="24"/>
        </w:rPr>
        <w:t>промежуточную и итоговую аттестацию обучающихся.</w:t>
      </w:r>
    </w:p>
    <w:p w:rsidR="00710C24" w:rsidRPr="00B10BC8" w:rsidRDefault="00710C24" w:rsidP="00B10BC8">
      <w:pPr>
        <w:pStyle w:val="afffa"/>
        <w:spacing w:line="240" w:lineRule="auto"/>
        <w:ind w:firstLine="709"/>
        <w:rPr>
          <w:sz w:val="24"/>
          <w:szCs w:val="24"/>
        </w:rPr>
      </w:pPr>
      <w:r w:rsidRPr="00B10BC8">
        <w:rPr>
          <w:sz w:val="24"/>
          <w:szCs w:val="24"/>
        </w:rPr>
        <w:t xml:space="preserve">К </w:t>
      </w:r>
      <w:r w:rsidRPr="00B10BC8">
        <w:rPr>
          <w:b/>
          <w:sz w:val="24"/>
          <w:szCs w:val="24"/>
        </w:rPr>
        <w:t>внешним процедурам</w:t>
      </w:r>
      <w:r w:rsidRPr="00B10BC8">
        <w:rPr>
          <w:sz w:val="24"/>
          <w:szCs w:val="24"/>
        </w:rPr>
        <w:t xml:space="preserve"> относятся:</w:t>
      </w:r>
    </w:p>
    <w:p w:rsidR="00710C24" w:rsidRPr="00B10BC8" w:rsidRDefault="00710C24" w:rsidP="00666657">
      <w:pPr>
        <w:pStyle w:val="afffa"/>
        <w:numPr>
          <w:ilvl w:val="0"/>
          <w:numId w:val="195"/>
        </w:numPr>
        <w:spacing w:line="240" w:lineRule="auto"/>
        <w:ind w:left="0" w:firstLine="709"/>
        <w:rPr>
          <w:sz w:val="24"/>
          <w:szCs w:val="24"/>
        </w:rPr>
      </w:pPr>
      <w:r w:rsidRPr="00B10BC8">
        <w:rPr>
          <w:sz w:val="24"/>
          <w:szCs w:val="24"/>
        </w:rPr>
        <w:t>государственная итоговая аттестация</w:t>
      </w:r>
      <w:r w:rsidRPr="00B10BC8">
        <w:rPr>
          <w:rStyle w:val="af3"/>
          <w:sz w:val="24"/>
          <w:szCs w:val="24"/>
        </w:rPr>
        <w:footnoteReference w:id="8"/>
      </w:r>
      <w:r w:rsidRPr="00B10BC8">
        <w:rPr>
          <w:sz w:val="24"/>
          <w:szCs w:val="24"/>
        </w:rPr>
        <w:t>,</w:t>
      </w:r>
    </w:p>
    <w:p w:rsidR="00710C24" w:rsidRPr="00B10BC8" w:rsidRDefault="00710C24" w:rsidP="00666657">
      <w:pPr>
        <w:pStyle w:val="afffa"/>
        <w:numPr>
          <w:ilvl w:val="0"/>
          <w:numId w:val="195"/>
        </w:numPr>
        <w:spacing w:line="240" w:lineRule="auto"/>
        <w:ind w:left="0" w:firstLine="709"/>
        <w:rPr>
          <w:sz w:val="24"/>
          <w:szCs w:val="24"/>
        </w:rPr>
      </w:pPr>
      <w:r w:rsidRPr="00B10BC8">
        <w:rPr>
          <w:sz w:val="24"/>
          <w:szCs w:val="24"/>
        </w:rPr>
        <w:t>независимая оценка качества образования</w:t>
      </w:r>
      <w:r w:rsidRPr="00B10BC8">
        <w:rPr>
          <w:rStyle w:val="af3"/>
          <w:sz w:val="24"/>
          <w:szCs w:val="24"/>
        </w:rPr>
        <w:footnoteReference w:id="9"/>
      </w:r>
      <w:r w:rsidRPr="00B10BC8">
        <w:rPr>
          <w:sz w:val="24"/>
          <w:szCs w:val="24"/>
        </w:rPr>
        <w:t xml:space="preserve"> и</w:t>
      </w:r>
    </w:p>
    <w:p w:rsidR="00710C24" w:rsidRPr="002D3E53" w:rsidRDefault="00710C24" w:rsidP="00666657">
      <w:pPr>
        <w:pStyle w:val="afffa"/>
        <w:numPr>
          <w:ilvl w:val="0"/>
          <w:numId w:val="195"/>
        </w:numPr>
        <w:spacing w:line="240" w:lineRule="auto"/>
        <w:ind w:left="0" w:firstLine="709"/>
        <w:rPr>
          <w:sz w:val="24"/>
          <w:szCs w:val="24"/>
        </w:rPr>
      </w:pPr>
      <w:r w:rsidRPr="00B10BC8">
        <w:rPr>
          <w:sz w:val="24"/>
          <w:szCs w:val="24"/>
        </w:rPr>
        <w:t>мониторинговые исследования</w:t>
      </w:r>
      <w:r w:rsidRPr="00B10BC8">
        <w:rPr>
          <w:rStyle w:val="af3"/>
          <w:sz w:val="24"/>
          <w:szCs w:val="24"/>
        </w:rPr>
        <w:footnoteReference w:id="10"/>
      </w:r>
      <w:r w:rsidRPr="00B10BC8">
        <w:rPr>
          <w:sz w:val="24"/>
          <w:szCs w:val="24"/>
        </w:rPr>
        <w:t xml:space="preserve"> муниципального, регионального</w:t>
      </w:r>
      <w:r w:rsidRPr="0074495D">
        <w:t xml:space="preserve"> и </w:t>
      </w:r>
      <w:r w:rsidRPr="002D3E53">
        <w:rPr>
          <w:sz w:val="24"/>
          <w:szCs w:val="24"/>
        </w:rPr>
        <w:t>федерального уровней.</w:t>
      </w:r>
    </w:p>
    <w:p w:rsidR="00710C24" w:rsidRPr="002D3E53" w:rsidRDefault="00710C24" w:rsidP="002D3E53">
      <w:pPr>
        <w:pStyle w:val="afffa"/>
        <w:spacing w:line="240" w:lineRule="auto"/>
        <w:ind w:firstLine="709"/>
        <w:rPr>
          <w:sz w:val="24"/>
          <w:szCs w:val="24"/>
        </w:rPr>
      </w:pPr>
      <w:r w:rsidRPr="002D3E53">
        <w:rPr>
          <w:sz w:val="24"/>
          <w:szCs w:val="24"/>
        </w:rPr>
        <w:t>Особенности каждой из указанных процедур описаны в п.1.3.3 настоящего документа.</w:t>
      </w:r>
    </w:p>
    <w:p w:rsidR="00710C24" w:rsidRPr="002D3E53" w:rsidRDefault="00710C24" w:rsidP="002D3E53">
      <w:pPr>
        <w:pStyle w:val="a8"/>
        <w:ind w:left="0" w:firstLine="709"/>
        <w:jc w:val="both"/>
        <w:rPr>
          <w:rFonts w:ascii="Times New Roman" w:hAnsi="Times New Roman"/>
        </w:rPr>
      </w:pPr>
      <w:r w:rsidRPr="002D3E53">
        <w:rPr>
          <w:rFonts w:ascii="Times New Roman" w:hAnsi="Times New Roman"/>
        </w:rPr>
        <w:t xml:space="preserve">В соответствии с ФГОС ООО система оценки образовательной организации реализует </w:t>
      </w:r>
      <w:r w:rsidRPr="002D3E53">
        <w:rPr>
          <w:rFonts w:ascii="Times New Roman" w:hAnsi="Times New Roman"/>
          <w:b/>
        </w:rPr>
        <w:t>системно-деятельностный, уровневый и комплексный подходы</w:t>
      </w:r>
      <w:r w:rsidRPr="002D3E53">
        <w:rPr>
          <w:rFonts w:ascii="Times New Roman" w:hAnsi="Times New Roman"/>
        </w:rPr>
        <w:t xml:space="preserve"> к оценке образовательных достижений.</w:t>
      </w:r>
    </w:p>
    <w:p w:rsidR="00710C24" w:rsidRPr="002D3E53" w:rsidRDefault="00710C24" w:rsidP="002D3E53">
      <w:pPr>
        <w:pStyle w:val="a8"/>
        <w:ind w:left="0" w:firstLine="709"/>
        <w:jc w:val="both"/>
        <w:rPr>
          <w:rFonts w:ascii="Times New Roman" w:hAnsi="Times New Roman"/>
        </w:rPr>
      </w:pPr>
      <w:r w:rsidRPr="002D3E53">
        <w:rPr>
          <w:rFonts w:ascii="Times New Roman" w:hAnsi="Times New Roman"/>
          <w:b/>
        </w:rPr>
        <w:t>Системно-деятельностный подход</w:t>
      </w:r>
      <w:r w:rsidRPr="002D3E53">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10C24" w:rsidRPr="002D3E53" w:rsidRDefault="00710C24" w:rsidP="002D3E53">
      <w:pPr>
        <w:pStyle w:val="afffa"/>
        <w:spacing w:line="240" w:lineRule="auto"/>
        <w:ind w:firstLine="709"/>
        <w:rPr>
          <w:bCs/>
          <w:sz w:val="24"/>
          <w:szCs w:val="24"/>
        </w:rPr>
      </w:pPr>
      <w:r w:rsidRPr="002D3E53">
        <w:rPr>
          <w:b/>
          <w:bCs/>
          <w:sz w:val="24"/>
          <w:szCs w:val="24"/>
        </w:rPr>
        <w:lastRenderedPageBreak/>
        <w:t xml:space="preserve">Уровневый подход </w:t>
      </w:r>
      <w:r w:rsidRPr="002D3E53">
        <w:rPr>
          <w:bCs/>
          <w:sz w:val="24"/>
          <w:szCs w:val="24"/>
        </w:rPr>
        <w:t xml:space="preserve">служит важнейшей основой для организации индивидуальной работы с учащимися. </w:t>
      </w:r>
      <w:r w:rsidRPr="002D3E53">
        <w:rPr>
          <w:sz w:val="24"/>
          <w:szCs w:val="24"/>
        </w:rPr>
        <w:t xml:space="preserve">Он реализуется как по отношению </w:t>
      </w:r>
      <w:r w:rsidRPr="002D3E53">
        <w:rPr>
          <w:bCs/>
          <w:sz w:val="24"/>
          <w:szCs w:val="24"/>
        </w:rPr>
        <w:t>к содержанию оценки, так и к представлению и интерпретации результатов измерений.</w:t>
      </w:r>
    </w:p>
    <w:p w:rsidR="00710C24" w:rsidRPr="002D3E53" w:rsidRDefault="00710C24" w:rsidP="002D3E53">
      <w:pPr>
        <w:pStyle w:val="afffa"/>
        <w:spacing w:line="240" w:lineRule="auto"/>
        <w:ind w:firstLine="709"/>
        <w:rPr>
          <w:bCs/>
          <w:sz w:val="24"/>
          <w:szCs w:val="24"/>
        </w:rPr>
      </w:pPr>
      <w:r w:rsidRPr="002D3E53">
        <w:rPr>
          <w:b/>
          <w:bCs/>
          <w:sz w:val="24"/>
          <w:szCs w:val="24"/>
        </w:rPr>
        <w:t xml:space="preserve">Уровневый подход к содержанию оценки </w:t>
      </w:r>
      <w:r w:rsidRPr="002D3E53">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2D3E53">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2D3E53">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2D3E53">
        <w:rPr>
          <w:sz w:val="24"/>
          <w:szCs w:val="24"/>
        </w:rPr>
        <w:t xml:space="preserve"> планируемых результатах, представленных в блоках «Выпускник научится» и </w:t>
      </w:r>
      <w:r w:rsidRPr="002D3E53">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710C24" w:rsidRPr="002D3E53" w:rsidRDefault="00710C24" w:rsidP="002D3E53">
      <w:pPr>
        <w:pStyle w:val="afffa"/>
        <w:spacing w:line="240" w:lineRule="auto"/>
        <w:ind w:firstLine="709"/>
        <w:rPr>
          <w:bCs/>
          <w:sz w:val="24"/>
          <w:szCs w:val="24"/>
        </w:rPr>
      </w:pPr>
      <w:r w:rsidRPr="002D3E53">
        <w:rPr>
          <w:b/>
          <w:bCs/>
          <w:sz w:val="24"/>
          <w:szCs w:val="24"/>
        </w:rPr>
        <w:t xml:space="preserve">Уровневый подход к представлению и интерпретации результатов </w:t>
      </w:r>
      <w:r w:rsidRPr="002D3E53">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2D3E53">
        <w:rPr>
          <w:sz w:val="24"/>
          <w:szCs w:val="24"/>
        </w:rPr>
        <w:t>Овладение базовым уровнем является достаточным для продолжения обучения и усвоения последующего материала.</w:t>
      </w:r>
    </w:p>
    <w:p w:rsidR="00710C24" w:rsidRPr="002D3E53" w:rsidRDefault="00710C24" w:rsidP="002D3E53">
      <w:pPr>
        <w:spacing w:after="0" w:line="240" w:lineRule="auto"/>
        <w:ind w:firstLine="709"/>
        <w:jc w:val="both"/>
        <w:rPr>
          <w:rFonts w:ascii="Times New Roman" w:hAnsi="Times New Roman"/>
          <w:bCs/>
          <w:sz w:val="24"/>
          <w:szCs w:val="24"/>
          <w:lang w:eastAsia="ru-RU"/>
        </w:rPr>
      </w:pPr>
      <w:r w:rsidRPr="002D3E53">
        <w:rPr>
          <w:rFonts w:ascii="Times New Roman" w:hAnsi="Times New Roman"/>
          <w:b/>
          <w:bCs/>
          <w:sz w:val="24"/>
          <w:szCs w:val="24"/>
          <w:lang w:eastAsia="ru-RU"/>
        </w:rPr>
        <w:t>Комплексный подход</w:t>
      </w:r>
      <w:r w:rsidRPr="002D3E53">
        <w:rPr>
          <w:rFonts w:ascii="Times New Roman" w:hAnsi="Times New Roman"/>
          <w:bCs/>
          <w:sz w:val="24"/>
          <w:szCs w:val="24"/>
          <w:lang w:eastAsia="ru-RU"/>
        </w:rPr>
        <w:t xml:space="preserve"> к оценке образовательных достижений реализуется путем</w:t>
      </w:r>
    </w:p>
    <w:p w:rsidR="00710C24" w:rsidRPr="002D3E53" w:rsidRDefault="00710C24" w:rsidP="00666657">
      <w:pPr>
        <w:pStyle w:val="a8"/>
        <w:numPr>
          <w:ilvl w:val="0"/>
          <w:numId w:val="196"/>
        </w:numPr>
        <w:ind w:left="0" w:firstLine="709"/>
        <w:jc w:val="both"/>
        <w:rPr>
          <w:rFonts w:ascii="Times New Roman" w:hAnsi="Times New Roman"/>
          <w:bCs/>
        </w:rPr>
      </w:pPr>
      <w:r w:rsidRPr="002D3E53">
        <w:rPr>
          <w:rFonts w:ascii="Times New Roman" w:hAnsi="Times New Roman"/>
          <w:bCs/>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710C24" w:rsidRPr="002D3E53" w:rsidRDefault="00710C24" w:rsidP="00666657">
      <w:pPr>
        <w:pStyle w:val="a8"/>
        <w:numPr>
          <w:ilvl w:val="0"/>
          <w:numId w:val="196"/>
        </w:numPr>
        <w:ind w:left="0" w:firstLine="709"/>
        <w:jc w:val="both"/>
        <w:rPr>
          <w:rFonts w:ascii="Times New Roman" w:hAnsi="Times New Roman"/>
          <w:bCs/>
        </w:rPr>
      </w:pPr>
      <w:r w:rsidRPr="002D3E53">
        <w:rPr>
          <w:rFonts w:ascii="Times New Roman" w:hAnsi="Times New Roman"/>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710C24" w:rsidRPr="002D3E53" w:rsidRDefault="00710C24" w:rsidP="00666657">
      <w:pPr>
        <w:pStyle w:val="a8"/>
        <w:numPr>
          <w:ilvl w:val="0"/>
          <w:numId w:val="196"/>
        </w:numPr>
        <w:ind w:left="0" w:firstLine="709"/>
        <w:jc w:val="both"/>
        <w:rPr>
          <w:rFonts w:ascii="Times New Roman" w:hAnsi="Times New Roman"/>
          <w:bCs/>
        </w:rPr>
      </w:pPr>
      <w:r w:rsidRPr="002D3E53">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710C24" w:rsidRPr="002D3E53" w:rsidRDefault="00710C24" w:rsidP="00666657">
      <w:pPr>
        <w:pStyle w:val="a8"/>
        <w:numPr>
          <w:ilvl w:val="0"/>
          <w:numId w:val="196"/>
        </w:numPr>
        <w:ind w:left="0" w:firstLine="709"/>
        <w:jc w:val="both"/>
        <w:rPr>
          <w:rFonts w:ascii="Times New Roman" w:hAnsi="Times New Roman"/>
          <w:bCs/>
        </w:rPr>
      </w:pPr>
      <w:r w:rsidRPr="002D3E53">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710C24" w:rsidRPr="002D3E53" w:rsidRDefault="00710C24" w:rsidP="002D3E53">
      <w:pPr>
        <w:pStyle w:val="a8"/>
        <w:ind w:left="426" w:firstLine="709"/>
        <w:jc w:val="both"/>
        <w:rPr>
          <w:rFonts w:ascii="Times New Roman" w:hAnsi="Times New Roman"/>
          <w:bCs/>
        </w:rPr>
      </w:pPr>
    </w:p>
    <w:p w:rsidR="00710C24" w:rsidRPr="002D3E53" w:rsidRDefault="00710C24" w:rsidP="002D3E53">
      <w:pPr>
        <w:pStyle w:val="aff9"/>
        <w:spacing w:before="0" w:after="0" w:line="240" w:lineRule="auto"/>
        <w:ind w:left="0" w:right="0" w:firstLine="709"/>
        <w:rPr>
          <w:rFonts w:ascii="Times New Roman" w:hAnsi="Times New Roman"/>
          <w:i w:val="0"/>
          <w:color w:val="auto"/>
          <w:sz w:val="24"/>
          <w:szCs w:val="24"/>
        </w:rPr>
      </w:pPr>
      <w:r w:rsidRPr="002D3E53">
        <w:rPr>
          <w:rFonts w:ascii="Times New Roman" w:hAnsi="Times New Roman"/>
          <w:i w:val="0"/>
          <w:color w:val="auto"/>
          <w:sz w:val="24"/>
          <w:szCs w:val="24"/>
        </w:rPr>
        <w:t>1.3.2 Особенности оценки личностных, метапредметных и предметных результатов</w:t>
      </w:r>
    </w:p>
    <w:p w:rsidR="00710C24" w:rsidRPr="002D3E53" w:rsidRDefault="00710C24" w:rsidP="002D3E53">
      <w:pPr>
        <w:pStyle w:val="aff9"/>
        <w:spacing w:before="0" w:after="0" w:line="240" w:lineRule="auto"/>
        <w:ind w:left="0" w:right="0" w:firstLine="709"/>
        <w:rPr>
          <w:rFonts w:ascii="Times New Roman" w:hAnsi="Times New Roman"/>
          <w:i w:val="0"/>
          <w:color w:val="auto"/>
          <w:sz w:val="24"/>
          <w:szCs w:val="24"/>
        </w:rPr>
      </w:pPr>
      <w:r w:rsidRPr="002D3E53">
        <w:rPr>
          <w:rFonts w:ascii="Times New Roman" w:hAnsi="Times New Roman"/>
          <w:i w:val="0"/>
          <w:color w:val="auto"/>
          <w:sz w:val="24"/>
          <w:szCs w:val="24"/>
        </w:rPr>
        <w:t>Особенности оценки личностных результатов</w:t>
      </w:r>
    </w:p>
    <w:p w:rsidR="00710C24" w:rsidRPr="002D3E53" w:rsidRDefault="00710C24" w:rsidP="002D3E53">
      <w:pPr>
        <w:pStyle w:val="afffa"/>
        <w:spacing w:line="240" w:lineRule="auto"/>
        <w:ind w:firstLine="709"/>
        <w:rPr>
          <w:sz w:val="24"/>
          <w:szCs w:val="24"/>
        </w:rPr>
      </w:pPr>
    </w:p>
    <w:p w:rsidR="00710C24" w:rsidRPr="002D3E53" w:rsidRDefault="00710C24" w:rsidP="002D3E53">
      <w:pPr>
        <w:pStyle w:val="afffa"/>
        <w:spacing w:line="240" w:lineRule="auto"/>
        <w:ind w:firstLine="709"/>
        <w:rPr>
          <w:sz w:val="24"/>
          <w:szCs w:val="24"/>
        </w:rPr>
      </w:pPr>
      <w:r w:rsidRPr="002D3E53">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710C24" w:rsidRPr="002D3E53" w:rsidRDefault="00710C24" w:rsidP="002D3E53">
      <w:pPr>
        <w:pStyle w:val="afffa"/>
        <w:spacing w:line="240" w:lineRule="auto"/>
        <w:ind w:firstLine="709"/>
        <w:rPr>
          <w:bCs/>
          <w:iCs/>
          <w:sz w:val="24"/>
          <w:szCs w:val="24"/>
        </w:rPr>
      </w:pPr>
      <w:r w:rsidRPr="002D3E53">
        <w:rPr>
          <w:bCs/>
          <w:iCs/>
          <w:sz w:val="24"/>
          <w:szCs w:val="24"/>
        </w:rPr>
        <w:t xml:space="preserve">Основным объектом оценки личностных результатов в основной школе служит сформированность </w:t>
      </w:r>
      <w:r w:rsidRPr="002D3E53">
        <w:rPr>
          <w:sz w:val="24"/>
          <w:szCs w:val="24"/>
        </w:rPr>
        <w:t>универсальных учебных действий, включаемых в следующие три основные</w:t>
      </w:r>
      <w:r w:rsidRPr="002D3E53">
        <w:rPr>
          <w:bCs/>
          <w:iCs/>
          <w:sz w:val="24"/>
          <w:szCs w:val="24"/>
        </w:rPr>
        <w:t xml:space="preserve"> блока:</w:t>
      </w:r>
    </w:p>
    <w:p w:rsidR="00710C24" w:rsidRPr="002D3E53" w:rsidRDefault="00710C24" w:rsidP="002D3E53">
      <w:pPr>
        <w:pStyle w:val="afffa"/>
        <w:spacing w:line="240" w:lineRule="auto"/>
        <w:ind w:firstLine="709"/>
        <w:rPr>
          <w:iCs/>
          <w:sz w:val="24"/>
          <w:szCs w:val="24"/>
        </w:rPr>
      </w:pPr>
      <w:r w:rsidRPr="002D3E53">
        <w:rPr>
          <w:sz w:val="24"/>
          <w:szCs w:val="24"/>
        </w:rPr>
        <w:t>1) сформированность основ гражданской идентичности личности;</w:t>
      </w:r>
    </w:p>
    <w:p w:rsidR="00710C24" w:rsidRPr="0074495D" w:rsidRDefault="00710C24" w:rsidP="002D3E53">
      <w:pPr>
        <w:pStyle w:val="afffa"/>
        <w:spacing w:line="240" w:lineRule="auto"/>
        <w:ind w:firstLine="709"/>
        <w:rPr>
          <w:iCs/>
        </w:rPr>
      </w:pPr>
      <w:r w:rsidRPr="002D3E53">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w:t>
      </w:r>
      <w:r w:rsidRPr="0074495D">
        <w:t xml:space="preserve"> развития;</w:t>
      </w:r>
    </w:p>
    <w:p w:rsidR="00710C24" w:rsidRPr="002D3E53" w:rsidRDefault="00710C24" w:rsidP="002D0882">
      <w:pPr>
        <w:pStyle w:val="afffa"/>
        <w:spacing w:line="240" w:lineRule="auto"/>
        <w:ind w:firstLine="709"/>
        <w:rPr>
          <w:sz w:val="24"/>
          <w:szCs w:val="24"/>
        </w:rPr>
      </w:pPr>
      <w:r w:rsidRPr="002D3E53">
        <w:rPr>
          <w:rStyle w:val="dash041e005f0431005f044b005f0447005f043d005f044b005f0439005f005fchar1char1"/>
          <w:szCs w:val="24"/>
        </w:rPr>
        <w:t>3) </w:t>
      </w:r>
      <w:r w:rsidRPr="002D3E53">
        <w:rPr>
          <w:sz w:val="24"/>
          <w:szCs w:val="24"/>
        </w:rPr>
        <w:t xml:space="preserve">сформированность </w:t>
      </w:r>
      <w:r w:rsidRPr="002D3E53">
        <w:rPr>
          <w:rStyle w:val="dash041e005f0431005f044b005f0447005f043d005f044b005f0439005f005fchar1char1"/>
          <w:szCs w:val="24"/>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2D3E53">
        <w:rPr>
          <w:sz w:val="24"/>
          <w:szCs w:val="24"/>
        </w:rPr>
        <w:t>.</w:t>
      </w:r>
    </w:p>
    <w:p w:rsidR="00710C24" w:rsidRPr="002D3E53" w:rsidRDefault="00710C24" w:rsidP="002D0882">
      <w:pPr>
        <w:pStyle w:val="afffa"/>
        <w:spacing w:line="240" w:lineRule="auto"/>
        <w:ind w:firstLine="709"/>
        <w:rPr>
          <w:sz w:val="24"/>
          <w:szCs w:val="24"/>
        </w:rPr>
      </w:pPr>
      <w:r w:rsidRPr="002D3E53">
        <w:rPr>
          <w:sz w:val="24"/>
          <w:szCs w:val="24"/>
        </w:rPr>
        <w:t xml:space="preserve">В соответствии с требованиями ФГОС достижение личностных результатов </w:t>
      </w:r>
      <w:r w:rsidRPr="002D3E53">
        <w:rPr>
          <w:sz w:val="24"/>
          <w:szCs w:val="24"/>
          <w:u w:val="single"/>
        </w:rPr>
        <w:t>не выносится</w:t>
      </w:r>
      <w:r w:rsidRPr="002D3E53">
        <w:rPr>
          <w:sz w:val="24"/>
          <w:szCs w:val="24"/>
        </w:rPr>
        <w:t xml:space="preserve"> на итоговую оценку обучающихся, а является предметом оценки эффективности </w:t>
      </w:r>
      <w:r w:rsidRPr="002D3E53">
        <w:rPr>
          <w:sz w:val="24"/>
          <w:szCs w:val="24"/>
        </w:rPr>
        <w:lastRenderedPageBreak/>
        <w:t xml:space="preserve">воспитательно-образовательной деятельности образовательной организации и образовательных систем разного уровня. </w:t>
      </w:r>
      <w:r w:rsidRPr="002D3E53">
        <w:rPr>
          <w:bCs/>
          <w:iCs/>
          <w:sz w:val="24"/>
          <w:szCs w:val="24"/>
        </w:rPr>
        <w:t xml:space="preserve">Поэтому оценка </w:t>
      </w:r>
      <w:r w:rsidRPr="002D3E53">
        <w:rPr>
          <w:sz w:val="24"/>
          <w:szCs w:val="24"/>
        </w:rPr>
        <w:t xml:space="preserve">этих результатов образовательной деятельности осуществляется в ходе </w:t>
      </w:r>
      <w:r w:rsidRPr="002D3E53">
        <w:rPr>
          <w:sz w:val="24"/>
          <w:szCs w:val="24"/>
          <w:u w:val="single"/>
        </w:rPr>
        <w:t>внешних</w:t>
      </w:r>
      <w:r w:rsidRPr="002D3E53">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710C24" w:rsidRPr="002D3E53" w:rsidRDefault="00710C24" w:rsidP="002D0882">
      <w:pPr>
        <w:pStyle w:val="afffa"/>
        <w:spacing w:line="240" w:lineRule="auto"/>
        <w:ind w:firstLine="709"/>
        <w:rPr>
          <w:sz w:val="24"/>
          <w:szCs w:val="24"/>
        </w:rPr>
      </w:pPr>
      <w:r w:rsidRPr="002D3E53">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710C24" w:rsidRPr="002D3E53" w:rsidRDefault="00710C24" w:rsidP="00666657">
      <w:pPr>
        <w:pStyle w:val="afffa"/>
        <w:numPr>
          <w:ilvl w:val="0"/>
          <w:numId w:val="192"/>
        </w:numPr>
        <w:spacing w:line="240" w:lineRule="auto"/>
        <w:ind w:left="0" w:firstLine="709"/>
        <w:rPr>
          <w:sz w:val="24"/>
          <w:szCs w:val="24"/>
        </w:rPr>
      </w:pPr>
      <w:r w:rsidRPr="002D3E53">
        <w:rPr>
          <w:sz w:val="24"/>
          <w:szCs w:val="24"/>
        </w:rPr>
        <w:t>соблюдении норм и правил поведения, принятых в образовательной организации;</w:t>
      </w:r>
    </w:p>
    <w:p w:rsidR="00710C24" w:rsidRPr="002D3E53" w:rsidRDefault="00710C24" w:rsidP="00666657">
      <w:pPr>
        <w:pStyle w:val="afffa"/>
        <w:numPr>
          <w:ilvl w:val="0"/>
          <w:numId w:val="192"/>
        </w:numPr>
        <w:spacing w:line="240" w:lineRule="auto"/>
        <w:ind w:left="0" w:firstLine="709"/>
        <w:rPr>
          <w:sz w:val="24"/>
          <w:szCs w:val="24"/>
        </w:rPr>
      </w:pPr>
      <w:r w:rsidRPr="002D3E53">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710C24" w:rsidRPr="002D3E53" w:rsidRDefault="00710C24" w:rsidP="00666657">
      <w:pPr>
        <w:pStyle w:val="afffa"/>
        <w:numPr>
          <w:ilvl w:val="0"/>
          <w:numId w:val="192"/>
        </w:numPr>
        <w:spacing w:line="240" w:lineRule="auto"/>
        <w:ind w:left="0" w:firstLine="709"/>
        <w:rPr>
          <w:sz w:val="24"/>
          <w:szCs w:val="24"/>
        </w:rPr>
      </w:pPr>
      <w:r w:rsidRPr="002D3E53">
        <w:rPr>
          <w:sz w:val="24"/>
          <w:szCs w:val="24"/>
        </w:rPr>
        <w:t>ответственности за результаты обучения;</w:t>
      </w:r>
    </w:p>
    <w:p w:rsidR="00710C24" w:rsidRPr="002D3E53" w:rsidRDefault="00710C24" w:rsidP="00666657">
      <w:pPr>
        <w:pStyle w:val="afffa"/>
        <w:numPr>
          <w:ilvl w:val="0"/>
          <w:numId w:val="192"/>
        </w:numPr>
        <w:spacing w:line="240" w:lineRule="auto"/>
        <w:ind w:left="0" w:firstLine="709"/>
        <w:rPr>
          <w:sz w:val="24"/>
          <w:szCs w:val="24"/>
        </w:rPr>
      </w:pPr>
      <w:r w:rsidRPr="002D3E53">
        <w:rPr>
          <w:sz w:val="24"/>
          <w:szCs w:val="24"/>
        </w:rPr>
        <w:t>готовности и способности делать осознанный выбор своей образовательной траектории, в том числе выбор профессии;</w:t>
      </w:r>
    </w:p>
    <w:p w:rsidR="00710C24" w:rsidRPr="002D3E53" w:rsidRDefault="00710C24" w:rsidP="00666657">
      <w:pPr>
        <w:pStyle w:val="afffa"/>
        <w:numPr>
          <w:ilvl w:val="0"/>
          <w:numId w:val="192"/>
        </w:numPr>
        <w:spacing w:line="240" w:lineRule="auto"/>
        <w:ind w:left="0" w:firstLine="709"/>
        <w:rPr>
          <w:sz w:val="24"/>
          <w:szCs w:val="24"/>
        </w:rPr>
      </w:pPr>
      <w:r w:rsidRPr="002D3E53">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710C24" w:rsidRPr="002D3E53" w:rsidRDefault="00710C24" w:rsidP="002D0882">
      <w:pPr>
        <w:spacing w:after="0" w:line="240" w:lineRule="auto"/>
        <w:ind w:firstLine="709"/>
        <w:jc w:val="both"/>
        <w:rPr>
          <w:rFonts w:ascii="Times New Roman" w:hAnsi="Times New Roman"/>
          <w:sz w:val="24"/>
          <w:szCs w:val="24"/>
        </w:rPr>
      </w:pPr>
      <w:r w:rsidRPr="002D3E53">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2D3E53">
        <w:rPr>
          <w:rFonts w:ascii="Times New Roman" w:hAnsi="Times New Roman"/>
          <w:bCs/>
          <w:sz w:val="24"/>
          <w:szCs w:val="24"/>
        </w:rPr>
        <w:t xml:space="preserve">Федеральным </w:t>
      </w:r>
      <w:r w:rsidRPr="002D3E53">
        <w:rPr>
          <w:rFonts w:ascii="Times New Roman" w:hAnsi="Times New Roman"/>
          <w:sz w:val="24"/>
          <w:szCs w:val="24"/>
        </w:rPr>
        <w:t>законом от 17.07.2006 №152-ФЗ «О персональных данных».</w:t>
      </w:r>
    </w:p>
    <w:p w:rsidR="00710C24" w:rsidRPr="002D3E53" w:rsidRDefault="00710C24" w:rsidP="002D0882">
      <w:pPr>
        <w:pStyle w:val="aff9"/>
        <w:spacing w:before="0" w:after="0" w:line="240" w:lineRule="auto"/>
        <w:ind w:left="0" w:right="0" w:firstLine="709"/>
        <w:rPr>
          <w:rFonts w:ascii="Times New Roman" w:hAnsi="Times New Roman"/>
          <w:i w:val="0"/>
          <w:color w:val="auto"/>
          <w:sz w:val="24"/>
          <w:szCs w:val="24"/>
        </w:rPr>
      </w:pPr>
      <w:r w:rsidRPr="002D3E53">
        <w:rPr>
          <w:rFonts w:ascii="Times New Roman" w:hAnsi="Times New Roman"/>
          <w:i w:val="0"/>
          <w:color w:val="auto"/>
          <w:sz w:val="24"/>
          <w:szCs w:val="24"/>
        </w:rPr>
        <w:t>Особенности оценки метапредметных результатов</w:t>
      </w:r>
    </w:p>
    <w:p w:rsidR="00710C24" w:rsidRPr="002D3E53" w:rsidRDefault="00710C24" w:rsidP="002D0882">
      <w:pPr>
        <w:pStyle w:val="afffa"/>
        <w:spacing w:line="240" w:lineRule="auto"/>
        <w:ind w:firstLine="709"/>
        <w:rPr>
          <w:sz w:val="24"/>
          <w:szCs w:val="24"/>
        </w:rPr>
      </w:pPr>
      <w:r w:rsidRPr="002D3E53">
        <w:rPr>
          <w:sz w:val="24"/>
          <w:szCs w:val="24"/>
        </w:rPr>
        <w:t xml:space="preserve">Оценка метапредметных результатов </w:t>
      </w:r>
      <w:r w:rsidRPr="002D3E53">
        <w:rPr>
          <w:bCs/>
          <w:sz w:val="24"/>
          <w:szCs w:val="24"/>
        </w:rPr>
        <w:t xml:space="preserve">представляет собой оценку достижения </w:t>
      </w:r>
      <w:r w:rsidRPr="002D3E53">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710C24" w:rsidRPr="002D3E53" w:rsidRDefault="00710C24" w:rsidP="002D0882">
      <w:pPr>
        <w:autoSpaceDE w:val="0"/>
        <w:autoSpaceDN w:val="0"/>
        <w:adjustRightInd w:val="0"/>
        <w:spacing w:after="0" w:line="240" w:lineRule="auto"/>
        <w:ind w:firstLine="709"/>
        <w:jc w:val="both"/>
        <w:rPr>
          <w:rFonts w:ascii="Times New Roman" w:hAnsi="Times New Roman"/>
          <w:sz w:val="24"/>
          <w:szCs w:val="24"/>
        </w:rPr>
      </w:pPr>
      <w:r w:rsidRPr="002D3E53">
        <w:rPr>
          <w:rFonts w:ascii="Times New Roman" w:hAnsi="Times New Roman"/>
          <w:bCs/>
          <w:iCs/>
          <w:sz w:val="24"/>
          <w:szCs w:val="24"/>
        </w:rPr>
        <w:t xml:space="preserve">Основным </w:t>
      </w:r>
      <w:r w:rsidRPr="002D3E53">
        <w:rPr>
          <w:rFonts w:ascii="Times New Roman" w:hAnsi="Times New Roman"/>
          <w:b/>
          <w:bCs/>
          <w:iCs/>
          <w:sz w:val="24"/>
          <w:szCs w:val="24"/>
        </w:rPr>
        <w:t>объектом и предметом</w:t>
      </w:r>
      <w:r w:rsidRPr="002D3E53">
        <w:rPr>
          <w:rFonts w:ascii="Times New Roman" w:hAnsi="Times New Roman"/>
          <w:bCs/>
          <w:iCs/>
          <w:sz w:val="24"/>
          <w:szCs w:val="24"/>
        </w:rPr>
        <w:t xml:space="preserve"> оценки метапредметных результатов являются</w:t>
      </w:r>
      <w:r w:rsidRPr="002D3E53">
        <w:rPr>
          <w:rFonts w:ascii="Times New Roman" w:hAnsi="Times New Roman"/>
          <w:sz w:val="24"/>
          <w:szCs w:val="24"/>
        </w:rPr>
        <w:t>:</w:t>
      </w:r>
    </w:p>
    <w:p w:rsidR="00710C24" w:rsidRPr="002D3E53" w:rsidRDefault="00710C24" w:rsidP="00666657">
      <w:pPr>
        <w:numPr>
          <w:ilvl w:val="0"/>
          <w:numId w:val="197"/>
        </w:numPr>
        <w:tabs>
          <w:tab w:val="left" w:pos="1134"/>
        </w:tabs>
        <w:spacing w:after="0" w:line="240" w:lineRule="auto"/>
        <w:ind w:left="0" w:firstLine="709"/>
        <w:jc w:val="both"/>
        <w:rPr>
          <w:rFonts w:ascii="Times New Roman" w:hAnsi="Times New Roman"/>
          <w:sz w:val="24"/>
          <w:szCs w:val="24"/>
        </w:rPr>
      </w:pPr>
      <w:r w:rsidRPr="002D3E53">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710C24" w:rsidRPr="002D3E53" w:rsidRDefault="00710C24" w:rsidP="00666657">
      <w:pPr>
        <w:numPr>
          <w:ilvl w:val="0"/>
          <w:numId w:val="197"/>
        </w:numPr>
        <w:tabs>
          <w:tab w:val="left" w:pos="1134"/>
        </w:tabs>
        <w:spacing w:after="0" w:line="240" w:lineRule="auto"/>
        <w:ind w:left="0" w:firstLine="709"/>
        <w:jc w:val="both"/>
        <w:rPr>
          <w:rFonts w:ascii="Times New Roman" w:hAnsi="Times New Roman"/>
          <w:sz w:val="24"/>
          <w:szCs w:val="24"/>
        </w:rPr>
      </w:pPr>
      <w:r w:rsidRPr="002D3E53">
        <w:rPr>
          <w:rFonts w:ascii="Times New Roman" w:hAnsi="Times New Roman"/>
          <w:sz w:val="24"/>
          <w:szCs w:val="24"/>
        </w:rPr>
        <w:t>способность работать с информацией;</w:t>
      </w:r>
    </w:p>
    <w:p w:rsidR="00710C24" w:rsidRPr="002D3E53" w:rsidRDefault="00710C24" w:rsidP="00666657">
      <w:pPr>
        <w:numPr>
          <w:ilvl w:val="0"/>
          <w:numId w:val="197"/>
        </w:numPr>
        <w:tabs>
          <w:tab w:val="left" w:pos="1134"/>
        </w:tabs>
        <w:spacing w:after="0" w:line="240" w:lineRule="auto"/>
        <w:ind w:left="0" w:firstLine="709"/>
        <w:jc w:val="both"/>
        <w:rPr>
          <w:rFonts w:ascii="Times New Roman" w:hAnsi="Times New Roman"/>
          <w:sz w:val="24"/>
          <w:szCs w:val="24"/>
        </w:rPr>
      </w:pPr>
      <w:r w:rsidRPr="002D3E53">
        <w:rPr>
          <w:rFonts w:ascii="Times New Roman" w:hAnsi="Times New Roman"/>
          <w:sz w:val="24"/>
          <w:szCs w:val="24"/>
        </w:rPr>
        <w:t>способность к сотрудничеству и коммуникации;</w:t>
      </w:r>
    </w:p>
    <w:p w:rsidR="00710C24" w:rsidRPr="002D3E53" w:rsidRDefault="00710C24" w:rsidP="00666657">
      <w:pPr>
        <w:numPr>
          <w:ilvl w:val="0"/>
          <w:numId w:val="197"/>
        </w:numPr>
        <w:tabs>
          <w:tab w:val="left" w:pos="1134"/>
        </w:tabs>
        <w:spacing w:after="0" w:line="240" w:lineRule="auto"/>
        <w:ind w:left="0" w:firstLine="709"/>
        <w:jc w:val="both"/>
        <w:rPr>
          <w:rFonts w:ascii="Times New Roman" w:hAnsi="Times New Roman"/>
          <w:sz w:val="24"/>
          <w:szCs w:val="24"/>
        </w:rPr>
      </w:pPr>
      <w:r w:rsidRPr="002D3E53">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710C24" w:rsidRPr="002D3E53" w:rsidRDefault="00710C24" w:rsidP="00666657">
      <w:pPr>
        <w:numPr>
          <w:ilvl w:val="0"/>
          <w:numId w:val="197"/>
        </w:numPr>
        <w:tabs>
          <w:tab w:val="left" w:pos="1134"/>
        </w:tabs>
        <w:spacing w:after="0" w:line="240" w:lineRule="auto"/>
        <w:ind w:left="0" w:firstLine="709"/>
        <w:jc w:val="both"/>
        <w:rPr>
          <w:rFonts w:ascii="Times New Roman" w:hAnsi="Times New Roman"/>
          <w:sz w:val="24"/>
          <w:szCs w:val="24"/>
        </w:rPr>
      </w:pPr>
      <w:r w:rsidRPr="002D3E53">
        <w:rPr>
          <w:rFonts w:ascii="Times New Roman" w:hAnsi="Times New Roman"/>
          <w:sz w:val="24"/>
          <w:szCs w:val="24"/>
        </w:rPr>
        <w:t>способность и готовность к использованию ИКТ в целях обучения и развития;</w:t>
      </w:r>
    </w:p>
    <w:p w:rsidR="00710C24" w:rsidRPr="002D3E53" w:rsidRDefault="00710C24" w:rsidP="00666657">
      <w:pPr>
        <w:numPr>
          <w:ilvl w:val="0"/>
          <w:numId w:val="197"/>
        </w:numPr>
        <w:tabs>
          <w:tab w:val="left" w:pos="1134"/>
        </w:tabs>
        <w:spacing w:after="0" w:line="240" w:lineRule="auto"/>
        <w:ind w:left="0" w:firstLine="709"/>
        <w:jc w:val="both"/>
        <w:rPr>
          <w:rFonts w:ascii="Times New Roman" w:hAnsi="Times New Roman"/>
          <w:sz w:val="24"/>
          <w:szCs w:val="24"/>
        </w:rPr>
      </w:pPr>
      <w:r w:rsidRPr="002D3E53">
        <w:rPr>
          <w:rFonts w:ascii="Times New Roman" w:hAnsi="Times New Roman"/>
          <w:sz w:val="24"/>
          <w:szCs w:val="24"/>
        </w:rPr>
        <w:t>способность к самоорганизации, саморегуляции и рефлексии.</w:t>
      </w:r>
    </w:p>
    <w:p w:rsidR="00710C24" w:rsidRPr="002D3E53" w:rsidRDefault="00710C24" w:rsidP="002D0882">
      <w:pPr>
        <w:pStyle w:val="afffa"/>
        <w:spacing w:line="240" w:lineRule="auto"/>
        <w:ind w:firstLine="709"/>
        <w:rPr>
          <w:i/>
          <w:sz w:val="24"/>
          <w:szCs w:val="24"/>
        </w:rPr>
      </w:pPr>
      <w:r w:rsidRPr="002D3E53">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2D3E53">
        <w:rPr>
          <w:b/>
          <w:sz w:val="24"/>
          <w:szCs w:val="24"/>
        </w:rPr>
        <w:t>внутришкольного мониторинга</w:t>
      </w:r>
      <w:r w:rsidRPr="002D3E53">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2D3E53">
        <w:rPr>
          <w:i/>
          <w:sz w:val="24"/>
          <w:szCs w:val="24"/>
        </w:rPr>
        <w:t>.</w:t>
      </w:r>
    </w:p>
    <w:p w:rsidR="00710C24" w:rsidRPr="002D3E53" w:rsidRDefault="00710C24" w:rsidP="002D0882">
      <w:pPr>
        <w:pStyle w:val="afffa"/>
        <w:spacing w:line="240" w:lineRule="auto"/>
        <w:ind w:firstLine="709"/>
        <w:rPr>
          <w:sz w:val="24"/>
          <w:szCs w:val="24"/>
        </w:rPr>
      </w:pPr>
      <w:r w:rsidRPr="002D3E53">
        <w:rPr>
          <w:sz w:val="24"/>
          <w:szCs w:val="24"/>
        </w:rPr>
        <w:t xml:space="preserve">Наиболее адекватными формами оценки </w:t>
      </w:r>
    </w:p>
    <w:p w:rsidR="00710C24" w:rsidRPr="002D3E53" w:rsidRDefault="00710C24" w:rsidP="00666657">
      <w:pPr>
        <w:pStyle w:val="afffa"/>
        <w:numPr>
          <w:ilvl w:val="0"/>
          <w:numId w:val="198"/>
        </w:numPr>
        <w:tabs>
          <w:tab w:val="left" w:pos="1134"/>
        </w:tabs>
        <w:spacing w:line="240" w:lineRule="auto"/>
        <w:ind w:left="0" w:firstLine="709"/>
        <w:rPr>
          <w:sz w:val="24"/>
          <w:szCs w:val="24"/>
        </w:rPr>
      </w:pPr>
      <w:r w:rsidRPr="002D3E53">
        <w:rPr>
          <w:sz w:val="24"/>
          <w:szCs w:val="24"/>
        </w:rPr>
        <w:t>читательской грамотности служит письменная работа на межпредметной основе;</w:t>
      </w:r>
    </w:p>
    <w:p w:rsidR="00710C24" w:rsidRPr="002D3E53" w:rsidRDefault="00710C24" w:rsidP="00666657">
      <w:pPr>
        <w:pStyle w:val="afffa"/>
        <w:numPr>
          <w:ilvl w:val="0"/>
          <w:numId w:val="198"/>
        </w:numPr>
        <w:tabs>
          <w:tab w:val="left" w:pos="1134"/>
        </w:tabs>
        <w:spacing w:line="240" w:lineRule="auto"/>
        <w:ind w:left="0" w:firstLine="709"/>
        <w:rPr>
          <w:sz w:val="24"/>
          <w:szCs w:val="24"/>
        </w:rPr>
      </w:pPr>
      <w:r w:rsidRPr="002D3E53">
        <w:rPr>
          <w:sz w:val="24"/>
          <w:szCs w:val="24"/>
        </w:rPr>
        <w:t>ИКТ-компетентности – практическая работа в сочетании с письменной (компьютеризованной) частью;</w:t>
      </w:r>
    </w:p>
    <w:p w:rsidR="00710C24" w:rsidRPr="002D3E53" w:rsidRDefault="00710C24" w:rsidP="00666657">
      <w:pPr>
        <w:pStyle w:val="afffa"/>
        <w:numPr>
          <w:ilvl w:val="0"/>
          <w:numId w:val="198"/>
        </w:numPr>
        <w:tabs>
          <w:tab w:val="left" w:pos="1134"/>
        </w:tabs>
        <w:spacing w:line="240" w:lineRule="auto"/>
        <w:ind w:left="0" w:firstLine="709"/>
        <w:rPr>
          <w:sz w:val="24"/>
          <w:szCs w:val="24"/>
        </w:rPr>
      </w:pPr>
      <w:r w:rsidRPr="002D3E53">
        <w:rPr>
          <w:sz w:val="24"/>
          <w:szCs w:val="24"/>
        </w:rPr>
        <w:lastRenderedPageBreak/>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710C24" w:rsidRPr="002D3E53" w:rsidRDefault="00710C24" w:rsidP="002D0882">
      <w:pPr>
        <w:pStyle w:val="afffa"/>
        <w:spacing w:line="240" w:lineRule="auto"/>
        <w:ind w:firstLine="709"/>
        <w:rPr>
          <w:sz w:val="24"/>
          <w:szCs w:val="24"/>
        </w:rPr>
      </w:pPr>
      <w:r w:rsidRPr="002D3E53">
        <w:rPr>
          <w:sz w:val="24"/>
          <w:szCs w:val="24"/>
        </w:rPr>
        <w:t>Каждый из перечисленных видов диагностик проводится с периодичностью не менее, чем один раз в два года.</w:t>
      </w:r>
    </w:p>
    <w:p w:rsidR="00710C24" w:rsidRPr="002D3E53" w:rsidRDefault="00710C24" w:rsidP="002D3E53">
      <w:pPr>
        <w:pStyle w:val="afffa"/>
        <w:spacing w:line="240" w:lineRule="auto"/>
        <w:ind w:firstLine="709"/>
        <w:rPr>
          <w:sz w:val="24"/>
          <w:szCs w:val="24"/>
        </w:rPr>
      </w:pPr>
      <w:r w:rsidRPr="002D3E53">
        <w:rPr>
          <w:sz w:val="24"/>
          <w:szCs w:val="24"/>
        </w:rPr>
        <w:t xml:space="preserve">Основной процедурой </w:t>
      </w:r>
      <w:r w:rsidRPr="002D3E53">
        <w:rPr>
          <w:b/>
          <w:sz w:val="24"/>
          <w:szCs w:val="24"/>
        </w:rPr>
        <w:t>итоговой оценки</w:t>
      </w:r>
      <w:r w:rsidRPr="002D3E53">
        <w:rPr>
          <w:sz w:val="24"/>
          <w:szCs w:val="24"/>
        </w:rPr>
        <w:t xml:space="preserve"> достижения метапредметных результатов является </w:t>
      </w:r>
      <w:r w:rsidRPr="002D3E53">
        <w:rPr>
          <w:b/>
          <w:sz w:val="24"/>
          <w:szCs w:val="24"/>
        </w:rPr>
        <w:t>защита итогового индивидуального проекта</w:t>
      </w:r>
      <w:r w:rsidRPr="002D3E53">
        <w:rPr>
          <w:sz w:val="24"/>
          <w:szCs w:val="24"/>
        </w:rPr>
        <w:t>.</w:t>
      </w:r>
    </w:p>
    <w:p w:rsidR="00710C24" w:rsidRPr="002D3E53" w:rsidRDefault="00710C24" w:rsidP="002D3E53">
      <w:pPr>
        <w:pStyle w:val="afffa"/>
        <w:spacing w:line="240" w:lineRule="auto"/>
        <w:ind w:firstLine="709"/>
        <w:rPr>
          <w:sz w:val="24"/>
          <w:szCs w:val="24"/>
        </w:rPr>
      </w:pPr>
      <w:r w:rsidRPr="002D3E53">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10C24" w:rsidRPr="002D3E53" w:rsidRDefault="00710C24" w:rsidP="002D3E53">
      <w:pPr>
        <w:pStyle w:val="afffa"/>
        <w:spacing w:line="240" w:lineRule="auto"/>
        <w:ind w:firstLine="709"/>
        <w:rPr>
          <w:sz w:val="24"/>
          <w:szCs w:val="24"/>
        </w:rPr>
      </w:pPr>
      <w:r w:rsidRPr="002D3E53">
        <w:rPr>
          <w:sz w:val="24"/>
          <w:szCs w:val="24"/>
        </w:rPr>
        <w:t>Результатом (продуктом) проектной деятельности может быть любая из следующих работ:</w:t>
      </w:r>
    </w:p>
    <w:p w:rsidR="00710C24" w:rsidRPr="002D3E53" w:rsidRDefault="00710C24" w:rsidP="002D3E53">
      <w:pPr>
        <w:pStyle w:val="afffa"/>
        <w:spacing w:line="240" w:lineRule="auto"/>
        <w:ind w:firstLine="709"/>
        <w:rPr>
          <w:sz w:val="24"/>
          <w:szCs w:val="24"/>
        </w:rPr>
      </w:pPr>
      <w:r w:rsidRPr="002D3E53">
        <w:rPr>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710C24" w:rsidRPr="002D3E53" w:rsidRDefault="00710C24" w:rsidP="002D3E53">
      <w:pPr>
        <w:pStyle w:val="afffa"/>
        <w:spacing w:line="240" w:lineRule="auto"/>
        <w:ind w:firstLine="709"/>
        <w:rPr>
          <w:sz w:val="24"/>
          <w:szCs w:val="24"/>
        </w:rPr>
      </w:pPr>
      <w:r w:rsidRPr="002D3E53">
        <w:rPr>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10C24" w:rsidRPr="002D3E53" w:rsidRDefault="00710C24" w:rsidP="002D3E53">
      <w:pPr>
        <w:pStyle w:val="afffa"/>
        <w:spacing w:line="240" w:lineRule="auto"/>
        <w:ind w:firstLine="709"/>
        <w:rPr>
          <w:sz w:val="24"/>
          <w:szCs w:val="24"/>
        </w:rPr>
      </w:pPr>
      <w:r w:rsidRPr="002D3E53">
        <w:rPr>
          <w:sz w:val="24"/>
          <w:szCs w:val="24"/>
        </w:rPr>
        <w:t>в) материальный объект, макет, иное конструкторское изделие;</w:t>
      </w:r>
    </w:p>
    <w:p w:rsidR="00710C24" w:rsidRPr="002D3E53" w:rsidRDefault="00710C24" w:rsidP="002D3E53">
      <w:pPr>
        <w:pStyle w:val="afffa"/>
        <w:spacing w:line="240" w:lineRule="auto"/>
        <w:ind w:firstLine="709"/>
        <w:rPr>
          <w:sz w:val="24"/>
          <w:szCs w:val="24"/>
        </w:rPr>
      </w:pPr>
      <w:r w:rsidRPr="002D3E53">
        <w:rPr>
          <w:sz w:val="24"/>
          <w:szCs w:val="24"/>
        </w:rPr>
        <w:t>г) отчетные материалы по социальному проекту, которые могут включать как тексты, так и мультимедийные продукты.</w:t>
      </w:r>
    </w:p>
    <w:p w:rsidR="00710C24" w:rsidRPr="002D3E53" w:rsidRDefault="00710C24" w:rsidP="002D3E53">
      <w:pPr>
        <w:pStyle w:val="afffa"/>
        <w:spacing w:line="240" w:lineRule="auto"/>
        <w:ind w:firstLine="709"/>
        <w:rPr>
          <w:sz w:val="24"/>
          <w:szCs w:val="24"/>
        </w:rPr>
      </w:pPr>
      <w:r w:rsidRPr="002D3E53">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710C24" w:rsidRPr="002D3E53" w:rsidRDefault="00710C24" w:rsidP="002D3E53">
      <w:pPr>
        <w:pStyle w:val="afffa"/>
        <w:spacing w:line="240" w:lineRule="auto"/>
        <w:ind w:firstLine="709"/>
        <w:rPr>
          <w:sz w:val="24"/>
          <w:szCs w:val="24"/>
        </w:rPr>
      </w:pPr>
      <w:r w:rsidRPr="002D3E53">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10C24" w:rsidRPr="002D3E53" w:rsidRDefault="00710C24" w:rsidP="002D3E53">
      <w:pPr>
        <w:pStyle w:val="afffa"/>
        <w:spacing w:line="240" w:lineRule="auto"/>
        <w:ind w:firstLine="709"/>
        <w:rPr>
          <w:sz w:val="24"/>
          <w:szCs w:val="24"/>
        </w:rPr>
      </w:pPr>
      <w:r w:rsidRPr="002D3E53">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710C24" w:rsidRPr="002D3E53" w:rsidRDefault="00710C24" w:rsidP="002D3E53">
      <w:pPr>
        <w:pStyle w:val="afffa"/>
        <w:spacing w:line="240" w:lineRule="auto"/>
        <w:ind w:firstLine="709"/>
        <w:rPr>
          <w:sz w:val="24"/>
          <w:szCs w:val="24"/>
        </w:rPr>
      </w:pPr>
      <w:r w:rsidRPr="002D3E53">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10C24" w:rsidRPr="002D3E53" w:rsidRDefault="00710C24" w:rsidP="002D3E53">
      <w:pPr>
        <w:pStyle w:val="aff9"/>
        <w:spacing w:before="0" w:after="0" w:line="240" w:lineRule="auto"/>
        <w:ind w:left="0" w:right="0" w:firstLine="709"/>
        <w:rPr>
          <w:rFonts w:ascii="Times New Roman" w:hAnsi="Times New Roman"/>
          <w:color w:val="auto"/>
          <w:sz w:val="24"/>
          <w:szCs w:val="24"/>
        </w:rPr>
      </w:pPr>
    </w:p>
    <w:p w:rsidR="00710C24" w:rsidRPr="002D3E53" w:rsidRDefault="00710C24" w:rsidP="002D3E53">
      <w:pPr>
        <w:pStyle w:val="aff9"/>
        <w:spacing w:before="0" w:after="0" w:line="240" w:lineRule="auto"/>
        <w:ind w:left="0" w:right="0" w:firstLine="709"/>
        <w:rPr>
          <w:rFonts w:ascii="Times New Roman" w:hAnsi="Times New Roman"/>
          <w:i w:val="0"/>
          <w:color w:val="auto"/>
          <w:sz w:val="24"/>
          <w:szCs w:val="24"/>
        </w:rPr>
      </w:pPr>
      <w:r w:rsidRPr="002D3E53">
        <w:rPr>
          <w:rFonts w:ascii="Times New Roman" w:hAnsi="Times New Roman"/>
          <w:i w:val="0"/>
          <w:color w:val="auto"/>
          <w:sz w:val="24"/>
          <w:szCs w:val="24"/>
        </w:rPr>
        <w:t>Особенности оценки предметных результатов</w:t>
      </w:r>
    </w:p>
    <w:p w:rsidR="00710C24" w:rsidRPr="002D3E53" w:rsidRDefault="00710C24" w:rsidP="002D3E53">
      <w:pPr>
        <w:pStyle w:val="afffa"/>
        <w:spacing w:line="240" w:lineRule="auto"/>
        <w:ind w:firstLine="709"/>
        <w:rPr>
          <w:sz w:val="24"/>
          <w:szCs w:val="24"/>
        </w:rPr>
      </w:pPr>
      <w:r w:rsidRPr="002D3E53">
        <w:rPr>
          <w:sz w:val="24"/>
          <w:szCs w:val="24"/>
        </w:rPr>
        <w:t xml:space="preserve">Оценка предметных результатов </w:t>
      </w:r>
      <w:r w:rsidRPr="002D3E53">
        <w:rPr>
          <w:bCs/>
          <w:sz w:val="24"/>
          <w:szCs w:val="24"/>
        </w:rPr>
        <w:t xml:space="preserve">представляет собой оценку достижения обучающимся </w:t>
      </w:r>
      <w:r w:rsidRPr="002D3E53">
        <w:rPr>
          <w:sz w:val="24"/>
          <w:szCs w:val="24"/>
        </w:rPr>
        <w:t>планируемых результатов по отдельным предметам.</w:t>
      </w:r>
    </w:p>
    <w:p w:rsidR="00710C24" w:rsidRPr="002D3E53" w:rsidRDefault="00710C24" w:rsidP="002D3E53">
      <w:pPr>
        <w:pStyle w:val="afffa"/>
        <w:spacing w:line="240" w:lineRule="auto"/>
        <w:ind w:firstLine="709"/>
        <w:rPr>
          <w:sz w:val="24"/>
          <w:szCs w:val="24"/>
        </w:rPr>
      </w:pPr>
      <w:r w:rsidRPr="002D3E53">
        <w:rPr>
          <w:sz w:val="24"/>
          <w:szCs w:val="24"/>
        </w:rPr>
        <w:t>Формирование этих результатов обеспечивается каждым учебным предметом.</w:t>
      </w:r>
    </w:p>
    <w:p w:rsidR="00710C24" w:rsidRPr="002D3E53" w:rsidRDefault="00710C24" w:rsidP="002D3E53">
      <w:pPr>
        <w:pStyle w:val="afffa"/>
        <w:spacing w:line="240" w:lineRule="auto"/>
        <w:ind w:firstLine="709"/>
        <w:rPr>
          <w:sz w:val="24"/>
          <w:szCs w:val="24"/>
        </w:rPr>
      </w:pPr>
      <w:r w:rsidRPr="002D3E53">
        <w:rPr>
          <w:bCs/>
          <w:iCs/>
          <w:sz w:val="24"/>
          <w:szCs w:val="24"/>
        </w:rPr>
        <w:t xml:space="preserve">Основным предметом оценки в соответствии с требованиями ФГОС ООО является </w:t>
      </w:r>
      <w:r w:rsidRPr="002D3E53">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710C24" w:rsidRPr="002D3E53" w:rsidRDefault="00710C24" w:rsidP="002D3E53">
      <w:pPr>
        <w:pStyle w:val="afffa"/>
        <w:spacing w:line="240" w:lineRule="auto"/>
        <w:ind w:firstLine="709"/>
        <w:rPr>
          <w:sz w:val="24"/>
          <w:szCs w:val="24"/>
        </w:rPr>
      </w:pPr>
      <w:r w:rsidRPr="002D3E53">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710C24" w:rsidRPr="00B95EB9" w:rsidRDefault="00710C24" w:rsidP="00B95EB9">
      <w:pPr>
        <w:pStyle w:val="afffa"/>
        <w:spacing w:line="240" w:lineRule="auto"/>
        <w:ind w:firstLine="709"/>
        <w:rPr>
          <w:rFonts w:eastAsia="@Arial Unicode MS"/>
          <w:sz w:val="24"/>
          <w:szCs w:val="24"/>
        </w:rPr>
      </w:pPr>
      <w:r w:rsidRPr="002D3E53">
        <w:rPr>
          <w:rFonts w:eastAsia="@Arial Unicode MS"/>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w:t>
      </w:r>
      <w:r w:rsidRPr="0074495D">
        <w:rPr>
          <w:rFonts w:eastAsia="@Arial Unicode MS"/>
        </w:rPr>
        <w:t xml:space="preserve"> </w:t>
      </w:r>
      <w:r w:rsidRPr="00B95EB9">
        <w:rPr>
          <w:rFonts w:eastAsia="@Arial Unicode MS"/>
          <w:sz w:val="24"/>
          <w:szCs w:val="24"/>
        </w:rPr>
        <w:t xml:space="preserve">сведения учащихся и их родителей (законных представителей). </w:t>
      </w:r>
      <w:r w:rsidRPr="00B95EB9">
        <w:rPr>
          <w:sz w:val="24"/>
          <w:szCs w:val="24"/>
        </w:rPr>
        <w:t>Описание должно включить:</w:t>
      </w:r>
    </w:p>
    <w:p w:rsidR="00710C24" w:rsidRPr="00B95EB9" w:rsidRDefault="00710C24" w:rsidP="00666657">
      <w:pPr>
        <w:numPr>
          <w:ilvl w:val="0"/>
          <w:numId w:val="193"/>
        </w:numPr>
        <w:spacing w:after="0" w:line="240" w:lineRule="auto"/>
        <w:ind w:left="0" w:firstLine="709"/>
        <w:jc w:val="both"/>
        <w:rPr>
          <w:rFonts w:ascii="Times New Roman" w:hAnsi="Times New Roman"/>
          <w:sz w:val="24"/>
          <w:szCs w:val="24"/>
          <w:lang w:eastAsia="ru-RU"/>
        </w:rPr>
      </w:pPr>
      <w:r w:rsidRPr="00B95EB9">
        <w:rPr>
          <w:rFonts w:ascii="Times New Roman" w:hAnsi="Times New Roman"/>
          <w:sz w:val="24"/>
          <w:szCs w:val="24"/>
          <w:lang w:eastAsia="ru-RU"/>
        </w:rPr>
        <w:lastRenderedPageBreak/>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710C24" w:rsidRPr="00B95EB9" w:rsidRDefault="00710C24" w:rsidP="00666657">
      <w:pPr>
        <w:numPr>
          <w:ilvl w:val="0"/>
          <w:numId w:val="193"/>
        </w:numPr>
        <w:spacing w:after="0" w:line="240" w:lineRule="auto"/>
        <w:ind w:left="0" w:firstLine="709"/>
        <w:jc w:val="both"/>
        <w:rPr>
          <w:rFonts w:ascii="Times New Roman" w:hAnsi="Times New Roman"/>
          <w:sz w:val="24"/>
          <w:szCs w:val="24"/>
          <w:lang w:eastAsia="ru-RU"/>
        </w:rPr>
      </w:pPr>
      <w:r w:rsidRPr="00B95EB9">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10C24" w:rsidRPr="00B95EB9" w:rsidRDefault="00710C24" w:rsidP="00666657">
      <w:pPr>
        <w:numPr>
          <w:ilvl w:val="0"/>
          <w:numId w:val="193"/>
        </w:numPr>
        <w:spacing w:after="0" w:line="240" w:lineRule="auto"/>
        <w:ind w:left="0" w:firstLine="709"/>
        <w:jc w:val="both"/>
        <w:rPr>
          <w:rFonts w:ascii="Times New Roman" w:hAnsi="Times New Roman"/>
          <w:sz w:val="24"/>
          <w:szCs w:val="24"/>
          <w:lang w:eastAsia="ru-RU"/>
        </w:rPr>
      </w:pPr>
      <w:r w:rsidRPr="00B95EB9">
        <w:rPr>
          <w:rFonts w:ascii="Times New Roman" w:hAnsi="Times New Roman"/>
          <w:sz w:val="24"/>
          <w:szCs w:val="24"/>
          <w:lang w:eastAsia="ru-RU"/>
        </w:rPr>
        <w:t>график контрольных мероприятий.</w:t>
      </w:r>
    </w:p>
    <w:p w:rsidR="00710C24" w:rsidRPr="00B95EB9" w:rsidRDefault="00710C24" w:rsidP="00B95EB9">
      <w:pPr>
        <w:pStyle w:val="a8"/>
        <w:ind w:left="426" w:firstLine="709"/>
        <w:jc w:val="both"/>
        <w:rPr>
          <w:rFonts w:ascii="Times New Roman" w:hAnsi="Times New Roman"/>
          <w:bCs/>
        </w:rPr>
      </w:pPr>
    </w:p>
    <w:p w:rsidR="00710C24" w:rsidRPr="00B95EB9" w:rsidRDefault="00710C24" w:rsidP="00B95EB9">
      <w:pPr>
        <w:pStyle w:val="afffa"/>
        <w:spacing w:line="240" w:lineRule="auto"/>
        <w:ind w:firstLine="709"/>
        <w:rPr>
          <w:b/>
          <w:sz w:val="24"/>
          <w:szCs w:val="24"/>
        </w:rPr>
      </w:pPr>
      <w:r w:rsidRPr="00B95EB9">
        <w:rPr>
          <w:b/>
          <w:sz w:val="24"/>
          <w:szCs w:val="24"/>
        </w:rPr>
        <w:t>1.3.3. Организация и содержание оценочных процедур</w:t>
      </w:r>
    </w:p>
    <w:p w:rsidR="00710C24" w:rsidRPr="00B95EB9" w:rsidRDefault="00710C24" w:rsidP="00B95EB9">
      <w:pPr>
        <w:pStyle w:val="afffa"/>
        <w:spacing w:line="240" w:lineRule="auto"/>
        <w:ind w:firstLine="709"/>
        <w:rPr>
          <w:rStyle w:val="dash041e0431044b0447043d044b0439char1"/>
          <w:szCs w:val="24"/>
        </w:rPr>
      </w:pPr>
      <w:r w:rsidRPr="00B95EB9">
        <w:rPr>
          <w:rStyle w:val="dash041e0431044b0447043d044b0439char1"/>
          <w:b/>
          <w:szCs w:val="24"/>
        </w:rPr>
        <w:t xml:space="preserve">Стартовая диагностика </w:t>
      </w:r>
      <w:r w:rsidRPr="00B95EB9">
        <w:rPr>
          <w:rStyle w:val="dash041e0431044b0447043d044b0439char1"/>
          <w:szCs w:val="24"/>
        </w:rPr>
        <w:t xml:space="preserve">представляет собой процедуру </w:t>
      </w:r>
      <w:r w:rsidRPr="00B95EB9">
        <w:rPr>
          <w:rStyle w:val="dash041e0431044b0447043d044b0439char1"/>
          <w:b/>
          <w:szCs w:val="24"/>
        </w:rPr>
        <w:t>оценки готовности к обучению</w:t>
      </w:r>
      <w:r w:rsidRPr="00B95EB9">
        <w:rPr>
          <w:rStyle w:val="dash041e0431044b0447043d044b0439char1"/>
          <w:szCs w:val="24"/>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B95EB9">
        <w:rPr>
          <w:rStyle w:val="dash041e0431044b0447043d044b0439char1"/>
          <w:b/>
          <w:i/>
          <w:szCs w:val="24"/>
        </w:rPr>
        <w:t xml:space="preserve">. </w:t>
      </w:r>
      <w:r w:rsidRPr="00B95EB9">
        <w:rPr>
          <w:rStyle w:val="dash041e0431044b0447043d044b0439char1"/>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10C24" w:rsidRPr="00B95EB9" w:rsidRDefault="00710C24" w:rsidP="00B95EB9">
      <w:pPr>
        <w:pStyle w:val="afffa"/>
        <w:spacing w:line="240" w:lineRule="auto"/>
        <w:ind w:firstLine="709"/>
        <w:rPr>
          <w:rStyle w:val="dash041e0431044b0447043d044b0439char1"/>
          <w:szCs w:val="24"/>
        </w:rPr>
      </w:pPr>
      <w:r w:rsidRPr="00B95EB9">
        <w:rPr>
          <w:rStyle w:val="dash041e0431044b0447043d044b0439char1"/>
          <w:b/>
          <w:szCs w:val="24"/>
        </w:rPr>
        <w:t xml:space="preserve">Текущая оценка </w:t>
      </w:r>
      <w:r w:rsidRPr="00B95EB9">
        <w:rPr>
          <w:rStyle w:val="dash041e0431044b0447043d044b0439char1"/>
          <w:szCs w:val="24"/>
        </w:rPr>
        <w:t xml:space="preserve">представляет собой процедуру </w:t>
      </w:r>
      <w:r w:rsidRPr="00B95EB9">
        <w:rPr>
          <w:rStyle w:val="dash041e0431044b0447043d044b0439char1"/>
          <w:b/>
          <w:szCs w:val="24"/>
        </w:rPr>
        <w:t xml:space="preserve">оценки индивидуального продвижения </w:t>
      </w:r>
      <w:r w:rsidRPr="00B95EB9">
        <w:rPr>
          <w:rStyle w:val="dash041e0431044b0447043d044b0439char1"/>
          <w:szCs w:val="24"/>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B95EB9">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Pr="00B95EB9">
        <w:rPr>
          <w:rStyle w:val="dash041e0431044b0447043d044b0439char1"/>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B95EB9">
        <w:rPr>
          <w:rStyle w:val="af3"/>
          <w:sz w:val="24"/>
          <w:szCs w:val="24"/>
        </w:rPr>
        <w:footnoteReference w:id="11"/>
      </w:r>
      <w:r w:rsidRPr="00B95EB9">
        <w:rPr>
          <w:rStyle w:val="dash041e0431044b0447043d044b0439char1"/>
          <w:szCs w:val="24"/>
        </w:rPr>
        <w:t>.</w:t>
      </w:r>
    </w:p>
    <w:p w:rsidR="00710C24" w:rsidRPr="00B95EB9" w:rsidRDefault="00710C24" w:rsidP="00B95EB9">
      <w:pPr>
        <w:pStyle w:val="afffa"/>
        <w:spacing w:line="240" w:lineRule="auto"/>
        <w:ind w:firstLine="709"/>
        <w:rPr>
          <w:rStyle w:val="dash041e0431044b0447043d044b0439char1"/>
          <w:b/>
          <w:i/>
          <w:szCs w:val="24"/>
        </w:rPr>
      </w:pPr>
      <w:r w:rsidRPr="00B95EB9">
        <w:rPr>
          <w:rStyle w:val="dash041e0431044b0447043d044b0439char1"/>
          <w:b/>
          <w:szCs w:val="24"/>
        </w:rPr>
        <w:t xml:space="preserve">Тематическая оценка </w:t>
      </w:r>
      <w:r w:rsidRPr="00B95EB9">
        <w:rPr>
          <w:rStyle w:val="dash041e0431044b0447043d044b0439char1"/>
          <w:szCs w:val="24"/>
        </w:rPr>
        <w:t xml:space="preserve">представляет собой процедуру </w:t>
      </w:r>
      <w:r w:rsidRPr="00B95EB9">
        <w:rPr>
          <w:rStyle w:val="dash041e0431044b0447043d044b0439char1"/>
          <w:b/>
          <w:szCs w:val="24"/>
        </w:rPr>
        <w:t>оценки уровня достижения</w:t>
      </w:r>
      <w:r w:rsidRPr="00B95EB9">
        <w:rPr>
          <w:rStyle w:val="dash041e0431044b0447043d044b0439char1"/>
          <w:szCs w:val="24"/>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w:t>
      </w:r>
      <w:r w:rsidRPr="00B95EB9">
        <w:rPr>
          <w:rStyle w:val="dash041e0431044b0447043d044b0439char1"/>
          <w:szCs w:val="24"/>
        </w:rPr>
        <w:lastRenderedPageBreak/>
        <w:t>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710C24" w:rsidRPr="00B95EB9" w:rsidRDefault="00710C24" w:rsidP="00B95EB9">
      <w:pPr>
        <w:pStyle w:val="afffa"/>
        <w:spacing w:line="240" w:lineRule="auto"/>
        <w:ind w:firstLine="709"/>
        <w:rPr>
          <w:rStyle w:val="dash041e0431044b0447043d044b0439char1"/>
          <w:b/>
          <w:i/>
          <w:szCs w:val="24"/>
        </w:rPr>
      </w:pPr>
      <w:r w:rsidRPr="00B95EB9">
        <w:rPr>
          <w:rStyle w:val="dash041e0431044b0447043d044b0439char1"/>
          <w:b/>
          <w:szCs w:val="24"/>
        </w:rPr>
        <w:t xml:space="preserve">Портфолио </w:t>
      </w:r>
      <w:r w:rsidRPr="00B95EB9">
        <w:rPr>
          <w:rStyle w:val="dash041e0431044b0447043d044b0439char1"/>
          <w:szCs w:val="24"/>
        </w:rPr>
        <w:t xml:space="preserve">представляет собой процедуру </w:t>
      </w:r>
      <w:r w:rsidRPr="00B95EB9">
        <w:rPr>
          <w:rStyle w:val="dash041e0431044b0447043d044b0439char1"/>
          <w:b/>
          <w:szCs w:val="24"/>
        </w:rPr>
        <w:t xml:space="preserve">оценки </w:t>
      </w:r>
      <w:r w:rsidRPr="00B95EB9">
        <w:rPr>
          <w:b/>
          <w:sz w:val="24"/>
          <w:szCs w:val="24"/>
        </w:rPr>
        <w:t>динамики учебной и творческой активности</w:t>
      </w:r>
      <w:r w:rsidRPr="00B95EB9">
        <w:rPr>
          <w:sz w:val="24"/>
          <w:szCs w:val="24"/>
        </w:rPr>
        <w:t xml:space="preserve"> учащегося, направленности, широты или избирательности интересов, выраженности </w:t>
      </w:r>
      <w:r w:rsidRPr="00B95EB9">
        <w:rPr>
          <w:rStyle w:val="dash041e0431044b0447043d044b0439char1"/>
          <w:szCs w:val="24"/>
        </w:rPr>
        <w:t>проявлений творческой инициативы</w:t>
      </w:r>
      <w:r w:rsidRPr="00B95EB9">
        <w:rPr>
          <w:sz w:val="24"/>
          <w:szCs w:val="24"/>
        </w:rPr>
        <w:t xml:space="preserve">, а также </w:t>
      </w:r>
      <w:r w:rsidRPr="00B95EB9">
        <w:rPr>
          <w:b/>
          <w:sz w:val="24"/>
          <w:szCs w:val="24"/>
        </w:rPr>
        <w:t xml:space="preserve">уровня </w:t>
      </w:r>
      <w:r w:rsidRPr="00B95EB9">
        <w:rPr>
          <w:rStyle w:val="dash041e0431044b0447043d044b0439char1"/>
          <w:b/>
          <w:szCs w:val="24"/>
        </w:rPr>
        <w:t>высших достижений</w:t>
      </w:r>
      <w:r w:rsidRPr="00B95EB9">
        <w:rPr>
          <w:rStyle w:val="dash041e0431044b0447043d044b0439char1"/>
          <w:szCs w:val="24"/>
        </w:rPr>
        <w:t xml:space="preserve">, демонстрируемых данным учащимся. </w:t>
      </w:r>
      <w:r w:rsidRPr="00B95EB9">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B95EB9">
        <w:rPr>
          <w:rStyle w:val="dash041e0431044b0447043d044b0439char1"/>
          <w:szCs w:val="24"/>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B95EB9">
        <w:rPr>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10C24" w:rsidRPr="00B95EB9" w:rsidRDefault="00710C24" w:rsidP="00B95EB9">
      <w:pPr>
        <w:pStyle w:val="afffa"/>
        <w:spacing w:line="240" w:lineRule="auto"/>
        <w:ind w:firstLine="709"/>
        <w:rPr>
          <w:rStyle w:val="dash041e0431044b0447043d044b0439char1"/>
          <w:b/>
          <w:szCs w:val="24"/>
        </w:rPr>
      </w:pPr>
      <w:r w:rsidRPr="00B95EB9">
        <w:rPr>
          <w:rStyle w:val="dash041e0431044b0447043d044b0439char1"/>
          <w:b/>
          <w:szCs w:val="24"/>
        </w:rPr>
        <w:t xml:space="preserve">Внутришкольный мониторинг </w:t>
      </w:r>
      <w:r w:rsidRPr="00B95EB9">
        <w:rPr>
          <w:rStyle w:val="dash041e0431044b0447043d044b0439char1"/>
          <w:szCs w:val="24"/>
        </w:rPr>
        <w:t>представляет собой процедуры</w:t>
      </w:r>
      <w:r w:rsidRPr="00B95EB9">
        <w:rPr>
          <w:rStyle w:val="dash041e0431044b0447043d044b0439char1"/>
          <w:b/>
          <w:szCs w:val="24"/>
        </w:rPr>
        <w:t>:</w:t>
      </w:r>
    </w:p>
    <w:p w:rsidR="00710C24" w:rsidRPr="00B95EB9" w:rsidRDefault="00710C24" w:rsidP="00666657">
      <w:pPr>
        <w:pStyle w:val="afffa"/>
        <w:numPr>
          <w:ilvl w:val="0"/>
          <w:numId w:val="199"/>
        </w:numPr>
        <w:spacing w:line="240" w:lineRule="auto"/>
        <w:ind w:left="0" w:firstLine="709"/>
        <w:rPr>
          <w:rStyle w:val="dash041e0431044b0447043d044b0439char1"/>
          <w:b/>
          <w:szCs w:val="24"/>
        </w:rPr>
      </w:pPr>
      <w:r w:rsidRPr="00B95EB9">
        <w:rPr>
          <w:rStyle w:val="dash041e0431044b0447043d044b0439char1"/>
          <w:b/>
          <w:szCs w:val="24"/>
        </w:rPr>
        <w:t>оценки уровня достижения предметных и метапредметных результатов</w:t>
      </w:r>
      <w:r w:rsidRPr="00B95EB9">
        <w:rPr>
          <w:rStyle w:val="dash041e0431044b0447043d044b0439char1"/>
          <w:szCs w:val="24"/>
        </w:rPr>
        <w:t>;</w:t>
      </w:r>
    </w:p>
    <w:p w:rsidR="00710C24" w:rsidRPr="00B95EB9" w:rsidRDefault="00710C24" w:rsidP="00666657">
      <w:pPr>
        <w:pStyle w:val="afffa"/>
        <w:numPr>
          <w:ilvl w:val="0"/>
          <w:numId w:val="199"/>
        </w:numPr>
        <w:spacing w:line="240" w:lineRule="auto"/>
        <w:ind w:left="0" w:firstLine="709"/>
        <w:rPr>
          <w:rStyle w:val="dash041e0431044b0447043d044b0439char1"/>
          <w:b/>
          <w:szCs w:val="24"/>
        </w:rPr>
      </w:pPr>
      <w:r w:rsidRPr="00B95EB9">
        <w:rPr>
          <w:rStyle w:val="dash041e0431044b0447043d044b0439char1"/>
          <w:b/>
          <w:szCs w:val="24"/>
        </w:rPr>
        <w:t>оценки уровня достижения той части личностных результатов</w:t>
      </w:r>
      <w:r w:rsidRPr="00B95EB9">
        <w:rPr>
          <w:rStyle w:val="dash041e0431044b0447043d044b0439char1"/>
          <w:szCs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710C24" w:rsidRPr="00B95EB9" w:rsidRDefault="00710C24" w:rsidP="00666657">
      <w:pPr>
        <w:pStyle w:val="afffa"/>
        <w:numPr>
          <w:ilvl w:val="0"/>
          <w:numId w:val="199"/>
        </w:numPr>
        <w:spacing w:line="240" w:lineRule="auto"/>
        <w:ind w:left="0" w:firstLine="709"/>
        <w:rPr>
          <w:rStyle w:val="dash041e0431044b0447043d044b0439char1"/>
          <w:b/>
          <w:i/>
          <w:szCs w:val="24"/>
        </w:rPr>
      </w:pPr>
      <w:r w:rsidRPr="00B95EB9">
        <w:rPr>
          <w:rStyle w:val="dash041e0431044b0447043d044b0439char1"/>
          <w:b/>
          <w:szCs w:val="24"/>
        </w:rPr>
        <w:t>оценки уровня профессионального мастерства учителя</w:t>
      </w:r>
      <w:r w:rsidRPr="00B95EB9">
        <w:rPr>
          <w:rStyle w:val="dash041e0431044b0447043d044b0439char1"/>
          <w:b/>
          <w:i/>
          <w:szCs w:val="24"/>
        </w:rPr>
        <w:t xml:space="preserve">, </w:t>
      </w:r>
      <w:r w:rsidRPr="00B95EB9">
        <w:rPr>
          <w:rStyle w:val="dash041e0431044b0447043d044b0439char1"/>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710C24" w:rsidRPr="00B95EB9" w:rsidRDefault="00710C24" w:rsidP="00B95EB9">
      <w:pPr>
        <w:pStyle w:val="afffa"/>
        <w:spacing w:line="240" w:lineRule="auto"/>
        <w:ind w:firstLine="709"/>
        <w:rPr>
          <w:rStyle w:val="dash041e0431044b0447043d044b0439char1"/>
          <w:b/>
          <w:i/>
          <w:szCs w:val="24"/>
        </w:rPr>
      </w:pPr>
      <w:r w:rsidRPr="00B95EB9">
        <w:rPr>
          <w:rStyle w:val="dash041e0431044b0447043d044b0439char1"/>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710C24" w:rsidRPr="00B95EB9" w:rsidRDefault="00710C24" w:rsidP="00B95EB9">
      <w:pPr>
        <w:pStyle w:val="afffa"/>
        <w:spacing w:line="240" w:lineRule="auto"/>
        <w:ind w:firstLine="709"/>
        <w:rPr>
          <w:rStyle w:val="dash041e0431044b0447043d044b0439char1"/>
          <w:szCs w:val="24"/>
        </w:rPr>
      </w:pPr>
      <w:r w:rsidRPr="00B95EB9">
        <w:rPr>
          <w:rStyle w:val="dash041e0431044b0447043d044b0439char1"/>
          <w:b/>
          <w:szCs w:val="24"/>
        </w:rPr>
        <w:t xml:space="preserve">Промежуточная аттестация </w:t>
      </w:r>
      <w:r w:rsidRPr="00B95EB9">
        <w:rPr>
          <w:rStyle w:val="dash041e0431044b0447043d044b0439char1"/>
          <w:szCs w:val="24"/>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710C24" w:rsidRPr="00B95EB9" w:rsidRDefault="00710C24" w:rsidP="00B95EB9">
      <w:pPr>
        <w:pStyle w:val="afffa"/>
        <w:spacing w:line="240" w:lineRule="auto"/>
        <w:ind w:firstLine="709"/>
        <w:rPr>
          <w:sz w:val="24"/>
          <w:szCs w:val="24"/>
        </w:rPr>
      </w:pPr>
      <w:r w:rsidRPr="00B95EB9">
        <w:rPr>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710C24" w:rsidRPr="00B95EB9" w:rsidRDefault="00710C24" w:rsidP="00B95EB9">
      <w:pPr>
        <w:pStyle w:val="afffa"/>
        <w:spacing w:line="240" w:lineRule="auto"/>
        <w:ind w:firstLine="709"/>
        <w:rPr>
          <w:rStyle w:val="dash041e0431044b0447043d044b0439char1"/>
          <w:szCs w:val="24"/>
        </w:rPr>
      </w:pPr>
      <w:r w:rsidRPr="00B95EB9">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710C24" w:rsidRPr="00B95EB9" w:rsidRDefault="00710C24" w:rsidP="00B95EB9">
      <w:pPr>
        <w:pStyle w:val="afffa"/>
        <w:spacing w:line="240" w:lineRule="auto"/>
        <w:ind w:firstLine="709"/>
        <w:rPr>
          <w:rStyle w:val="dash041e0431044b0447043d044b0439char1"/>
          <w:b/>
          <w:szCs w:val="24"/>
        </w:rPr>
      </w:pPr>
      <w:r w:rsidRPr="00B95EB9">
        <w:rPr>
          <w:rStyle w:val="dash041e0431044b0447043d044b0439char1"/>
          <w:b/>
          <w:szCs w:val="24"/>
        </w:rPr>
        <w:t>Государственная итоговая аттестация</w:t>
      </w:r>
    </w:p>
    <w:p w:rsidR="00710C24" w:rsidRPr="00B95EB9" w:rsidRDefault="00710C24" w:rsidP="00B95EB9">
      <w:pPr>
        <w:spacing w:after="0" w:line="240" w:lineRule="auto"/>
        <w:ind w:firstLine="709"/>
        <w:jc w:val="both"/>
        <w:rPr>
          <w:rFonts w:ascii="Times New Roman" w:hAnsi="Times New Roman"/>
          <w:bCs/>
          <w:iCs/>
          <w:sz w:val="24"/>
          <w:szCs w:val="24"/>
          <w:lang w:eastAsia="ru-RU"/>
        </w:rPr>
      </w:pPr>
      <w:r w:rsidRPr="00B95EB9">
        <w:rPr>
          <w:rFonts w:ascii="Times New Roman" w:hAnsi="Times New Roman"/>
          <w:bCs/>
          <w:iCs/>
          <w:sz w:val="24"/>
          <w:szCs w:val="24"/>
          <w:lang w:eastAsia="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w:t>
      </w:r>
      <w:r w:rsidRPr="00B95EB9">
        <w:rPr>
          <w:rFonts w:ascii="Times New Roman" w:hAnsi="Times New Roman"/>
          <w:bCs/>
          <w:iCs/>
          <w:sz w:val="24"/>
          <w:szCs w:val="24"/>
          <w:lang w:eastAsia="ru-RU"/>
        </w:rPr>
        <w:lastRenderedPageBreak/>
        <w:t>общего образования. Порядок проведения ГИА регламентируется Законом и иными нормативными актами</w:t>
      </w:r>
      <w:r w:rsidRPr="00B95EB9">
        <w:rPr>
          <w:rStyle w:val="af3"/>
          <w:rFonts w:ascii="Times New Roman" w:hAnsi="Times New Roman"/>
          <w:bCs/>
          <w:iCs/>
          <w:sz w:val="24"/>
          <w:szCs w:val="24"/>
          <w:lang w:eastAsia="ru-RU"/>
        </w:rPr>
        <w:footnoteReference w:id="12"/>
      </w:r>
      <w:r w:rsidRPr="00B95EB9">
        <w:rPr>
          <w:rFonts w:ascii="Times New Roman" w:hAnsi="Times New Roman"/>
          <w:bCs/>
          <w:iCs/>
          <w:sz w:val="24"/>
          <w:szCs w:val="24"/>
          <w:lang w:eastAsia="ru-RU"/>
        </w:rPr>
        <w:t>.</w:t>
      </w:r>
    </w:p>
    <w:p w:rsidR="00710C24" w:rsidRPr="00B95EB9" w:rsidRDefault="00710C24" w:rsidP="00B95EB9">
      <w:pPr>
        <w:spacing w:after="0" w:line="240" w:lineRule="auto"/>
        <w:ind w:firstLine="709"/>
        <w:jc w:val="both"/>
        <w:rPr>
          <w:rFonts w:ascii="Times New Roman" w:hAnsi="Times New Roman"/>
          <w:bCs/>
          <w:iCs/>
          <w:sz w:val="24"/>
          <w:szCs w:val="24"/>
          <w:lang w:eastAsia="ru-RU"/>
        </w:rPr>
      </w:pPr>
      <w:r w:rsidRPr="00B95EB9">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710C24" w:rsidRPr="00B95EB9" w:rsidRDefault="00710C24" w:rsidP="00B95EB9">
      <w:pPr>
        <w:pStyle w:val="afffa"/>
        <w:spacing w:line="240" w:lineRule="auto"/>
        <w:ind w:firstLine="709"/>
        <w:rPr>
          <w:sz w:val="24"/>
          <w:szCs w:val="24"/>
        </w:rPr>
      </w:pPr>
      <w:r w:rsidRPr="00B95EB9">
        <w:rPr>
          <w:rStyle w:val="dash041e0431044b0447043d044b0439char1"/>
          <w:b/>
          <w:szCs w:val="24"/>
        </w:rPr>
        <w:t xml:space="preserve">Итоговая оценка </w:t>
      </w:r>
      <w:r w:rsidRPr="00B95EB9">
        <w:rPr>
          <w:rStyle w:val="dash041e0431044b0447043d044b0439char1"/>
          <w:szCs w:val="24"/>
        </w:rPr>
        <w:t xml:space="preserve">(итоговая аттестация) по предмету </w:t>
      </w:r>
      <w:r w:rsidRPr="00B95EB9">
        <w:rPr>
          <w:sz w:val="24"/>
          <w:szCs w:val="24"/>
        </w:rPr>
        <w:t xml:space="preserve">складывается из результатов внутренней и внешней оценки. К результатам </w:t>
      </w:r>
      <w:r w:rsidRPr="00B95EB9">
        <w:rPr>
          <w:b/>
          <w:sz w:val="24"/>
          <w:szCs w:val="24"/>
        </w:rPr>
        <w:t>внешней оценки</w:t>
      </w:r>
      <w:r w:rsidRPr="00B95EB9">
        <w:rPr>
          <w:sz w:val="24"/>
          <w:szCs w:val="24"/>
        </w:rPr>
        <w:t xml:space="preserve"> относятся результаты ГИА. К результатам </w:t>
      </w:r>
      <w:r w:rsidRPr="00B95EB9">
        <w:rPr>
          <w:b/>
          <w:sz w:val="24"/>
          <w:szCs w:val="24"/>
        </w:rPr>
        <w:t>внутренней оценки</w:t>
      </w:r>
      <w:r w:rsidRPr="00B95EB9">
        <w:rPr>
          <w:sz w:val="24"/>
          <w:szCs w:val="24"/>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B95EB9">
        <w:rPr>
          <w:i/>
          <w:sz w:val="24"/>
          <w:szCs w:val="24"/>
        </w:rPr>
        <w:t xml:space="preserve">. </w:t>
      </w:r>
      <w:r w:rsidRPr="00B95EB9">
        <w:rPr>
          <w:sz w:val="24"/>
          <w:szCs w:val="24"/>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710C24" w:rsidRPr="00B95EB9" w:rsidRDefault="00710C24" w:rsidP="00B95EB9">
      <w:pPr>
        <w:pStyle w:val="afffa"/>
        <w:spacing w:line="240" w:lineRule="auto"/>
        <w:ind w:firstLine="709"/>
        <w:rPr>
          <w:sz w:val="24"/>
          <w:szCs w:val="24"/>
        </w:rPr>
      </w:pPr>
      <w:r w:rsidRPr="00B95EB9">
        <w:rPr>
          <w:rStyle w:val="dash041e0431044b0447043d044b0439char1"/>
          <w:szCs w:val="24"/>
        </w:rPr>
        <w:t xml:space="preserve">Итоговая оценка по предмету фиксируется в документе об уровне образования государственного образца </w:t>
      </w:r>
      <w:r w:rsidRPr="00B95EB9">
        <w:rPr>
          <w:sz w:val="24"/>
          <w:szCs w:val="24"/>
        </w:rPr>
        <w:t>– аттестате об основном общем образовании</w:t>
      </w:r>
      <w:r w:rsidRPr="00B95EB9">
        <w:rPr>
          <w:rStyle w:val="dash041e0431044b0447043d044b0439char1"/>
          <w:szCs w:val="24"/>
        </w:rPr>
        <w:t>.</w:t>
      </w:r>
    </w:p>
    <w:p w:rsidR="00710C24" w:rsidRPr="00B95EB9" w:rsidRDefault="00710C24" w:rsidP="00B95EB9">
      <w:pPr>
        <w:pStyle w:val="afffa"/>
        <w:spacing w:line="240" w:lineRule="auto"/>
        <w:ind w:firstLine="709"/>
        <w:rPr>
          <w:sz w:val="24"/>
          <w:szCs w:val="24"/>
        </w:rPr>
      </w:pPr>
      <w:r w:rsidRPr="00B95EB9">
        <w:rPr>
          <w:rStyle w:val="dash041e0431044b0447043d044b0439char1"/>
          <w:b/>
          <w:szCs w:val="24"/>
        </w:rPr>
        <w:t>Итоговая оценка</w:t>
      </w:r>
      <w:r w:rsidRPr="00B95EB9">
        <w:rPr>
          <w:rStyle w:val="dash041e0431044b0447043d044b0439char1"/>
          <w:szCs w:val="24"/>
        </w:rPr>
        <w:t xml:space="preserve"> по междисциплинарным программам </w:t>
      </w:r>
      <w:r w:rsidRPr="00B95EB9">
        <w:rPr>
          <w:sz w:val="24"/>
          <w:szCs w:val="24"/>
        </w:rPr>
        <w:t>ставится на основе результатов внутришкольного мониторинга и фиксируется в характеристике учащегося.</w:t>
      </w:r>
    </w:p>
    <w:p w:rsidR="00710C24" w:rsidRPr="00B95EB9" w:rsidRDefault="00710C24" w:rsidP="00B95EB9">
      <w:pPr>
        <w:spacing w:after="0" w:line="240" w:lineRule="auto"/>
        <w:ind w:firstLine="709"/>
        <w:jc w:val="both"/>
        <w:rPr>
          <w:rFonts w:ascii="Times New Roman" w:hAnsi="Times New Roman"/>
          <w:sz w:val="24"/>
          <w:szCs w:val="24"/>
          <w:lang w:eastAsia="ru-RU"/>
        </w:rPr>
      </w:pPr>
      <w:r w:rsidRPr="00B95EB9">
        <w:rPr>
          <w:rFonts w:ascii="Times New Roman" w:hAnsi="Times New Roman"/>
          <w:b/>
          <w:sz w:val="24"/>
          <w:szCs w:val="24"/>
          <w:lang w:eastAsia="ru-RU"/>
        </w:rPr>
        <w:t>Характеристика</w:t>
      </w:r>
      <w:r w:rsidRPr="00B95EB9">
        <w:rPr>
          <w:rFonts w:ascii="Times New Roman" w:hAnsi="Times New Roman"/>
          <w:sz w:val="24"/>
          <w:szCs w:val="24"/>
          <w:lang w:eastAsia="ru-RU"/>
        </w:rPr>
        <w:t xml:space="preserve"> готовится на основании:</w:t>
      </w:r>
    </w:p>
    <w:p w:rsidR="00710C24" w:rsidRPr="00B95EB9" w:rsidRDefault="00710C24" w:rsidP="00666657">
      <w:pPr>
        <w:numPr>
          <w:ilvl w:val="0"/>
          <w:numId w:val="200"/>
        </w:numPr>
        <w:tabs>
          <w:tab w:val="left" w:pos="1134"/>
          <w:tab w:val="left" w:pos="1418"/>
        </w:tabs>
        <w:spacing w:after="0" w:line="240" w:lineRule="auto"/>
        <w:ind w:left="0" w:firstLine="709"/>
        <w:jc w:val="both"/>
        <w:rPr>
          <w:rFonts w:ascii="Times New Roman" w:hAnsi="Times New Roman"/>
          <w:sz w:val="24"/>
          <w:szCs w:val="24"/>
          <w:lang w:eastAsia="ru-RU"/>
        </w:rPr>
      </w:pPr>
      <w:r w:rsidRPr="00B95EB9">
        <w:rPr>
          <w:rFonts w:ascii="Times New Roman" w:hAnsi="Times New Roman"/>
          <w:sz w:val="24"/>
          <w:szCs w:val="24"/>
          <w:lang w:eastAsia="ru-RU"/>
        </w:rPr>
        <w:t>объективных показателей образовательных достижений обучающегося на уровне основного образования,</w:t>
      </w:r>
    </w:p>
    <w:p w:rsidR="00710C24" w:rsidRPr="00B95EB9" w:rsidRDefault="00710C24" w:rsidP="00666657">
      <w:pPr>
        <w:numPr>
          <w:ilvl w:val="0"/>
          <w:numId w:val="200"/>
        </w:numPr>
        <w:tabs>
          <w:tab w:val="left" w:pos="1134"/>
          <w:tab w:val="left" w:pos="1418"/>
        </w:tabs>
        <w:spacing w:after="0" w:line="240" w:lineRule="auto"/>
        <w:ind w:left="0" w:firstLine="709"/>
        <w:jc w:val="both"/>
        <w:rPr>
          <w:rFonts w:ascii="Times New Roman" w:hAnsi="Times New Roman"/>
          <w:i/>
          <w:sz w:val="24"/>
          <w:szCs w:val="24"/>
          <w:lang w:eastAsia="ru-RU"/>
        </w:rPr>
      </w:pPr>
      <w:r w:rsidRPr="00B95EB9">
        <w:rPr>
          <w:rFonts w:ascii="Times New Roman" w:hAnsi="Times New Roman"/>
          <w:sz w:val="24"/>
          <w:szCs w:val="24"/>
          <w:lang w:eastAsia="ru-RU"/>
        </w:rPr>
        <w:t>портфолио выпускника;</w:t>
      </w:r>
    </w:p>
    <w:p w:rsidR="00710C24" w:rsidRPr="00B95EB9" w:rsidRDefault="00710C24" w:rsidP="00666657">
      <w:pPr>
        <w:numPr>
          <w:ilvl w:val="0"/>
          <w:numId w:val="200"/>
        </w:numPr>
        <w:tabs>
          <w:tab w:val="left" w:pos="1134"/>
          <w:tab w:val="left" w:pos="1418"/>
        </w:tabs>
        <w:spacing w:after="0" w:line="240" w:lineRule="auto"/>
        <w:ind w:left="0" w:firstLine="709"/>
        <w:jc w:val="both"/>
        <w:rPr>
          <w:rFonts w:ascii="Times New Roman" w:hAnsi="Times New Roman"/>
          <w:sz w:val="24"/>
          <w:szCs w:val="24"/>
          <w:lang w:eastAsia="ru-RU"/>
        </w:rPr>
      </w:pPr>
      <w:r w:rsidRPr="00B95EB9">
        <w:rPr>
          <w:rFonts w:ascii="Times New Roman" w:hAnsi="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710C24" w:rsidRPr="00B95EB9" w:rsidRDefault="00710C24" w:rsidP="00B95EB9">
      <w:pPr>
        <w:spacing w:after="0" w:line="240" w:lineRule="auto"/>
        <w:ind w:firstLine="709"/>
        <w:jc w:val="both"/>
        <w:rPr>
          <w:rFonts w:ascii="Times New Roman" w:hAnsi="Times New Roman"/>
          <w:sz w:val="24"/>
          <w:szCs w:val="24"/>
          <w:lang w:eastAsia="ru-RU"/>
        </w:rPr>
      </w:pPr>
      <w:r w:rsidRPr="00B95EB9">
        <w:rPr>
          <w:rFonts w:ascii="Times New Roman" w:hAnsi="Times New Roman"/>
          <w:sz w:val="24"/>
          <w:szCs w:val="24"/>
          <w:lang w:eastAsia="ru-RU"/>
        </w:rPr>
        <w:t>В характеристике выпускника:</w:t>
      </w:r>
    </w:p>
    <w:p w:rsidR="00710C24" w:rsidRPr="00B95EB9" w:rsidRDefault="00710C24" w:rsidP="00666657">
      <w:pPr>
        <w:pStyle w:val="a8"/>
        <w:numPr>
          <w:ilvl w:val="0"/>
          <w:numId w:val="201"/>
        </w:numPr>
        <w:tabs>
          <w:tab w:val="left" w:pos="993"/>
        </w:tabs>
        <w:ind w:left="0" w:firstLine="851"/>
        <w:jc w:val="both"/>
        <w:rPr>
          <w:rFonts w:ascii="Times New Roman" w:hAnsi="Times New Roman"/>
        </w:rPr>
      </w:pPr>
      <w:r w:rsidRPr="00B95EB9">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710C24" w:rsidRPr="00B95EB9" w:rsidRDefault="00710C24" w:rsidP="00666657">
      <w:pPr>
        <w:pStyle w:val="a8"/>
        <w:numPr>
          <w:ilvl w:val="0"/>
          <w:numId w:val="201"/>
        </w:numPr>
        <w:tabs>
          <w:tab w:val="left" w:pos="993"/>
        </w:tabs>
        <w:ind w:left="0" w:firstLine="851"/>
        <w:jc w:val="both"/>
        <w:rPr>
          <w:rFonts w:ascii="Times New Roman" w:hAnsi="Times New Roman"/>
        </w:rPr>
      </w:pPr>
      <w:r w:rsidRPr="00B95EB9">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710C24" w:rsidRPr="00B95EB9" w:rsidRDefault="00710C24" w:rsidP="00B95EB9">
      <w:pPr>
        <w:spacing w:after="0" w:line="240" w:lineRule="auto"/>
        <w:ind w:firstLine="709"/>
        <w:jc w:val="both"/>
        <w:rPr>
          <w:rStyle w:val="dash041e0431044b0447043d044b0439char1"/>
          <w:szCs w:val="24"/>
        </w:rPr>
      </w:pPr>
      <w:r w:rsidRPr="00B95EB9">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10C24" w:rsidRPr="0074495D" w:rsidRDefault="00710C24" w:rsidP="00B327FE">
      <w:pPr>
        <w:pStyle w:val="2"/>
      </w:pPr>
    </w:p>
    <w:p w:rsidR="00710C24" w:rsidRPr="0074495D" w:rsidRDefault="00710C24" w:rsidP="001E2A07">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br w:type="page"/>
      </w:r>
    </w:p>
    <w:p w:rsidR="00710C24" w:rsidRPr="00B95EB9" w:rsidRDefault="00710C24" w:rsidP="00B95EB9">
      <w:pPr>
        <w:pStyle w:val="1"/>
        <w:numPr>
          <w:ilvl w:val="0"/>
          <w:numId w:val="69"/>
        </w:numPr>
        <w:spacing w:before="0" w:line="240" w:lineRule="auto"/>
        <w:jc w:val="center"/>
        <w:rPr>
          <w:rFonts w:ascii="Times New Roman" w:hAnsi="Times New Roman"/>
          <w:b/>
          <w:color w:val="auto"/>
          <w:sz w:val="24"/>
          <w:szCs w:val="24"/>
        </w:rPr>
      </w:pPr>
      <w:bookmarkStart w:id="98" w:name="_Toc409691656"/>
      <w:bookmarkStart w:id="99" w:name="_Toc410653980"/>
      <w:bookmarkStart w:id="100" w:name="_Toc414553166"/>
      <w:r w:rsidRPr="00B95EB9">
        <w:rPr>
          <w:rFonts w:ascii="Times New Roman" w:hAnsi="Times New Roman"/>
          <w:b/>
          <w:color w:val="auto"/>
          <w:sz w:val="24"/>
          <w:szCs w:val="24"/>
        </w:rPr>
        <w:t>Содержательный раздел</w:t>
      </w:r>
      <w:bookmarkEnd w:id="98"/>
      <w:r w:rsidRPr="00B95EB9">
        <w:rPr>
          <w:rFonts w:ascii="Times New Roman" w:hAnsi="Times New Roman"/>
          <w:b/>
          <w:color w:val="auto"/>
          <w:sz w:val="24"/>
          <w:szCs w:val="24"/>
        </w:rPr>
        <w:t xml:space="preserve"> основной образовательной программы основного общего образования</w:t>
      </w:r>
      <w:bookmarkEnd w:id="99"/>
      <w:bookmarkEnd w:id="100"/>
    </w:p>
    <w:p w:rsidR="00710C24" w:rsidRPr="00B95EB9" w:rsidRDefault="00710C24" w:rsidP="00B95EB9">
      <w:pPr>
        <w:pStyle w:val="2"/>
        <w:spacing w:line="240" w:lineRule="auto"/>
        <w:rPr>
          <w:sz w:val="24"/>
          <w:szCs w:val="24"/>
        </w:rPr>
      </w:pPr>
      <w:bookmarkStart w:id="101" w:name="_Toc406059004"/>
      <w:bookmarkStart w:id="102" w:name="_Toc409691657"/>
      <w:bookmarkStart w:id="103" w:name="_Toc410653981"/>
      <w:bookmarkStart w:id="104" w:name="_Toc414553167"/>
      <w:r w:rsidRPr="00B95EB9">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1"/>
      <w:bookmarkEnd w:id="102"/>
      <w:bookmarkEnd w:id="103"/>
      <w:bookmarkEnd w:id="104"/>
    </w:p>
    <w:p w:rsidR="00710C24" w:rsidRPr="00B95EB9" w:rsidRDefault="00710C24" w:rsidP="00B95EB9">
      <w:pPr>
        <w:pStyle w:val="a7"/>
        <w:widowControl w:val="0"/>
        <w:tabs>
          <w:tab w:val="left" w:pos="567"/>
        </w:tabs>
        <w:spacing w:before="0" w:beforeAutospacing="0" w:after="0" w:afterAutospacing="0"/>
        <w:ind w:firstLine="709"/>
        <w:jc w:val="both"/>
        <w:rPr>
          <w:rFonts w:ascii="Times New Roman" w:hAnsi="Times New Roman"/>
        </w:rPr>
      </w:pPr>
      <w:r w:rsidRPr="00B95EB9">
        <w:rPr>
          <w:rFonts w:ascii="Times New Roman" w:hAnsi="Times New Roman"/>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Pr="00B95EB9">
        <w:rPr>
          <w:rStyle w:val="af3"/>
          <w:rFonts w:ascii="Times New Roman" w:hAnsi="Times New Roman"/>
        </w:rPr>
        <w:footnoteReference w:id="13"/>
      </w:r>
      <w:r w:rsidRPr="00B95EB9">
        <w:rPr>
          <w:rFonts w:ascii="Times New Roman" w:hAnsi="Times New Roman"/>
        </w:rPr>
        <w:t xml:space="preserve">. </w:t>
      </w:r>
    </w:p>
    <w:p w:rsidR="00710C24" w:rsidRPr="00B95EB9" w:rsidRDefault="00710C24" w:rsidP="00B95EB9">
      <w:pPr>
        <w:pStyle w:val="a7"/>
        <w:widowControl w:val="0"/>
        <w:tabs>
          <w:tab w:val="left" w:pos="567"/>
        </w:tabs>
        <w:spacing w:before="0" w:beforeAutospacing="0" w:after="0" w:afterAutospacing="0"/>
        <w:ind w:firstLine="709"/>
        <w:jc w:val="both"/>
        <w:rPr>
          <w:rFonts w:ascii="Times New Roman" w:hAnsi="Times New Roman"/>
        </w:rPr>
      </w:pPr>
    </w:p>
    <w:p w:rsidR="00710C24" w:rsidRPr="00B95EB9" w:rsidRDefault="00710C24" w:rsidP="00B95EB9">
      <w:pPr>
        <w:pStyle w:val="a7"/>
        <w:widowControl w:val="0"/>
        <w:tabs>
          <w:tab w:val="left" w:pos="567"/>
        </w:tabs>
        <w:spacing w:before="0" w:beforeAutospacing="0" w:after="0" w:afterAutospacing="0"/>
        <w:ind w:firstLine="709"/>
        <w:jc w:val="center"/>
        <w:rPr>
          <w:rFonts w:ascii="Times New Roman" w:hAnsi="Times New Roman"/>
          <w:b/>
        </w:rPr>
      </w:pPr>
      <w:r w:rsidRPr="00B95EB9">
        <w:rPr>
          <w:rFonts w:ascii="Times New Roman" w:hAnsi="Times New Roman"/>
          <w:b/>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710C24" w:rsidRPr="00B95EB9" w:rsidRDefault="00710C24" w:rsidP="00B95EB9">
      <w:pPr>
        <w:spacing w:after="0" w:line="240" w:lineRule="auto"/>
        <w:ind w:firstLine="709"/>
        <w:contextualSpacing/>
        <w:jc w:val="both"/>
        <w:rPr>
          <w:rFonts w:ascii="Times New Roman" w:hAnsi="Times New Roman"/>
          <w:sz w:val="24"/>
          <w:szCs w:val="24"/>
        </w:rPr>
      </w:pPr>
      <w:r w:rsidRPr="00B95EB9">
        <w:rPr>
          <w:rFonts w:ascii="Times New Roman" w:hAnsi="Times New Roman"/>
          <w:sz w:val="24"/>
          <w:szCs w:val="24"/>
        </w:rPr>
        <w:t xml:space="preserve">C целью разработки и реализации программы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710C24" w:rsidRPr="00B95EB9" w:rsidRDefault="00710C24" w:rsidP="00B95EB9">
      <w:pPr>
        <w:pStyle w:val="a7"/>
        <w:widowControl w:val="0"/>
        <w:tabs>
          <w:tab w:val="left" w:pos="567"/>
        </w:tabs>
        <w:spacing w:before="0" w:beforeAutospacing="0" w:after="0" w:afterAutospacing="0"/>
        <w:ind w:firstLine="709"/>
        <w:jc w:val="both"/>
        <w:rPr>
          <w:rFonts w:ascii="Times New Roman" w:hAnsi="Times New Roman"/>
        </w:rPr>
      </w:pP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shd w:val="clear" w:color="auto" w:fill="FFFFFF"/>
        </w:rPr>
        <w:t>Направления деятельности рабочей группы могут включать:</w:t>
      </w:r>
    </w:p>
    <w:p w:rsidR="00710C24" w:rsidRPr="00D55E96" w:rsidRDefault="00710C24" w:rsidP="00666657">
      <w:pPr>
        <w:pStyle w:val="a7"/>
        <w:widowControl w:val="0"/>
        <w:numPr>
          <w:ilvl w:val="0"/>
          <w:numId w:val="9"/>
        </w:numPr>
        <w:tabs>
          <w:tab w:val="clear" w:pos="720"/>
          <w:tab w:val="num"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710C24" w:rsidRPr="00D55E96" w:rsidRDefault="00710C24" w:rsidP="00666657">
      <w:pPr>
        <w:pStyle w:val="a7"/>
        <w:widowControl w:val="0"/>
        <w:numPr>
          <w:ilvl w:val="0"/>
          <w:numId w:val="9"/>
        </w:numPr>
        <w:tabs>
          <w:tab w:val="clear" w:pos="720"/>
          <w:tab w:val="num"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D55E96">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10C24" w:rsidRPr="00D55E96" w:rsidRDefault="00710C24" w:rsidP="00666657">
      <w:pPr>
        <w:pStyle w:val="a7"/>
        <w:widowControl w:val="0"/>
        <w:numPr>
          <w:ilvl w:val="0"/>
          <w:numId w:val="9"/>
        </w:numPr>
        <w:tabs>
          <w:tab w:val="clear" w:pos="720"/>
          <w:tab w:val="num"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разработку основных подходов к конструированию задач на применение универсальных учебных действий;</w:t>
      </w:r>
    </w:p>
    <w:p w:rsidR="00710C24" w:rsidRPr="00D55E96" w:rsidRDefault="00710C24" w:rsidP="00666657">
      <w:pPr>
        <w:pStyle w:val="a7"/>
        <w:widowControl w:val="0"/>
        <w:numPr>
          <w:ilvl w:val="0"/>
          <w:numId w:val="9"/>
        </w:numPr>
        <w:tabs>
          <w:tab w:val="clear" w:pos="720"/>
          <w:tab w:val="num"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shd w:val="clear" w:color="auto" w:fill="FFFFFF"/>
        </w:rPr>
        <w:t xml:space="preserve">разработку основных подходов к </w:t>
      </w:r>
      <w:r w:rsidRPr="00D55E96">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710C24" w:rsidRPr="00D55E96" w:rsidRDefault="00710C24" w:rsidP="00666657">
      <w:pPr>
        <w:pStyle w:val="a7"/>
        <w:widowControl w:val="0"/>
        <w:numPr>
          <w:ilvl w:val="0"/>
          <w:numId w:val="9"/>
        </w:numPr>
        <w:tabs>
          <w:tab w:val="clear" w:pos="720"/>
          <w:tab w:val="num"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shd w:val="clear" w:color="auto" w:fill="FFFFFF"/>
        </w:rPr>
        <w:t xml:space="preserve">разработку основных подходов к </w:t>
      </w:r>
      <w:r w:rsidRPr="00D55E96">
        <w:rPr>
          <w:rFonts w:ascii="Times New Roman" w:hAnsi="Times New Roman"/>
        </w:rPr>
        <w:t>организации учебной деятельности по формированию и развитию ИКТ-компетенций;</w:t>
      </w:r>
    </w:p>
    <w:p w:rsidR="00710C24" w:rsidRPr="00D55E96" w:rsidRDefault="00710C24" w:rsidP="00666657">
      <w:pPr>
        <w:pStyle w:val="a7"/>
        <w:widowControl w:val="0"/>
        <w:numPr>
          <w:ilvl w:val="0"/>
          <w:numId w:val="9"/>
        </w:numPr>
        <w:tabs>
          <w:tab w:val="clear" w:pos="720"/>
          <w:tab w:val="num"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shd w:val="clear" w:color="auto" w:fill="FFFFFF"/>
        </w:rPr>
        <w:t xml:space="preserve">разработку системы мер по организации </w:t>
      </w:r>
      <w:r w:rsidRPr="00D55E96">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710C24" w:rsidRPr="00D55E96" w:rsidRDefault="00710C24" w:rsidP="00666657">
      <w:pPr>
        <w:pStyle w:val="a7"/>
        <w:widowControl w:val="0"/>
        <w:numPr>
          <w:ilvl w:val="0"/>
          <w:numId w:val="9"/>
        </w:numPr>
        <w:tabs>
          <w:tab w:val="clear" w:pos="720"/>
          <w:tab w:val="num"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shd w:val="clear" w:color="auto" w:fill="FFFFFF"/>
        </w:rPr>
        <w:t xml:space="preserve">разработку системы мер по обеспечению </w:t>
      </w:r>
      <w:r w:rsidRPr="00D55E96">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710C24" w:rsidRPr="00D55E96" w:rsidRDefault="00710C24" w:rsidP="00666657">
      <w:pPr>
        <w:pStyle w:val="a7"/>
        <w:widowControl w:val="0"/>
        <w:numPr>
          <w:ilvl w:val="0"/>
          <w:numId w:val="9"/>
        </w:numPr>
        <w:tabs>
          <w:tab w:val="clear" w:pos="720"/>
          <w:tab w:val="num"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w:t>
      </w:r>
      <w:r w:rsidRPr="00D55E96">
        <w:rPr>
          <w:rFonts w:ascii="Times New Roman" w:hAnsi="Times New Roman"/>
        </w:rPr>
        <w:lastRenderedPageBreak/>
        <w:t>действий у обучающихся;</w:t>
      </w:r>
    </w:p>
    <w:p w:rsidR="00710C24" w:rsidRPr="00D55E96" w:rsidRDefault="00710C24" w:rsidP="00666657">
      <w:pPr>
        <w:pStyle w:val="a7"/>
        <w:widowControl w:val="0"/>
        <w:numPr>
          <w:ilvl w:val="0"/>
          <w:numId w:val="9"/>
        </w:numPr>
        <w:tabs>
          <w:tab w:val="clear" w:pos="720"/>
          <w:tab w:val="num"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710C24" w:rsidRPr="00D55E96" w:rsidRDefault="00710C24" w:rsidP="00666657">
      <w:pPr>
        <w:pStyle w:val="a7"/>
        <w:widowControl w:val="0"/>
        <w:numPr>
          <w:ilvl w:val="0"/>
          <w:numId w:val="9"/>
        </w:numPr>
        <w:tabs>
          <w:tab w:val="clear" w:pos="720"/>
          <w:tab w:val="num"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710C24" w:rsidRPr="00D55E96" w:rsidRDefault="00710C24" w:rsidP="00666657">
      <w:pPr>
        <w:pStyle w:val="a7"/>
        <w:widowControl w:val="0"/>
        <w:numPr>
          <w:ilvl w:val="0"/>
          <w:numId w:val="9"/>
        </w:numPr>
        <w:tabs>
          <w:tab w:val="clear" w:pos="720"/>
          <w:tab w:val="num"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710C24" w:rsidRPr="00D55E96" w:rsidRDefault="00710C24" w:rsidP="00666657">
      <w:pPr>
        <w:pStyle w:val="a7"/>
        <w:widowControl w:val="0"/>
        <w:numPr>
          <w:ilvl w:val="0"/>
          <w:numId w:val="9"/>
        </w:numPr>
        <w:tabs>
          <w:tab w:val="clear" w:pos="720"/>
          <w:tab w:val="num"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710C24" w:rsidRPr="00D55E96" w:rsidRDefault="00710C24" w:rsidP="00666657">
      <w:pPr>
        <w:pStyle w:val="a7"/>
        <w:widowControl w:val="0"/>
        <w:numPr>
          <w:ilvl w:val="0"/>
          <w:numId w:val="9"/>
        </w:numPr>
        <w:tabs>
          <w:tab w:val="clear" w:pos="720"/>
          <w:tab w:val="num"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710C24" w:rsidRPr="00D55E96" w:rsidRDefault="00710C24" w:rsidP="00666657">
      <w:pPr>
        <w:pStyle w:val="a7"/>
        <w:widowControl w:val="0"/>
        <w:numPr>
          <w:ilvl w:val="0"/>
          <w:numId w:val="9"/>
        </w:numPr>
        <w:tabs>
          <w:tab w:val="clear" w:pos="720"/>
          <w:tab w:val="num"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710C24" w:rsidRPr="00D55E96" w:rsidRDefault="00710C24" w:rsidP="00666657">
      <w:pPr>
        <w:pStyle w:val="a7"/>
        <w:widowControl w:val="0"/>
        <w:numPr>
          <w:ilvl w:val="0"/>
          <w:numId w:val="9"/>
        </w:numPr>
        <w:tabs>
          <w:tab w:val="clear" w:pos="720"/>
          <w:tab w:val="num"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shd w:val="clear" w:color="auto" w:fill="FFFFFF"/>
        </w:rPr>
        <w:t>организацию разъяснительной/просветительской работы с родителями по проблемам развития УУД у учащихся уровня;</w:t>
      </w:r>
    </w:p>
    <w:p w:rsidR="00710C24" w:rsidRPr="00D55E96" w:rsidRDefault="00710C24" w:rsidP="00666657">
      <w:pPr>
        <w:pStyle w:val="a7"/>
        <w:widowControl w:val="0"/>
        <w:numPr>
          <w:ilvl w:val="0"/>
          <w:numId w:val="9"/>
        </w:numPr>
        <w:tabs>
          <w:tab w:val="clear" w:pos="720"/>
          <w:tab w:val="num"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710C24" w:rsidRPr="00D55E96" w:rsidRDefault="00710C24" w:rsidP="00666657">
      <w:pPr>
        <w:pStyle w:val="a7"/>
        <w:widowControl w:val="0"/>
        <w:numPr>
          <w:ilvl w:val="0"/>
          <w:numId w:val="10"/>
        </w:numPr>
        <w:tabs>
          <w:tab w:val="clear" w:pos="720"/>
          <w:tab w:val="num"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710C24" w:rsidRPr="00D55E96" w:rsidRDefault="00710C24" w:rsidP="00666657">
      <w:pPr>
        <w:pStyle w:val="a7"/>
        <w:widowControl w:val="0"/>
        <w:numPr>
          <w:ilvl w:val="0"/>
          <w:numId w:val="10"/>
        </w:numPr>
        <w:tabs>
          <w:tab w:val="clear" w:pos="720"/>
          <w:tab w:val="num"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710C24" w:rsidRPr="00D55E96" w:rsidRDefault="00710C24" w:rsidP="00666657">
      <w:pPr>
        <w:pStyle w:val="a7"/>
        <w:widowControl w:val="0"/>
        <w:numPr>
          <w:ilvl w:val="0"/>
          <w:numId w:val="10"/>
        </w:numPr>
        <w:tabs>
          <w:tab w:val="clear" w:pos="720"/>
          <w:tab w:val="num"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 xml:space="preserve">определять состав детей с особыми образовательными потребностями, в том числе </w:t>
      </w:r>
      <w:r w:rsidRPr="00D55E96">
        <w:rPr>
          <w:rStyle w:val="Zag11"/>
          <w:rFonts w:ascii="Times New Roman" w:eastAsia="@Arial Unicode MS" w:hAnsi="Times New Roman"/>
        </w:rPr>
        <w:t>лиц, проявивших выдающиеся способности</w:t>
      </w:r>
      <w:r w:rsidRPr="00D55E96">
        <w:rPr>
          <w:rFonts w:ascii="Times New Roman" w:hAnsi="Times New Roman"/>
        </w:rPr>
        <w:t>, детей с ОВЗ, а также возможности построения их индивидуальных образовательных траекторий;</w:t>
      </w:r>
    </w:p>
    <w:p w:rsidR="00710C24" w:rsidRPr="00D55E96" w:rsidRDefault="00710C24" w:rsidP="00666657">
      <w:pPr>
        <w:pStyle w:val="a7"/>
        <w:widowControl w:val="0"/>
        <w:numPr>
          <w:ilvl w:val="0"/>
          <w:numId w:val="10"/>
        </w:numPr>
        <w:tabs>
          <w:tab w:val="clear" w:pos="720"/>
          <w:tab w:val="num"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анализировать результаты учащихся по линии развития УУД на предыдущем уровне;</w:t>
      </w:r>
    </w:p>
    <w:p w:rsidR="00710C24" w:rsidRPr="00D55E96" w:rsidRDefault="00710C24" w:rsidP="00666657">
      <w:pPr>
        <w:pStyle w:val="a7"/>
        <w:widowControl w:val="0"/>
        <w:numPr>
          <w:ilvl w:val="0"/>
          <w:numId w:val="10"/>
        </w:numPr>
        <w:tabs>
          <w:tab w:val="clear" w:pos="720"/>
          <w:tab w:val="num"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 xml:space="preserve">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w:t>
      </w:r>
      <w:r w:rsidRPr="00D55E96">
        <w:rPr>
          <w:rFonts w:ascii="Times New Roman" w:hAnsi="Times New Roman"/>
        </w:rPr>
        <w:lastRenderedPageBreak/>
        <w:t>предварительно с педагогами-предметниками в рамках индивидуальных консультаций.</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710C24" w:rsidRPr="00D55E96" w:rsidRDefault="00710C24" w:rsidP="00D55E96">
      <w:pPr>
        <w:spacing w:after="0" w:line="240" w:lineRule="auto"/>
        <w:ind w:firstLine="709"/>
        <w:jc w:val="both"/>
        <w:rPr>
          <w:rFonts w:ascii="Times New Roman" w:hAnsi="Times New Roman"/>
          <w:sz w:val="24"/>
          <w:szCs w:val="24"/>
        </w:rPr>
      </w:pPr>
      <w:r w:rsidRPr="00D55E96">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710C24" w:rsidRPr="00D55E96" w:rsidRDefault="00710C24" w:rsidP="00D55E96">
      <w:pPr>
        <w:spacing w:after="0" w:line="240" w:lineRule="auto"/>
        <w:ind w:firstLine="709"/>
        <w:jc w:val="both"/>
        <w:rPr>
          <w:rFonts w:ascii="Times New Roman" w:hAnsi="Times New Roman"/>
          <w:sz w:val="24"/>
          <w:szCs w:val="24"/>
        </w:rPr>
      </w:pPr>
      <w:r w:rsidRPr="00D55E96">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710C24" w:rsidRPr="00D55E96" w:rsidRDefault="00710C24" w:rsidP="00D55E96">
      <w:pPr>
        <w:pStyle w:val="a7"/>
        <w:widowControl w:val="0"/>
        <w:tabs>
          <w:tab w:val="left" w:pos="567"/>
        </w:tabs>
        <w:spacing w:before="0" w:beforeAutospacing="0" w:after="0" w:afterAutospacing="0"/>
        <w:ind w:firstLine="709"/>
        <w:jc w:val="center"/>
        <w:rPr>
          <w:rFonts w:ascii="Times New Roman" w:hAnsi="Times New Roman"/>
        </w:rPr>
      </w:pPr>
    </w:p>
    <w:p w:rsidR="00710C24" w:rsidRPr="00D55E96" w:rsidRDefault="00710C24" w:rsidP="00D55E96">
      <w:pPr>
        <w:pStyle w:val="a7"/>
        <w:widowControl w:val="0"/>
        <w:tabs>
          <w:tab w:val="left" w:pos="567"/>
        </w:tabs>
        <w:spacing w:before="0" w:beforeAutospacing="0" w:after="0" w:afterAutospacing="0"/>
        <w:ind w:firstLine="709"/>
        <w:jc w:val="center"/>
        <w:rPr>
          <w:rFonts w:ascii="Times New Roman" w:hAnsi="Times New Roman"/>
          <w:b/>
        </w:rPr>
      </w:pPr>
      <w:r w:rsidRPr="00D55E96">
        <w:rPr>
          <w:rFonts w:ascii="Times New Roman" w:hAnsi="Times New Roman"/>
          <w:b/>
        </w:rPr>
        <w:t>2.1.2. Цели и задачи программы, описание ее места и роли в реализации требований ФГОС</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b/>
          <w:bCs/>
        </w:rPr>
        <w:t>Целью программы</w:t>
      </w:r>
      <w:r w:rsidRPr="00D55E96">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 xml:space="preserve">В соответствии с указанной целью программа развития УУД в основной школе определяет следующие </w:t>
      </w:r>
      <w:r w:rsidRPr="00D55E96">
        <w:rPr>
          <w:rFonts w:ascii="Times New Roman" w:hAnsi="Times New Roman"/>
          <w:b/>
          <w:bCs/>
        </w:rPr>
        <w:t>задачи</w:t>
      </w:r>
      <w:r w:rsidRPr="00D55E96">
        <w:rPr>
          <w:rFonts w:ascii="Times New Roman" w:hAnsi="Times New Roman"/>
        </w:rPr>
        <w:t>:</w:t>
      </w:r>
    </w:p>
    <w:p w:rsidR="00710C24" w:rsidRPr="00D55E96" w:rsidRDefault="00710C24" w:rsidP="00666657">
      <w:pPr>
        <w:pStyle w:val="a7"/>
        <w:widowControl w:val="0"/>
        <w:numPr>
          <w:ilvl w:val="0"/>
          <w:numId w:val="11"/>
        </w:numPr>
        <w:tabs>
          <w:tab w:val="clear" w:pos="720"/>
          <w:tab w:val="num"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710C24" w:rsidRPr="00D55E96" w:rsidRDefault="00710C24" w:rsidP="00666657">
      <w:pPr>
        <w:pStyle w:val="a7"/>
        <w:widowControl w:val="0"/>
        <w:numPr>
          <w:ilvl w:val="0"/>
          <w:numId w:val="11"/>
        </w:numPr>
        <w:tabs>
          <w:tab w:val="clear" w:pos="720"/>
          <w:tab w:val="num"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710C24" w:rsidRPr="00D55E96" w:rsidRDefault="00710C24" w:rsidP="00666657">
      <w:pPr>
        <w:pStyle w:val="a7"/>
        <w:widowControl w:val="0"/>
        <w:numPr>
          <w:ilvl w:val="0"/>
          <w:numId w:val="11"/>
        </w:numPr>
        <w:tabs>
          <w:tab w:val="clear" w:pos="720"/>
          <w:tab w:val="num"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включение развивающих задач как в урочную, так и внеурочную деятельность обучающихся;</w:t>
      </w:r>
    </w:p>
    <w:p w:rsidR="00710C24" w:rsidRPr="00D55E96" w:rsidRDefault="00710C24" w:rsidP="00666657">
      <w:pPr>
        <w:pStyle w:val="a7"/>
        <w:widowControl w:val="0"/>
        <w:numPr>
          <w:ilvl w:val="0"/>
          <w:numId w:val="11"/>
        </w:numPr>
        <w:tabs>
          <w:tab w:val="clear" w:pos="720"/>
          <w:tab w:val="num"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b/>
        </w:rPr>
      </w:pPr>
      <w:r w:rsidRPr="00D55E96">
        <w:rPr>
          <w:rFonts w:ascii="Times New Roman" w:hAnsi="Times New Roman"/>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w:t>
      </w:r>
      <w:r w:rsidRPr="00D55E96">
        <w:rPr>
          <w:rFonts w:ascii="Times New Roman" w:hAnsi="Times New Roman"/>
          <w:b/>
        </w:rPr>
        <w:t>«инициировать учебное сотрудничество».</w:t>
      </w:r>
    </w:p>
    <w:p w:rsidR="00710C24" w:rsidRPr="00D55E96" w:rsidRDefault="00710C24" w:rsidP="00D55E96">
      <w:pPr>
        <w:pStyle w:val="a7"/>
        <w:widowControl w:val="0"/>
        <w:tabs>
          <w:tab w:val="left" w:pos="567"/>
        </w:tabs>
        <w:spacing w:before="0" w:beforeAutospacing="0" w:after="0" w:afterAutospacing="0"/>
        <w:ind w:firstLine="709"/>
        <w:jc w:val="center"/>
        <w:rPr>
          <w:rFonts w:ascii="Times New Roman" w:hAnsi="Times New Roman"/>
          <w:b/>
          <w:sz w:val="22"/>
          <w:szCs w:val="22"/>
        </w:rPr>
      </w:pPr>
    </w:p>
    <w:p w:rsidR="00710C24" w:rsidRPr="00D55E96" w:rsidRDefault="00710C24" w:rsidP="00D55E96">
      <w:pPr>
        <w:pStyle w:val="a7"/>
        <w:widowControl w:val="0"/>
        <w:tabs>
          <w:tab w:val="left" w:pos="567"/>
        </w:tabs>
        <w:spacing w:before="0" w:beforeAutospacing="0" w:after="0" w:afterAutospacing="0"/>
        <w:ind w:firstLine="709"/>
        <w:jc w:val="center"/>
        <w:rPr>
          <w:rFonts w:ascii="Times New Roman" w:hAnsi="Times New Roman"/>
          <w:b/>
        </w:rPr>
      </w:pPr>
      <w:r w:rsidRPr="00D55E96">
        <w:rPr>
          <w:rFonts w:ascii="Times New Roman" w:hAnsi="Times New Roman"/>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К принципам формирования УУД в основной школе можно отнести следующие:</w:t>
      </w:r>
    </w:p>
    <w:p w:rsidR="00710C24" w:rsidRPr="00D55E96" w:rsidRDefault="00710C24" w:rsidP="00666657">
      <w:pPr>
        <w:pStyle w:val="a7"/>
        <w:widowControl w:val="0"/>
        <w:numPr>
          <w:ilvl w:val="0"/>
          <w:numId w:val="12"/>
        </w:numPr>
        <w:tabs>
          <w:tab w:val="clear" w:pos="720"/>
          <w:tab w:val="left" w:pos="1134"/>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формирование УУД – задача, сквозная для всего образовательного процесса (урочная, внеурочная деятельность);</w:t>
      </w:r>
    </w:p>
    <w:p w:rsidR="00710C24" w:rsidRPr="00D55E96" w:rsidRDefault="00710C24" w:rsidP="00666657">
      <w:pPr>
        <w:pStyle w:val="a7"/>
        <w:widowControl w:val="0"/>
        <w:numPr>
          <w:ilvl w:val="0"/>
          <w:numId w:val="12"/>
        </w:numPr>
        <w:tabs>
          <w:tab w:val="clear" w:pos="720"/>
          <w:tab w:val="left" w:pos="1134"/>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формирование УУД обязательно требует работы с предметным или междисциплинарным содержанием;</w:t>
      </w:r>
    </w:p>
    <w:p w:rsidR="00710C24" w:rsidRPr="00D55E96" w:rsidRDefault="00710C24" w:rsidP="00666657">
      <w:pPr>
        <w:pStyle w:val="a7"/>
        <w:widowControl w:val="0"/>
        <w:numPr>
          <w:ilvl w:val="0"/>
          <w:numId w:val="12"/>
        </w:numPr>
        <w:tabs>
          <w:tab w:val="clear" w:pos="720"/>
          <w:tab w:val="left" w:pos="1134"/>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lastRenderedPageBreak/>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710C24" w:rsidRPr="00D55E96" w:rsidRDefault="00710C24" w:rsidP="00666657">
      <w:pPr>
        <w:pStyle w:val="a7"/>
        <w:widowControl w:val="0"/>
        <w:numPr>
          <w:ilvl w:val="0"/>
          <w:numId w:val="12"/>
        </w:numPr>
        <w:tabs>
          <w:tab w:val="clear" w:pos="720"/>
          <w:tab w:val="left" w:pos="1134"/>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710C24" w:rsidRPr="00D55E96" w:rsidRDefault="00710C24" w:rsidP="00666657">
      <w:pPr>
        <w:pStyle w:val="a7"/>
        <w:widowControl w:val="0"/>
        <w:numPr>
          <w:ilvl w:val="0"/>
          <w:numId w:val="12"/>
        </w:numPr>
        <w:tabs>
          <w:tab w:val="clear" w:pos="720"/>
          <w:tab w:val="left" w:pos="1134"/>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710C24" w:rsidRPr="00D55E96" w:rsidRDefault="00710C24" w:rsidP="00666657">
      <w:pPr>
        <w:pStyle w:val="a7"/>
        <w:widowControl w:val="0"/>
        <w:numPr>
          <w:ilvl w:val="0"/>
          <w:numId w:val="12"/>
        </w:numPr>
        <w:tabs>
          <w:tab w:val="clear" w:pos="720"/>
          <w:tab w:val="left" w:pos="1134"/>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710C24" w:rsidRPr="00D55E96" w:rsidRDefault="00710C24" w:rsidP="00D55E96">
      <w:pPr>
        <w:pStyle w:val="a7"/>
        <w:widowControl w:val="0"/>
        <w:tabs>
          <w:tab w:val="left" w:pos="567"/>
        </w:tabs>
        <w:spacing w:before="0" w:beforeAutospacing="0" w:after="0" w:afterAutospacing="0"/>
        <w:jc w:val="both"/>
        <w:rPr>
          <w:rFonts w:ascii="Times New Roman" w:hAnsi="Times New Roman"/>
        </w:rPr>
      </w:pPr>
    </w:p>
    <w:p w:rsidR="00710C24" w:rsidRPr="0074495D" w:rsidRDefault="00710C2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710C24" w:rsidRPr="00D55E96" w:rsidRDefault="00710C24" w:rsidP="00D55E96">
      <w:pPr>
        <w:pStyle w:val="a7"/>
        <w:widowControl w:val="0"/>
        <w:tabs>
          <w:tab w:val="left" w:pos="567"/>
        </w:tabs>
        <w:spacing w:before="0" w:beforeAutospacing="0" w:after="0" w:afterAutospacing="0"/>
        <w:ind w:firstLine="709"/>
        <w:jc w:val="center"/>
        <w:rPr>
          <w:rFonts w:ascii="Times New Roman" w:hAnsi="Times New Roman"/>
          <w:b/>
        </w:rPr>
      </w:pPr>
      <w:r w:rsidRPr="00D55E96">
        <w:rPr>
          <w:rFonts w:ascii="Times New Roman" w:hAnsi="Times New Roman"/>
          <w:b/>
        </w:rPr>
        <w:t>2.1.4. Типовые задачи применения универсальных учебных действий</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Различаются два типа заданий, связанных с УУД:</w:t>
      </w:r>
    </w:p>
    <w:p w:rsidR="00710C24" w:rsidRPr="00D55E96" w:rsidRDefault="00710C24" w:rsidP="00666657">
      <w:pPr>
        <w:pStyle w:val="a7"/>
        <w:widowControl w:val="0"/>
        <w:numPr>
          <w:ilvl w:val="0"/>
          <w:numId w:val="20"/>
        </w:numPr>
        <w:tabs>
          <w:tab w:val="clear" w:pos="720"/>
          <w:tab w:val="left"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задания, позволяющие в рамках образовательного процесса сформировать УУД;</w:t>
      </w:r>
    </w:p>
    <w:p w:rsidR="00710C24" w:rsidRPr="00D55E96" w:rsidRDefault="00710C24" w:rsidP="00666657">
      <w:pPr>
        <w:pStyle w:val="a7"/>
        <w:widowControl w:val="0"/>
        <w:numPr>
          <w:ilvl w:val="0"/>
          <w:numId w:val="20"/>
        </w:numPr>
        <w:tabs>
          <w:tab w:val="clear" w:pos="720"/>
          <w:tab w:val="left"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задания, позволяющие диагностировать уровень сформированности УУД.</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В основной школе возможно использовать в том числе следующие типы задач:</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1. Задачи, формирующие коммуникативные УУД:</w:t>
      </w:r>
    </w:p>
    <w:p w:rsidR="00710C24" w:rsidRPr="00D55E96" w:rsidRDefault="00710C24" w:rsidP="00666657">
      <w:pPr>
        <w:pStyle w:val="a7"/>
        <w:widowControl w:val="0"/>
        <w:numPr>
          <w:ilvl w:val="0"/>
          <w:numId w:val="19"/>
        </w:numPr>
        <w:tabs>
          <w:tab w:val="clear" w:pos="720"/>
          <w:tab w:val="left"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на учет позиции партнера;</w:t>
      </w:r>
    </w:p>
    <w:p w:rsidR="00710C24" w:rsidRPr="00D55E96" w:rsidRDefault="00710C24" w:rsidP="00666657">
      <w:pPr>
        <w:pStyle w:val="a7"/>
        <w:widowControl w:val="0"/>
        <w:numPr>
          <w:ilvl w:val="0"/>
          <w:numId w:val="19"/>
        </w:numPr>
        <w:tabs>
          <w:tab w:val="clear" w:pos="720"/>
          <w:tab w:val="left"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на организацию и осуществление сотрудничества;</w:t>
      </w:r>
    </w:p>
    <w:p w:rsidR="00710C24" w:rsidRPr="00D55E96" w:rsidRDefault="00710C24" w:rsidP="00666657">
      <w:pPr>
        <w:pStyle w:val="a7"/>
        <w:widowControl w:val="0"/>
        <w:numPr>
          <w:ilvl w:val="0"/>
          <w:numId w:val="19"/>
        </w:numPr>
        <w:tabs>
          <w:tab w:val="clear" w:pos="720"/>
          <w:tab w:val="left"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на передачу информации и отображение предметного содержания;</w:t>
      </w:r>
    </w:p>
    <w:p w:rsidR="00710C24" w:rsidRPr="00D55E96" w:rsidRDefault="00710C24" w:rsidP="00666657">
      <w:pPr>
        <w:pStyle w:val="a7"/>
        <w:widowControl w:val="0"/>
        <w:numPr>
          <w:ilvl w:val="0"/>
          <w:numId w:val="19"/>
        </w:numPr>
        <w:tabs>
          <w:tab w:val="clear" w:pos="720"/>
          <w:tab w:val="left"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lastRenderedPageBreak/>
        <w:t>тренинги коммуникативных навыков;</w:t>
      </w:r>
    </w:p>
    <w:p w:rsidR="00710C24" w:rsidRPr="00D55E96" w:rsidRDefault="00710C24" w:rsidP="00666657">
      <w:pPr>
        <w:pStyle w:val="a7"/>
        <w:widowControl w:val="0"/>
        <w:numPr>
          <w:ilvl w:val="0"/>
          <w:numId w:val="19"/>
        </w:numPr>
        <w:tabs>
          <w:tab w:val="clear" w:pos="720"/>
          <w:tab w:val="left"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ролевые игры.</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2. Задачи, формирующие познавательные УУД:</w:t>
      </w:r>
    </w:p>
    <w:p w:rsidR="00710C24" w:rsidRPr="00D55E96" w:rsidRDefault="00710C24" w:rsidP="00666657">
      <w:pPr>
        <w:pStyle w:val="a7"/>
        <w:widowControl w:val="0"/>
        <w:numPr>
          <w:ilvl w:val="0"/>
          <w:numId w:val="19"/>
        </w:numPr>
        <w:tabs>
          <w:tab w:val="clear" w:pos="720"/>
          <w:tab w:val="left"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проекты на выстраивание стратегии поиска решения задач;</w:t>
      </w:r>
    </w:p>
    <w:p w:rsidR="00710C24" w:rsidRPr="00D55E96" w:rsidRDefault="00710C24" w:rsidP="00666657">
      <w:pPr>
        <w:pStyle w:val="a7"/>
        <w:widowControl w:val="0"/>
        <w:numPr>
          <w:ilvl w:val="0"/>
          <w:numId w:val="19"/>
        </w:numPr>
        <w:tabs>
          <w:tab w:val="clear" w:pos="720"/>
          <w:tab w:val="left"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задачи на сериацию, сравнение, оценивание;</w:t>
      </w:r>
    </w:p>
    <w:p w:rsidR="00710C24" w:rsidRPr="00D55E96" w:rsidRDefault="00710C24" w:rsidP="00666657">
      <w:pPr>
        <w:pStyle w:val="a7"/>
        <w:widowControl w:val="0"/>
        <w:numPr>
          <w:ilvl w:val="0"/>
          <w:numId w:val="19"/>
        </w:numPr>
        <w:tabs>
          <w:tab w:val="clear" w:pos="720"/>
          <w:tab w:val="left"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проведение эмпирического исследования;</w:t>
      </w:r>
    </w:p>
    <w:p w:rsidR="00710C24" w:rsidRPr="00D55E96" w:rsidRDefault="00710C24" w:rsidP="00666657">
      <w:pPr>
        <w:pStyle w:val="a7"/>
        <w:widowControl w:val="0"/>
        <w:numPr>
          <w:ilvl w:val="0"/>
          <w:numId w:val="19"/>
        </w:numPr>
        <w:tabs>
          <w:tab w:val="clear" w:pos="720"/>
          <w:tab w:val="left"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проведение теоретического исследования;</w:t>
      </w:r>
    </w:p>
    <w:p w:rsidR="00710C24" w:rsidRPr="00D55E96" w:rsidRDefault="00710C24" w:rsidP="00666657">
      <w:pPr>
        <w:pStyle w:val="a7"/>
        <w:widowControl w:val="0"/>
        <w:numPr>
          <w:ilvl w:val="0"/>
          <w:numId w:val="19"/>
        </w:numPr>
        <w:tabs>
          <w:tab w:val="clear" w:pos="720"/>
          <w:tab w:val="left"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смысловое чтение.</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3. Задачи, формирующие регулятивные УУД:</w:t>
      </w:r>
    </w:p>
    <w:p w:rsidR="00710C24" w:rsidRPr="00D55E96" w:rsidRDefault="00710C24" w:rsidP="00666657">
      <w:pPr>
        <w:pStyle w:val="a7"/>
        <w:widowControl w:val="0"/>
        <w:numPr>
          <w:ilvl w:val="0"/>
          <w:numId w:val="19"/>
        </w:numPr>
        <w:tabs>
          <w:tab w:val="clear" w:pos="720"/>
          <w:tab w:val="left"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на планирование;</w:t>
      </w:r>
    </w:p>
    <w:p w:rsidR="00710C24" w:rsidRPr="00D55E96" w:rsidRDefault="00710C24" w:rsidP="00666657">
      <w:pPr>
        <w:pStyle w:val="a7"/>
        <w:widowControl w:val="0"/>
        <w:numPr>
          <w:ilvl w:val="0"/>
          <w:numId w:val="19"/>
        </w:numPr>
        <w:tabs>
          <w:tab w:val="clear" w:pos="720"/>
          <w:tab w:val="left"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на ориентировку в ситуации;</w:t>
      </w:r>
    </w:p>
    <w:p w:rsidR="00710C24" w:rsidRPr="00D55E96" w:rsidRDefault="00710C24" w:rsidP="00666657">
      <w:pPr>
        <w:pStyle w:val="a7"/>
        <w:widowControl w:val="0"/>
        <w:numPr>
          <w:ilvl w:val="0"/>
          <w:numId w:val="19"/>
        </w:numPr>
        <w:tabs>
          <w:tab w:val="clear" w:pos="720"/>
          <w:tab w:val="left"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на прогнозирование;</w:t>
      </w:r>
    </w:p>
    <w:p w:rsidR="00710C24" w:rsidRPr="00D55E96" w:rsidRDefault="00710C24" w:rsidP="00666657">
      <w:pPr>
        <w:pStyle w:val="a7"/>
        <w:widowControl w:val="0"/>
        <w:numPr>
          <w:ilvl w:val="0"/>
          <w:numId w:val="19"/>
        </w:numPr>
        <w:tabs>
          <w:tab w:val="clear" w:pos="720"/>
          <w:tab w:val="left"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на целеполагание;</w:t>
      </w:r>
    </w:p>
    <w:p w:rsidR="00710C24" w:rsidRPr="00D55E96" w:rsidRDefault="00710C24" w:rsidP="00666657">
      <w:pPr>
        <w:pStyle w:val="a7"/>
        <w:widowControl w:val="0"/>
        <w:numPr>
          <w:ilvl w:val="0"/>
          <w:numId w:val="19"/>
        </w:numPr>
        <w:tabs>
          <w:tab w:val="clear" w:pos="720"/>
          <w:tab w:val="left"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на принятие решения;</w:t>
      </w:r>
    </w:p>
    <w:p w:rsidR="00710C24" w:rsidRPr="00D55E96" w:rsidRDefault="00710C24" w:rsidP="00666657">
      <w:pPr>
        <w:pStyle w:val="a7"/>
        <w:widowControl w:val="0"/>
        <w:numPr>
          <w:ilvl w:val="0"/>
          <w:numId w:val="19"/>
        </w:numPr>
        <w:tabs>
          <w:tab w:val="clear" w:pos="720"/>
          <w:tab w:val="left"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на самоконтроль.</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710C24" w:rsidRPr="0074495D" w:rsidRDefault="00710C24">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710C24" w:rsidRPr="00D55E96" w:rsidRDefault="00710C24" w:rsidP="00D55E96">
      <w:pPr>
        <w:pStyle w:val="a7"/>
        <w:widowControl w:val="0"/>
        <w:tabs>
          <w:tab w:val="left" w:pos="567"/>
        </w:tabs>
        <w:spacing w:before="0" w:beforeAutospacing="0" w:after="0" w:afterAutospacing="0"/>
        <w:ind w:firstLine="709"/>
        <w:jc w:val="center"/>
        <w:rPr>
          <w:rFonts w:ascii="Times New Roman" w:hAnsi="Times New Roman"/>
          <w:b/>
        </w:rPr>
      </w:pPr>
      <w:r w:rsidRPr="00D55E96">
        <w:rPr>
          <w:rFonts w:ascii="Times New Roman" w:hAnsi="Times New Roman"/>
          <w:b/>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Специфика</w:t>
      </w:r>
      <w:r w:rsidRPr="00D55E96">
        <w:rPr>
          <w:rFonts w:ascii="Times New Roman" w:hAnsi="Times New Roman"/>
          <w:b/>
          <w:bCs/>
        </w:rPr>
        <w:t xml:space="preserve"> проектной деятельности обучающихся </w:t>
      </w:r>
      <w:r w:rsidRPr="00D55E96">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 xml:space="preserve">Особенностью </w:t>
      </w:r>
      <w:r w:rsidRPr="00D55E96">
        <w:rPr>
          <w:rFonts w:ascii="Times New Roman" w:hAnsi="Times New Roman"/>
          <w:b/>
          <w:bCs/>
        </w:rPr>
        <w:t xml:space="preserve">учебно-исследовательской деятельности </w:t>
      </w:r>
      <w:r w:rsidRPr="00D55E96">
        <w:rPr>
          <w:rFonts w:ascii="Times New Roman" w:hAnsi="Times New Roman"/>
        </w:rPr>
        <w:t xml:space="preserve">является «приращение» в компетенциях обучающегося. Ценность учебно-исследовательской работы определяется </w:t>
      </w:r>
      <w:r w:rsidRPr="00D55E96">
        <w:rPr>
          <w:rFonts w:ascii="Times New Roman" w:hAnsi="Times New Roman"/>
        </w:rPr>
        <w:lastRenderedPageBreak/>
        <w:t>возможностью обучающихся посмотреть на различные проблемы с позиции ученых, занимающихся научным исследованием.</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Учебно-исследовательская работа учащихся может быть организована по двум направлениям:</w:t>
      </w:r>
    </w:p>
    <w:p w:rsidR="00710C24" w:rsidRPr="00D55E96" w:rsidRDefault="00710C24" w:rsidP="00666657">
      <w:pPr>
        <w:pStyle w:val="a7"/>
        <w:widowControl w:val="0"/>
        <w:numPr>
          <w:ilvl w:val="0"/>
          <w:numId w:val="13"/>
        </w:numPr>
        <w:tabs>
          <w:tab w:val="clear" w:pos="720"/>
          <w:tab w:val="num"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710C24" w:rsidRPr="00D55E96" w:rsidRDefault="00710C24" w:rsidP="00666657">
      <w:pPr>
        <w:pStyle w:val="a7"/>
        <w:widowControl w:val="0"/>
        <w:numPr>
          <w:ilvl w:val="0"/>
          <w:numId w:val="13"/>
        </w:numPr>
        <w:tabs>
          <w:tab w:val="clear" w:pos="720"/>
          <w:tab w:val="num"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Учебно-исследовательская и проектная деятельность обучающихся может проводиться в том числе по таким направлениям, как:</w:t>
      </w:r>
    </w:p>
    <w:p w:rsidR="00710C24" w:rsidRPr="00D55E96" w:rsidRDefault="00710C24" w:rsidP="00666657">
      <w:pPr>
        <w:pStyle w:val="a7"/>
        <w:widowControl w:val="0"/>
        <w:numPr>
          <w:ilvl w:val="0"/>
          <w:numId w:val="2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исследовательское;</w:t>
      </w:r>
    </w:p>
    <w:p w:rsidR="00710C24" w:rsidRPr="00D55E96" w:rsidRDefault="00710C24" w:rsidP="00666657">
      <w:pPr>
        <w:pStyle w:val="a7"/>
        <w:widowControl w:val="0"/>
        <w:numPr>
          <w:ilvl w:val="0"/>
          <w:numId w:val="2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инженерное;</w:t>
      </w:r>
    </w:p>
    <w:p w:rsidR="00710C24" w:rsidRPr="00D55E96" w:rsidRDefault="00710C24" w:rsidP="00666657">
      <w:pPr>
        <w:pStyle w:val="a7"/>
        <w:widowControl w:val="0"/>
        <w:numPr>
          <w:ilvl w:val="0"/>
          <w:numId w:val="2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прикладное;</w:t>
      </w:r>
    </w:p>
    <w:p w:rsidR="00710C24" w:rsidRPr="00D55E96" w:rsidRDefault="00710C24" w:rsidP="00666657">
      <w:pPr>
        <w:pStyle w:val="a7"/>
        <w:widowControl w:val="0"/>
        <w:numPr>
          <w:ilvl w:val="0"/>
          <w:numId w:val="2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информационное;</w:t>
      </w:r>
    </w:p>
    <w:p w:rsidR="00710C24" w:rsidRPr="00D55E96" w:rsidRDefault="00710C24" w:rsidP="00666657">
      <w:pPr>
        <w:pStyle w:val="a7"/>
        <w:widowControl w:val="0"/>
        <w:numPr>
          <w:ilvl w:val="0"/>
          <w:numId w:val="2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социальное;</w:t>
      </w:r>
    </w:p>
    <w:p w:rsidR="00710C24" w:rsidRPr="00D55E96" w:rsidRDefault="00710C24" w:rsidP="00666657">
      <w:pPr>
        <w:pStyle w:val="a7"/>
        <w:widowControl w:val="0"/>
        <w:numPr>
          <w:ilvl w:val="0"/>
          <w:numId w:val="2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игровое;</w:t>
      </w:r>
    </w:p>
    <w:p w:rsidR="00710C24" w:rsidRPr="00D55E96" w:rsidRDefault="00710C24" w:rsidP="00666657">
      <w:pPr>
        <w:pStyle w:val="a7"/>
        <w:widowControl w:val="0"/>
        <w:numPr>
          <w:ilvl w:val="0"/>
          <w:numId w:val="2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творческое.</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Формы организации учебно-исследовательской деятельности на урочных занятиях могут быть следующими:</w:t>
      </w:r>
    </w:p>
    <w:p w:rsidR="00710C24" w:rsidRPr="00D55E96" w:rsidRDefault="00710C24" w:rsidP="00666657">
      <w:pPr>
        <w:pStyle w:val="a7"/>
        <w:widowControl w:val="0"/>
        <w:numPr>
          <w:ilvl w:val="0"/>
          <w:numId w:val="14"/>
        </w:numPr>
        <w:tabs>
          <w:tab w:val="clear" w:pos="720"/>
          <w:tab w:val="num"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710C24" w:rsidRPr="00D55E96" w:rsidRDefault="00710C24" w:rsidP="00666657">
      <w:pPr>
        <w:pStyle w:val="a7"/>
        <w:widowControl w:val="0"/>
        <w:numPr>
          <w:ilvl w:val="0"/>
          <w:numId w:val="14"/>
        </w:numPr>
        <w:tabs>
          <w:tab w:val="clear" w:pos="720"/>
          <w:tab w:val="num"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710C24" w:rsidRPr="00D55E96" w:rsidRDefault="00710C24" w:rsidP="00666657">
      <w:pPr>
        <w:pStyle w:val="a7"/>
        <w:widowControl w:val="0"/>
        <w:numPr>
          <w:ilvl w:val="0"/>
          <w:numId w:val="14"/>
        </w:numPr>
        <w:tabs>
          <w:tab w:val="clear" w:pos="720"/>
          <w:tab w:val="num"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Формы организации учебно-исследовательской деятельности на внеурочных занятиях могут быть следующими:</w:t>
      </w:r>
    </w:p>
    <w:p w:rsidR="00710C24" w:rsidRPr="00D55E96" w:rsidRDefault="00710C24" w:rsidP="00666657">
      <w:pPr>
        <w:pStyle w:val="a7"/>
        <w:widowControl w:val="0"/>
        <w:numPr>
          <w:ilvl w:val="0"/>
          <w:numId w:val="14"/>
        </w:numPr>
        <w:tabs>
          <w:tab w:val="clear" w:pos="720"/>
          <w:tab w:val="num"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исследовательская практика обучающихся;</w:t>
      </w:r>
    </w:p>
    <w:p w:rsidR="00710C24" w:rsidRPr="00D55E96" w:rsidRDefault="00710C24" w:rsidP="00666657">
      <w:pPr>
        <w:pStyle w:val="a7"/>
        <w:widowControl w:val="0"/>
        <w:numPr>
          <w:ilvl w:val="0"/>
          <w:numId w:val="14"/>
        </w:numPr>
        <w:tabs>
          <w:tab w:val="clear" w:pos="720"/>
          <w:tab w:val="num"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lastRenderedPageBreak/>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710C24" w:rsidRPr="00D55E96" w:rsidRDefault="00710C24" w:rsidP="00666657">
      <w:pPr>
        <w:pStyle w:val="a7"/>
        <w:widowControl w:val="0"/>
        <w:numPr>
          <w:ilvl w:val="0"/>
          <w:numId w:val="14"/>
        </w:numPr>
        <w:tabs>
          <w:tab w:val="clear" w:pos="720"/>
          <w:tab w:val="num"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710C24" w:rsidRPr="00D55E96" w:rsidRDefault="00710C24" w:rsidP="00666657">
      <w:pPr>
        <w:pStyle w:val="a7"/>
        <w:widowControl w:val="0"/>
        <w:numPr>
          <w:ilvl w:val="0"/>
          <w:numId w:val="14"/>
        </w:numPr>
        <w:tabs>
          <w:tab w:val="clear" w:pos="720"/>
          <w:tab w:val="num"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710C24" w:rsidRPr="00D55E96" w:rsidRDefault="00710C24" w:rsidP="00666657">
      <w:pPr>
        <w:pStyle w:val="a7"/>
        <w:widowControl w:val="0"/>
        <w:numPr>
          <w:ilvl w:val="0"/>
          <w:numId w:val="14"/>
        </w:numPr>
        <w:tabs>
          <w:tab w:val="clear" w:pos="720"/>
          <w:tab w:val="num"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Среди возможных форм представления результатов проектной деятельности можно выделить следующие:</w:t>
      </w:r>
    </w:p>
    <w:p w:rsidR="00710C24" w:rsidRPr="00D55E96" w:rsidRDefault="00710C24" w:rsidP="00666657">
      <w:pPr>
        <w:pStyle w:val="a7"/>
        <w:widowControl w:val="0"/>
        <w:numPr>
          <w:ilvl w:val="0"/>
          <w:numId w:val="2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макеты, модели, рабочие установки, схемы, план-карты;</w:t>
      </w:r>
    </w:p>
    <w:p w:rsidR="00710C24" w:rsidRPr="00D55E96" w:rsidRDefault="00710C24" w:rsidP="00666657">
      <w:pPr>
        <w:pStyle w:val="a7"/>
        <w:widowControl w:val="0"/>
        <w:numPr>
          <w:ilvl w:val="0"/>
          <w:numId w:val="2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постеры, презентации;</w:t>
      </w:r>
    </w:p>
    <w:p w:rsidR="00710C24" w:rsidRPr="00D55E96" w:rsidRDefault="00710C24" w:rsidP="00666657">
      <w:pPr>
        <w:pStyle w:val="a7"/>
        <w:widowControl w:val="0"/>
        <w:numPr>
          <w:ilvl w:val="0"/>
          <w:numId w:val="2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альбомы, буклеты, брошюры, книги;</w:t>
      </w:r>
    </w:p>
    <w:p w:rsidR="00710C24" w:rsidRPr="00D55E96" w:rsidRDefault="00710C24" w:rsidP="00666657">
      <w:pPr>
        <w:pStyle w:val="a7"/>
        <w:widowControl w:val="0"/>
        <w:numPr>
          <w:ilvl w:val="0"/>
          <w:numId w:val="2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реконструкции событий;</w:t>
      </w:r>
    </w:p>
    <w:p w:rsidR="00710C24" w:rsidRPr="00D55E96" w:rsidRDefault="00710C24" w:rsidP="00666657">
      <w:pPr>
        <w:pStyle w:val="a7"/>
        <w:widowControl w:val="0"/>
        <w:numPr>
          <w:ilvl w:val="0"/>
          <w:numId w:val="2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эссе, рассказы, стихи, рисунки;</w:t>
      </w:r>
    </w:p>
    <w:p w:rsidR="00710C24" w:rsidRPr="00D55E96" w:rsidRDefault="00710C24" w:rsidP="00666657">
      <w:pPr>
        <w:pStyle w:val="a7"/>
        <w:widowControl w:val="0"/>
        <w:numPr>
          <w:ilvl w:val="0"/>
          <w:numId w:val="2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результаты исследовательских экспедиций, обработки архивов и мемуаров;</w:t>
      </w:r>
    </w:p>
    <w:p w:rsidR="00710C24" w:rsidRPr="00D55E96" w:rsidRDefault="00710C24" w:rsidP="00666657">
      <w:pPr>
        <w:pStyle w:val="a7"/>
        <w:widowControl w:val="0"/>
        <w:numPr>
          <w:ilvl w:val="0"/>
          <w:numId w:val="2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документальные фильмы, мультфильмы;</w:t>
      </w:r>
    </w:p>
    <w:p w:rsidR="00710C24" w:rsidRPr="00D55E96" w:rsidRDefault="00710C24" w:rsidP="00666657">
      <w:pPr>
        <w:pStyle w:val="a7"/>
        <w:widowControl w:val="0"/>
        <w:numPr>
          <w:ilvl w:val="0"/>
          <w:numId w:val="2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выставки, игры, тематические вечера, концерты;</w:t>
      </w:r>
    </w:p>
    <w:p w:rsidR="00710C24" w:rsidRPr="00D55E96" w:rsidRDefault="00710C24" w:rsidP="00666657">
      <w:pPr>
        <w:pStyle w:val="a7"/>
        <w:widowControl w:val="0"/>
        <w:numPr>
          <w:ilvl w:val="0"/>
          <w:numId w:val="2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сценарии мероприятий;</w:t>
      </w:r>
    </w:p>
    <w:p w:rsidR="00710C24" w:rsidRPr="00D55E96" w:rsidRDefault="00710C24" w:rsidP="00666657">
      <w:pPr>
        <w:pStyle w:val="a7"/>
        <w:widowControl w:val="0"/>
        <w:numPr>
          <w:ilvl w:val="0"/>
          <w:numId w:val="2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55E96">
        <w:rPr>
          <w:rFonts w:ascii="Times New Roman" w:hAnsi="Times New Roman"/>
        </w:rPr>
        <w:t>веб-сайты, программное обеспечение, компакт-диски (или другие цифровые носители) и др.</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Результаты также могут быть представлены в ходе проведения конференций, семинаров и круглых столов.</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710C24" w:rsidRPr="0074495D" w:rsidRDefault="00710C24" w:rsidP="001212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710C24" w:rsidRPr="00D55E96" w:rsidRDefault="00710C24" w:rsidP="00D55E96">
      <w:pPr>
        <w:pStyle w:val="a7"/>
        <w:widowControl w:val="0"/>
        <w:tabs>
          <w:tab w:val="left" w:pos="567"/>
        </w:tabs>
        <w:spacing w:before="0" w:beforeAutospacing="0" w:after="0" w:afterAutospacing="0"/>
        <w:ind w:firstLine="709"/>
        <w:jc w:val="center"/>
        <w:rPr>
          <w:rFonts w:ascii="Times New Roman" w:hAnsi="Times New Roman"/>
          <w:b/>
        </w:rPr>
      </w:pPr>
      <w:r w:rsidRPr="00D55E96">
        <w:rPr>
          <w:rFonts w:ascii="Times New Roman" w:hAnsi="Times New Roman"/>
          <w:b/>
        </w:rPr>
        <w:t>2.1.6. Описание содержания, видов и форм организации учебной деятельности по развитию информационно-коммуникационных технологий</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lastRenderedPageBreak/>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710C24" w:rsidRPr="00D55E96" w:rsidRDefault="00710C24" w:rsidP="00D55E96">
      <w:pPr>
        <w:pStyle w:val="a7"/>
        <w:widowControl w:val="0"/>
        <w:tabs>
          <w:tab w:val="left" w:pos="567"/>
        </w:tabs>
        <w:spacing w:before="0" w:beforeAutospacing="0" w:after="0" w:afterAutospacing="0"/>
        <w:ind w:firstLine="709"/>
        <w:jc w:val="both"/>
        <w:rPr>
          <w:rFonts w:ascii="Times New Roman" w:hAnsi="Times New Roman"/>
        </w:rPr>
      </w:pPr>
      <w:r w:rsidRPr="00D55E96">
        <w:rPr>
          <w:rFonts w:ascii="Times New Roman" w:hAnsi="Times New Roman"/>
        </w:rPr>
        <w:t>Основные формы организации учебной деятельности по формированию ИКТ-компетенции обучающихся могут включить:</w:t>
      </w:r>
    </w:p>
    <w:p w:rsidR="00710C24" w:rsidRPr="00752137" w:rsidRDefault="00710C24" w:rsidP="00666657">
      <w:pPr>
        <w:pStyle w:val="a7"/>
        <w:widowControl w:val="0"/>
        <w:numPr>
          <w:ilvl w:val="0"/>
          <w:numId w:val="23"/>
        </w:numPr>
        <w:tabs>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уроки по информатике и другим предметам;</w:t>
      </w:r>
    </w:p>
    <w:p w:rsidR="00710C24" w:rsidRPr="00752137" w:rsidRDefault="00710C24" w:rsidP="00666657">
      <w:pPr>
        <w:pStyle w:val="a7"/>
        <w:widowControl w:val="0"/>
        <w:numPr>
          <w:ilvl w:val="0"/>
          <w:numId w:val="23"/>
        </w:numPr>
        <w:tabs>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факультативы;</w:t>
      </w:r>
    </w:p>
    <w:p w:rsidR="00710C24" w:rsidRPr="00752137" w:rsidRDefault="00710C24" w:rsidP="00666657">
      <w:pPr>
        <w:pStyle w:val="a7"/>
        <w:widowControl w:val="0"/>
        <w:numPr>
          <w:ilvl w:val="0"/>
          <w:numId w:val="23"/>
        </w:numPr>
        <w:tabs>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кружки;</w:t>
      </w:r>
    </w:p>
    <w:p w:rsidR="00710C24" w:rsidRPr="00752137" w:rsidRDefault="00710C24" w:rsidP="00666657">
      <w:pPr>
        <w:pStyle w:val="a7"/>
        <w:widowControl w:val="0"/>
        <w:numPr>
          <w:ilvl w:val="0"/>
          <w:numId w:val="23"/>
        </w:numPr>
        <w:tabs>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интегративные межпредметные проекты;</w:t>
      </w:r>
    </w:p>
    <w:p w:rsidR="00710C24" w:rsidRPr="00752137" w:rsidRDefault="00710C24" w:rsidP="00666657">
      <w:pPr>
        <w:pStyle w:val="a7"/>
        <w:widowControl w:val="0"/>
        <w:numPr>
          <w:ilvl w:val="0"/>
          <w:numId w:val="23"/>
        </w:numPr>
        <w:tabs>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 xml:space="preserve">внеурочные и внешкольные активности. </w:t>
      </w:r>
    </w:p>
    <w:p w:rsidR="00710C24" w:rsidRPr="00752137" w:rsidRDefault="00710C24" w:rsidP="00752137">
      <w:pPr>
        <w:pStyle w:val="a7"/>
        <w:widowControl w:val="0"/>
        <w:tabs>
          <w:tab w:val="left" w:pos="567"/>
        </w:tabs>
        <w:spacing w:before="0" w:beforeAutospacing="0" w:after="0" w:afterAutospacing="0"/>
        <w:ind w:firstLine="709"/>
        <w:jc w:val="both"/>
        <w:rPr>
          <w:rFonts w:ascii="Times New Roman" w:hAnsi="Times New Roman"/>
        </w:rPr>
      </w:pPr>
      <w:r w:rsidRPr="00752137">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710C24" w:rsidRPr="00752137" w:rsidRDefault="00710C24" w:rsidP="00666657">
      <w:pPr>
        <w:pStyle w:val="a7"/>
        <w:widowControl w:val="0"/>
        <w:numPr>
          <w:ilvl w:val="0"/>
          <w:numId w:val="23"/>
        </w:numPr>
        <w:tabs>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710C24" w:rsidRPr="00752137" w:rsidRDefault="00710C24" w:rsidP="00666657">
      <w:pPr>
        <w:pStyle w:val="a7"/>
        <w:widowControl w:val="0"/>
        <w:numPr>
          <w:ilvl w:val="0"/>
          <w:numId w:val="23"/>
        </w:numPr>
        <w:tabs>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 xml:space="preserve">создание и редактирование текстов; </w:t>
      </w:r>
    </w:p>
    <w:p w:rsidR="00710C24" w:rsidRPr="00752137" w:rsidRDefault="00710C24" w:rsidP="00666657">
      <w:pPr>
        <w:pStyle w:val="a7"/>
        <w:widowControl w:val="0"/>
        <w:numPr>
          <w:ilvl w:val="0"/>
          <w:numId w:val="23"/>
        </w:numPr>
        <w:tabs>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 xml:space="preserve">создание и редактирование электронных таблиц; </w:t>
      </w:r>
    </w:p>
    <w:p w:rsidR="00710C24" w:rsidRPr="00752137" w:rsidRDefault="00710C24" w:rsidP="00666657">
      <w:pPr>
        <w:pStyle w:val="a7"/>
        <w:widowControl w:val="0"/>
        <w:numPr>
          <w:ilvl w:val="0"/>
          <w:numId w:val="23"/>
        </w:numPr>
        <w:tabs>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 xml:space="preserve">использование средств для построения диаграмм, графиков, блок-схем, других графических объектов; </w:t>
      </w:r>
    </w:p>
    <w:p w:rsidR="00710C24" w:rsidRPr="00752137" w:rsidRDefault="00710C24" w:rsidP="00666657">
      <w:pPr>
        <w:pStyle w:val="a7"/>
        <w:widowControl w:val="0"/>
        <w:numPr>
          <w:ilvl w:val="0"/>
          <w:numId w:val="23"/>
        </w:numPr>
        <w:tabs>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 xml:space="preserve">создание и редактирование презентаций; </w:t>
      </w:r>
    </w:p>
    <w:p w:rsidR="00710C24" w:rsidRPr="00752137" w:rsidRDefault="00710C24" w:rsidP="00666657">
      <w:pPr>
        <w:pStyle w:val="a7"/>
        <w:widowControl w:val="0"/>
        <w:numPr>
          <w:ilvl w:val="0"/>
          <w:numId w:val="23"/>
        </w:numPr>
        <w:tabs>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 xml:space="preserve">создание и редактирование графики и фото; </w:t>
      </w:r>
    </w:p>
    <w:p w:rsidR="00710C24" w:rsidRPr="00752137" w:rsidRDefault="00710C24" w:rsidP="00666657">
      <w:pPr>
        <w:pStyle w:val="a7"/>
        <w:widowControl w:val="0"/>
        <w:numPr>
          <w:ilvl w:val="0"/>
          <w:numId w:val="23"/>
        </w:numPr>
        <w:tabs>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 xml:space="preserve">создание и редактирование видео; </w:t>
      </w:r>
    </w:p>
    <w:p w:rsidR="00710C24" w:rsidRPr="00752137" w:rsidRDefault="00710C24" w:rsidP="00666657">
      <w:pPr>
        <w:pStyle w:val="a7"/>
        <w:widowControl w:val="0"/>
        <w:numPr>
          <w:ilvl w:val="0"/>
          <w:numId w:val="23"/>
        </w:numPr>
        <w:tabs>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 xml:space="preserve">создание музыкальных и звуковых объектов; </w:t>
      </w:r>
    </w:p>
    <w:p w:rsidR="00710C24" w:rsidRPr="00752137" w:rsidRDefault="00710C24" w:rsidP="00666657">
      <w:pPr>
        <w:pStyle w:val="a7"/>
        <w:widowControl w:val="0"/>
        <w:numPr>
          <w:ilvl w:val="0"/>
          <w:numId w:val="23"/>
        </w:numPr>
        <w:tabs>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 xml:space="preserve">поиск и анализ информации в Интернете; </w:t>
      </w:r>
    </w:p>
    <w:p w:rsidR="00710C24" w:rsidRPr="00752137" w:rsidRDefault="00710C24" w:rsidP="00666657">
      <w:pPr>
        <w:pStyle w:val="a7"/>
        <w:widowControl w:val="0"/>
        <w:numPr>
          <w:ilvl w:val="0"/>
          <w:numId w:val="23"/>
        </w:numPr>
        <w:tabs>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 xml:space="preserve">моделирование, проектирование и управление; </w:t>
      </w:r>
    </w:p>
    <w:p w:rsidR="00710C24" w:rsidRPr="00752137" w:rsidRDefault="00710C24" w:rsidP="00666657">
      <w:pPr>
        <w:pStyle w:val="a7"/>
        <w:widowControl w:val="0"/>
        <w:numPr>
          <w:ilvl w:val="0"/>
          <w:numId w:val="23"/>
        </w:numPr>
        <w:tabs>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 xml:space="preserve">математическая обработка и визуализация данных; </w:t>
      </w:r>
    </w:p>
    <w:p w:rsidR="00710C24" w:rsidRPr="00752137" w:rsidRDefault="00710C24" w:rsidP="00666657">
      <w:pPr>
        <w:pStyle w:val="a7"/>
        <w:widowControl w:val="0"/>
        <w:numPr>
          <w:ilvl w:val="0"/>
          <w:numId w:val="23"/>
        </w:numPr>
        <w:tabs>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 xml:space="preserve">создание веб-страниц и сайтов; </w:t>
      </w:r>
    </w:p>
    <w:p w:rsidR="00710C24" w:rsidRPr="00752137" w:rsidRDefault="00710C24" w:rsidP="00666657">
      <w:pPr>
        <w:pStyle w:val="a7"/>
        <w:widowControl w:val="0"/>
        <w:numPr>
          <w:ilvl w:val="0"/>
          <w:numId w:val="23"/>
        </w:numPr>
        <w:tabs>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сетевая коммуникация между учениками и (или) учителем.</w:t>
      </w:r>
    </w:p>
    <w:p w:rsidR="00710C24" w:rsidRPr="00752137" w:rsidRDefault="00710C24" w:rsidP="00752137">
      <w:pPr>
        <w:pStyle w:val="a7"/>
        <w:widowControl w:val="0"/>
        <w:tabs>
          <w:tab w:val="left" w:pos="567"/>
        </w:tabs>
        <w:spacing w:before="0" w:beforeAutospacing="0" w:after="0" w:afterAutospacing="0"/>
        <w:ind w:firstLine="709"/>
        <w:jc w:val="both"/>
        <w:rPr>
          <w:rFonts w:ascii="Times New Roman" w:hAnsi="Times New Roman"/>
        </w:rPr>
      </w:pPr>
      <w:r w:rsidRPr="00752137">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710C24" w:rsidRPr="00752137" w:rsidRDefault="00710C24" w:rsidP="00752137">
      <w:pPr>
        <w:pStyle w:val="a7"/>
        <w:widowControl w:val="0"/>
        <w:tabs>
          <w:tab w:val="left" w:pos="567"/>
        </w:tabs>
        <w:spacing w:before="0" w:beforeAutospacing="0" w:after="0" w:afterAutospacing="0"/>
        <w:ind w:firstLine="709"/>
        <w:jc w:val="both"/>
        <w:rPr>
          <w:rFonts w:ascii="Times New Roman" w:hAnsi="Times New Roman"/>
        </w:rPr>
      </w:pPr>
    </w:p>
    <w:p w:rsidR="00710C24" w:rsidRPr="00752137" w:rsidRDefault="00710C24" w:rsidP="00752137">
      <w:pPr>
        <w:pStyle w:val="a7"/>
        <w:widowControl w:val="0"/>
        <w:tabs>
          <w:tab w:val="left" w:pos="567"/>
        </w:tabs>
        <w:spacing w:before="0" w:beforeAutospacing="0" w:after="0" w:afterAutospacing="0"/>
        <w:ind w:firstLine="709"/>
        <w:jc w:val="center"/>
        <w:rPr>
          <w:rFonts w:ascii="Times New Roman" w:hAnsi="Times New Roman"/>
          <w:b/>
        </w:rPr>
      </w:pPr>
      <w:r w:rsidRPr="00752137">
        <w:rPr>
          <w:rFonts w:ascii="Times New Roman" w:hAnsi="Times New Roman"/>
          <w:b/>
        </w:rPr>
        <w:t>2.1.7. Перечень и описание основных элементов ИКТ-компетенции и инструментов их использования</w:t>
      </w:r>
    </w:p>
    <w:p w:rsidR="00710C24" w:rsidRPr="00752137" w:rsidRDefault="00710C24" w:rsidP="00752137">
      <w:pPr>
        <w:pStyle w:val="a7"/>
        <w:widowControl w:val="0"/>
        <w:tabs>
          <w:tab w:val="left" w:pos="567"/>
        </w:tabs>
        <w:spacing w:before="0" w:beforeAutospacing="0" w:after="0" w:afterAutospacing="0"/>
        <w:ind w:firstLine="709"/>
        <w:jc w:val="both"/>
        <w:rPr>
          <w:rFonts w:ascii="Times New Roman" w:hAnsi="Times New Roman"/>
        </w:rPr>
      </w:pPr>
      <w:r w:rsidRPr="00752137">
        <w:rPr>
          <w:rFonts w:ascii="Times New Roman" w:hAnsi="Times New Roman"/>
          <w:b/>
          <w:bCs/>
          <w:iCs/>
        </w:rPr>
        <w:t xml:space="preserve">Обращение с устройствами ИКТ. </w:t>
      </w:r>
      <w:r w:rsidRPr="00752137">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710C24" w:rsidRPr="00752137" w:rsidRDefault="00710C24" w:rsidP="00752137">
      <w:pPr>
        <w:pStyle w:val="a7"/>
        <w:widowControl w:val="0"/>
        <w:tabs>
          <w:tab w:val="left" w:pos="567"/>
        </w:tabs>
        <w:spacing w:before="0" w:beforeAutospacing="0" w:after="0" w:afterAutospacing="0"/>
        <w:ind w:firstLine="709"/>
        <w:jc w:val="both"/>
        <w:rPr>
          <w:rFonts w:ascii="Times New Roman" w:hAnsi="Times New Roman"/>
        </w:rPr>
      </w:pPr>
      <w:r w:rsidRPr="00752137">
        <w:rPr>
          <w:rFonts w:ascii="Times New Roman" w:hAnsi="Times New Roman"/>
          <w:b/>
          <w:bCs/>
          <w:iCs/>
        </w:rPr>
        <w:t xml:space="preserve">Фиксация и обработка изображений и звуков. </w:t>
      </w:r>
      <w:r w:rsidRPr="00752137">
        <w:rPr>
          <w:rFonts w:ascii="Times New Roman" w:hAnsi="Times New Roman"/>
        </w:rPr>
        <w:t xml:space="preserve">Выбор технических средств ИКТ для фиксации изображений и звуков в соответствии с поставленной целью; осуществление </w:t>
      </w:r>
      <w:r w:rsidRPr="00752137">
        <w:rPr>
          <w:rFonts w:ascii="Times New Roman" w:hAnsi="Times New Roman"/>
        </w:rPr>
        <w:lastRenderedPageBreak/>
        <w:t>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710C24" w:rsidRPr="00752137" w:rsidRDefault="00710C24" w:rsidP="00752137">
      <w:pPr>
        <w:pStyle w:val="a7"/>
        <w:widowControl w:val="0"/>
        <w:tabs>
          <w:tab w:val="left" w:pos="567"/>
        </w:tabs>
        <w:spacing w:before="0" w:beforeAutospacing="0" w:after="0" w:afterAutospacing="0"/>
        <w:ind w:firstLine="709"/>
        <w:jc w:val="both"/>
        <w:rPr>
          <w:rFonts w:ascii="Times New Roman" w:hAnsi="Times New Roman"/>
        </w:rPr>
      </w:pPr>
      <w:r w:rsidRPr="00752137">
        <w:rPr>
          <w:rFonts w:ascii="Times New Roman" w:hAnsi="Times New Roman"/>
          <w:b/>
          <w:bCs/>
          <w:iCs/>
        </w:rPr>
        <w:t xml:space="preserve">Поиск и организация хранения информации. </w:t>
      </w:r>
      <w:r w:rsidRPr="00752137">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710C24" w:rsidRPr="00752137" w:rsidRDefault="00710C24" w:rsidP="00752137">
      <w:pPr>
        <w:pStyle w:val="a7"/>
        <w:widowControl w:val="0"/>
        <w:tabs>
          <w:tab w:val="left" w:pos="567"/>
        </w:tabs>
        <w:spacing w:before="0" w:beforeAutospacing="0" w:after="0" w:afterAutospacing="0"/>
        <w:ind w:firstLine="709"/>
        <w:jc w:val="both"/>
        <w:rPr>
          <w:rFonts w:ascii="Times New Roman" w:hAnsi="Times New Roman"/>
        </w:rPr>
      </w:pPr>
      <w:r w:rsidRPr="00752137">
        <w:rPr>
          <w:rFonts w:ascii="Times New Roman" w:hAnsi="Times New Roman"/>
          <w:b/>
          <w:bCs/>
          <w:iCs/>
        </w:rPr>
        <w:t xml:space="preserve">Создание письменных сообщений. </w:t>
      </w:r>
      <w:r w:rsidRPr="00752137">
        <w:rPr>
          <w:rFonts w:ascii="Times New Roman" w:hAnsi="Times New Roman"/>
        </w:rPr>
        <w:t xml:space="preserve">Создание </w:t>
      </w:r>
      <w:r>
        <w:rPr>
          <w:rFonts w:ascii="Times New Roman" w:hAnsi="Times New Roman"/>
        </w:rPr>
        <w:t>текстовых документов на русском</w:t>
      </w:r>
      <w:r w:rsidRPr="00752137">
        <w:rPr>
          <w:rFonts w:ascii="Times New Roman" w:hAnsi="Times New Roman"/>
        </w:rPr>
        <w:t xml:space="preserve"> </w:t>
      </w:r>
      <w:r>
        <w:rPr>
          <w:rFonts w:ascii="Times New Roman" w:hAnsi="Times New Roman"/>
        </w:rPr>
        <w:t>(</w:t>
      </w:r>
      <w:r w:rsidRPr="00752137">
        <w:rPr>
          <w:rFonts w:ascii="Times New Roman" w:hAnsi="Times New Roman"/>
        </w:rPr>
        <w:t>родном</w:t>
      </w:r>
      <w:r>
        <w:rPr>
          <w:rFonts w:ascii="Times New Roman" w:hAnsi="Times New Roman"/>
        </w:rPr>
        <w:t>)</w:t>
      </w:r>
      <w:r w:rsidRPr="00752137">
        <w:rPr>
          <w:rFonts w:ascii="Times New Roman" w:hAnsi="Times New Roman"/>
        </w:rPr>
        <w:t xml:space="preserve">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w:t>
      </w:r>
      <w:r w:rsidRPr="0074495D">
        <w:rPr>
          <w:rFonts w:ascii="Times New Roman" w:hAnsi="Times New Roman"/>
          <w:sz w:val="28"/>
          <w:szCs w:val="28"/>
        </w:rPr>
        <w:t xml:space="preserve"> </w:t>
      </w:r>
      <w:r w:rsidRPr="00752137">
        <w:rPr>
          <w:rFonts w:ascii="Times New Roman" w:hAnsi="Times New Roman"/>
        </w:rPr>
        <w:t>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710C24" w:rsidRPr="00752137" w:rsidRDefault="00710C24" w:rsidP="00752137">
      <w:pPr>
        <w:pStyle w:val="a7"/>
        <w:widowControl w:val="0"/>
        <w:tabs>
          <w:tab w:val="left" w:pos="567"/>
        </w:tabs>
        <w:spacing w:before="0" w:beforeAutospacing="0" w:after="0" w:afterAutospacing="0"/>
        <w:ind w:firstLine="709"/>
        <w:jc w:val="both"/>
        <w:rPr>
          <w:rFonts w:ascii="Times New Roman" w:hAnsi="Times New Roman"/>
        </w:rPr>
      </w:pPr>
      <w:r w:rsidRPr="00752137">
        <w:rPr>
          <w:rFonts w:ascii="Times New Roman" w:hAnsi="Times New Roman"/>
          <w:b/>
          <w:bCs/>
          <w:iCs/>
        </w:rPr>
        <w:t xml:space="preserve">Создание графических объектов. </w:t>
      </w:r>
      <w:r w:rsidRPr="00752137">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710C24" w:rsidRPr="00752137" w:rsidRDefault="00710C24" w:rsidP="00752137">
      <w:pPr>
        <w:pStyle w:val="a7"/>
        <w:widowControl w:val="0"/>
        <w:tabs>
          <w:tab w:val="left" w:pos="567"/>
        </w:tabs>
        <w:spacing w:before="0" w:beforeAutospacing="0" w:after="0" w:afterAutospacing="0"/>
        <w:ind w:firstLine="709"/>
        <w:jc w:val="both"/>
        <w:rPr>
          <w:rFonts w:ascii="Times New Roman" w:hAnsi="Times New Roman"/>
        </w:rPr>
      </w:pPr>
      <w:r w:rsidRPr="00752137">
        <w:rPr>
          <w:rFonts w:ascii="Times New Roman" w:hAnsi="Times New Roman"/>
          <w:b/>
          <w:bCs/>
          <w:iCs/>
        </w:rPr>
        <w:t xml:space="preserve">Создание музыкальных и звуковых объектов. </w:t>
      </w:r>
      <w:r w:rsidRPr="00752137">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710C24" w:rsidRPr="00752137" w:rsidRDefault="00710C24" w:rsidP="00752137">
      <w:pPr>
        <w:pStyle w:val="a7"/>
        <w:widowControl w:val="0"/>
        <w:tabs>
          <w:tab w:val="left" w:pos="567"/>
        </w:tabs>
        <w:spacing w:before="0" w:beforeAutospacing="0" w:after="0" w:afterAutospacing="0"/>
        <w:ind w:firstLine="709"/>
        <w:jc w:val="both"/>
        <w:rPr>
          <w:rFonts w:ascii="Times New Roman" w:hAnsi="Times New Roman"/>
        </w:rPr>
      </w:pPr>
      <w:r w:rsidRPr="00752137">
        <w:rPr>
          <w:rFonts w:ascii="Times New Roman" w:hAnsi="Times New Roman"/>
          <w:b/>
          <w:bCs/>
          <w:iCs/>
        </w:rPr>
        <w:t xml:space="preserve">Восприятие, использование и создание гипертекстовых и мультимедийных </w:t>
      </w:r>
      <w:r w:rsidRPr="00752137">
        <w:rPr>
          <w:rFonts w:ascii="Times New Roman" w:hAnsi="Times New Roman"/>
          <w:b/>
          <w:bCs/>
          <w:iCs/>
        </w:rPr>
        <w:lastRenderedPageBreak/>
        <w:t xml:space="preserve">информационных объектов. </w:t>
      </w:r>
      <w:r w:rsidRPr="00752137">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710C24" w:rsidRPr="00752137" w:rsidRDefault="00710C24" w:rsidP="00752137">
      <w:pPr>
        <w:pStyle w:val="a7"/>
        <w:widowControl w:val="0"/>
        <w:tabs>
          <w:tab w:val="left" w:pos="567"/>
        </w:tabs>
        <w:spacing w:before="0" w:beforeAutospacing="0" w:after="0" w:afterAutospacing="0"/>
        <w:ind w:firstLine="709"/>
        <w:jc w:val="both"/>
        <w:rPr>
          <w:rFonts w:ascii="Times New Roman" w:hAnsi="Times New Roman"/>
        </w:rPr>
      </w:pPr>
      <w:r w:rsidRPr="00752137">
        <w:rPr>
          <w:rFonts w:ascii="Times New Roman" w:hAnsi="Times New Roman"/>
          <w:b/>
          <w:bCs/>
          <w:iCs/>
        </w:rPr>
        <w:t xml:space="preserve">Анализ информации, математическая обработка данных в исследовании. </w:t>
      </w:r>
      <w:r w:rsidRPr="00752137">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710C24" w:rsidRPr="00752137" w:rsidRDefault="00710C24" w:rsidP="00752137">
      <w:pPr>
        <w:pStyle w:val="a7"/>
        <w:widowControl w:val="0"/>
        <w:tabs>
          <w:tab w:val="left" w:pos="567"/>
        </w:tabs>
        <w:spacing w:before="0" w:beforeAutospacing="0" w:after="0" w:afterAutospacing="0"/>
        <w:ind w:firstLine="709"/>
        <w:jc w:val="both"/>
        <w:rPr>
          <w:rFonts w:ascii="Times New Roman" w:hAnsi="Times New Roman"/>
        </w:rPr>
      </w:pPr>
      <w:r w:rsidRPr="00752137">
        <w:rPr>
          <w:rFonts w:ascii="Times New Roman" w:hAnsi="Times New Roman"/>
          <w:b/>
          <w:bCs/>
          <w:iCs/>
        </w:rPr>
        <w:t xml:space="preserve">Моделирование, проектирование и управление. </w:t>
      </w:r>
      <w:r w:rsidRPr="00752137">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710C24" w:rsidRPr="00752137" w:rsidRDefault="00710C24" w:rsidP="00752137">
      <w:pPr>
        <w:pStyle w:val="a7"/>
        <w:widowControl w:val="0"/>
        <w:tabs>
          <w:tab w:val="left" w:pos="567"/>
        </w:tabs>
        <w:spacing w:before="0" w:beforeAutospacing="0" w:after="0" w:afterAutospacing="0"/>
        <w:ind w:firstLine="709"/>
        <w:jc w:val="both"/>
        <w:rPr>
          <w:rFonts w:ascii="Times New Roman" w:hAnsi="Times New Roman"/>
        </w:rPr>
      </w:pPr>
      <w:r w:rsidRPr="00752137">
        <w:rPr>
          <w:rFonts w:ascii="Times New Roman" w:hAnsi="Times New Roman"/>
          <w:b/>
          <w:bCs/>
          <w:iCs/>
        </w:rPr>
        <w:t xml:space="preserve">Коммуникация и социальное взаимодействие. </w:t>
      </w:r>
      <w:r w:rsidRPr="00752137">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710C24" w:rsidRPr="00752137" w:rsidRDefault="00710C24" w:rsidP="00752137">
      <w:pPr>
        <w:pStyle w:val="a7"/>
        <w:widowControl w:val="0"/>
        <w:tabs>
          <w:tab w:val="left" w:pos="567"/>
        </w:tabs>
        <w:spacing w:before="0" w:beforeAutospacing="0" w:after="0" w:afterAutospacing="0"/>
        <w:ind w:firstLine="709"/>
        <w:jc w:val="both"/>
        <w:rPr>
          <w:rFonts w:ascii="Times New Roman" w:hAnsi="Times New Roman"/>
        </w:rPr>
      </w:pPr>
      <w:r w:rsidRPr="00752137">
        <w:rPr>
          <w:rFonts w:ascii="Times New Roman" w:hAnsi="Times New Roman"/>
          <w:b/>
          <w:bCs/>
          <w:iCs/>
        </w:rPr>
        <w:t xml:space="preserve">Информационная безопасность. </w:t>
      </w:r>
      <w:r w:rsidRPr="00752137">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710C24" w:rsidRPr="0074495D" w:rsidRDefault="00710C2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710C24" w:rsidRPr="00752137" w:rsidRDefault="00710C24" w:rsidP="00752137">
      <w:pPr>
        <w:pStyle w:val="a7"/>
        <w:widowControl w:val="0"/>
        <w:tabs>
          <w:tab w:val="left" w:pos="567"/>
        </w:tabs>
        <w:spacing w:before="0" w:beforeAutospacing="0" w:after="0" w:afterAutospacing="0"/>
        <w:ind w:firstLine="709"/>
        <w:jc w:val="center"/>
        <w:rPr>
          <w:rFonts w:ascii="Times New Roman" w:hAnsi="Times New Roman"/>
          <w:b/>
        </w:rPr>
      </w:pPr>
      <w:r w:rsidRPr="00752137">
        <w:rPr>
          <w:rFonts w:ascii="Times New Roman" w:hAnsi="Times New Roman"/>
          <w:b/>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710C24" w:rsidRPr="00752137" w:rsidRDefault="00710C24" w:rsidP="00752137">
      <w:pPr>
        <w:pStyle w:val="a7"/>
        <w:widowControl w:val="0"/>
        <w:tabs>
          <w:tab w:val="left" w:pos="567"/>
        </w:tabs>
        <w:spacing w:before="0" w:beforeAutospacing="0" w:after="0" w:afterAutospacing="0"/>
        <w:ind w:firstLine="709"/>
        <w:jc w:val="both"/>
        <w:rPr>
          <w:rFonts w:ascii="Times New Roman" w:hAnsi="Times New Roman"/>
        </w:rPr>
      </w:pPr>
      <w:r w:rsidRPr="00752137">
        <w:rPr>
          <w:rFonts w:ascii="Times New Roman" w:hAnsi="Times New Roman"/>
        </w:rPr>
        <w:lastRenderedPageBreak/>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710C24" w:rsidRPr="00752137" w:rsidRDefault="00710C24" w:rsidP="00752137">
      <w:pPr>
        <w:pStyle w:val="2"/>
        <w:tabs>
          <w:tab w:val="left" w:pos="567"/>
        </w:tabs>
        <w:spacing w:line="240" w:lineRule="auto"/>
        <w:rPr>
          <w:sz w:val="24"/>
          <w:szCs w:val="24"/>
        </w:rPr>
      </w:pPr>
      <w:bookmarkStart w:id="105" w:name="_Toc405145662"/>
      <w:bookmarkStart w:id="106" w:name="_Toc406059005"/>
      <w:bookmarkStart w:id="107" w:name="_Toc409682184"/>
      <w:bookmarkStart w:id="108" w:name="_Toc409691658"/>
      <w:bookmarkStart w:id="109" w:name="_Toc410653982"/>
      <w:bookmarkStart w:id="110" w:name="_Toc410702986"/>
      <w:bookmarkStart w:id="111" w:name="_Toc284662742"/>
      <w:bookmarkStart w:id="112" w:name="_Toc284663368"/>
      <w:bookmarkStart w:id="113" w:name="_Toc414553168"/>
      <w:r w:rsidRPr="00752137">
        <w:rPr>
          <w:b w:val="0"/>
          <w:sz w:val="24"/>
          <w:szCs w:val="24"/>
        </w:rPr>
        <w:t>В рамках направления «Обращение с устройствами ИКТ» в качестве основных планируемых результатов идёт следующий список того, что обучающийся сможет:</w:t>
      </w:r>
      <w:bookmarkEnd w:id="105"/>
      <w:bookmarkEnd w:id="106"/>
      <w:bookmarkEnd w:id="107"/>
      <w:bookmarkEnd w:id="108"/>
      <w:bookmarkEnd w:id="109"/>
      <w:bookmarkEnd w:id="110"/>
      <w:bookmarkEnd w:id="111"/>
      <w:bookmarkEnd w:id="112"/>
      <w:bookmarkEnd w:id="113"/>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осуществлять информационное подключение к локальной сети и глобальной сети Интернет;</w:t>
      </w:r>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получать информацию о характеристиках компьютера;</w:t>
      </w:r>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710C24" w:rsidRPr="00752137" w:rsidRDefault="00710C24" w:rsidP="00752137">
      <w:pPr>
        <w:pStyle w:val="2"/>
        <w:tabs>
          <w:tab w:val="left" w:pos="567"/>
        </w:tabs>
        <w:spacing w:line="240" w:lineRule="auto"/>
        <w:ind w:firstLine="0"/>
        <w:rPr>
          <w:sz w:val="24"/>
          <w:szCs w:val="24"/>
        </w:rPr>
      </w:pPr>
      <w:bookmarkStart w:id="114" w:name="_Toc405145663"/>
      <w:bookmarkStart w:id="115" w:name="_Toc406059006"/>
      <w:bookmarkStart w:id="116" w:name="_Toc409682185"/>
      <w:bookmarkStart w:id="117" w:name="_Toc409691659"/>
      <w:bookmarkStart w:id="118" w:name="_Toc410653983"/>
      <w:bookmarkStart w:id="119" w:name="_Toc410702987"/>
      <w:r w:rsidRPr="00752137">
        <w:rPr>
          <w:b w:val="0"/>
          <w:sz w:val="24"/>
          <w:szCs w:val="24"/>
        </w:rPr>
        <w:tab/>
      </w:r>
      <w:bookmarkStart w:id="120" w:name="_Toc284662743"/>
      <w:bookmarkStart w:id="121" w:name="_Toc284663369"/>
      <w:bookmarkStart w:id="122" w:name="_Toc414553169"/>
      <w:r w:rsidRPr="00752137">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4"/>
      <w:bookmarkEnd w:id="115"/>
      <w:bookmarkEnd w:id="116"/>
      <w:bookmarkEnd w:id="117"/>
      <w:bookmarkEnd w:id="118"/>
      <w:bookmarkEnd w:id="119"/>
      <w:bookmarkEnd w:id="120"/>
      <w:bookmarkEnd w:id="121"/>
      <w:bookmarkEnd w:id="122"/>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создавать презентации на основе цифровых фотографий;</w:t>
      </w:r>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710C24" w:rsidRPr="00752137" w:rsidRDefault="00710C24" w:rsidP="00752137">
      <w:pPr>
        <w:pStyle w:val="2"/>
        <w:tabs>
          <w:tab w:val="left" w:pos="567"/>
        </w:tabs>
        <w:spacing w:line="240" w:lineRule="auto"/>
        <w:ind w:firstLine="0"/>
        <w:rPr>
          <w:sz w:val="24"/>
          <w:szCs w:val="24"/>
        </w:rPr>
      </w:pPr>
      <w:bookmarkStart w:id="123" w:name="_Toc405145664"/>
      <w:bookmarkStart w:id="124" w:name="_Toc406059007"/>
      <w:bookmarkStart w:id="125" w:name="_Toc409682186"/>
      <w:bookmarkStart w:id="126" w:name="_Toc409691660"/>
      <w:bookmarkStart w:id="127" w:name="_Toc410653984"/>
      <w:bookmarkStart w:id="128" w:name="_Toc410702988"/>
      <w:r w:rsidRPr="00752137">
        <w:rPr>
          <w:b w:val="0"/>
          <w:sz w:val="24"/>
          <w:szCs w:val="24"/>
        </w:rPr>
        <w:tab/>
      </w:r>
      <w:bookmarkStart w:id="129" w:name="_Toc284662744"/>
      <w:bookmarkStart w:id="130" w:name="_Toc284663370"/>
      <w:bookmarkStart w:id="131" w:name="_Toc414553170"/>
      <w:r w:rsidRPr="00752137">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3"/>
      <w:bookmarkEnd w:id="124"/>
      <w:bookmarkEnd w:id="125"/>
      <w:bookmarkEnd w:id="126"/>
      <w:bookmarkEnd w:id="127"/>
      <w:bookmarkEnd w:id="128"/>
      <w:bookmarkEnd w:id="129"/>
      <w:bookmarkEnd w:id="130"/>
      <w:bookmarkEnd w:id="131"/>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использовать различные библиотечные, в том числе электронные, каталоги для поиска необходимых книг;</w:t>
      </w:r>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710C24" w:rsidRPr="00752137" w:rsidRDefault="00710C24" w:rsidP="00752137">
      <w:pPr>
        <w:pStyle w:val="2"/>
        <w:tabs>
          <w:tab w:val="left" w:pos="567"/>
        </w:tabs>
        <w:spacing w:line="240" w:lineRule="auto"/>
        <w:ind w:firstLine="0"/>
        <w:rPr>
          <w:sz w:val="24"/>
          <w:szCs w:val="24"/>
        </w:rPr>
      </w:pPr>
      <w:bookmarkStart w:id="132" w:name="_Toc405145665"/>
      <w:bookmarkStart w:id="133" w:name="_Toc406059008"/>
      <w:bookmarkStart w:id="134" w:name="_Toc409682187"/>
      <w:bookmarkStart w:id="135" w:name="_Toc409691661"/>
      <w:bookmarkStart w:id="136" w:name="_Toc410653985"/>
      <w:bookmarkStart w:id="137" w:name="_Toc410702989"/>
      <w:r w:rsidRPr="00752137">
        <w:rPr>
          <w:b w:val="0"/>
          <w:sz w:val="24"/>
          <w:szCs w:val="24"/>
        </w:rPr>
        <w:tab/>
      </w:r>
      <w:bookmarkStart w:id="138" w:name="_Toc284662745"/>
      <w:bookmarkStart w:id="139" w:name="_Toc284663371"/>
      <w:bookmarkStart w:id="140" w:name="_Toc414553171"/>
      <w:r w:rsidRPr="00752137">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2"/>
      <w:bookmarkEnd w:id="133"/>
      <w:bookmarkEnd w:id="134"/>
      <w:bookmarkEnd w:id="135"/>
      <w:bookmarkEnd w:id="136"/>
      <w:bookmarkEnd w:id="137"/>
      <w:bookmarkEnd w:id="138"/>
      <w:bookmarkEnd w:id="139"/>
      <w:bookmarkEnd w:id="140"/>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вставлять в документ формулы, таблицы, списки, изображения;</w:t>
      </w:r>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участвовать в коллективном создании текстового документа;</w:t>
      </w:r>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lastRenderedPageBreak/>
        <w:t>создавать гипертекстовые документы.</w:t>
      </w:r>
    </w:p>
    <w:p w:rsidR="00710C24" w:rsidRPr="00752137" w:rsidRDefault="00710C24" w:rsidP="00752137">
      <w:pPr>
        <w:pStyle w:val="2"/>
        <w:tabs>
          <w:tab w:val="left" w:pos="567"/>
        </w:tabs>
        <w:spacing w:line="240" w:lineRule="auto"/>
        <w:ind w:firstLine="0"/>
        <w:rPr>
          <w:sz w:val="24"/>
          <w:szCs w:val="24"/>
        </w:rPr>
      </w:pPr>
      <w:bookmarkStart w:id="141" w:name="_Toc405145666"/>
      <w:bookmarkStart w:id="142" w:name="_Toc406059009"/>
      <w:bookmarkStart w:id="143" w:name="_Toc409682188"/>
      <w:bookmarkStart w:id="144" w:name="_Toc409691662"/>
      <w:bookmarkStart w:id="145" w:name="_Toc410653986"/>
      <w:bookmarkStart w:id="146" w:name="_Toc410702990"/>
      <w:r w:rsidRPr="00752137">
        <w:rPr>
          <w:b w:val="0"/>
          <w:sz w:val="24"/>
          <w:szCs w:val="24"/>
        </w:rPr>
        <w:tab/>
      </w:r>
      <w:bookmarkStart w:id="147" w:name="_Toc284662746"/>
      <w:bookmarkStart w:id="148" w:name="_Toc284663372"/>
      <w:bookmarkStart w:id="149" w:name="_Toc414553172"/>
      <w:r w:rsidRPr="00752137">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1"/>
      <w:bookmarkEnd w:id="142"/>
      <w:bookmarkEnd w:id="143"/>
      <w:bookmarkEnd w:id="144"/>
      <w:bookmarkEnd w:id="145"/>
      <w:bookmarkEnd w:id="146"/>
      <w:bookmarkEnd w:id="147"/>
      <w:bookmarkEnd w:id="148"/>
      <w:bookmarkEnd w:id="149"/>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создавать и редактировать изображения с помощью инструментов графического редактора;</w:t>
      </w:r>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10C24" w:rsidRPr="00752137" w:rsidRDefault="00710C24" w:rsidP="00752137">
      <w:pPr>
        <w:pStyle w:val="2"/>
        <w:tabs>
          <w:tab w:val="left" w:pos="567"/>
        </w:tabs>
        <w:spacing w:line="240" w:lineRule="auto"/>
        <w:ind w:firstLine="0"/>
        <w:rPr>
          <w:sz w:val="24"/>
          <w:szCs w:val="24"/>
        </w:rPr>
      </w:pPr>
      <w:bookmarkStart w:id="150" w:name="_Toc405145667"/>
      <w:bookmarkStart w:id="151" w:name="_Toc406059010"/>
      <w:bookmarkStart w:id="152" w:name="_Toc409682189"/>
      <w:bookmarkStart w:id="153" w:name="_Toc409691663"/>
      <w:bookmarkStart w:id="154" w:name="_Toc410653987"/>
      <w:bookmarkStart w:id="155" w:name="_Toc410702991"/>
      <w:r w:rsidRPr="00752137">
        <w:rPr>
          <w:b w:val="0"/>
          <w:sz w:val="24"/>
          <w:szCs w:val="24"/>
        </w:rPr>
        <w:tab/>
      </w:r>
      <w:bookmarkStart w:id="156" w:name="_Toc284662747"/>
      <w:bookmarkStart w:id="157" w:name="_Toc284663373"/>
      <w:bookmarkStart w:id="158" w:name="_Toc414553173"/>
      <w:r w:rsidRPr="00752137">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0"/>
      <w:bookmarkEnd w:id="151"/>
      <w:bookmarkEnd w:id="152"/>
      <w:bookmarkEnd w:id="153"/>
      <w:bookmarkEnd w:id="154"/>
      <w:bookmarkEnd w:id="155"/>
      <w:bookmarkEnd w:id="156"/>
      <w:bookmarkEnd w:id="157"/>
      <w:bookmarkEnd w:id="158"/>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записывать звуковые файлы с различным качеством звучания (глубиной кодирования и частотой дискретизации);</w:t>
      </w:r>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использовать музыкальные редакторы, клавишные и кинетические синтезаторы для решения творческих задач.</w:t>
      </w:r>
    </w:p>
    <w:p w:rsidR="00710C24" w:rsidRPr="00752137" w:rsidRDefault="00710C24" w:rsidP="00752137">
      <w:pPr>
        <w:pStyle w:val="2"/>
        <w:tabs>
          <w:tab w:val="left" w:pos="567"/>
        </w:tabs>
        <w:spacing w:line="240" w:lineRule="auto"/>
        <w:ind w:firstLine="0"/>
        <w:rPr>
          <w:sz w:val="24"/>
          <w:szCs w:val="24"/>
        </w:rPr>
      </w:pPr>
      <w:bookmarkStart w:id="159" w:name="_Toc405145668"/>
      <w:bookmarkStart w:id="160" w:name="_Toc406059011"/>
      <w:bookmarkStart w:id="161" w:name="_Toc409682190"/>
      <w:bookmarkStart w:id="162" w:name="_Toc409691664"/>
      <w:bookmarkStart w:id="163" w:name="_Toc410653988"/>
      <w:bookmarkStart w:id="164" w:name="_Toc410702992"/>
      <w:r w:rsidRPr="00752137">
        <w:rPr>
          <w:b w:val="0"/>
          <w:sz w:val="24"/>
          <w:szCs w:val="24"/>
        </w:rPr>
        <w:tab/>
      </w:r>
      <w:bookmarkStart w:id="165" w:name="_Toc284662748"/>
      <w:bookmarkStart w:id="166" w:name="_Toc284663374"/>
      <w:bookmarkStart w:id="167" w:name="_Toc414553174"/>
      <w:r w:rsidRPr="00752137">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9"/>
      <w:bookmarkEnd w:id="160"/>
      <w:bookmarkEnd w:id="161"/>
      <w:bookmarkEnd w:id="162"/>
      <w:bookmarkEnd w:id="163"/>
      <w:bookmarkEnd w:id="164"/>
      <w:bookmarkEnd w:id="165"/>
      <w:bookmarkEnd w:id="166"/>
      <w:bookmarkEnd w:id="167"/>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использовать программы-архиваторы.</w:t>
      </w:r>
    </w:p>
    <w:p w:rsidR="00710C24" w:rsidRPr="00752137" w:rsidRDefault="00710C24" w:rsidP="00752137">
      <w:pPr>
        <w:pStyle w:val="2"/>
        <w:tabs>
          <w:tab w:val="left" w:pos="567"/>
        </w:tabs>
        <w:spacing w:line="240" w:lineRule="auto"/>
        <w:ind w:firstLine="0"/>
        <w:rPr>
          <w:sz w:val="24"/>
          <w:szCs w:val="24"/>
        </w:rPr>
      </w:pPr>
      <w:bookmarkStart w:id="168" w:name="_Toc405145669"/>
      <w:bookmarkStart w:id="169" w:name="_Toc406059012"/>
      <w:bookmarkStart w:id="170" w:name="_Toc409682191"/>
      <w:bookmarkStart w:id="171" w:name="_Toc409691665"/>
      <w:bookmarkStart w:id="172" w:name="_Toc410653989"/>
      <w:bookmarkStart w:id="173" w:name="_Toc410702993"/>
      <w:r w:rsidRPr="00752137">
        <w:rPr>
          <w:b w:val="0"/>
          <w:sz w:val="24"/>
          <w:szCs w:val="24"/>
        </w:rPr>
        <w:tab/>
      </w:r>
      <w:bookmarkStart w:id="174" w:name="_Toc284662749"/>
      <w:bookmarkStart w:id="175" w:name="_Toc284663375"/>
      <w:bookmarkStart w:id="176" w:name="_Toc414553175"/>
      <w:r w:rsidRPr="00752137">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8"/>
      <w:bookmarkEnd w:id="169"/>
      <w:bookmarkEnd w:id="170"/>
      <w:bookmarkEnd w:id="171"/>
      <w:bookmarkEnd w:id="172"/>
      <w:bookmarkEnd w:id="173"/>
      <w:bookmarkEnd w:id="174"/>
      <w:bookmarkEnd w:id="175"/>
      <w:bookmarkEnd w:id="176"/>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проводить простые эксперименты и исследования в виртуальных лабораториях;</w:t>
      </w:r>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710C24" w:rsidRPr="00752137" w:rsidRDefault="00710C24" w:rsidP="00752137">
      <w:pPr>
        <w:pStyle w:val="2"/>
        <w:tabs>
          <w:tab w:val="left" w:pos="567"/>
        </w:tabs>
        <w:spacing w:line="240" w:lineRule="auto"/>
        <w:ind w:firstLine="0"/>
        <w:rPr>
          <w:sz w:val="24"/>
          <w:szCs w:val="24"/>
        </w:rPr>
      </w:pPr>
      <w:bookmarkStart w:id="177" w:name="_Toc405145670"/>
      <w:bookmarkStart w:id="178" w:name="_Toc406059013"/>
      <w:bookmarkStart w:id="179" w:name="_Toc409682192"/>
      <w:bookmarkStart w:id="180" w:name="_Toc409691666"/>
      <w:bookmarkStart w:id="181" w:name="_Toc410653990"/>
      <w:bookmarkStart w:id="182" w:name="_Toc410702994"/>
      <w:r w:rsidRPr="00752137">
        <w:rPr>
          <w:b w:val="0"/>
          <w:sz w:val="24"/>
          <w:szCs w:val="24"/>
        </w:rPr>
        <w:tab/>
      </w:r>
      <w:bookmarkStart w:id="183" w:name="_Toc284662750"/>
      <w:bookmarkStart w:id="184" w:name="_Toc284663376"/>
      <w:bookmarkStart w:id="185" w:name="_Toc414553176"/>
      <w:r w:rsidRPr="00752137">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7"/>
      <w:bookmarkEnd w:id="178"/>
      <w:bookmarkEnd w:id="179"/>
      <w:bookmarkEnd w:id="180"/>
      <w:bookmarkEnd w:id="181"/>
      <w:bookmarkEnd w:id="182"/>
      <w:bookmarkEnd w:id="183"/>
      <w:bookmarkEnd w:id="184"/>
      <w:bookmarkEnd w:id="185"/>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моделировать с использованием виртуальных конструкторов;</w:t>
      </w:r>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моделировать с использованием средств программирования.</w:t>
      </w:r>
    </w:p>
    <w:p w:rsidR="00710C24" w:rsidRPr="00752137" w:rsidRDefault="00710C24" w:rsidP="00752137">
      <w:pPr>
        <w:pStyle w:val="2"/>
        <w:tabs>
          <w:tab w:val="left" w:pos="567"/>
        </w:tabs>
        <w:spacing w:line="240" w:lineRule="auto"/>
        <w:ind w:firstLine="0"/>
        <w:rPr>
          <w:sz w:val="24"/>
          <w:szCs w:val="24"/>
        </w:rPr>
      </w:pPr>
      <w:bookmarkStart w:id="186" w:name="_Toc405145671"/>
      <w:bookmarkStart w:id="187" w:name="_Toc406059014"/>
      <w:bookmarkStart w:id="188" w:name="_Toc409682193"/>
      <w:bookmarkStart w:id="189" w:name="_Toc409691667"/>
      <w:bookmarkStart w:id="190" w:name="_Toc410653991"/>
      <w:bookmarkStart w:id="191" w:name="_Toc410702995"/>
      <w:r w:rsidRPr="00752137">
        <w:rPr>
          <w:b w:val="0"/>
          <w:sz w:val="24"/>
          <w:szCs w:val="24"/>
        </w:rPr>
        <w:tab/>
      </w:r>
      <w:bookmarkStart w:id="192" w:name="_Toc284662751"/>
      <w:bookmarkStart w:id="193" w:name="_Toc284663377"/>
      <w:bookmarkStart w:id="194" w:name="_Toc414553177"/>
      <w:r w:rsidRPr="00752137">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6"/>
      <w:bookmarkEnd w:id="187"/>
      <w:bookmarkEnd w:id="188"/>
      <w:bookmarkEnd w:id="189"/>
      <w:bookmarkEnd w:id="190"/>
      <w:bookmarkEnd w:id="191"/>
      <w:bookmarkEnd w:id="192"/>
      <w:bookmarkEnd w:id="193"/>
      <w:bookmarkEnd w:id="194"/>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 xml:space="preserve">осуществлять образовательное взаимодействие в информационном пространстве </w:t>
      </w:r>
      <w:r w:rsidRPr="00752137">
        <w:rPr>
          <w:rFonts w:ascii="Times New Roman" w:hAnsi="Times New Roman"/>
        </w:rPr>
        <w:lastRenderedPageBreak/>
        <w:t>образовательной организации (получение и выполнение заданий, получение комментариев, совершенствование своей работы, формирование портфолио);</w:t>
      </w:r>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использовать возможности электронной почты, интернет-мессенджеров и социальных сетей для обучения;</w:t>
      </w:r>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вести личный дневник (блог) с использованием возможностей сети Интернет;</w:t>
      </w:r>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соблюдать правила безопасного поведения в сети Интернет;</w:t>
      </w:r>
    </w:p>
    <w:p w:rsidR="00710C24" w:rsidRPr="00752137" w:rsidRDefault="00710C24" w:rsidP="00666657">
      <w:pPr>
        <w:pStyle w:val="a7"/>
        <w:widowControl w:val="0"/>
        <w:numPr>
          <w:ilvl w:val="0"/>
          <w:numId w:val="24"/>
        </w:numPr>
        <w:tabs>
          <w:tab w:val="clear" w:pos="720"/>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710C24" w:rsidRPr="00752137" w:rsidRDefault="00710C24" w:rsidP="00752137">
      <w:pPr>
        <w:pStyle w:val="a7"/>
        <w:widowControl w:val="0"/>
        <w:tabs>
          <w:tab w:val="left" w:pos="993"/>
        </w:tabs>
        <w:spacing w:before="0" w:beforeAutospacing="0" w:after="0" w:afterAutospacing="0"/>
        <w:ind w:firstLine="709"/>
        <w:jc w:val="both"/>
        <w:textAlignment w:val="baseline"/>
        <w:rPr>
          <w:rFonts w:ascii="Times New Roman" w:hAnsi="Times New Roman"/>
        </w:rPr>
      </w:pPr>
    </w:p>
    <w:p w:rsidR="00710C24" w:rsidRPr="00752137" w:rsidRDefault="00710C24" w:rsidP="00752137">
      <w:pPr>
        <w:pStyle w:val="a7"/>
        <w:widowControl w:val="0"/>
        <w:tabs>
          <w:tab w:val="left" w:pos="993"/>
        </w:tabs>
        <w:spacing w:before="0" w:beforeAutospacing="0" w:after="0" w:afterAutospacing="0"/>
        <w:ind w:firstLine="709"/>
        <w:jc w:val="center"/>
        <w:textAlignment w:val="baseline"/>
        <w:rPr>
          <w:rFonts w:ascii="Times New Roman" w:hAnsi="Times New Roman"/>
          <w:b/>
        </w:rPr>
      </w:pPr>
      <w:r w:rsidRPr="00752137">
        <w:rPr>
          <w:rFonts w:ascii="Times New Roman" w:hAnsi="Times New Roman"/>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710C24" w:rsidRPr="00752137" w:rsidRDefault="00710C24" w:rsidP="00752137">
      <w:pPr>
        <w:pStyle w:val="a7"/>
        <w:widowControl w:val="0"/>
        <w:tabs>
          <w:tab w:val="left" w:pos="567"/>
        </w:tabs>
        <w:spacing w:before="0" w:beforeAutospacing="0" w:after="0" w:afterAutospacing="0"/>
        <w:ind w:firstLine="709"/>
        <w:jc w:val="both"/>
        <w:rPr>
          <w:rFonts w:ascii="Times New Roman" w:hAnsi="Times New Roman"/>
        </w:rPr>
      </w:pPr>
      <w:r w:rsidRPr="00752137">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710C24" w:rsidRPr="00752137" w:rsidRDefault="00710C24" w:rsidP="00666657">
      <w:pPr>
        <w:pStyle w:val="a7"/>
        <w:widowControl w:val="0"/>
        <w:numPr>
          <w:ilvl w:val="0"/>
          <w:numId w:val="15"/>
        </w:numPr>
        <w:tabs>
          <w:tab w:val="clear" w:pos="720"/>
          <w:tab w:val="num"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710C24" w:rsidRPr="00752137" w:rsidRDefault="00710C24" w:rsidP="00666657">
      <w:pPr>
        <w:pStyle w:val="a7"/>
        <w:widowControl w:val="0"/>
        <w:numPr>
          <w:ilvl w:val="0"/>
          <w:numId w:val="15"/>
        </w:numPr>
        <w:tabs>
          <w:tab w:val="clear" w:pos="720"/>
          <w:tab w:val="num"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710C24" w:rsidRPr="00752137" w:rsidRDefault="00710C24" w:rsidP="00666657">
      <w:pPr>
        <w:pStyle w:val="a7"/>
        <w:widowControl w:val="0"/>
        <w:numPr>
          <w:ilvl w:val="0"/>
          <w:numId w:val="15"/>
        </w:numPr>
        <w:tabs>
          <w:tab w:val="clear" w:pos="720"/>
          <w:tab w:val="num"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710C24" w:rsidRPr="00752137" w:rsidRDefault="00710C24" w:rsidP="00666657">
      <w:pPr>
        <w:pStyle w:val="a7"/>
        <w:widowControl w:val="0"/>
        <w:numPr>
          <w:ilvl w:val="0"/>
          <w:numId w:val="15"/>
        </w:numPr>
        <w:tabs>
          <w:tab w:val="clear" w:pos="720"/>
          <w:tab w:val="num"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710C24" w:rsidRPr="00752137" w:rsidRDefault="00710C24" w:rsidP="00752137">
      <w:pPr>
        <w:pStyle w:val="a7"/>
        <w:widowControl w:val="0"/>
        <w:tabs>
          <w:tab w:val="left" w:pos="567"/>
        </w:tabs>
        <w:spacing w:before="0" w:beforeAutospacing="0" w:after="0" w:afterAutospacing="0"/>
        <w:ind w:firstLine="709"/>
        <w:jc w:val="both"/>
        <w:rPr>
          <w:rFonts w:ascii="Times New Roman" w:hAnsi="Times New Roman"/>
        </w:rPr>
      </w:pPr>
      <w:r w:rsidRPr="00752137">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710C24" w:rsidRPr="00752137" w:rsidRDefault="00710C24" w:rsidP="00752137">
      <w:pPr>
        <w:pStyle w:val="a7"/>
        <w:widowControl w:val="0"/>
        <w:tabs>
          <w:tab w:val="left" w:pos="567"/>
        </w:tabs>
        <w:spacing w:before="0" w:beforeAutospacing="0" w:after="0" w:afterAutospacing="0"/>
        <w:ind w:firstLine="709"/>
        <w:jc w:val="both"/>
        <w:rPr>
          <w:rFonts w:ascii="Times New Roman" w:hAnsi="Times New Roman"/>
        </w:rPr>
      </w:pPr>
    </w:p>
    <w:p w:rsidR="00710C24" w:rsidRPr="00752137" w:rsidRDefault="00710C24" w:rsidP="00752137">
      <w:pPr>
        <w:pStyle w:val="a7"/>
        <w:widowControl w:val="0"/>
        <w:tabs>
          <w:tab w:val="left" w:pos="567"/>
        </w:tabs>
        <w:spacing w:before="0" w:beforeAutospacing="0" w:after="0" w:afterAutospacing="0"/>
        <w:jc w:val="center"/>
        <w:rPr>
          <w:rFonts w:ascii="Times New Roman" w:hAnsi="Times New Roman"/>
          <w:b/>
        </w:rPr>
      </w:pPr>
      <w:r w:rsidRPr="00752137">
        <w:rPr>
          <w:rFonts w:ascii="Times New Roman" w:hAnsi="Times New Roman"/>
          <w:b/>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710C24" w:rsidRPr="00752137" w:rsidRDefault="00710C24" w:rsidP="00752137">
      <w:pPr>
        <w:pStyle w:val="a7"/>
        <w:widowControl w:val="0"/>
        <w:tabs>
          <w:tab w:val="left" w:pos="567"/>
        </w:tabs>
        <w:spacing w:before="0" w:beforeAutospacing="0" w:after="0" w:afterAutospacing="0"/>
        <w:ind w:firstLine="709"/>
        <w:jc w:val="both"/>
        <w:rPr>
          <w:rFonts w:ascii="Times New Roman" w:hAnsi="Times New Roman"/>
        </w:rPr>
      </w:pPr>
      <w:r w:rsidRPr="00752137">
        <w:rPr>
          <w:rFonts w:ascii="Times New Roman" w:hAnsi="Times New Roman"/>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710C24" w:rsidRPr="0074495D" w:rsidRDefault="00710C24" w:rsidP="00752137">
      <w:pPr>
        <w:pStyle w:val="a7"/>
        <w:widowControl w:val="0"/>
        <w:tabs>
          <w:tab w:val="left" w:pos="567"/>
        </w:tabs>
        <w:spacing w:before="0" w:beforeAutospacing="0" w:after="0" w:afterAutospacing="0"/>
        <w:ind w:firstLine="709"/>
        <w:jc w:val="both"/>
        <w:rPr>
          <w:rFonts w:ascii="Times New Roman" w:hAnsi="Times New Roman"/>
          <w:sz w:val="28"/>
          <w:szCs w:val="28"/>
        </w:rPr>
      </w:pPr>
      <w:r w:rsidRPr="00752137">
        <w:rPr>
          <w:rFonts w:ascii="Times New Roman" w:hAnsi="Times New Roman"/>
        </w:rPr>
        <w:t>Требования к условиям</w:t>
      </w:r>
      <w:r w:rsidRPr="0074495D">
        <w:rPr>
          <w:rFonts w:ascii="Times New Roman" w:hAnsi="Times New Roman"/>
          <w:sz w:val="28"/>
          <w:szCs w:val="28"/>
        </w:rPr>
        <w:t>:</w:t>
      </w:r>
    </w:p>
    <w:p w:rsidR="00710C24" w:rsidRPr="00752137" w:rsidRDefault="00710C24" w:rsidP="00666657">
      <w:pPr>
        <w:pStyle w:val="a7"/>
        <w:widowControl w:val="0"/>
        <w:numPr>
          <w:ilvl w:val="0"/>
          <w:numId w:val="16"/>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укомплектованность образовательной организации педагогическими, руководящими и иными работниками;</w:t>
      </w:r>
    </w:p>
    <w:p w:rsidR="00710C24" w:rsidRPr="00752137" w:rsidRDefault="00710C24" w:rsidP="00666657">
      <w:pPr>
        <w:pStyle w:val="a7"/>
        <w:widowControl w:val="0"/>
        <w:numPr>
          <w:ilvl w:val="0"/>
          <w:numId w:val="16"/>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уровень квалификации педагогических и иных работников образовательной организации;</w:t>
      </w:r>
    </w:p>
    <w:p w:rsidR="00710C24" w:rsidRPr="00752137" w:rsidRDefault="00710C24" w:rsidP="00666657">
      <w:pPr>
        <w:pStyle w:val="a7"/>
        <w:widowControl w:val="0"/>
        <w:numPr>
          <w:ilvl w:val="0"/>
          <w:numId w:val="16"/>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710C24" w:rsidRPr="0074495D" w:rsidRDefault="00710C24" w:rsidP="00752137">
      <w:pPr>
        <w:pStyle w:val="a7"/>
        <w:widowControl w:val="0"/>
        <w:tabs>
          <w:tab w:val="left" w:pos="567"/>
        </w:tabs>
        <w:spacing w:before="0" w:beforeAutospacing="0" w:after="0" w:afterAutospacing="0"/>
        <w:ind w:firstLine="709"/>
        <w:jc w:val="both"/>
        <w:rPr>
          <w:rFonts w:ascii="Times New Roman" w:hAnsi="Times New Roman"/>
          <w:sz w:val="28"/>
          <w:szCs w:val="28"/>
        </w:rPr>
      </w:pPr>
      <w:r w:rsidRPr="00752137">
        <w:rPr>
          <w:rFonts w:ascii="Times New Roman" w:hAnsi="Times New Roman"/>
        </w:rPr>
        <w:t>Педагогические кадры имеют необходимый уровень подготовки для реализации программы УУД</w:t>
      </w:r>
      <w:r w:rsidRPr="0074495D">
        <w:rPr>
          <w:rFonts w:ascii="Times New Roman" w:hAnsi="Times New Roman"/>
          <w:sz w:val="28"/>
          <w:szCs w:val="28"/>
        </w:rPr>
        <w:t>:</w:t>
      </w:r>
    </w:p>
    <w:p w:rsidR="00710C24" w:rsidRPr="00752137" w:rsidRDefault="00710C24" w:rsidP="00666657">
      <w:pPr>
        <w:pStyle w:val="a7"/>
        <w:widowControl w:val="0"/>
        <w:numPr>
          <w:ilvl w:val="0"/>
          <w:numId w:val="1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lastRenderedPageBreak/>
        <w:t>педагоги владеют представлениями о возрастных особенностях учащихся начальной, основной и старшей школы;</w:t>
      </w:r>
    </w:p>
    <w:p w:rsidR="00710C24" w:rsidRPr="00752137" w:rsidRDefault="00710C24" w:rsidP="00666657">
      <w:pPr>
        <w:pStyle w:val="a7"/>
        <w:widowControl w:val="0"/>
        <w:numPr>
          <w:ilvl w:val="0"/>
          <w:numId w:val="1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педагоги прошли курсы повышения квалификации, посвященные ФГОС;</w:t>
      </w:r>
    </w:p>
    <w:p w:rsidR="00710C24" w:rsidRPr="00752137" w:rsidRDefault="00710C24" w:rsidP="00666657">
      <w:pPr>
        <w:pStyle w:val="a7"/>
        <w:widowControl w:val="0"/>
        <w:numPr>
          <w:ilvl w:val="0"/>
          <w:numId w:val="1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710C24" w:rsidRPr="00752137" w:rsidRDefault="00710C24" w:rsidP="00666657">
      <w:pPr>
        <w:pStyle w:val="a7"/>
        <w:widowControl w:val="0"/>
        <w:numPr>
          <w:ilvl w:val="0"/>
          <w:numId w:val="1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710C24" w:rsidRPr="00752137" w:rsidRDefault="00710C24" w:rsidP="00666657">
      <w:pPr>
        <w:pStyle w:val="a7"/>
        <w:widowControl w:val="0"/>
        <w:numPr>
          <w:ilvl w:val="0"/>
          <w:numId w:val="1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педагоги осуществляют формирование УУД в рамках проектной, исследовательской деятельностей;</w:t>
      </w:r>
    </w:p>
    <w:p w:rsidR="00710C24" w:rsidRPr="00752137" w:rsidRDefault="00710C24" w:rsidP="00666657">
      <w:pPr>
        <w:pStyle w:val="a7"/>
        <w:widowControl w:val="0"/>
        <w:numPr>
          <w:ilvl w:val="0"/>
          <w:numId w:val="1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710C24" w:rsidRPr="00752137" w:rsidRDefault="00710C24" w:rsidP="00666657">
      <w:pPr>
        <w:pStyle w:val="a7"/>
        <w:widowControl w:val="0"/>
        <w:numPr>
          <w:ilvl w:val="0"/>
          <w:numId w:val="1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педагоги владеют навыками формирующего оценивания;</w:t>
      </w:r>
    </w:p>
    <w:p w:rsidR="00710C24" w:rsidRPr="00752137" w:rsidRDefault="00710C24" w:rsidP="00666657">
      <w:pPr>
        <w:pStyle w:val="a7"/>
        <w:widowControl w:val="0"/>
        <w:numPr>
          <w:ilvl w:val="0"/>
          <w:numId w:val="1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наличие позиции тьютора или педагоги владеют навыками тьюторского сопровождения обучающихся;</w:t>
      </w:r>
    </w:p>
    <w:p w:rsidR="00710C24" w:rsidRPr="00752137" w:rsidRDefault="00710C24" w:rsidP="00666657">
      <w:pPr>
        <w:pStyle w:val="a7"/>
        <w:widowControl w:val="0"/>
        <w:numPr>
          <w:ilvl w:val="0"/>
          <w:numId w:val="1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710C24" w:rsidRPr="00752137" w:rsidRDefault="00710C24" w:rsidP="00752137">
      <w:pPr>
        <w:pStyle w:val="a7"/>
        <w:widowControl w:val="0"/>
        <w:tabs>
          <w:tab w:val="left" w:pos="567"/>
        </w:tabs>
        <w:spacing w:before="0" w:beforeAutospacing="0" w:after="0" w:afterAutospacing="0"/>
        <w:rPr>
          <w:rFonts w:ascii="Times New Roman" w:hAnsi="Times New Roman"/>
          <w:b/>
        </w:rPr>
      </w:pPr>
    </w:p>
    <w:p w:rsidR="00710C24" w:rsidRPr="00752137" w:rsidRDefault="00710C24" w:rsidP="00752137">
      <w:pPr>
        <w:pStyle w:val="a7"/>
        <w:widowControl w:val="0"/>
        <w:tabs>
          <w:tab w:val="left" w:pos="567"/>
        </w:tabs>
        <w:spacing w:before="0" w:beforeAutospacing="0" w:after="0" w:afterAutospacing="0"/>
        <w:jc w:val="center"/>
        <w:rPr>
          <w:rFonts w:ascii="Times New Roman" w:hAnsi="Times New Roman"/>
          <w:b/>
        </w:rPr>
      </w:pPr>
      <w:r w:rsidRPr="00752137">
        <w:rPr>
          <w:rFonts w:ascii="Times New Roman" w:hAnsi="Times New Roman"/>
          <w:b/>
        </w:rPr>
        <w:t>2.1.11. Методика и инструментарий мониторинга успешности освоения и применения обучающимися универсальных учебных действий</w:t>
      </w:r>
    </w:p>
    <w:p w:rsidR="00710C24" w:rsidRPr="00752137" w:rsidRDefault="00710C24" w:rsidP="00752137">
      <w:pPr>
        <w:pStyle w:val="a7"/>
        <w:widowControl w:val="0"/>
        <w:tabs>
          <w:tab w:val="left" w:pos="567"/>
        </w:tabs>
        <w:spacing w:before="0" w:beforeAutospacing="0" w:after="0" w:afterAutospacing="0"/>
        <w:ind w:firstLine="709"/>
        <w:jc w:val="both"/>
        <w:rPr>
          <w:rFonts w:ascii="Times New Roman" w:hAnsi="Times New Roman"/>
        </w:rPr>
      </w:pPr>
      <w:r w:rsidRPr="00752137">
        <w:rPr>
          <w:rFonts w:ascii="Times New Roman" w:hAnsi="Times New Roman"/>
        </w:rPr>
        <w:t>В процессе реализации мониторинга успешности освоения и применения УУД учитываются следующие этапы освоения УУД:</w:t>
      </w:r>
    </w:p>
    <w:p w:rsidR="00710C24" w:rsidRPr="00752137" w:rsidRDefault="00710C24" w:rsidP="00666657">
      <w:pPr>
        <w:pStyle w:val="a7"/>
        <w:widowControl w:val="0"/>
        <w:numPr>
          <w:ilvl w:val="0"/>
          <w:numId w:val="18"/>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10C24" w:rsidRPr="00752137" w:rsidRDefault="00710C24" w:rsidP="00666657">
      <w:pPr>
        <w:pStyle w:val="a7"/>
        <w:widowControl w:val="0"/>
        <w:numPr>
          <w:ilvl w:val="0"/>
          <w:numId w:val="18"/>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10C24" w:rsidRPr="00752137" w:rsidRDefault="00710C24" w:rsidP="00666657">
      <w:pPr>
        <w:pStyle w:val="a7"/>
        <w:widowControl w:val="0"/>
        <w:numPr>
          <w:ilvl w:val="0"/>
          <w:numId w:val="18"/>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10C24" w:rsidRPr="00752137" w:rsidRDefault="00710C24" w:rsidP="00666657">
      <w:pPr>
        <w:pStyle w:val="a7"/>
        <w:widowControl w:val="0"/>
        <w:numPr>
          <w:ilvl w:val="0"/>
          <w:numId w:val="18"/>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10C24" w:rsidRPr="00752137" w:rsidRDefault="00710C24" w:rsidP="00666657">
      <w:pPr>
        <w:pStyle w:val="a7"/>
        <w:widowControl w:val="0"/>
        <w:numPr>
          <w:ilvl w:val="0"/>
          <w:numId w:val="18"/>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10C24" w:rsidRPr="00752137" w:rsidRDefault="00710C24" w:rsidP="00666657">
      <w:pPr>
        <w:pStyle w:val="a7"/>
        <w:widowControl w:val="0"/>
        <w:numPr>
          <w:ilvl w:val="0"/>
          <w:numId w:val="18"/>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обобщение учебных действий на основе выявления общих принципов.</w:t>
      </w:r>
    </w:p>
    <w:p w:rsidR="00710C24" w:rsidRPr="00752137" w:rsidRDefault="00710C24" w:rsidP="00752137">
      <w:pPr>
        <w:pStyle w:val="a7"/>
        <w:widowControl w:val="0"/>
        <w:tabs>
          <w:tab w:val="left" w:pos="567"/>
        </w:tabs>
        <w:spacing w:before="0" w:beforeAutospacing="0" w:after="0" w:afterAutospacing="0"/>
        <w:ind w:firstLine="709"/>
        <w:jc w:val="both"/>
        <w:rPr>
          <w:rFonts w:ascii="Times New Roman" w:hAnsi="Times New Roman"/>
        </w:rPr>
      </w:pPr>
      <w:r w:rsidRPr="00752137">
        <w:rPr>
          <w:rFonts w:ascii="Times New Roman" w:hAnsi="Times New Roman"/>
        </w:rPr>
        <w:t>Система оценки УУД может быть:</w:t>
      </w:r>
    </w:p>
    <w:p w:rsidR="00710C24" w:rsidRPr="00752137" w:rsidRDefault="00710C24" w:rsidP="00666657">
      <w:pPr>
        <w:pStyle w:val="a7"/>
        <w:widowControl w:val="0"/>
        <w:numPr>
          <w:ilvl w:val="0"/>
          <w:numId w:val="18"/>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уровневой (определяются уровни владения УУД);</w:t>
      </w:r>
    </w:p>
    <w:p w:rsidR="00710C24" w:rsidRPr="00752137" w:rsidRDefault="00710C24" w:rsidP="00666657">
      <w:pPr>
        <w:pStyle w:val="a7"/>
        <w:widowControl w:val="0"/>
        <w:numPr>
          <w:ilvl w:val="0"/>
          <w:numId w:val="18"/>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52137">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710C24" w:rsidRDefault="00710C24" w:rsidP="00140CF3">
      <w:pPr>
        <w:pStyle w:val="2"/>
      </w:pPr>
      <w:bookmarkStart w:id="195" w:name="_Toc406059015"/>
      <w:bookmarkStart w:id="196" w:name="_Toc409691668"/>
      <w:bookmarkStart w:id="197" w:name="_Toc410653992"/>
      <w:bookmarkStart w:id="198" w:name="_Toc414553178"/>
    </w:p>
    <w:p w:rsidR="00710C24" w:rsidRPr="00103E4F" w:rsidRDefault="00710C24" w:rsidP="00103E4F">
      <w:pPr>
        <w:pStyle w:val="2"/>
        <w:spacing w:line="240" w:lineRule="auto"/>
        <w:rPr>
          <w:sz w:val="24"/>
          <w:szCs w:val="24"/>
        </w:rPr>
      </w:pPr>
      <w:r w:rsidRPr="00103E4F">
        <w:rPr>
          <w:sz w:val="24"/>
          <w:szCs w:val="24"/>
        </w:rPr>
        <w:t>2.2. Примерные программы учебных предметов, курсов</w:t>
      </w:r>
      <w:bookmarkEnd w:id="195"/>
      <w:bookmarkEnd w:id="196"/>
      <w:bookmarkEnd w:id="197"/>
      <w:bookmarkEnd w:id="198"/>
    </w:p>
    <w:p w:rsidR="00710C24" w:rsidRPr="00103E4F" w:rsidRDefault="00710C24" w:rsidP="00103E4F">
      <w:pPr>
        <w:pStyle w:val="2"/>
        <w:spacing w:line="240" w:lineRule="auto"/>
        <w:rPr>
          <w:b w:val="0"/>
          <w:sz w:val="24"/>
          <w:szCs w:val="24"/>
        </w:rPr>
      </w:pPr>
      <w:bookmarkStart w:id="199" w:name="_Toc414553179"/>
      <w:r w:rsidRPr="00103E4F">
        <w:rPr>
          <w:sz w:val="24"/>
          <w:szCs w:val="24"/>
        </w:rPr>
        <w:t>2.2.1 Общие положения</w:t>
      </w:r>
      <w:bookmarkEnd w:id="199"/>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должно быть в полном объеме отражено в соответствующих разделах рабочих программ учебных предметов. </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lastRenderedPageBreak/>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710C24" w:rsidRPr="00103E4F" w:rsidRDefault="00710C24" w:rsidP="00103E4F">
      <w:pPr>
        <w:spacing w:line="240" w:lineRule="auto"/>
        <w:ind w:firstLine="709"/>
        <w:jc w:val="both"/>
        <w:rPr>
          <w:rFonts w:ascii="Times New Roman" w:hAnsi="Times New Roman"/>
          <w:sz w:val="24"/>
          <w:szCs w:val="24"/>
        </w:rPr>
      </w:pPr>
      <w:r w:rsidRPr="00103E4F">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 xml:space="preserve">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710C24" w:rsidRPr="00103E4F" w:rsidRDefault="00710C24" w:rsidP="00103E4F">
      <w:pPr>
        <w:spacing w:line="240" w:lineRule="auto"/>
        <w:ind w:firstLine="709"/>
        <w:jc w:val="both"/>
        <w:rPr>
          <w:rFonts w:ascii="Times New Roman" w:hAnsi="Times New Roman"/>
          <w:b/>
          <w:sz w:val="24"/>
          <w:szCs w:val="24"/>
        </w:rPr>
      </w:pPr>
      <w:r w:rsidRPr="00103E4F">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710C24" w:rsidRPr="0074495D" w:rsidRDefault="00710C24" w:rsidP="00140CF3">
      <w:pPr>
        <w:pStyle w:val="2"/>
      </w:pPr>
    </w:p>
    <w:p w:rsidR="00710C24" w:rsidRPr="00103E4F" w:rsidRDefault="00710C24" w:rsidP="00103E4F">
      <w:pPr>
        <w:pStyle w:val="2"/>
        <w:spacing w:line="240" w:lineRule="auto"/>
        <w:rPr>
          <w:sz w:val="24"/>
          <w:szCs w:val="24"/>
        </w:rPr>
      </w:pPr>
      <w:bookmarkStart w:id="200" w:name="_Toc410653993"/>
      <w:bookmarkStart w:id="201" w:name="_Toc414553180"/>
      <w:r w:rsidRPr="00103E4F">
        <w:rPr>
          <w:sz w:val="24"/>
          <w:szCs w:val="24"/>
        </w:rPr>
        <w:t>2.2.2. Основное содержание учебных предметов на уровне основного общего образования</w:t>
      </w:r>
      <w:bookmarkEnd w:id="200"/>
      <w:bookmarkEnd w:id="201"/>
    </w:p>
    <w:p w:rsidR="00710C24" w:rsidRPr="00103E4F" w:rsidRDefault="00710C24" w:rsidP="00103E4F">
      <w:pPr>
        <w:pStyle w:val="4"/>
        <w:spacing w:line="240" w:lineRule="auto"/>
        <w:rPr>
          <w:sz w:val="24"/>
          <w:szCs w:val="24"/>
        </w:rPr>
      </w:pPr>
      <w:bookmarkStart w:id="202" w:name="_Toc409691669"/>
      <w:bookmarkStart w:id="203" w:name="_Toc410653994"/>
      <w:bookmarkStart w:id="204" w:name="_Toc414553181"/>
      <w:r w:rsidRPr="00103E4F">
        <w:rPr>
          <w:sz w:val="24"/>
          <w:szCs w:val="24"/>
        </w:rPr>
        <w:t>2.2.2.1. Русский язык</w:t>
      </w:r>
      <w:bookmarkEnd w:id="202"/>
      <w:bookmarkEnd w:id="203"/>
      <w:bookmarkEnd w:id="204"/>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lastRenderedPageBreak/>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Главными задачами реализации Программы являются:</w:t>
      </w:r>
    </w:p>
    <w:p w:rsidR="00710C24" w:rsidRPr="00103E4F" w:rsidRDefault="00710C24" w:rsidP="00666657">
      <w:pPr>
        <w:pStyle w:val="a8"/>
        <w:numPr>
          <w:ilvl w:val="0"/>
          <w:numId w:val="185"/>
        </w:numPr>
        <w:ind w:left="0" w:firstLine="709"/>
        <w:jc w:val="both"/>
        <w:rPr>
          <w:rFonts w:ascii="Times New Roman" w:hAnsi="Times New Roman"/>
        </w:rPr>
      </w:pPr>
      <w:r w:rsidRPr="00103E4F">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710C24" w:rsidRPr="00103E4F" w:rsidRDefault="00710C24" w:rsidP="00666657">
      <w:pPr>
        <w:pStyle w:val="a8"/>
        <w:numPr>
          <w:ilvl w:val="0"/>
          <w:numId w:val="185"/>
        </w:numPr>
        <w:ind w:left="0" w:firstLine="709"/>
        <w:jc w:val="both"/>
        <w:rPr>
          <w:rFonts w:ascii="Times New Roman" w:hAnsi="Times New Roman"/>
        </w:rPr>
      </w:pPr>
      <w:r w:rsidRPr="00103E4F">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710C24" w:rsidRPr="00103E4F" w:rsidRDefault="00710C24" w:rsidP="00666657">
      <w:pPr>
        <w:pStyle w:val="a8"/>
        <w:numPr>
          <w:ilvl w:val="0"/>
          <w:numId w:val="185"/>
        </w:numPr>
        <w:ind w:left="0" w:firstLine="709"/>
        <w:jc w:val="both"/>
        <w:rPr>
          <w:rFonts w:ascii="Times New Roman" w:hAnsi="Times New Roman"/>
        </w:rPr>
      </w:pPr>
      <w:r w:rsidRPr="00103E4F">
        <w:rPr>
          <w:rFonts w:ascii="Times New Roman" w:hAnsi="Times New Roman"/>
        </w:rPr>
        <w:t>овладение функциональной грамотностью и принципами нормативного использования языковых средств;</w:t>
      </w:r>
    </w:p>
    <w:p w:rsidR="00710C24" w:rsidRPr="00103E4F" w:rsidRDefault="00710C24" w:rsidP="00666657">
      <w:pPr>
        <w:pStyle w:val="a8"/>
        <w:numPr>
          <w:ilvl w:val="0"/>
          <w:numId w:val="185"/>
        </w:numPr>
        <w:ind w:left="0" w:firstLine="709"/>
        <w:jc w:val="both"/>
        <w:rPr>
          <w:rFonts w:ascii="Times New Roman" w:hAnsi="Times New Roman"/>
        </w:rPr>
      </w:pPr>
      <w:r w:rsidRPr="00103E4F">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710C24" w:rsidRPr="00103E4F" w:rsidRDefault="00710C24" w:rsidP="00103E4F">
      <w:pPr>
        <w:pStyle w:val="a8"/>
        <w:ind w:left="709"/>
        <w:jc w:val="both"/>
        <w:rPr>
          <w:rFonts w:ascii="Times New Roman" w:hAnsi="Times New Roman"/>
        </w:rPr>
      </w:pPr>
      <w:r w:rsidRPr="00103E4F">
        <w:rPr>
          <w:rFonts w:ascii="Times New Roman" w:hAnsi="Times New Roman"/>
        </w:rPr>
        <w:t xml:space="preserve">В процессе изучения предмета «Русский язык» создаются условия </w:t>
      </w:r>
    </w:p>
    <w:p w:rsidR="00710C24" w:rsidRPr="00103E4F" w:rsidRDefault="00710C24" w:rsidP="00666657">
      <w:pPr>
        <w:pStyle w:val="a8"/>
        <w:numPr>
          <w:ilvl w:val="0"/>
          <w:numId w:val="185"/>
        </w:numPr>
        <w:ind w:left="0" w:firstLine="709"/>
        <w:jc w:val="both"/>
        <w:rPr>
          <w:rFonts w:ascii="Times New Roman" w:hAnsi="Times New Roman"/>
        </w:rPr>
      </w:pPr>
      <w:r w:rsidRPr="00103E4F">
        <w:rPr>
          <w:rFonts w:ascii="Times New Roman" w:hAnsi="Times New Roman"/>
        </w:rPr>
        <w:t>для развития личности, ее духовно-нравственного и эмоционального совершенствования;</w:t>
      </w:r>
    </w:p>
    <w:p w:rsidR="00710C24" w:rsidRPr="00103E4F" w:rsidRDefault="00710C24" w:rsidP="00666657">
      <w:pPr>
        <w:pStyle w:val="a8"/>
        <w:numPr>
          <w:ilvl w:val="0"/>
          <w:numId w:val="185"/>
        </w:numPr>
        <w:ind w:left="0" w:firstLine="709"/>
        <w:jc w:val="both"/>
        <w:rPr>
          <w:rFonts w:ascii="Times New Roman" w:hAnsi="Times New Roman"/>
        </w:rPr>
      </w:pPr>
      <w:r w:rsidRPr="00103E4F">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Pr="00103E4F">
        <w:rPr>
          <w:rStyle w:val="Zag11"/>
          <w:rFonts w:ascii="Times New Roman" w:eastAsia="@Arial Unicode MS" w:hAnsi="Times New Roman"/>
        </w:rPr>
        <w:t>лиц, проявивших выдающиеся способности</w:t>
      </w:r>
      <w:r w:rsidRPr="00103E4F">
        <w:rPr>
          <w:rFonts w:ascii="Times New Roman" w:hAnsi="Times New Roman"/>
        </w:rPr>
        <w:t>;</w:t>
      </w:r>
    </w:p>
    <w:p w:rsidR="00710C24" w:rsidRPr="00103E4F" w:rsidRDefault="00710C24" w:rsidP="00666657">
      <w:pPr>
        <w:pStyle w:val="a8"/>
        <w:numPr>
          <w:ilvl w:val="0"/>
          <w:numId w:val="185"/>
        </w:numPr>
        <w:ind w:left="0" w:firstLine="709"/>
        <w:jc w:val="both"/>
        <w:rPr>
          <w:rFonts w:ascii="Times New Roman" w:hAnsi="Times New Roman"/>
        </w:rPr>
      </w:pPr>
      <w:r w:rsidRPr="00103E4F">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710C24" w:rsidRPr="00103E4F" w:rsidRDefault="00710C24" w:rsidP="00666657">
      <w:pPr>
        <w:pStyle w:val="a8"/>
        <w:numPr>
          <w:ilvl w:val="0"/>
          <w:numId w:val="185"/>
        </w:numPr>
        <w:ind w:left="0" w:firstLine="709"/>
        <w:jc w:val="both"/>
        <w:rPr>
          <w:rFonts w:ascii="Times New Roman" w:hAnsi="Times New Roman"/>
        </w:rPr>
      </w:pPr>
      <w:r w:rsidRPr="00103E4F">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710C24" w:rsidRPr="00103E4F" w:rsidRDefault="00710C24" w:rsidP="00666657">
      <w:pPr>
        <w:pStyle w:val="a8"/>
        <w:numPr>
          <w:ilvl w:val="0"/>
          <w:numId w:val="185"/>
        </w:numPr>
        <w:ind w:left="0" w:firstLine="709"/>
        <w:jc w:val="both"/>
        <w:rPr>
          <w:rFonts w:ascii="Times New Roman" w:hAnsi="Times New Roman"/>
        </w:rPr>
      </w:pPr>
      <w:r w:rsidRPr="00103E4F">
        <w:rPr>
          <w:rFonts w:ascii="Times New Roman" w:hAnsi="Times New Roman"/>
        </w:rPr>
        <w:t xml:space="preserve">для знакомства обучающихся с методами научного познания; </w:t>
      </w:r>
    </w:p>
    <w:p w:rsidR="00710C24" w:rsidRPr="00103E4F" w:rsidRDefault="00710C24" w:rsidP="00666657">
      <w:pPr>
        <w:pStyle w:val="a8"/>
        <w:numPr>
          <w:ilvl w:val="0"/>
          <w:numId w:val="185"/>
        </w:numPr>
        <w:ind w:left="0" w:firstLine="709"/>
        <w:jc w:val="both"/>
        <w:rPr>
          <w:rFonts w:ascii="Times New Roman" w:hAnsi="Times New Roman"/>
        </w:rPr>
      </w:pPr>
      <w:r w:rsidRPr="00103E4F">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710C24" w:rsidRPr="00103E4F" w:rsidRDefault="00710C24" w:rsidP="00666657">
      <w:pPr>
        <w:pStyle w:val="a8"/>
        <w:numPr>
          <w:ilvl w:val="0"/>
          <w:numId w:val="185"/>
        </w:numPr>
        <w:ind w:left="0" w:firstLine="709"/>
        <w:jc w:val="both"/>
        <w:rPr>
          <w:rFonts w:ascii="Times New Roman" w:hAnsi="Times New Roman"/>
        </w:rPr>
      </w:pPr>
      <w:r w:rsidRPr="00103E4F">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710C24" w:rsidRPr="00103E4F" w:rsidRDefault="00710C24" w:rsidP="00103E4F">
      <w:pPr>
        <w:pStyle w:val="2"/>
        <w:spacing w:line="240" w:lineRule="auto"/>
        <w:rPr>
          <w:sz w:val="24"/>
          <w:szCs w:val="24"/>
        </w:rPr>
      </w:pPr>
      <w:bookmarkStart w:id="205" w:name="_Toc287934280"/>
      <w:bookmarkStart w:id="206" w:name="_Toc414553182"/>
      <w:r w:rsidRPr="00103E4F">
        <w:rPr>
          <w:sz w:val="24"/>
          <w:szCs w:val="24"/>
        </w:rPr>
        <w:t>Речь. Речевая деятельность</w:t>
      </w:r>
      <w:bookmarkEnd w:id="205"/>
      <w:bookmarkEnd w:id="206"/>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103E4F">
        <w:rPr>
          <w:rFonts w:ascii="Times New Roman" w:hAnsi="Times New Roman"/>
          <w:i/>
          <w:sz w:val="24"/>
          <w:szCs w:val="24"/>
        </w:rPr>
        <w:t xml:space="preserve">тезисы, доклад, </w:t>
      </w:r>
      <w:r w:rsidRPr="00103E4F">
        <w:rPr>
          <w:rFonts w:ascii="Times New Roman" w:hAnsi="Times New Roman"/>
          <w:sz w:val="24"/>
          <w:szCs w:val="24"/>
        </w:rPr>
        <w:t xml:space="preserve">дискуссия, </w:t>
      </w:r>
      <w:r w:rsidRPr="00103E4F">
        <w:rPr>
          <w:rFonts w:ascii="Times New Roman" w:hAnsi="Times New Roman"/>
          <w:i/>
          <w:sz w:val="24"/>
          <w:szCs w:val="24"/>
        </w:rPr>
        <w:t>реферат, статья, рецензия</w:t>
      </w:r>
      <w:r w:rsidRPr="00103E4F">
        <w:rPr>
          <w:rFonts w:ascii="Times New Roman" w:hAnsi="Times New Roman"/>
          <w:sz w:val="24"/>
          <w:szCs w:val="24"/>
        </w:rPr>
        <w:t xml:space="preserve">); публицистического стиля и устной публичной речи (выступление, обсуждение, </w:t>
      </w:r>
      <w:r w:rsidRPr="00103E4F">
        <w:rPr>
          <w:rFonts w:ascii="Times New Roman" w:hAnsi="Times New Roman"/>
          <w:i/>
          <w:sz w:val="24"/>
          <w:szCs w:val="24"/>
        </w:rPr>
        <w:lastRenderedPageBreak/>
        <w:t>статья, интервью, очерк</w:t>
      </w:r>
      <w:r w:rsidRPr="00103E4F">
        <w:rPr>
          <w:rFonts w:ascii="Times New Roman" w:hAnsi="Times New Roman"/>
          <w:sz w:val="24"/>
          <w:szCs w:val="24"/>
        </w:rPr>
        <w:t xml:space="preserve">); официально-делового стиля (расписка, </w:t>
      </w:r>
      <w:r w:rsidRPr="00103E4F">
        <w:rPr>
          <w:rFonts w:ascii="Times New Roman" w:hAnsi="Times New Roman"/>
          <w:i/>
          <w:sz w:val="24"/>
          <w:szCs w:val="24"/>
        </w:rPr>
        <w:t>доверенность,</w:t>
      </w:r>
      <w:r w:rsidRPr="00103E4F">
        <w:rPr>
          <w:rFonts w:ascii="Times New Roman" w:hAnsi="Times New Roman"/>
          <w:sz w:val="24"/>
          <w:szCs w:val="24"/>
        </w:rPr>
        <w:t xml:space="preserve"> заявление, </w:t>
      </w:r>
      <w:r w:rsidRPr="00103E4F">
        <w:rPr>
          <w:rFonts w:ascii="Times New Roman" w:hAnsi="Times New Roman"/>
          <w:i/>
          <w:sz w:val="24"/>
          <w:szCs w:val="24"/>
        </w:rPr>
        <w:t>резюме</w:t>
      </w:r>
      <w:r w:rsidRPr="00103E4F">
        <w:rPr>
          <w:rFonts w:ascii="Times New Roman" w:hAnsi="Times New Roman"/>
          <w:sz w:val="24"/>
          <w:szCs w:val="24"/>
        </w:rPr>
        <w:t>).</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103E4F">
        <w:rPr>
          <w:rFonts w:ascii="Times New Roman" w:hAnsi="Times New Roman"/>
          <w:i/>
          <w:sz w:val="24"/>
          <w:szCs w:val="24"/>
        </w:rPr>
        <w:t xml:space="preserve">избыточная </w:t>
      </w:r>
      <w:r w:rsidRPr="00103E4F">
        <w:rPr>
          <w:rFonts w:ascii="Times New Roman" w:hAnsi="Times New Roman"/>
          <w:sz w:val="24"/>
          <w:szCs w:val="24"/>
        </w:rPr>
        <w:t>информация. Функционально-смысловые типы текста (повествование, описание, рассуждение)</w:t>
      </w:r>
      <w:r w:rsidRPr="00103E4F">
        <w:rPr>
          <w:rFonts w:ascii="Times New Roman" w:hAnsi="Times New Roman"/>
          <w:i/>
          <w:sz w:val="24"/>
          <w:szCs w:val="24"/>
        </w:rPr>
        <w:t xml:space="preserve">. Тексты смешанного типа. </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Специфика художественного текста.</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 xml:space="preserve">Анализ текста. </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Виды речевой деятельности (говорение, аудирование, письмо, чтение).</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Информационная переработка текста (план, конспект, аннотация).</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Написание сочинений, писем, текстов иных жанров.</w:t>
      </w:r>
    </w:p>
    <w:p w:rsidR="00710C24" w:rsidRPr="00103E4F" w:rsidRDefault="00710C24" w:rsidP="00103E4F">
      <w:pPr>
        <w:pStyle w:val="3"/>
        <w:spacing w:before="0" w:beforeAutospacing="0" w:after="0" w:afterAutospacing="0"/>
        <w:rPr>
          <w:b w:val="0"/>
          <w:sz w:val="24"/>
          <w:szCs w:val="24"/>
        </w:rPr>
      </w:pPr>
      <w:bookmarkStart w:id="207" w:name="_Toc287934281"/>
      <w:bookmarkStart w:id="208" w:name="_Toc414553183"/>
      <w:r w:rsidRPr="00103E4F">
        <w:rPr>
          <w:sz w:val="24"/>
          <w:szCs w:val="24"/>
        </w:rPr>
        <w:t>Культура речи</w:t>
      </w:r>
      <w:bookmarkEnd w:id="207"/>
      <w:bookmarkEnd w:id="208"/>
    </w:p>
    <w:p w:rsidR="00710C24" w:rsidRPr="00103E4F" w:rsidRDefault="00710C24" w:rsidP="00103E4F">
      <w:pPr>
        <w:spacing w:after="0" w:line="240" w:lineRule="auto"/>
        <w:ind w:firstLine="709"/>
        <w:jc w:val="both"/>
        <w:rPr>
          <w:rFonts w:ascii="Times New Roman" w:hAnsi="Times New Roman"/>
          <w:i/>
          <w:sz w:val="24"/>
          <w:szCs w:val="24"/>
        </w:rPr>
      </w:pPr>
      <w:r w:rsidRPr="00103E4F">
        <w:rPr>
          <w:rFonts w:ascii="Times New Roman" w:hAnsi="Times New Roman"/>
          <w:sz w:val="24"/>
          <w:szCs w:val="24"/>
        </w:rPr>
        <w:t xml:space="preserve">Культура речи и ее основные аспекты: нормативный, коммуникативный, этический. </w:t>
      </w:r>
      <w:r w:rsidRPr="00103E4F">
        <w:rPr>
          <w:rFonts w:ascii="Times New Roman" w:hAnsi="Times New Roman"/>
          <w:i/>
          <w:sz w:val="24"/>
          <w:szCs w:val="24"/>
        </w:rPr>
        <w:t>Основные критерии культуры речи.</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Оценивание правильности, коммуникативных качеств и эффективности речи.</w:t>
      </w:r>
    </w:p>
    <w:p w:rsidR="00710C24" w:rsidRPr="00103E4F" w:rsidRDefault="00710C24" w:rsidP="00103E4F">
      <w:pPr>
        <w:spacing w:after="0" w:line="240" w:lineRule="auto"/>
        <w:ind w:firstLine="709"/>
        <w:jc w:val="both"/>
        <w:rPr>
          <w:rFonts w:ascii="Times New Roman" w:hAnsi="Times New Roman"/>
          <w:i/>
          <w:sz w:val="24"/>
          <w:szCs w:val="24"/>
        </w:rPr>
      </w:pPr>
      <w:r w:rsidRPr="00103E4F">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103E4F">
        <w:rPr>
          <w:rFonts w:ascii="Times New Roman" w:hAnsi="Times New Roman"/>
          <w:i/>
          <w:sz w:val="24"/>
          <w:szCs w:val="24"/>
        </w:rPr>
        <w:t>Невербальные средства общения. Межкультурная коммуникация.</w:t>
      </w:r>
    </w:p>
    <w:p w:rsidR="00710C24" w:rsidRPr="00103E4F" w:rsidRDefault="00710C24" w:rsidP="00103E4F">
      <w:pPr>
        <w:pStyle w:val="2"/>
        <w:spacing w:line="240" w:lineRule="auto"/>
        <w:rPr>
          <w:sz w:val="24"/>
          <w:szCs w:val="24"/>
        </w:rPr>
      </w:pPr>
      <w:bookmarkStart w:id="209" w:name="_Toc287934282"/>
      <w:bookmarkStart w:id="210" w:name="_Toc414553184"/>
      <w:r w:rsidRPr="00103E4F">
        <w:rPr>
          <w:sz w:val="24"/>
          <w:szCs w:val="24"/>
        </w:rPr>
        <w:t>Общие сведения о языке. Основные разделы науки о языке</w:t>
      </w:r>
      <w:bookmarkEnd w:id="209"/>
      <w:bookmarkEnd w:id="210"/>
    </w:p>
    <w:p w:rsidR="00710C24" w:rsidRPr="00103E4F" w:rsidRDefault="00710C24" w:rsidP="00103E4F">
      <w:pPr>
        <w:pStyle w:val="3"/>
        <w:spacing w:before="0" w:beforeAutospacing="0" w:after="0" w:afterAutospacing="0"/>
        <w:ind w:firstLine="708"/>
        <w:rPr>
          <w:sz w:val="24"/>
          <w:szCs w:val="24"/>
        </w:rPr>
      </w:pPr>
      <w:bookmarkStart w:id="211" w:name="_Toc287934283"/>
      <w:bookmarkStart w:id="212" w:name="_Toc414553185"/>
      <w:r w:rsidRPr="00103E4F">
        <w:rPr>
          <w:sz w:val="24"/>
          <w:szCs w:val="24"/>
        </w:rPr>
        <w:t>Общие сведения о языке</w:t>
      </w:r>
      <w:bookmarkEnd w:id="211"/>
      <w:bookmarkEnd w:id="212"/>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Взаимосвязь языка и культуры. Отражение в языке культуры и истории народа</w:t>
      </w:r>
      <w:r w:rsidRPr="00103E4F">
        <w:rPr>
          <w:rFonts w:ascii="Times New Roman" w:hAnsi="Times New Roman"/>
          <w:i/>
          <w:sz w:val="24"/>
          <w:szCs w:val="24"/>
        </w:rPr>
        <w:t>. Взаимообогащение языков народов России.</w:t>
      </w:r>
      <w:r w:rsidRPr="00103E4F">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w:t>
      </w:r>
      <w:r w:rsidRPr="00103E4F">
        <w:rPr>
          <w:rFonts w:ascii="Times New Roman" w:hAnsi="Times New Roman"/>
          <w:sz w:val="24"/>
          <w:szCs w:val="24"/>
        </w:rPr>
        <w:lastRenderedPageBreak/>
        <w:t xml:space="preserve">языка и речи, их использование в речи (метафора, эпитет, сравнение, гипербола, олицетворение и другие). </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Основные лингвистические словари. Работа со словарной статьей.</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i/>
          <w:sz w:val="24"/>
          <w:szCs w:val="24"/>
        </w:rPr>
        <w:t>Выдающиеся отечественные лингвисты.</w:t>
      </w:r>
    </w:p>
    <w:p w:rsidR="00710C24" w:rsidRPr="00103E4F" w:rsidRDefault="00710C24" w:rsidP="00103E4F">
      <w:pPr>
        <w:pStyle w:val="3"/>
        <w:spacing w:before="0" w:beforeAutospacing="0" w:after="0" w:afterAutospacing="0"/>
        <w:ind w:firstLine="708"/>
        <w:rPr>
          <w:sz w:val="24"/>
          <w:szCs w:val="24"/>
        </w:rPr>
      </w:pPr>
      <w:bookmarkStart w:id="213" w:name="_Toc287934284"/>
      <w:bookmarkStart w:id="214" w:name="_Toc414553186"/>
      <w:r w:rsidRPr="00103E4F">
        <w:rPr>
          <w:sz w:val="24"/>
          <w:szCs w:val="24"/>
        </w:rPr>
        <w:t>Фонетика, орфоэпия и графика</w:t>
      </w:r>
      <w:bookmarkEnd w:id="213"/>
      <w:bookmarkEnd w:id="214"/>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Интонация, ее функции. Основные элементы интонации.</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Связь фонетики с графикой и орфографией.</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Применение знаний по фонетике в практике правописания.</w:t>
      </w:r>
    </w:p>
    <w:p w:rsidR="00710C24" w:rsidRPr="00103E4F" w:rsidRDefault="00710C24" w:rsidP="00103E4F">
      <w:pPr>
        <w:pStyle w:val="3"/>
        <w:spacing w:before="0" w:beforeAutospacing="0" w:after="0" w:afterAutospacing="0"/>
        <w:ind w:firstLine="708"/>
        <w:rPr>
          <w:sz w:val="24"/>
          <w:szCs w:val="24"/>
        </w:rPr>
      </w:pPr>
      <w:bookmarkStart w:id="215" w:name="_Toc287934285"/>
      <w:bookmarkStart w:id="216" w:name="_Toc414553187"/>
      <w:r w:rsidRPr="00103E4F">
        <w:rPr>
          <w:sz w:val="24"/>
          <w:szCs w:val="24"/>
        </w:rPr>
        <w:t>Морфемика и словообразование</w:t>
      </w:r>
      <w:bookmarkEnd w:id="215"/>
      <w:bookmarkEnd w:id="216"/>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i/>
          <w:sz w:val="24"/>
          <w:szCs w:val="24"/>
        </w:rPr>
        <w:t>Словообразовательная цепочка. Словообразовательное гнездо.</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Применение знаний по морфемике и словообразованию в практике правописания.</w:t>
      </w:r>
    </w:p>
    <w:p w:rsidR="00710C24" w:rsidRPr="00103E4F" w:rsidRDefault="00710C24" w:rsidP="00103E4F">
      <w:pPr>
        <w:pStyle w:val="3"/>
        <w:spacing w:before="0" w:beforeAutospacing="0" w:after="0" w:afterAutospacing="0"/>
        <w:ind w:firstLine="708"/>
        <w:rPr>
          <w:sz w:val="24"/>
          <w:szCs w:val="24"/>
        </w:rPr>
      </w:pPr>
      <w:bookmarkStart w:id="217" w:name="_Toc287934286"/>
      <w:bookmarkStart w:id="218" w:name="_Toc414553188"/>
      <w:r w:rsidRPr="00103E4F">
        <w:rPr>
          <w:sz w:val="24"/>
          <w:szCs w:val="24"/>
        </w:rPr>
        <w:t>Лексикология и фразеология</w:t>
      </w:r>
      <w:bookmarkEnd w:id="217"/>
      <w:bookmarkEnd w:id="218"/>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710C24" w:rsidRPr="00103E4F" w:rsidRDefault="00710C24" w:rsidP="00103E4F">
      <w:pPr>
        <w:spacing w:after="0" w:line="240" w:lineRule="auto"/>
        <w:ind w:firstLine="709"/>
        <w:jc w:val="both"/>
        <w:rPr>
          <w:rFonts w:ascii="Times New Roman" w:hAnsi="Times New Roman"/>
          <w:i/>
          <w:sz w:val="24"/>
          <w:szCs w:val="24"/>
        </w:rPr>
      </w:pPr>
      <w:r w:rsidRPr="00103E4F">
        <w:rPr>
          <w:rFonts w:ascii="Times New Roman" w:hAnsi="Times New Roman"/>
          <w:i/>
          <w:sz w:val="24"/>
          <w:szCs w:val="24"/>
        </w:rPr>
        <w:t xml:space="preserve">Понятие об этимологии. </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710C24" w:rsidRPr="00103E4F" w:rsidRDefault="00710C24" w:rsidP="00103E4F">
      <w:pPr>
        <w:pStyle w:val="3"/>
        <w:spacing w:before="0" w:beforeAutospacing="0" w:after="0" w:afterAutospacing="0"/>
        <w:ind w:firstLine="708"/>
        <w:rPr>
          <w:sz w:val="24"/>
          <w:szCs w:val="24"/>
        </w:rPr>
      </w:pPr>
      <w:bookmarkStart w:id="219" w:name="_Toc287934287"/>
      <w:bookmarkStart w:id="220" w:name="_Toc414553189"/>
      <w:r w:rsidRPr="00103E4F">
        <w:rPr>
          <w:sz w:val="24"/>
          <w:szCs w:val="24"/>
        </w:rPr>
        <w:t>Морфология</w:t>
      </w:r>
      <w:bookmarkEnd w:id="219"/>
      <w:bookmarkEnd w:id="220"/>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103E4F">
        <w:rPr>
          <w:rFonts w:ascii="Times New Roman" w:hAnsi="Times New Roman"/>
          <w:i/>
          <w:sz w:val="24"/>
          <w:szCs w:val="24"/>
        </w:rPr>
        <w:t xml:space="preserve">Различные точки зрения на место причастия и деепричастия в системе частей речи. </w:t>
      </w:r>
      <w:r w:rsidRPr="00103E4F">
        <w:rPr>
          <w:rFonts w:ascii="Times New Roman" w:hAnsi="Times New Roman"/>
          <w:sz w:val="24"/>
          <w:szCs w:val="24"/>
        </w:rPr>
        <w:t>Служебные части речи. Междометия и звукоподражательные слова.</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Морфологический анализ слова.</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Омонимия слов разных частей речи.</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lastRenderedPageBreak/>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Применение знаний по морфологии в практике правописания.</w:t>
      </w:r>
    </w:p>
    <w:p w:rsidR="00710C24" w:rsidRPr="00103E4F" w:rsidRDefault="00710C24" w:rsidP="00103E4F">
      <w:pPr>
        <w:pStyle w:val="3"/>
        <w:spacing w:before="0" w:beforeAutospacing="0" w:after="0" w:afterAutospacing="0"/>
        <w:ind w:firstLine="708"/>
        <w:rPr>
          <w:sz w:val="24"/>
          <w:szCs w:val="24"/>
        </w:rPr>
      </w:pPr>
      <w:bookmarkStart w:id="221" w:name="_Toc287934288"/>
      <w:bookmarkStart w:id="222" w:name="_Toc414553190"/>
      <w:r w:rsidRPr="00103E4F">
        <w:rPr>
          <w:sz w:val="24"/>
          <w:szCs w:val="24"/>
        </w:rPr>
        <w:t>Синтаксис</w:t>
      </w:r>
      <w:bookmarkEnd w:id="221"/>
      <w:bookmarkEnd w:id="222"/>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Способы передачи чужой речи.</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Синтаксический анализ простого и сложного предложения.</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Применение знаний по синтаксису в практике правописания.</w:t>
      </w:r>
    </w:p>
    <w:p w:rsidR="00710C24" w:rsidRPr="00103E4F" w:rsidRDefault="00710C24" w:rsidP="00103E4F">
      <w:pPr>
        <w:pStyle w:val="3"/>
        <w:spacing w:before="0" w:beforeAutospacing="0" w:after="0" w:afterAutospacing="0"/>
        <w:ind w:firstLine="708"/>
        <w:rPr>
          <w:sz w:val="24"/>
          <w:szCs w:val="24"/>
        </w:rPr>
      </w:pPr>
      <w:bookmarkStart w:id="223" w:name="_Toc287934289"/>
      <w:bookmarkStart w:id="224" w:name="_Toc414553191"/>
      <w:r w:rsidRPr="00103E4F">
        <w:rPr>
          <w:sz w:val="24"/>
          <w:szCs w:val="24"/>
        </w:rPr>
        <w:t>Правописание: орфография и пунктуация</w:t>
      </w:r>
      <w:bookmarkEnd w:id="223"/>
      <w:bookmarkEnd w:id="224"/>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710C24" w:rsidRPr="00103E4F" w:rsidRDefault="00710C24" w:rsidP="00103E4F">
      <w:pPr>
        <w:spacing w:after="0" w:line="240" w:lineRule="auto"/>
        <w:ind w:firstLine="709"/>
        <w:jc w:val="both"/>
        <w:rPr>
          <w:rFonts w:ascii="Times New Roman" w:hAnsi="Times New Roman"/>
          <w:b/>
          <w:sz w:val="24"/>
          <w:szCs w:val="24"/>
        </w:rPr>
      </w:pPr>
      <w:r w:rsidRPr="00103E4F">
        <w:rPr>
          <w:rFonts w:ascii="Times New Roman" w:hAnsi="Times New Roman"/>
          <w:sz w:val="24"/>
          <w:szCs w:val="24"/>
        </w:rPr>
        <w:t>Орфографический анализ слова и пунктуационный анализ предложения.</w:t>
      </w:r>
    </w:p>
    <w:p w:rsidR="00710C24" w:rsidRPr="0074495D" w:rsidRDefault="00710C24" w:rsidP="007565F9">
      <w:pPr>
        <w:spacing w:after="0" w:line="360" w:lineRule="auto"/>
        <w:ind w:firstLine="709"/>
        <w:jc w:val="both"/>
        <w:rPr>
          <w:rFonts w:ascii="Times New Roman" w:hAnsi="Times New Roman"/>
          <w:sz w:val="28"/>
          <w:szCs w:val="28"/>
        </w:rPr>
      </w:pPr>
    </w:p>
    <w:p w:rsidR="00710C24" w:rsidRPr="00103E4F" w:rsidRDefault="00710C24" w:rsidP="00103E4F">
      <w:pPr>
        <w:pStyle w:val="3"/>
        <w:spacing w:before="0" w:beforeAutospacing="0" w:after="0" w:afterAutospacing="0"/>
        <w:ind w:firstLine="709"/>
        <w:rPr>
          <w:sz w:val="24"/>
          <w:szCs w:val="24"/>
        </w:rPr>
      </w:pPr>
      <w:bookmarkStart w:id="225" w:name="_Toc409691670"/>
      <w:bookmarkStart w:id="226" w:name="_Toc410653995"/>
      <w:bookmarkStart w:id="227" w:name="_Toc414553192"/>
      <w:r w:rsidRPr="00103E4F">
        <w:rPr>
          <w:sz w:val="24"/>
          <w:szCs w:val="24"/>
        </w:rPr>
        <w:t>2.2.2.2. Литература</w:t>
      </w:r>
      <w:bookmarkEnd w:id="225"/>
      <w:bookmarkEnd w:id="226"/>
      <w:bookmarkEnd w:id="227"/>
    </w:p>
    <w:p w:rsidR="00710C24" w:rsidRPr="00103E4F" w:rsidRDefault="00710C24" w:rsidP="00103E4F">
      <w:pPr>
        <w:spacing w:after="0" w:line="240" w:lineRule="auto"/>
        <w:ind w:firstLine="709"/>
        <w:jc w:val="both"/>
        <w:rPr>
          <w:rFonts w:ascii="Times New Roman" w:hAnsi="Times New Roman"/>
          <w:b/>
          <w:sz w:val="24"/>
          <w:szCs w:val="24"/>
        </w:rPr>
      </w:pPr>
      <w:r w:rsidRPr="00103E4F">
        <w:rPr>
          <w:rFonts w:ascii="Times New Roman" w:hAnsi="Times New Roman"/>
          <w:b/>
          <w:sz w:val="24"/>
          <w:szCs w:val="24"/>
        </w:rPr>
        <w:t>Цели и задачи литературного образования</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Литература – учебный предмет, освоение содержания которого направлено:</w:t>
      </w:r>
    </w:p>
    <w:p w:rsidR="00710C24" w:rsidRPr="00103E4F" w:rsidRDefault="00710C24" w:rsidP="00666657">
      <w:pPr>
        <w:numPr>
          <w:ilvl w:val="0"/>
          <w:numId w:val="190"/>
        </w:numPr>
        <w:tabs>
          <w:tab w:val="left" w:pos="1134"/>
        </w:tabs>
        <w:spacing w:after="0" w:line="240" w:lineRule="auto"/>
        <w:ind w:left="0" w:firstLine="709"/>
        <w:jc w:val="both"/>
        <w:rPr>
          <w:rFonts w:ascii="Times New Roman" w:hAnsi="Times New Roman"/>
          <w:sz w:val="24"/>
          <w:szCs w:val="24"/>
        </w:rPr>
      </w:pPr>
      <w:r w:rsidRPr="00103E4F">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710C24" w:rsidRPr="00103E4F" w:rsidRDefault="00710C24" w:rsidP="00666657">
      <w:pPr>
        <w:numPr>
          <w:ilvl w:val="0"/>
          <w:numId w:val="190"/>
        </w:numPr>
        <w:tabs>
          <w:tab w:val="left" w:pos="1134"/>
        </w:tabs>
        <w:spacing w:after="0" w:line="240" w:lineRule="auto"/>
        <w:ind w:left="0" w:firstLine="709"/>
        <w:jc w:val="both"/>
        <w:rPr>
          <w:rFonts w:ascii="Times New Roman" w:hAnsi="Times New Roman"/>
          <w:sz w:val="24"/>
          <w:szCs w:val="24"/>
        </w:rPr>
      </w:pPr>
      <w:r w:rsidRPr="00103E4F">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710C24" w:rsidRPr="00103E4F" w:rsidRDefault="00710C24" w:rsidP="00666657">
      <w:pPr>
        <w:numPr>
          <w:ilvl w:val="0"/>
          <w:numId w:val="190"/>
        </w:numPr>
        <w:tabs>
          <w:tab w:val="left" w:pos="1134"/>
        </w:tabs>
        <w:spacing w:after="0" w:line="240" w:lineRule="auto"/>
        <w:ind w:left="0" w:firstLine="709"/>
        <w:jc w:val="both"/>
        <w:rPr>
          <w:rFonts w:ascii="Times New Roman" w:hAnsi="Times New Roman"/>
          <w:sz w:val="24"/>
          <w:szCs w:val="24"/>
        </w:rPr>
      </w:pPr>
      <w:r w:rsidRPr="00103E4F">
        <w:rPr>
          <w:rFonts w:ascii="Times New Roman" w:hAnsi="Times New Roman"/>
          <w:sz w:val="24"/>
          <w:szCs w:val="24"/>
        </w:rPr>
        <w:t>на развитие эмоциональной сферы личности, образного, ассоциативного и логического мышления;</w:t>
      </w:r>
    </w:p>
    <w:p w:rsidR="00710C24" w:rsidRPr="00103E4F" w:rsidRDefault="00710C24" w:rsidP="00666657">
      <w:pPr>
        <w:numPr>
          <w:ilvl w:val="0"/>
          <w:numId w:val="190"/>
        </w:numPr>
        <w:tabs>
          <w:tab w:val="left" w:pos="1134"/>
        </w:tabs>
        <w:spacing w:after="0" w:line="240" w:lineRule="auto"/>
        <w:ind w:left="0" w:firstLine="709"/>
        <w:jc w:val="both"/>
        <w:rPr>
          <w:rFonts w:ascii="Times New Roman" w:hAnsi="Times New Roman"/>
          <w:sz w:val="24"/>
          <w:szCs w:val="24"/>
        </w:rPr>
      </w:pPr>
      <w:r w:rsidRPr="00103E4F">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710C24" w:rsidRPr="00103E4F" w:rsidRDefault="00710C24" w:rsidP="00666657">
      <w:pPr>
        <w:numPr>
          <w:ilvl w:val="0"/>
          <w:numId w:val="190"/>
        </w:numPr>
        <w:tabs>
          <w:tab w:val="left" w:pos="1134"/>
        </w:tabs>
        <w:spacing w:after="0" w:line="240" w:lineRule="auto"/>
        <w:ind w:left="0" w:firstLine="709"/>
        <w:jc w:val="both"/>
        <w:rPr>
          <w:rFonts w:ascii="Times New Roman" w:hAnsi="Times New Roman"/>
          <w:sz w:val="24"/>
          <w:szCs w:val="24"/>
        </w:rPr>
      </w:pPr>
      <w:r w:rsidRPr="00103E4F">
        <w:rPr>
          <w:rFonts w:ascii="Times New Roman" w:hAnsi="Times New Roman"/>
          <w:sz w:val="24"/>
          <w:szCs w:val="24"/>
        </w:rPr>
        <w:lastRenderedPageBreak/>
        <w:t>на формирование потребности и способности выражения себя в слове.</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710C24" w:rsidRPr="00103E4F" w:rsidRDefault="00710C24" w:rsidP="00103E4F">
      <w:pPr>
        <w:pStyle w:val="34"/>
        <w:spacing w:after="0" w:line="240" w:lineRule="auto"/>
        <w:ind w:left="0" w:firstLine="709"/>
        <w:jc w:val="both"/>
        <w:rPr>
          <w:rFonts w:ascii="Times New Roman" w:hAnsi="Times New Roman"/>
          <w:sz w:val="24"/>
          <w:szCs w:val="24"/>
        </w:rPr>
      </w:pPr>
      <w:r w:rsidRPr="00103E4F">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710C24" w:rsidRPr="00103E4F" w:rsidRDefault="00710C24" w:rsidP="00103E4F">
      <w:pPr>
        <w:pStyle w:val="34"/>
        <w:spacing w:after="0" w:line="240" w:lineRule="auto"/>
        <w:ind w:left="0" w:firstLine="709"/>
        <w:jc w:val="both"/>
        <w:rPr>
          <w:rFonts w:ascii="Times New Roman" w:hAnsi="Times New Roman"/>
          <w:sz w:val="24"/>
          <w:szCs w:val="24"/>
        </w:rPr>
      </w:pPr>
      <w:r w:rsidRPr="00103E4F">
        <w:rPr>
          <w:rFonts w:ascii="Times New Roman" w:hAnsi="Times New Roman"/>
          <w:b/>
          <w:sz w:val="24"/>
          <w:szCs w:val="24"/>
        </w:rPr>
        <w:t xml:space="preserve">Стратегическая </w:t>
      </w:r>
      <w:r w:rsidRPr="00103E4F">
        <w:rPr>
          <w:rFonts w:ascii="Times New Roman" w:hAnsi="Times New Roman"/>
          <w:b/>
          <w:bCs/>
          <w:sz w:val="24"/>
          <w:szCs w:val="24"/>
        </w:rPr>
        <w:t xml:space="preserve">цель </w:t>
      </w:r>
      <w:r w:rsidRPr="00103E4F">
        <w:rPr>
          <w:rFonts w:ascii="Times New Roman" w:hAnsi="Times New Roman"/>
          <w:b/>
          <w:sz w:val="24"/>
          <w:szCs w:val="24"/>
        </w:rPr>
        <w:t>изучения литературы</w:t>
      </w:r>
      <w:r w:rsidRPr="00103E4F">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710C24" w:rsidRPr="00103E4F" w:rsidRDefault="00710C24" w:rsidP="00103E4F">
      <w:pPr>
        <w:pStyle w:val="34"/>
        <w:spacing w:after="0" w:line="240" w:lineRule="auto"/>
        <w:ind w:left="0" w:firstLine="709"/>
        <w:jc w:val="both"/>
        <w:rPr>
          <w:rFonts w:ascii="Times New Roman" w:hAnsi="Times New Roman"/>
          <w:sz w:val="24"/>
          <w:szCs w:val="24"/>
        </w:rPr>
      </w:pPr>
      <w:r w:rsidRPr="00103E4F">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710C24" w:rsidRPr="00103E4F" w:rsidRDefault="00710C24" w:rsidP="00103E4F">
      <w:pPr>
        <w:spacing w:after="0" w:line="240" w:lineRule="auto"/>
        <w:ind w:firstLine="709"/>
        <w:jc w:val="both"/>
        <w:rPr>
          <w:rFonts w:ascii="Times New Roman" w:hAnsi="Times New Roman"/>
          <w:bCs/>
          <w:sz w:val="24"/>
          <w:szCs w:val="24"/>
        </w:rPr>
      </w:pPr>
      <w:r w:rsidRPr="00103E4F">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103E4F">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103E4F">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 xml:space="preserve">Изучение литературы в школе решает следующие образовательные </w:t>
      </w:r>
      <w:r w:rsidRPr="00103E4F">
        <w:rPr>
          <w:rFonts w:ascii="Times New Roman" w:hAnsi="Times New Roman"/>
          <w:b/>
          <w:bCs/>
          <w:sz w:val="24"/>
          <w:szCs w:val="24"/>
        </w:rPr>
        <w:t>задачи</w:t>
      </w:r>
      <w:r w:rsidRPr="00103E4F">
        <w:rPr>
          <w:rFonts w:ascii="Times New Roman" w:hAnsi="Times New Roman"/>
          <w:sz w:val="24"/>
          <w:szCs w:val="24"/>
        </w:rPr>
        <w:t>:</w:t>
      </w:r>
    </w:p>
    <w:p w:rsidR="00710C24" w:rsidRPr="00103E4F" w:rsidRDefault="00710C24" w:rsidP="00666657">
      <w:pPr>
        <w:pStyle w:val="a8"/>
        <w:numPr>
          <w:ilvl w:val="0"/>
          <w:numId w:val="26"/>
        </w:numPr>
        <w:ind w:left="0" w:firstLine="709"/>
        <w:jc w:val="both"/>
        <w:rPr>
          <w:rFonts w:ascii="Times New Roman" w:hAnsi="Times New Roman"/>
          <w:i/>
        </w:rPr>
      </w:pPr>
      <w:r w:rsidRPr="00103E4F">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10C24" w:rsidRPr="00103E4F" w:rsidRDefault="00710C24" w:rsidP="00666657">
      <w:pPr>
        <w:pStyle w:val="a8"/>
        <w:numPr>
          <w:ilvl w:val="0"/>
          <w:numId w:val="26"/>
        </w:numPr>
        <w:ind w:left="0" w:firstLine="709"/>
        <w:jc w:val="both"/>
        <w:rPr>
          <w:rFonts w:ascii="Times New Roman" w:hAnsi="Times New Roman"/>
          <w:i/>
        </w:rPr>
      </w:pPr>
      <w:r w:rsidRPr="00103E4F">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10C24" w:rsidRPr="00103E4F" w:rsidRDefault="00710C24" w:rsidP="00666657">
      <w:pPr>
        <w:pStyle w:val="a8"/>
        <w:numPr>
          <w:ilvl w:val="0"/>
          <w:numId w:val="26"/>
        </w:numPr>
        <w:ind w:left="0" w:firstLine="709"/>
        <w:jc w:val="both"/>
        <w:rPr>
          <w:rFonts w:ascii="Times New Roman" w:hAnsi="Times New Roman"/>
          <w:i/>
        </w:rPr>
      </w:pPr>
      <w:r w:rsidRPr="00103E4F">
        <w:rPr>
          <w:rFonts w:ascii="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10C24" w:rsidRPr="00103E4F" w:rsidRDefault="00710C24" w:rsidP="00666657">
      <w:pPr>
        <w:pStyle w:val="a8"/>
        <w:numPr>
          <w:ilvl w:val="0"/>
          <w:numId w:val="26"/>
        </w:numPr>
        <w:ind w:left="0" w:firstLine="709"/>
        <w:jc w:val="both"/>
        <w:rPr>
          <w:rFonts w:ascii="Times New Roman" w:hAnsi="Times New Roman"/>
          <w:i/>
        </w:rPr>
      </w:pPr>
      <w:r w:rsidRPr="00103E4F">
        <w:rPr>
          <w:rFonts w:ascii="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710C24" w:rsidRPr="00103E4F" w:rsidRDefault="00710C24" w:rsidP="00666657">
      <w:pPr>
        <w:pStyle w:val="a8"/>
        <w:widowControl w:val="0"/>
        <w:numPr>
          <w:ilvl w:val="0"/>
          <w:numId w:val="26"/>
        </w:numPr>
        <w:autoSpaceDE w:val="0"/>
        <w:autoSpaceDN w:val="0"/>
        <w:adjustRightInd w:val="0"/>
        <w:ind w:left="0" w:firstLine="709"/>
        <w:jc w:val="both"/>
        <w:rPr>
          <w:rFonts w:ascii="Times New Roman" w:hAnsi="Times New Roman"/>
        </w:rPr>
      </w:pPr>
      <w:r w:rsidRPr="00103E4F">
        <w:rPr>
          <w:rFonts w:ascii="Times New Roman" w:hAnsi="Times New Roman"/>
        </w:rPr>
        <w:t>формирование отношения к литературе как к особому способу познания жизни;</w:t>
      </w:r>
    </w:p>
    <w:p w:rsidR="00710C24" w:rsidRPr="00103E4F" w:rsidRDefault="00710C24" w:rsidP="00666657">
      <w:pPr>
        <w:pStyle w:val="a8"/>
        <w:numPr>
          <w:ilvl w:val="0"/>
          <w:numId w:val="26"/>
        </w:numPr>
        <w:ind w:left="0" w:firstLine="709"/>
        <w:jc w:val="both"/>
        <w:rPr>
          <w:rFonts w:ascii="Times New Roman" w:hAnsi="Times New Roman"/>
          <w:i/>
        </w:rPr>
      </w:pPr>
      <w:r w:rsidRPr="00103E4F">
        <w:rPr>
          <w:rFonts w:ascii="Times New Roman" w:hAnsi="Times New Roman"/>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710C24" w:rsidRPr="00103E4F" w:rsidRDefault="00710C24" w:rsidP="00666657">
      <w:pPr>
        <w:pStyle w:val="a8"/>
        <w:numPr>
          <w:ilvl w:val="0"/>
          <w:numId w:val="26"/>
        </w:numPr>
        <w:ind w:left="0" w:firstLine="709"/>
        <w:jc w:val="both"/>
        <w:rPr>
          <w:rFonts w:ascii="Times New Roman" w:hAnsi="Times New Roman"/>
          <w:b/>
          <w:bCs/>
        </w:rPr>
      </w:pPr>
      <w:r w:rsidRPr="00103E4F">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развитие </w:t>
      </w:r>
      <w:r w:rsidRPr="00103E4F">
        <w:rPr>
          <w:rFonts w:ascii="Times New Roman" w:hAnsi="Times New Roman"/>
        </w:rPr>
        <w:lastRenderedPageBreak/>
        <w:t>способности понимать литературные художественные произведения, отражающие разные этнокультурные традиции;</w:t>
      </w:r>
    </w:p>
    <w:p w:rsidR="00710C24" w:rsidRPr="00103E4F" w:rsidRDefault="00710C24" w:rsidP="00666657">
      <w:pPr>
        <w:pStyle w:val="a8"/>
        <w:numPr>
          <w:ilvl w:val="0"/>
          <w:numId w:val="26"/>
        </w:numPr>
        <w:ind w:left="0" w:firstLine="709"/>
        <w:jc w:val="both"/>
        <w:rPr>
          <w:rFonts w:ascii="Times New Roman" w:hAnsi="Times New Roman"/>
          <w:b/>
          <w:bCs/>
        </w:rPr>
      </w:pPr>
      <w:r w:rsidRPr="00103E4F">
        <w:rPr>
          <w:rFonts w:ascii="Times New Roman" w:hAnsi="Times New Roman"/>
        </w:rPr>
        <w:t xml:space="preserve">воспитание квалифицированного читателя со сформированным эстетическим вкусом; </w:t>
      </w:r>
    </w:p>
    <w:p w:rsidR="00710C24" w:rsidRPr="00103E4F" w:rsidRDefault="00710C24" w:rsidP="00666657">
      <w:pPr>
        <w:pStyle w:val="a8"/>
        <w:widowControl w:val="0"/>
        <w:numPr>
          <w:ilvl w:val="0"/>
          <w:numId w:val="26"/>
        </w:numPr>
        <w:autoSpaceDE w:val="0"/>
        <w:autoSpaceDN w:val="0"/>
        <w:adjustRightInd w:val="0"/>
        <w:ind w:left="0" w:firstLine="709"/>
        <w:jc w:val="both"/>
        <w:rPr>
          <w:rFonts w:ascii="Times New Roman" w:hAnsi="Times New Roman"/>
        </w:rPr>
      </w:pPr>
      <w:r w:rsidRPr="00103E4F">
        <w:rPr>
          <w:rFonts w:ascii="Times New Roman" w:hAnsi="Times New Roman"/>
        </w:rPr>
        <w:t>формирование отношения к литературе как к одной из основных культурных ценностей народа;</w:t>
      </w:r>
    </w:p>
    <w:p w:rsidR="00710C24" w:rsidRPr="00103E4F" w:rsidRDefault="00710C24" w:rsidP="00666657">
      <w:pPr>
        <w:pStyle w:val="a8"/>
        <w:numPr>
          <w:ilvl w:val="0"/>
          <w:numId w:val="26"/>
        </w:numPr>
        <w:ind w:left="0" w:firstLine="709"/>
        <w:jc w:val="both"/>
        <w:rPr>
          <w:rFonts w:ascii="Times New Roman" w:hAnsi="Times New Roman"/>
          <w:b/>
          <w:bCs/>
        </w:rPr>
      </w:pPr>
      <w:r w:rsidRPr="00103E4F">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10C24" w:rsidRPr="00103E4F" w:rsidRDefault="00710C24" w:rsidP="00666657">
      <w:pPr>
        <w:pStyle w:val="a8"/>
        <w:widowControl w:val="0"/>
        <w:numPr>
          <w:ilvl w:val="0"/>
          <w:numId w:val="26"/>
        </w:numPr>
        <w:autoSpaceDE w:val="0"/>
        <w:autoSpaceDN w:val="0"/>
        <w:adjustRightInd w:val="0"/>
        <w:ind w:left="0" w:firstLine="709"/>
        <w:jc w:val="both"/>
        <w:rPr>
          <w:rFonts w:ascii="Times New Roman" w:hAnsi="Times New Roman"/>
        </w:rPr>
      </w:pPr>
      <w:r w:rsidRPr="00103E4F">
        <w:rPr>
          <w:rFonts w:ascii="Times New Roman" w:hAnsi="Times New Roman"/>
        </w:rPr>
        <w:t>осознание значимости чтения и изучения литературы для своего дальнейшего развития;</w:t>
      </w:r>
    </w:p>
    <w:p w:rsidR="00710C24" w:rsidRPr="00103E4F" w:rsidRDefault="00710C24" w:rsidP="00666657">
      <w:pPr>
        <w:pStyle w:val="a8"/>
        <w:numPr>
          <w:ilvl w:val="0"/>
          <w:numId w:val="26"/>
        </w:numPr>
        <w:ind w:left="0" w:firstLine="709"/>
        <w:jc w:val="both"/>
        <w:rPr>
          <w:rFonts w:ascii="Times New Roman" w:hAnsi="Times New Roman"/>
          <w:i/>
        </w:rPr>
      </w:pPr>
      <w:r w:rsidRPr="00103E4F">
        <w:rPr>
          <w:rFonts w:ascii="Times New Roman" w:hAnsi="Times New Roman"/>
        </w:rPr>
        <w:t xml:space="preserve">формирование у школьника стремления сознательно планировать свое досуговое чтение. </w:t>
      </w:r>
    </w:p>
    <w:p w:rsidR="00710C24" w:rsidRPr="00103E4F" w:rsidRDefault="00710C24" w:rsidP="00103E4F">
      <w:pPr>
        <w:spacing w:line="240" w:lineRule="auto"/>
        <w:ind w:firstLine="709"/>
        <w:jc w:val="both"/>
        <w:rPr>
          <w:rFonts w:ascii="Times New Roman" w:hAnsi="Times New Roman"/>
          <w:sz w:val="24"/>
          <w:szCs w:val="24"/>
        </w:rPr>
      </w:pPr>
      <w:r w:rsidRPr="00103E4F">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103E4F">
        <w:rPr>
          <w:rFonts w:ascii="Times New Roman" w:hAnsi="Times New Roman"/>
          <w:sz w:val="24"/>
          <w:szCs w:val="24"/>
        </w:rPr>
        <w:tab/>
      </w:r>
    </w:p>
    <w:p w:rsidR="00710C24" w:rsidRPr="00103E4F" w:rsidRDefault="00710C24" w:rsidP="00103E4F">
      <w:pPr>
        <w:spacing w:line="240" w:lineRule="auto"/>
        <w:ind w:firstLine="709"/>
        <w:rPr>
          <w:rFonts w:ascii="Times New Roman" w:hAnsi="Times New Roman"/>
          <w:b/>
          <w:sz w:val="24"/>
          <w:szCs w:val="24"/>
        </w:rPr>
      </w:pPr>
      <w:r w:rsidRPr="00103E4F">
        <w:rPr>
          <w:rFonts w:ascii="Times New Roman" w:hAnsi="Times New Roman"/>
          <w:sz w:val="24"/>
          <w:szCs w:val="24"/>
        </w:rPr>
        <w:t>Примерная программа по литературе строится с учетом:</w:t>
      </w:r>
    </w:p>
    <w:p w:rsidR="00710C24" w:rsidRPr="00103E4F" w:rsidRDefault="00710C24" w:rsidP="00666657">
      <w:pPr>
        <w:numPr>
          <w:ilvl w:val="0"/>
          <w:numId w:val="25"/>
        </w:numPr>
        <w:tabs>
          <w:tab w:val="left" w:pos="1134"/>
        </w:tabs>
        <w:spacing w:after="0" w:line="240" w:lineRule="auto"/>
        <w:ind w:left="0" w:firstLine="709"/>
        <w:jc w:val="both"/>
        <w:rPr>
          <w:rFonts w:ascii="Times New Roman" w:hAnsi="Times New Roman"/>
          <w:sz w:val="24"/>
          <w:szCs w:val="24"/>
        </w:rPr>
      </w:pPr>
      <w:r w:rsidRPr="00103E4F">
        <w:rPr>
          <w:rFonts w:ascii="Times New Roman" w:hAnsi="Times New Roman"/>
          <w:b/>
          <w:sz w:val="24"/>
          <w:szCs w:val="24"/>
        </w:rPr>
        <w:t>лучших традиций</w:t>
      </w:r>
      <w:r w:rsidRPr="00103E4F">
        <w:rPr>
          <w:rFonts w:ascii="Times New Roman" w:hAnsi="Times New Roman"/>
          <w:sz w:val="24"/>
          <w:szCs w:val="24"/>
        </w:rPr>
        <w:t xml:space="preserve"> отечественной </w:t>
      </w:r>
      <w:r w:rsidRPr="00103E4F">
        <w:rPr>
          <w:rFonts w:ascii="Times New Roman" w:hAnsi="Times New Roman"/>
          <w:b/>
          <w:sz w:val="24"/>
          <w:szCs w:val="24"/>
        </w:rPr>
        <w:t>методики</w:t>
      </w:r>
      <w:r w:rsidRPr="00103E4F">
        <w:rPr>
          <w:rFonts w:ascii="Times New Roman" w:hAnsi="Times New Roman"/>
          <w:sz w:val="24"/>
          <w:szCs w:val="24"/>
        </w:rPr>
        <w:t xml:space="preserve">  преподавания литературы, </w:t>
      </w:r>
      <w:r w:rsidRPr="00103E4F">
        <w:rPr>
          <w:rStyle w:val="5yl5"/>
          <w:rFonts w:ascii="Times New Roman" w:hAnsi="Times New Roman"/>
          <w:sz w:val="24"/>
          <w:szCs w:val="24"/>
        </w:rPr>
        <w:t>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r w:rsidRPr="00103E4F">
        <w:rPr>
          <w:rFonts w:ascii="Times New Roman" w:hAnsi="Times New Roman"/>
          <w:sz w:val="24"/>
          <w:szCs w:val="24"/>
        </w:rPr>
        <w:t>;</w:t>
      </w:r>
    </w:p>
    <w:p w:rsidR="00710C24" w:rsidRPr="00103E4F" w:rsidRDefault="00710C24" w:rsidP="00666657">
      <w:pPr>
        <w:numPr>
          <w:ilvl w:val="0"/>
          <w:numId w:val="25"/>
        </w:numPr>
        <w:tabs>
          <w:tab w:val="left" w:pos="1134"/>
        </w:tabs>
        <w:spacing w:after="0" w:line="240" w:lineRule="auto"/>
        <w:ind w:left="0" w:firstLine="709"/>
        <w:jc w:val="both"/>
        <w:rPr>
          <w:rFonts w:ascii="Times New Roman" w:hAnsi="Times New Roman"/>
          <w:sz w:val="24"/>
          <w:szCs w:val="24"/>
        </w:rPr>
      </w:pPr>
      <w:r w:rsidRPr="00103E4F">
        <w:rPr>
          <w:rFonts w:ascii="Times New Roman" w:hAnsi="Times New Roman"/>
          <w:b/>
          <w:sz w:val="24"/>
          <w:szCs w:val="24"/>
        </w:rPr>
        <w:t>традиций изучения конкретных произведений</w:t>
      </w:r>
      <w:r w:rsidRPr="00103E4F">
        <w:rPr>
          <w:rFonts w:ascii="Times New Roman" w:hAnsi="Times New Roman"/>
          <w:sz w:val="24"/>
          <w:szCs w:val="24"/>
        </w:rPr>
        <w:t xml:space="preserve"> (прежде всего русской и зарубежной классики), сложившихся в школьной практике;</w:t>
      </w:r>
    </w:p>
    <w:p w:rsidR="00710C24" w:rsidRPr="00103E4F" w:rsidRDefault="00710C24" w:rsidP="00666657">
      <w:pPr>
        <w:numPr>
          <w:ilvl w:val="0"/>
          <w:numId w:val="25"/>
        </w:numPr>
        <w:spacing w:after="0" w:line="240" w:lineRule="auto"/>
        <w:ind w:left="0" w:firstLine="709"/>
        <w:jc w:val="both"/>
        <w:rPr>
          <w:rFonts w:ascii="Times New Roman" w:hAnsi="Times New Roman"/>
          <w:sz w:val="24"/>
          <w:szCs w:val="24"/>
          <w:lang w:eastAsia="ru-RU"/>
        </w:rPr>
      </w:pPr>
      <w:r w:rsidRPr="00103E4F">
        <w:rPr>
          <w:rFonts w:ascii="Times New Roman" w:hAnsi="Times New Roman"/>
          <w:b/>
          <w:sz w:val="24"/>
          <w:szCs w:val="24"/>
        </w:rPr>
        <w:t xml:space="preserve">традиций научного анализа, а также художественной интерпретации </w:t>
      </w:r>
      <w:r w:rsidRPr="00103E4F">
        <w:rPr>
          <w:rFonts w:ascii="Times New Roman" w:hAnsi="Times New Roman"/>
          <w:sz w:val="24"/>
          <w:szCs w:val="24"/>
        </w:rPr>
        <w:t>средствами</w:t>
      </w:r>
      <w:r w:rsidRPr="00103E4F">
        <w:rPr>
          <w:rFonts w:ascii="Times New Roman" w:hAnsi="Times New Roman"/>
          <w:b/>
          <w:sz w:val="24"/>
          <w:szCs w:val="24"/>
        </w:rPr>
        <w:t xml:space="preserve"> литературы и других видов искусств </w:t>
      </w:r>
      <w:r w:rsidRPr="00103E4F">
        <w:rPr>
          <w:rFonts w:ascii="Times New Roman" w:hAnsi="Times New Roman"/>
          <w:sz w:val="24"/>
          <w:szCs w:val="24"/>
        </w:rPr>
        <w:t>литературных произведений, входящих в</w:t>
      </w:r>
      <w:r w:rsidRPr="00103E4F">
        <w:rPr>
          <w:rFonts w:ascii="Times New Roman" w:hAnsi="Times New Roman"/>
          <w:b/>
          <w:sz w:val="24"/>
          <w:szCs w:val="24"/>
        </w:rPr>
        <w:t xml:space="preserve"> национальный литературный канон (</w:t>
      </w:r>
      <w:r w:rsidRPr="00103E4F">
        <w:rPr>
          <w:rFonts w:ascii="Times New Roman" w:hAnsi="Times New Roman"/>
          <w:sz w:val="24"/>
          <w:szCs w:val="24"/>
        </w:rPr>
        <w:t xml:space="preserve">то есть образующих </w:t>
      </w:r>
      <w:r w:rsidRPr="00103E4F">
        <w:rPr>
          <w:rFonts w:ascii="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103E4F">
        <w:rPr>
          <w:rFonts w:ascii="Times New Roman" w:hAnsi="Times New Roman"/>
          <w:b/>
          <w:sz w:val="24"/>
          <w:szCs w:val="24"/>
          <w:lang w:eastAsia="ru-RU"/>
        </w:rPr>
        <w:t xml:space="preserve">; </w:t>
      </w:r>
    </w:p>
    <w:p w:rsidR="00710C24" w:rsidRPr="00103E4F" w:rsidRDefault="00710C24" w:rsidP="00666657">
      <w:pPr>
        <w:numPr>
          <w:ilvl w:val="0"/>
          <w:numId w:val="25"/>
        </w:numPr>
        <w:tabs>
          <w:tab w:val="left" w:pos="1134"/>
        </w:tabs>
        <w:spacing w:after="0" w:line="240" w:lineRule="auto"/>
        <w:ind w:left="0" w:firstLine="709"/>
        <w:jc w:val="both"/>
        <w:rPr>
          <w:rFonts w:ascii="Times New Roman" w:hAnsi="Times New Roman"/>
          <w:sz w:val="24"/>
          <w:szCs w:val="24"/>
        </w:rPr>
      </w:pPr>
      <w:r w:rsidRPr="00103E4F">
        <w:rPr>
          <w:rFonts w:ascii="Times New Roman" w:hAnsi="Times New Roman"/>
          <w:sz w:val="24"/>
          <w:szCs w:val="24"/>
        </w:rPr>
        <w:t xml:space="preserve">необходимой </w:t>
      </w:r>
      <w:r w:rsidRPr="00103E4F">
        <w:rPr>
          <w:rFonts w:ascii="Times New Roman" w:hAnsi="Times New Roman"/>
          <w:b/>
          <w:sz w:val="24"/>
          <w:szCs w:val="24"/>
        </w:rPr>
        <w:t>вариативности</w:t>
      </w:r>
      <w:r w:rsidRPr="00103E4F">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710C24" w:rsidRPr="00103E4F" w:rsidRDefault="00710C24" w:rsidP="00666657">
      <w:pPr>
        <w:numPr>
          <w:ilvl w:val="0"/>
          <w:numId w:val="25"/>
        </w:numPr>
        <w:tabs>
          <w:tab w:val="left" w:pos="1134"/>
        </w:tabs>
        <w:spacing w:after="0" w:line="240" w:lineRule="auto"/>
        <w:ind w:left="0" w:firstLine="709"/>
        <w:jc w:val="both"/>
        <w:rPr>
          <w:rFonts w:ascii="Times New Roman" w:hAnsi="Times New Roman"/>
          <w:sz w:val="24"/>
          <w:szCs w:val="24"/>
        </w:rPr>
      </w:pPr>
      <w:r w:rsidRPr="00103E4F">
        <w:rPr>
          <w:rFonts w:ascii="Times New Roman" w:hAnsi="Times New Roman"/>
          <w:sz w:val="24"/>
          <w:szCs w:val="24"/>
        </w:rPr>
        <w:t xml:space="preserve">соответствия рекомендуемых к изучению литературных произведений </w:t>
      </w:r>
      <w:r w:rsidRPr="00103E4F">
        <w:rPr>
          <w:rFonts w:ascii="Times New Roman" w:hAnsi="Times New Roman"/>
          <w:b/>
          <w:sz w:val="24"/>
          <w:szCs w:val="24"/>
        </w:rPr>
        <w:t>возрастным и психологическим</w:t>
      </w:r>
      <w:r w:rsidRPr="00103E4F">
        <w:rPr>
          <w:rFonts w:ascii="Times New Roman" w:hAnsi="Times New Roman"/>
          <w:sz w:val="24"/>
          <w:szCs w:val="24"/>
        </w:rPr>
        <w:t xml:space="preserve"> особенностям обучающихся;</w:t>
      </w:r>
    </w:p>
    <w:p w:rsidR="00710C24" w:rsidRPr="00103E4F" w:rsidRDefault="00710C24" w:rsidP="00666657">
      <w:pPr>
        <w:numPr>
          <w:ilvl w:val="0"/>
          <w:numId w:val="25"/>
        </w:numPr>
        <w:tabs>
          <w:tab w:val="left" w:pos="1134"/>
        </w:tabs>
        <w:spacing w:after="0" w:line="240" w:lineRule="auto"/>
        <w:ind w:left="0" w:firstLine="709"/>
        <w:jc w:val="both"/>
        <w:rPr>
          <w:rFonts w:ascii="Times New Roman" w:hAnsi="Times New Roman"/>
          <w:sz w:val="24"/>
          <w:szCs w:val="24"/>
        </w:rPr>
      </w:pPr>
      <w:r w:rsidRPr="00103E4F">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710C24" w:rsidRPr="00103E4F" w:rsidRDefault="00710C24" w:rsidP="00666657">
      <w:pPr>
        <w:numPr>
          <w:ilvl w:val="0"/>
          <w:numId w:val="25"/>
        </w:numPr>
        <w:tabs>
          <w:tab w:val="left" w:pos="1134"/>
        </w:tabs>
        <w:spacing w:after="0" w:line="240" w:lineRule="auto"/>
        <w:ind w:left="0" w:firstLine="709"/>
        <w:jc w:val="both"/>
        <w:rPr>
          <w:rFonts w:ascii="Times New Roman" w:hAnsi="Times New Roman"/>
          <w:sz w:val="24"/>
          <w:szCs w:val="24"/>
        </w:rPr>
      </w:pPr>
      <w:r w:rsidRPr="00103E4F">
        <w:rPr>
          <w:rFonts w:ascii="Times New Roman" w:hAnsi="Times New Roman"/>
          <w:b/>
          <w:sz w:val="24"/>
          <w:szCs w:val="24"/>
        </w:rPr>
        <w:t>минимального количества учебного времени</w:t>
      </w:r>
      <w:r w:rsidRPr="00103E4F">
        <w:rPr>
          <w:rFonts w:ascii="Times New Roman" w:hAnsi="Times New Roman"/>
          <w:sz w:val="24"/>
          <w:szCs w:val="24"/>
        </w:rPr>
        <w:t>, отведенного на изучение литературы согласно действующему ФГОС и Базисному учебному плану.</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103E4F">
        <w:rPr>
          <w:rFonts w:ascii="Times New Roman" w:hAnsi="Times New Roman"/>
          <w:b/>
          <w:sz w:val="24"/>
          <w:szCs w:val="24"/>
        </w:rPr>
        <w:t>конструктор»</w:t>
      </w:r>
      <w:r w:rsidRPr="00103E4F">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w:t>
      </w:r>
      <w:r w:rsidRPr="00103E4F">
        <w:rPr>
          <w:rFonts w:ascii="Times New Roman" w:hAnsi="Times New Roman"/>
          <w:sz w:val="24"/>
          <w:szCs w:val="24"/>
        </w:rPr>
        <w:lastRenderedPageBreak/>
        <w:t xml:space="preserve">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 xml:space="preserve">Рабочая программа учебного курса строится на произведениях из </w:t>
      </w:r>
      <w:r w:rsidRPr="00103E4F">
        <w:rPr>
          <w:rFonts w:ascii="Times New Roman" w:hAnsi="Times New Roman"/>
          <w:b/>
          <w:sz w:val="24"/>
          <w:szCs w:val="24"/>
        </w:rPr>
        <w:t>трех списков</w:t>
      </w:r>
      <w:r w:rsidRPr="00103E4F">
        <w:rPr>
          <w:rFonts w:ascii="Times New Roman" w:hAnsi="Times New Roman"/>
          <w:sz w:val="24"/>
          <w:szCs w:val="24"/>
        </w:rPr>
        <w:t xml:space="preserve">: А, В и С (см. таблицу ниже). Эти три списка равноправны по статусу (то есть произведения </w:t>
      </w:r>
      <w:r w:rsidRPr="00103E4F">
        <w:rPr>
          <w:rFonts w:ascii="Times New Roman" w:hAnsi="Times New Roman"/>
          <w:b/>
          <w:sz w:val="24"/>
          <w:szCs w:val="24"/>
        </w:rPr>
        <w:t>всех списков</w:t>
      </w:r>
      <w:r w:rsidRPr="00103E4F">
        <w:rPr>
          <w:rFonts w:ascii="Times New Roman" w:hAnsi="Times New Roman"/>
          <w:sz w:val="24"/>
          <w:szCs w:val="24"/>
        </w:rPr>
        <w:t xml:space="preserve"> должны быть </w:t>
      </w:r>
      <w:r w:rsidRPr="00103E4F">
        <w:rPr>
          <w:rFonts w:ascii="Times New Roman" w:hAnsi="Times New Roman"/>
          <w:b/>
          <w:sz w:val="24"/>
          <w:szCs w:val="24"/>
        </w:rPr>
        <w:t xml:space="preserve">обязательно </w:t>
      </w:r>
      <w:r w:rsidRPr="00103E4F">
        <w:rPr>
          <w:rFonts w:ascii="Times New Roman" w:hAnsi="Times New Roman"/>
          <w:sz w:val="24"/>
          <w:szCs w:val="24"/>
        </w:rPr>
        <w:t xml:space="preserve"> представлены в рабочих программах).</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b/>
          <w:bCs/>
          <w:sz w:val="24"/>
          <w:szCs w:val="24"/>
        </w:rPr>
        <w:t>Список А</w:t>
      </w:r>
      <w:r w:rsidRPr="00103E4F">
        <w:rPr>
          <w:rFonts w:ascii="Times New Roman" w:hAnsi="Times New Roman"/>
          <w:sz w:val="24"/>
          <w:szCs w:val="24"/>
        </w:rPr>
        <w:t xml:space="preserve"> представляет собой </w:t>
      </w:r>
      <w:r w:rsidRPr="00103E4F">
        <w:rPr>
          <w:rFonts w:ascii="Times New Roman" w:hAnsi="Times New Roman"/>
          <w:b/>
          <w:bCs/>
          <w:sz w:val="24"/>
          <w:szCs w:val="24"/>
        </w:rPr>
        <w:t>перечень конкретных произведений</w:t>
      </w:r>
      <w:r w:rsidRPr="00103E4F">
        <w:rPr>
          <w:rFonts w:ascii="Times New Roman" w:hAnsi="Times New Roman"/>
          <w:sz w:val="24"/>
          <w:szCs w:val="24"/>
        </w:rPr>
        <w:t xml:space="preserve"> (например: </w:t>
      </w:r>
      <w:r w:rsidRPr="00103E4F">
        <w:rPr>
          <w:rFonts w:ascii="Times New Roman" w:hAnsi="Times New Roman"/>
          <w:iCs/>
          <w:sz w:val="24"/>
          <w:szCs w:val="24"/>
        </w:rPr>
        <w:t>А.С. Пушкин «Евгений Онегин», Н.В. Гоголь «Мертвые души»</w:t>
      </w:r>
      <w:r w:rsidRPr="00103E4F">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103E4F">
        <w:rPr>
          <w:rFonts w:ascii="Times New Roman" w:hAnsi="Times New Roman"/>
          <w:b/>
          <w:bCs/>
          <w:sz w:val="24"/>
          <w:szCs w:val="24"/>
        </w:rPr>
        <w:t>А</w:t>
      </w:r>
      <w:r w:rsidRPr="00103E4F">
        <w:rPr>
          <w:rFonts w:ascii="Times New Roman" w:hAnsi="Times New Roman"/>
          <w:sz w:val="24"/>
          <w:szCs w:val="24"/>
        </w:rPr>
        <w:t xml:space="preserve"> нет.</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b/>
          <w:bCs/>
          <w:sz w:val="24"/>
          <w:szCs w:val="24"/>
        </w:rPr>
        <w:t>Список В</w:t>
      </w:r>
      <w:r w:rsidRPr="00103E4F">
        <w:rPr>
          <w:rFonts w:ascii="Times New Roman" w:hAnsi="Times New Roman"/>
          <w:sz w:val="24"/>
          <w:szCs w:val="24"/>
        </w:rPr>
        <w:t xml:space="preserve"> представляет собой </w:t>
      </w:r>
      <w:r w:rsidRPr="00103E4F">
        <w:rPr>
          <w:rFonts w:ascii="Times New Roman" w:hAnsi="Times New Roman"/>
          <w:b/>
          <w:bCs/>
          <w:sz w:val="24"/>
          <w:szCs w:val="24"/>
        </w:rPr>
        <w:t xml:space="preserve">перечень авторов, </w:t>
      </w:r>
      <w:r w:rsidRPr="00103E4F">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103E4F">
        <w:rPr>
          <w:rFonts w:ascii="Times New Roman" w:hAnsi="Times New Roman"/>
          <w:b/>
          <w:bCs/>
          <w:sz w:val="24"/>
          <w:szCs w:val="24"/>
        </w:rPr>
        <w:t xml:space="preserve">В </w:t>
      </w:r>
      <w:r w:rsidRPr="00103E4F">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103E4F">
        <w:rPr>
          <w:rFonts w:ascii="Times New Roman" w:hAnsi="Times New Roman"/>
          <w:iCs/>
          <w:sz w:val="24"/>
          <w:szCs w:val="24"/>
        </w:rPr>
        <w:t>А. Блок. 1 стихотворение; М. Булгаков. 1 повесть</w:t>
      </w:r>
      <w:r w:rsidRPr="00103E4F">
        <w:rPr>
          <w:rFonts w:ascii="Times New Roman" w:hAnsi="Times New Roman"/>
          <w:sz w:val="24"/>
          <w:szCs w:val="24"/>
        </w:rPr>
        <w:t xml:space="preserve">. В программы включаются произведения всех указанных в списке </w:t>
      </w:r>
      <w:r w:rsidRPr="00103E4F">
        <w:rPr>
          <w:rFonts w:ascii="Times New Roman" w:hAnsi="Times New Roman"/>
          <w:b/>
          <w:bCs/>
          <w:sz w:val="24"/>
          <w:szCs w:val="24"/>
        </w:rPr>
        <w:t>В</w:t>
      </w:r>
      <w:r w:rsidRPr="00103E4F">
        <w:rPr>
          <w:rFonts w:ascii="Times New Roman" w:hAnsi="Times New Roman"/>
          <w:sz w:val="24"/>
          <w:szCs w:val="24"/>
        </w:rPr>
        <w:t xml:space="preserve"> авторов. Единство списков в разных рабочих программах скрепляется в списке </w:t>
      </w:r>
      <w:r w:rsidRPr="00103E4F">
        <w:rPr>
          <w:rFonts w:ascii="Times New Roman" w:hAnsi="Times New Roman"/>
          <w:b/>
          <w:bCs/>
          <w:sz w:val="24"/>
          <w:szCs w:val="24"/>
        </w:rPr>
        <w:t>В</w:t>
      </w:r>
      <w:r w:rsidRPr="00103E4F">
        <w:rPr>
          <w:rFonts w:ascii="Times New Roman" w:hAnsi="Times New Roman"/>
          <w:sz w:val="24"/>
          <w:szCs w:val="24"/>
        </w:rPr>
        <w:t xml:space="preserve"> фигурой автора. </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b/>
          <w:bCs/>
          <w:sz w:val="24"/>
          <w:szCs w:val="24"/>
        </w:rPr>
        <w:t xml:space="preserve">Список С </w:t>
      </w:r>
      <w:r w:rsidRPr="00103E4F">
        <w:rPr>
          <w:rFonts w:ascii="Times New Roman" w:hAnsi="Times New Roman"/>
          <w:bCs/>
          <w:sz w:val="24"/>
          <w:szCs w:val="24"/>
        </w:rPr>
        <w:t>представляет собой</w:t>
      </w:r>
      <w:r w:rsidRPr="00103E4F">
        <w:rPr>
          <w:rFonts w:ascii="Times New Roman" w:hAnsi="Times New Roman"/>
          <w:b/>
          <w:bCs/>
          <w:sz w:val="24"/>
          <w:szCs w:val="24"/>
        </w:rPr>
        <w:t xml:space="preserve"> перечень литературных явлений, </w:t>
      </w:r>
      <w:r w:rsidRPr="00103E4F">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103E4F">
        <w:rPr>
          <w:rFonts w:ascii="Times New Roman" w:hAnsi="Times New Roman"/>
          <w:sz w:val="24"/>
          <w:szCs w:val="24"/>
        </w:rPr>
        <w:t xml:space="preserve">Минимальное количество произведений указано, например: </w:t>
      </w:r>
      <w:r w:rsidRPr="00103E4F">
        <w:rPr>
          <w:rFonts w:ascii="Times New Roman" w:hAnsi="Times New Roman"/>
          <w:iCs/>
          <w:sz w:val="24"/>
          <w:szCs w:val="24"/>
        </w:rPr>
        <w:t>поэзия пушкинской эпохи: К.Н. Батюшков, А.А. Дельвиг, Н.М. Языков, Е.А. Баратынский (2-3 стихотворения на выбор)</w:t>
      </w:r>
      <w:r w:rsidRPr="00103E4F">
        <w:rPr>
          <w:rFonts w:ascii="Times New Roman" w:hAnsi="Times New Roman"/>
          <w:sz w:val="24"/>
          <w:szCs w:val="24"/>
        </w:rPr>
        <w:t xml:space="preserve">. В программах указываются произведения писателей всех групп авторов из списка </w:t>
      </w:r>
      <w:r w:rsidRPr="00103E4F">
        <w:rPr>
          <w:rFonts w:ascii="Times New Roman" w:hAnsi="Times New Roman"/>
          <w:b/>
          <w:bCs/>
          <w:sz w:val="24"/>
          <w:szCs w:val="24"/>
        </w:rPr>
        <w:t>С</w:t>
      </w:r>
      <w:r w:rsidRPr="00103E4F">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103E4F">
        <w:rPr>
          <w:rFonts w:ascii="Times New Roman" w:hAnsi="Times New Roman"/>
          <w:b/>
          <w:bCs/>
          <w:sz w:val="24"/>
          <w:szCs w:val="24"/>
        </w:rPr>
        <w:t>С</w:t>
      </w:r>
      <w:r w:rsidRPr="00103E4F">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710C24" w:rsidRPr="00103E4F" w:rsidRDefault="00710C24" w:rsidP="00103E4F">
      <w:pPr>
        <w:pStyle w:val="24"/>
        <w:ind w:firstLine="709"/>
        <w:rPr>
          <w:sz w:val="24"/>
          <w:szCs w:val="24"/>
        </w:rPr>
      </w:pPr>
      <w:r w:rsidRPr="00103E4F">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103E4F">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103E4F">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103E4F">
        <w:rPr>
          <w:rFonts w:ascii="Times New Roman" w:hAnsi="Times New Roman"/>
          <w:b/>
          <w:sz w:val="24"/>
          <w:szCs w:val="24"/>
        </w:rPr>
        <w:t xml:space="preserve">трех обязательных </w:t>
      </w:r>
      <w:r w:rsidRPr="00103E4F">
        <w:rPr>
          <w:rFonts w:ascii="Times New Roman" w:hAnsi="Times New Roman"/>
          <w:sz w:val="24"/>
          <w:szCs w:val="24"/>
        </w:rPr>
        <w:lastRenderedPageBreak/>
        <w:t>списков. Это может серьезно повысить интерес школьников к предмету и их мотивацию к чтению.</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710C24" w:rsidRPr="00103E4F" w:rsidRDefault="00710C24" w:rsidP="00103E4F">
      <w:pPr>
        <w:spacing w:after="0" w:line="240" w:lineRule="auto"/>
        <w:ind w:firstLine="709"/>
        <w:jc w:val="both"/>
        <w:rPr>
          <w:rFonts w:ascii="Times New Roman" w:hAnsi="Times New Roman"/>
          <w:sz w:val="24"/>
          <w:szCs w:val="24"/>
        </w:rPr>
      </w:pPr>
      <w:r w:rsidRPr="00103E4F">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710C24" w:rsidRPr="0074495D" w:rsidRDefault="00710C24" w:rsidP="0042291A">
      <w:pPr>
        <w:pStyle w:val="24"/>
        <w:spacing w:line="360" w:lineRule="auto"/>
        <w:ind w:firstLine="709"/>
        <w:rPr>
          <w:szCs w:val="28"/>
        </w:rPr>
      </w:pPr>
      <w:r w:rsidRPr="0074495D">
        <w:rPr>
          <w:szCs w:val="28"/>
        </w:rPr>
        <w:t>.</w:t>
      </w:r>
    </w:p>
    <w:p w:rsidR="00710C24" w:rsidRPr="0026022C" w:rsidRDefault="00710C24" w:rsidP="0026022C">
      <w:pPr>
        <w:tabs>
          <w:tab w:val="left" w:pos="5760"/>
        </w:tabs>
        <w:spacing w:line="240" w:lineRule="auto"/>
        <w:jc w:val="center"/>
        <w:rPr>
          <w:rFonts w:ascii="Times New Roman" w:hAnsi="Times New Roman"/>
          <w:b/>
          <w:bCs/>
          <w:sz w:val="24"/>
          <w:szCs w:val="24"/>
        </w:rPr>
      </w:pPr>
      <w:r w:rsidRPr="0026022C">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114"/>
        <w:gridCol w:w="3225"/>
      </w:tblGrid>
      <w:tr w:rsidR="00710C24" w:rsidRPr="0026022C" w:rsidTr="00D64076">
        <w:tc>
          <w:tcPr>
            <w:tcW w:w="3373" w:type="dxa"/>
          </w:tcPr>
          <w:p w:rsidR="00710C24" w:rsidRPr="0026022C" w:rsidRDefault="00710C24" w:rsidP="0026022C">
            <w:pPr>
              <w:tabs>
                <w:tab w:val="left" w:pos="5760"/>
              </w:tabs>
              <w:spacing w:line="240" w:lineRule="auto"/>
              <w:jc w:val="center"/>
              <w:rPr>
                <w:rFonts w:ascii="Times New Roman" w:hAnsi="Times New Roman"/>
                <w:b/>
                <w:bCs/>
                <w:sz w:val="24"/>
                <w:szCs w:val="24"/>
              </w:rPr>
            </w:pPr>
            <w:r w:rsidRPr="0026022C">
              <w:rPr>
                <w:rFonts w:ascii="Times New Roman" w:hAnsi="Times New Roman"/>
                <w:b/>
                <w:bCs/>
                <w:sz w:val="24"/>
                <w:szCs w:val="24"/>
              </w:rPr>
              <w:t>А</w:t>
            </w:r>
          </w:p>
        </w:tc>
        <w:tc>
          <w:tcPr>
            <w:tcW w:w="3114" w:type="dxa"/>
          </w:tcPr>
          <w:p w:rsidR="00710C24" w:rsidRPr="0026022C" w:rsidRDefault="00710C24" w:rsidP="0026022C">
            <w:pPr>
              <w:tabs>
                <w:tab w:val="left" w:pos="5760"/>
              </w:tabs>
              <w:spacing w:line="240" w:lineRule="auto"/>
              <w:jc w:val="center"/>
              <w:rPr>
                <w:rFonts w:ascii="Times New Roman" w:hAnsi="Times New Roman"/>
                <w:b/>
                <w:bCs/>
                <w:sz w:val="24"/>
                <w:szCs w:val="24"/>
              </w:rPr>
            </w:pPr>
            <w:r w:rsidRPr="0026022C">
              <w:rPr>
                <w:rFonts w:ascii="Times New Roman" w:hAnsi="Times New Roman"/>
                <w:b/>
                <w:bCs/>
                <w:sz w:val="24"/>
                <w:szCs w:val="24"/>
              </w:rPr>
              <w:t>В</w:t>
            </w:r>
          </w:p>
        </w:tc>
        <w:tc>
          <w:tcPr>
            <w:tcW w:w="3225" w:type="dxa"/>
          </w:tcPr>
          <w:p w:rsidR="00710C24" w:rsidRPr="0026022C" w:rsidRDefault="00710C24" w:rsidP="0026022C">
            <w:pPr>
              <w:tabs>
                <w:tab w:val="left" w:pos="5760"/>
              </w:tabs>
              <w:spacing w:line="240" w:lineRule="auto"/>
              <w:jc w:val="center"/>
              <w:rPr>
                <w:rFonts w:ascii="Times New Roman" w:hAnsi="Times New Roman"/>
                <w:b/>
                <w:bCs/>
                <w:sz w:val="24"/>
                <w:szCs w:val="24"/>
              </w:rPr>
            </w:pPr>
            <w:r w:rsidRPr="0026022C">
              <w:rPr>
                <w:rFonts w:ascii="Times New Roman" w:hAnsi="Times New Roman"/>
                <w:b/>
                <w:bCs/>
                <w:sz w:val="24"/>
                <w:szCs w:val="24"/>
              </w:rPr>
              <w:t>С</w:t>
            </w:r>
          </w:p>
        </w:tc>
      </w:tr>
      <w:tr w:rsidR="00710C24" w:rsidRPr="0026022C" w:rsidTr="00D64076">
        <w:tc>
          <w:tcPr>
            <w:tcW w:w="9712" w:type="dxa"/>
            <w:gridSpan w:val="3"/>
          </w:tcPr>
          <w:p w:rsidR="00710C24" w:rsidRPr="0026022C" w:rsidRDefault="00710C24" w:rsidP="0026022C">
            <w:pPr>
              <w:tabs>
                <w:tab w:val="left" w:pos="5760"/>
              </w:tabs>
              <w:spacing w:line="240" w:lineRule="auto"/>
              <w:jc w:val="center"/>
              <w:rPr>
                <w:rFonts w:ascii="Times New Roman" w:hAnsi="Times New Roman"/>
                <w:b/>
                <w:bCs/>
                <w:sz w:val="24"/>
                <w:szCs w:val="24"/>
              </w:rPr>
            </w:pPr>
            <w:r w:rsidRPr="0026022C">
              <w:rPr>
                <w:rFonts w:ascii="Times New Roman" w:hAnsi="Times New Roman"/>
                <w:b/>
                <w:bCs/>
                <w:sz w:val="24"/>
                <w:szCs w:val="24"/>
              </w:rPr>
              <w:t>РУССКАЯ ЛИТЕРАТУРА</w:t>
            </w:r>
          </w:p>
        </w:tc>
      </w:tr>
      <w:tr w:rsidR="00710C24" w:rsidRPr="0026022C" w:rsidTr="00D64076">
        <w:tc>
          <w:tcPr>
            <w:tcW w:w="3373" w:type="dxa"/>
          </w:tcPr>
          <w:p w:rsidR="00710C24" w:rsidRPr="0026022C" w:rsidRDefault="00710C24" w:rsidP="0026022C">
            <w:pPr>
              <w:spacing w:line="240" w:lineRule="auto"/>
              <w:jc w:val="both"/>
              <w:rPr>
                <w:rFonts w:ascii="Times New Roman" w:hAnsi="Times New Roman"/>
                <w:b/>
                <w:sz w:val="24"/>
                <w:szCs w:val="24"/>
                <w:shd w:val="clear" w:color="auto" w:fill="FFFFFF"/>
              </w:rPr>
            </w:pPr>
            <w:r w:rsidRPr="0026022C">
              <w:rPr>
                <w:rFonts w:ascii="Times New Roman" w:hAnsi="Times New Roman"/>
                <w:b/>
                <w:bCs/>
                <w:sz w:val="24"/>
                <w:szCs w:val="24"/>
              </w:rPr>
              <w:t xml:space="preserve">«Слово о полку Игореве» </w:t>
            </w:r>
            <w:r w:rsidRPr="0026022C">
              <w:rPr>
                <w:rFonts w:ascii="Times New Roman" w:hAnsi="Times New Roman"/>
                <w:sz w:val="24"/>
                <w:szCs w:val="24"/>
              </w:rPr>
              <w:t xml:space="preserve">(к. </w:t>
            </w:r>
            <w:r w:rsidRPr="0026022C">
              <w:rPr>
                <w:rFonts w:ascii="Times New Roman" w:hAnsi="Times New Roman"/>
                <w:sz w:val="24"/>
                <w:szCs w:val="24"/>
                <w:lang w:val="en-US"/>
              </w:rPr>
              <w:t>XII</w:t>
            </w:r>
            <w:r w:rsidRPr="0026022C">
              <w:rPr>
                <w:rFonts w:ascii="Times New Roman" w:hAnsi="Times New Roman"/>
                <w:sz w:val="24"/>
                <w:szCs w:val="24"/>
              </w:rPr>
              <w:t xml:space="preserve"> в.) </w:t>
            </w:r>
            <w:r w:rsidRPr="0026022C">
              <w:rPr>
                <w:rFonts w:ascii="Times New Roman" w:hAnsi="Times New Roman"/>
                <w:b/>
                <w:sz w:val="24"/>
                <w:szCs w:val="24"/>
                <w:shd w:val="clear" w:color="auto" w:fill="FFFFFF"/>
              </w:rPr>
              <w:t>(8-9 кл.)</w:t>
            </w:r>
            <w:r w:rsidRPr="0026022C">
              <w:rPr>
                <w:rStyle w:val="af3"/>
                <w:rFonts w:ascii="Times New Roman" w:hAnsi="Times New Roman"/>
                <w:b/>
                <w:sz w:val="24"/>
                <w:szCs w:val="24"/>
                <w:shd w:val="clear" w:color="auto" w:fill="FFFFFF"/>
              </w:rPr>
              <w:footnoteReference w:id="14"/>
            </w:r>
          </w:p>
          <w:p w:rsidR="00710C24" w:rsidRPr="0026022C" w:rsidRDefault="00710C24" w:rsidP="0026022C">
            <w:pPr>
              <w:tabs>
                <w:tab w:val="left" w:pos="5760"/>
              </w:tabs>
              <w:spacing w:line="240" w:lineRule="auto"/>
              <w:rPr>
                <w:rFonts w:ascii="Times New Roman" w:hAnsi="Times New Roman"/>
                <w:sz w:val="24"/>
                <w:szCs w:val="24"/>
              </w:rPr>
            </w:pPr>
          </w:p>
          <w:p w:rsidR="00710C24" w:rsidRPr="0026022C" w:rsidRDefault="00710C24" w:rsidP="0026022C">
            <w:pPr>
              <w:tabs>
                <w:tab w:val="left" w:pos="5760"/>
              </w:tabs>
              <w:spacing w:line="240" w:lineRule="auto"/>
              <w:jc w:val="center"/>
              <w:rPr>
                <w:rFonts w:ascii="Times New Roman" w:hAnsi="Times New Roman"/>
                <w:b/>
                <w:bCs/>
                <w:sz w:val="24"/>
                <w:szCs w:val="24"/>
              </w:rPr>
            </w:pPr>
          </w:p>
        </w:tc>
        <w:tc>
          <w:tcPr>
            <w:tcW w:w="3114" w:type="dxa"/>
          </w:tcPr>
          <w:p w:rsidR="00710C24" w:rsidRPr="0026022C" w:rsidRDefault="00710C24" w:rsidP="0026022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26022C">
              <w:rPr>
                <w:rFonts w:ascii="Times New Roman" w:hAnsi="Times New Roman"/>
                <w:b/>
                <w:bCs/>
                <w:i/>
                <w:iCs/>
                <w:sz w:val="24"/>
                <w:szCs w:val="24"/>
              </w:rPr>
              <w:t xml:space="preserve">Древнерусская литература –  1-2 произведения на выбор, например: </w:t>
            </w:r>
            <w:r w:rsidRPr="0026022C">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26022C">
              <w:rPr>
                <w:rFonts w:ascii="Times New Roman" w:hAnsi="Times New Roman"/>
                <w:b/>
                <w:bCs/>
                <w:i/>
                <w:iCs/>
                <w:sz w:val="24"/>
                <w:szCs w:val="24"/>
              </w:rPr>
              <w:t>.)</w:t>
            </w:r>
          </w:p>
          <w:p w:rsidR="00710C24" w:rsidRPr="0026022C" w:rsidRDefault="00710C24" w:rsidP="0026022C">
            <w:pPr>
              <w:tabs>
                <w:tab w:val="left" w:pos="5760"/>
              </w:tabs>
              <w:spacing w:line="240" w:lineRule="auto"/>
              <w:rPr>
                <w:rFonts w:ascii="Times New Roman" w:hAnsi="Times New Roman"/>
                <w:b/>
                <w:bCs/>
                <w:sz w:val="24"/>
                <w:szCs w:val="24"/>
              </w:rPr>
            </w:pPr>
            <w:r w:rsidRPr="0026022C">
              <w:rPr>
                <w:rFonts w:ascii="Times New Roman" w:hAnsi="Times New Roman"/>
                <w:b/>
                <w:bCs/>
                <w:sz w:val="24"/>
                <w:szCs w:val="24"/>
                <w:shd w:val="clear" w:color="auto" w:fill="FFFFFF"/>
              </w:rPr>
              <w:t>(6-8 кл.)</w:t>
            </w:r>
          </w:p>
        </w:tc>
        <w:tc>
          <w:tcPr>
            <w:tcW w:w="3225" w:type="dxa"/>
          </w:tcPr>
          <w:p w:rsidR="00710C24" w:rsidRPr="0026022C" w:rsidRDefault="00710C24" w:rsidP="0026022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hAnsi="Times New Roman"/>
                <w:b/>
                <w:bCs/>
                <w:i/>
                <w:iCs/>
                <w:sz w:val="24"/>
                <w:szCs w:val="24"/>
              </w:rPr>
            </w:pPr>
            <w:r w:rsidRPr="0026022C">
              <w:rPr>
                <w:rFonts w:ascii="Times New Roman" w:hAnsi="Times New Roman"/>
                <w:b/>
                <w:bCs/>
                <w:i/>
                <w:iCs/>
                <w:sz w:val="24"/>
                <w:szCs w:val="24"/>
              </w:rPr>
              <w:t>Русский фольклор:</w:t>
            </w:r>
          </w:p>
          <w:p w:rsidR="00710C24" w:rsidRPr="0026022C" w:rsidRDefault="00710C24" w:rsidP="0026022C">
            <w:pPr>
              <w:spacing w:line="240" w:lineRule="auto"/>
              <w:rPr>
                <w:rFonts w:ascii="Times New Roman" w:hAnsi="Times New Roman"/>
                <w:sz w:val="24"/>
                <w:szCs w:val="24"/>
              </w:rPr>
            </w:pPr>
            <w:r w:rsidRPr="0026022C">
              <w:rPr>
                <w:rFonts w:ascii="Times New Roman" w:hAnsi="Times New Roman"/>
                <w:i/>
                <w:iCs/>
                <w:sz w:val="24"/>
                <w:szCs w:val="24"/>
              </w:rPr>
              <w:t>сказки, былины, загадки, пословицы, поговорки, песня и др</w:t>
            </w:r>
            <w:r w:rsidRPr="0026022C">
              <w:rPr>
                <w:rFonts w:ascii="Times New Roman" w:hAnsi="Times New Roman"/>
                <w:b/>
                <w:bCs/>
                <w:i/>
                <w:iCs/>
                <w:sz w:val="24"/>
                <w:szCs w:val="24"/>
              </w:rPr>
              <w:t xml:space="preserve">. (10 произведений разных жанров, </w:t>
            </w:r>
            <w:r w:rsidRPr="0026022C">
              <w:rPr>
                <w:rFonts w:ascii="Times New Roman" w:hAnsi="Times New Roman"/>
                <w:b/>
                <w:bCs/>
                <w:sz w:val="24"/>
                <w:szCs w:val="24"/>
              </w:rPr>
              <w:t>5-7 кл.</w:t>
            </w:r>
            <w:r w:rsidRPr="0026022C">
              <w:rPr>
                <w:rFonts w:ascii="Times New Roman" w:hAnsi="Times New Roman"/>
                <w:sz w:val="24"/>
                <w:szCs w:val="24"/>
              </w:rPr>
              <w:t>)</w:t>
            </w:r>
          </w:p>
          <w:p w:rsidR="00710C24" w:rsidRPr="0026022C" w:rsidRDefault="00710C24" w:rsidP="0026022C">
            <w:pPr>
              <w:tabs>
                <w:tab w:val="left" w:pos="5760"/>
              </w:tabs>
              <w:spacing w:line="240" w:lineRule="auto"/>
              <w:jc w:val="center"/>
              <w:rPr>
                <w:rFonts w:ascii="Times New Roman" w:hAnsi="Times New Roman"/>
                <w:i/>
                <w:iCs/>
                <w:sz w:val="24"/>
                <w:szCs w:val="24"/>
              </w:rPr>
            </w:pPr>
          </w:p>
          <w:p w:rsidR="00710C24" w:rsidRPr="0026022C" w:rsidRDefault="00710C24" w:rsidP="0026022C">
            <w:pPr>
              <w:tabs>
                <w:tab w:val="left" w:pos="5760"/>
              </w:tabs>
              <w:spacing w:line="240" w:lineRule="auto"/>
              <w:jc w:val="center"/>
              <w:rPr>
                <w:rFonts w:ascii="Times New Roman" w:hAnsi="Times New Roman"/>
                <w:b/>
                <w:bCs/>
                <w:sz w:val="24"/>
                <w:szCs w:val="24"/>
              </w:rPr>
            </w:pPr>
          </w:p>
        </w:tc>
      </w:tr>
      <w:tr w:rsidR="00710C24" w:rsidRPr="0026022C" w:rsidTr="00D64076">
        <w:tc>
          <w:tcPr>
            <w:tcW w:w="3373" w:type="dxa"/>
          </w:tcPr>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sz w:val="24"/>
                <w:szCs w:val="24"/>
              </w:rPr>
            </w:pPr>
            <w:r w:rsidRPr="0026022C">
              <w:rPr>
                <w:rFonts w:ascii="Times New Roman" w:hAnsi="Times New Roman"/>
                <w:b/>
                <w:bCs/>
                <w:sz w:val="24"/>
                <w:szCs w:val="24"/>
              </w:rPr>
              <w:t>Д.И. Фонвизин</w:t>
            </w:r>
            <w:r w:rsidRPr="0026022C">
              <w:rPr>
                <w:rFonts w:ascii="Times New Roman" w:hAnsi="Times New Roman"/>
                <w:sz w:val="24"/>
                <w:szCs w:val="24"/>
              </w:rPr>
              <w:t xml:space="preserve"> «Недоросль» </w:t>
            </w:r>
            <w:r w:rsidRPr="0026022C">
              <w:rPr>
                <w:rFonts w:ascii="Times New Roman" w:hAnsi="Times New Roman"/>
                <w:sz w:val="24"/>
                <w:szCs w:val="24"/>
              </w:rPr>
              <w:lastRenderedPageBreak/>
              <w:t xml:space="preserve">(1778 – 1782) </w:t>
            </w:r>
          </w:p>
          <w:p w:rsidR="00710C24" w:rsidRPr="0026022C" w:rsidRDefault="00710C24" w:rsidP="0026022C">
            <w:pPr>
              <w:tabs>
                <w:tab w:val="left" w:pos="5760"/>
              </w:tabs>
              <w:spacing w:line="240" w:lineRule="auto"/>
              <w:rPr>
                <w:rFonts w:ascii="Times New Roman" w:hAnsi="Times New Roman"/>
                <w:b/>
                <w:iCs/>
                <w:sz w:val="24"/>
                <w:szCs w:val="24"/>
                <w:shd w:val="clear" w:color="auto" w:fill="FFFFFF"/>
              </w:rPr>
            </w:pPr>
            <w:r w:rsidRPr="0026022C">
              <w:rPr>
                <w:rFonts w:ascii="Times New Roman" w:hAnsi="Times New Roman"/>
                <w:b/>
                <w:iCs/>
                <w:sz w:val="24"/>
                <w:szCs w:val="24"/>
                <w:shd w:val="clear" w:color="auto" w:fill="FFFFFF"/>
              </w:rPr>
              <w:t>(8-9 кл.)</w:t>
            </w:r>
          </w:p>
          <w:p w:rsidR="00710C24" w:rsidRPr="0026022C" w:rsidRDefault="00710C24" w:rsidP="0026022C">
            <w:pPr>
              <w:tabs>
                <w:tab w:val="left" w:pos="5760"/>
              </w:tabs>
              <w:spacing w:line="240" w:lineRule="auto"/>
              <w:jc w:val="center"/>
              <w:rPr>
                <w:rFonts w:ascii="Times New Roman" w:hAnsi="Times New Roman"/>
                <w:b/>
                <w:bCs/>
                <w:sz w:val="24"/>
                <w:szCs w:val="24"/>
              </w:rPr>
            </w:pPr>
          </w:p>
          <w:p w:rsidR="00710C24" w:rsidRPr="0026022C" w:rsidRDefault="00710C24" w:rsidP="0026022C">
            <w:pPr>
              <w:tabs>
                <w:tab w:val="left" w:pos="5760"/>
              </w:tabs>
              <w:spacing w:line="240" w:lineRule="auto"/>
              <w:jc w:val="center"/>
              <w:rPr>
                <w:rFonts w:ascii="Times New Roman" w:hAnsi="Times New Roman"/>
                <w:b/>
                <w:bCs/>
                <w:sz w:val="24"/>
                <w:szCs w:val="24"/>
              </w:rPr>
            </w:pPr>
          </w:p>
          <w:p w:rsidR="00710C24" w:rsidRPr="0026022C" w:rsidRDefault="00710C24" w:rsidP="0026022C">
            <w:pPr>
              <w:tabs>
                <w:tab w:val="left" w:pos="5760"/>
              </w:tabs>
              <w:spacing w:line="240" w:lineRule="auto"/>
              <w:jc w:val="center"/>
              <w:rPr>
                <w:rFonts w:ascii="Times New Roman" w:hAnsi="Times New Roman"/>
                <w:b/>
                <w:bCs/>
                <w:sz w:val="24"/>
                <w:szCs w:val="24"/>
              </w:rPr>
            </w:pPr>
          </w:p>
          <w:p w:rsidR="00710C24" w:rsidRPr="0026022C" w:rsidRDefault="00710C24" w:rsidP="0026022C">
            <w:pPr>
              <w:tabs>
                <w:tab w:val="left" w:pos="5760"/>
              </w:tabs>
              <w:spacing w:line="240" w:lineRule="auto"/>
              <w:jc w:val="center"/>
              <w:rPr>
                <w:rFonts w:ascii="Times New Roman" w:hAnsi="Times New Roman"/>
                <w:b/>
                <w:bCs/>
                <w:sz w:val="24"/>
                <w:szCs w:val="24"/>
              </w:rPr>
            </w:pPr>
          </w:p>
          <w:p w:rsidR="00710C24" w:rsidRPr="0026022C" w:rsidRDefault="00710C24" w:rsidP="0026022C">
            <w:pPr>
              <w:tabs>
                <w:tab w:val="left" w:pos="5760"/>
              </w:tabs>
              <w:spacing w:line="240" w:lineRule="auto"/>
              <w:jc w:val="center"/>
              <w:rPr>
                <w:rFonts w:ascii="Times New Roman" w:hAnsi="Times New Roman"/>
                <w:b/>
                <w:bCs/>
                <w:sz w:val="24"/>
                <w:szCs w:val="24"/>
              </w:rPr>
            </w:pPr>
          </w:p>
          <w:p w:rsidR="00710C24" w:rsidRPr="0026022C" w:rsidRDefault="00710C24" w:rsidP="0026022C">
            <w:pPr>
              <w:tabs>
                <w:tab w:val="left" w:pos="5760"/>
              </w:tabs>
              <w:spacing w:line="240" w:lineRule="auto"/>
              <w:jc w:val="center"/>
              <w:rPr>
                <w:rFonts w:ascii="Times New Roman" w:hAnsi="Times New Roman"/>
                <w:b/>
                <w:bCs/>
                <w:sz w:val="24"/>
                <w:szCs w:val="24"/>
              </w:rPr>
            </w:pPr>
          </w:p>
          <w:p w:rsidR="00710C24" w:rsidRPr="0026022C" w:rsidRDefault="00710C24" w:rsidP="0026022C">
            <w:pPr>
              <w:tabs>
                <w:tab w:val="left" w:pos="5760"/>
              </w:tabs>
              <w:spacing w:line="240" w:lineRule="auto"/>
              <w:jc w:val="center"/>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r w:rsidRPr="0026022C">
              <w:rPr>
                <w:rFonts w:ascii="Times New Roman" w:hAnsi="Times New Roman"/>
                <w:b/>
                <w:bCs/>
                <w:sz w:val="24"/>
                <w:szCs w:val="24"/>
              </w:rPr>
              <w:t>Н.М. Карамзин</w:t>
            </w:r>
            <w:r w:rsidRPr="0026022C">
              <w:rPr>
                <w:rFonts w:ascii="Times New Roman" w:hAnsi="Times New Roman"/>
                <w:sz w:val="24"/>
                <w:szCs w:val="24"/>
              </w:rPr>
              <w:t xml:space="preserve">  «Бедная Лиза» (1792) </w:t>
            </w:r>
            <w:r w:rsidRPr="0026022C">
              <w:rPr>
                <w:rFonts w:ascii="Times New Roman" w:hAnsi="Times New Roman"/>
                <w:b/>
                <w:iCs/>
                <w:sz w:val="24"/>
                <w:szCs w:val="24"/>
                <w:shd w:val="clear" w:color="auto" w:fill="FFFFFF"/>
              </w:rPr>
              <w:t>(8-9 кл.)</w:t>
            </w:r>
          </w:p>
        </w:tc>
        <w:tc>
          <w:tcPr>
            <w:tcW w:w="3114" w:type="dxa"/>
          </w:tcPr>
          <w:p w:rsidR="00710C24" w:rsidRPr="0026022C" w:rsidRDefault="00710C24" w:rsidP="0026022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hAnsi="Times New Roman"/>
                <w:i/>
                <w:iCs/>
                <w:sz w:val="24"/>
                <w:szCs w:val="24"/>
              </w:rPr>
            </w:pPr>
            <w:r w:rsidRPr="0026022C">
              <w:rPr>
                <w:rFonts w:ascii="Times New Roman" w:hAnsi="Times New Roman"/>
                <w:b/>
                <w:bCs/>
                <w:i/>
                <w:iCs/>
                <w:sz w:val="24"/>
                <w:szCs w:val="24"/>
              </w:rPr>
              <w:lastRenderedPageBreak/>
              <w:t xml:space="preserve">М.В. Ломоносов – 1 стихотворение по выбору, например: </w:t>
            </w:r>
            <w:r w:rsidRPr="0026022C">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26022C">
              <w:rPr>
                <w:rFonts w:ascii="Times New Roman" w:hAnsi="Times New Roman"/>
                <w:b/>
                <w:bCs/>
                <w:i/>
                <w:iCs/>
                <w:sz w:val="24"/>
                <w:szCs w:val="24"/>
              </w:rPr>
              <w:t xml:space="preserve"> «</w:t>
            </w:r>
            <w:r w:rsidRPr="0026022C">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710C24" w:rsidRPr="00C31F79" w:rsidRDefault="00710C24" w:rsidP="0026022C">
            <w:pPr>
              <w:pStyle w:val="HTML"/>
              <w:tabs>
                <w:tab w:val="left" w:pos="5760"/>
              </w:tabs>
              <w:rPr>
                <w:rFonts w:ascii="Times New Roman" w:hAnsi="Times New Roman"/>
                <w:b/>
                <w:i/>
                <w:iCs/>
                <w:sz w:val="24"/>
                <w:szCs w:val="24"/>
              </w:rPr>
            </w:pPr>
            <w:r w:rsidRPr="00C31F79">
              <w:rPr>
                <w:rFonts w:ascii="Times New Roman" w:hAnsi="Times New Roman"/>
                <w:i/>
                <w:iCs/>
                <w:sz w:val="24"/>
                <w:szCs w:val="24"/>
              </w:rPr>
              <w:t xml:space="preserve">Елисаветы Петровны 1747 </w:t>
            </w:r>
            <w:r w:rsidRPr="00C31F79">
              <w:rPr>
                <w:rFonts w:ascii="Times New Roman" w:hAnsi="Times New Roman"/>
                <w:i/>
                <w:iCs/>
                <w:sz w:val="24"/>
                <w:szCs w:val="24"/>
              </w:rPr>
              <w:lastRenderedPageBreak/>
              <w:t xml:space="preserve">года» и др. </w:t>
            </w:r>
            <w:r w:rsidRPr="00C31F79">
              <w:rPr>
                <w:rFonts w:ascii="Times New Roman" w:hAnsi="Times New Roman"/>
                <w:b/>
                <w:sz w:val="24"/>
                <w:szCs w:val="24"/>
              </w:rPr>
              <w:t>(8-9 кл.)</w:t>
            </w:r>
          </w:p>
          <w:p w:rsidR="00710C24" w:rsidRPr="0026022C" w:rsidRDefault="00710C24" w:rsidP="0026022C">
            <w:pPr>
              <w:keepNext/>
              <w:tabs>
                <w:tab w:val="left" w:pos="5760"/>
              </w:tabs>
              <w:spacing w:line="240" w:lineRule="auto"/>
              <w:outlineLvl w:val="1"/>
              <w:rPr>
                <w:rFonts w:ascii="Times New Roman" w:hAnsi="Times New Roman"/>
                <w:b/>
                <w:bCs/>
                <w:i/>
                <w:iCs/>
                <w:sz w:val="24"/>
                <w:szCs w:val="24"/>
              </w:rPr>
            </w:pPr>
            <w:r w:rsidRPr="0026022C">
              <w:rPr>
                <w:rFonts w:ascii="Times New Roman" w:hAnsi="Times New Roman"/>
                <w:b/>
                <w:bCs/>
                <w:i/>
                <w:iCs/>
                <w:sz w:val="24"/>
                <w:szCs w:val="24"/>
              </w:rPr>
              <w:t xml:space="preserve">Г.Р. Державин – 1-2 стихотворения по выбору, например: </w:t>
            </w:r>
            <w:r w:rsidRPr="0026022C">
              <w:rPr>
                <w:rFonts w:ascii="Times New Roman" w:hAnsi="Times New Roman"/>
                <w:i/>
                <w:iCs/>
                <w:sz w:val="24"/>
                <w:szCs w:val="24"/>
              </w:rPr>
              <w:t>«Фелица» (1782), «Осень во время осады Очакова» (1788), «Снигирь» 1800, «Водопад» (</w:t>
            </w:r>
            <w:r w:rsidRPr="0026022C">
              <w:rPr>
                <w:rStyle w:val="poemyear"/>
                <w:rFonts w:ascii="Times New Roman" w:hAnsi="Times New Roman"/>
                <w:i/>
                <w:iCs/>
                <w:sz w:val="24"/>
                <w:szCs w:val="24"/>
              </w:rPr>
              <w:t>1791-1794)</w:t>
            </w:r>
            <w:r w:rsidRPr="0026022C">
              <w:rPr>
                <w:rFonts w:ascii="Times New Roman" w:hAnsi="Times New Roman"/>
                <w:i/>
                <w:iCs/>
                <w:sz w:val="24"/>
                <w:szCs w:val="24"/>
              </w:rPr>
              <w:t>, «Памятник» (</w:t>
            </w:r>
            <w:r w:rsidRPr="0026022C">
              <w:rPr>
                <w:rStyle w:val="poemyear"/>
                <w:rFonts w:ascii="Times New Roman" w:hAnsi="Times New Roman"/>
                <w:i/>
                <w:iCs/>
                <w:sz w:val="24"/>
                <w:szCs w:val="24"/>
              </w:rPr>
              <w:t>1795</w:t>
            </w:r>
            <w:r w:rsidRPr="0026022C">
              <w:rPr>
                <w:rFonts w:ascii="Times New Roman" w:hAnsi="Times New Roman"/>
                <w:i/>
                <w:iCs/>
                <w:sz w:val="24"/>
                <w:szCs w:val="24"/>
              </w:rPr>
              <w:t xml:space="preserve">) и др. </w:t>
            </w:r>
            <w:r w:rsidRPr="0026022C">
              <w:rPr>
                <w:rFonts w:ascii="Times New Roman" w:hAnsi="Times New Roman"/>
                <w:b/>
                <w:sz w:val="24"/>
                <w:szCs w:val="24"/>
              </w:rPr>
              <w:t>(8-9 кл.)</w:t>
            </w:r>
          </w:p>
          <w:p w:rsidR="00710C24" w:rsidRPr="0026022C" w:rsidRDefault="00710C24" w:rsidP="0026022C">
            <w:pPr>
              <w:tabs>
                <w:tab w:val="left" w:pos="5760"/>
              </w:tabs>
              <w:spacing w:line="240" w:lineRule="auto"/>
              <w:rPr>
                <w:rFonts w:ascii="Times New Roman" w:hAnsi="Times New Roman"/>
                <w:i/>
                <w:iCs/>
                <w:sz w:val="24"/>
                <w:szCs w:val="24"/>
              </w:rPr>
            </w:pPr>
            <w:r w:rsidRPr="0026022C">
              <w:rPr>
                <w:rFonts w:ascii="Times New Roman" w:hAnsi="Times New Roman"/>
                <w:b/>
                <w:bCs/>
                <w:i/>
                <w:iCs/>
                <w:sz w:val="24"/>
                <w:szCs w:val="24"/>
              </w:rPr>
              <w:t xml:space="preserve">И.А. Крылов – 3 басни по выбору, например:  </w:t>
            </w:r>
            <w:r w:rsidRPr="0026022C">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710C24" w:rsidRPr="0026022C" w:rsidRDefault="00710C24" w:rsidP="0026022C">
            <w:pPr>
              <w:tabs>
                <w:tab w:val="left" w:pos="5760"/>
              </w:tabs>
              <w:spacing w:line="240" w:lineRule="auto"/>
              <w:rPr>
                <w:rFonts w:ascii="Times New Roman" w:hAnsi="Times New Roman"/>
                <w:bCs/>
                <w:iCs/>
                <w:sz w:val="24"/>
                <w:szCs w:val="24"/>
                <w:shd w:val="clear" w:color="auto" w:fill="FFFFFF"/>
              </w:rPr>
            </w:pPr>
            <w:r w:rsidRPr="0026022C">
              <w:rPr>
                <w:rFonts w:ascii="Times New Roman" w:hAnsi="Times New Roman"/>
                <w:b/>
                <w:iCs/>
                <w:sz w:val="24"/>
                <w:szCs w:val="24"/>
                <w:shd w:val="clear" w:color="auto" w:fill="FFFFFF"/>
              </w:rPr>
              <w:t>(5-6 кл.)</w:t>
            </w:r>
          </w:p>
          <w:p w:rsidR="00710C24" w:rsidRPr="0026022C" w:rsidRDefault="00710C24" w:rsidP="0026022C">
            <w:pPr>
              <w:keepNext/>
              <w:tabs>
                <w:tab w:val="left" w:pos="5760"/>
              </w:tabs>
              <w:spacing w:line="240" w:lineRule="auto"/>
              <w:outlineLvl w:val="1"/>
              <w:rPr>
                <w:rFonts w:ascii="Times New Roman" w:hAnsi="Times New Roman"/>
                <w:b/>
                <w:bCs/>
                <w:sz w:val="24"/>
                <w:szCs w:val="24"/>
              </w:rPr>
            </w:pPr>
          </w:p>
        </w:tc>
        <w:tc>
          <w:tcPr>
            <w:tcW w:w="3225" w:type="dxa"/>
          </w:tcPr>
          <w:p w:rsidR="00710C24" w:rsidRPr="0026022C" w:rsidRDefault="00710C24" w:rsidP="0026022C">
            <w:pPr>
              <w:tabs>
                <w:tab w:val="left" w:pos="5760"/>
              </w:tabs>
              <w:spacing w:line="240" w:lineRule="auto"/>
              <w:jc w:val="center"/>
              <w:rPr>
                <w:rFonts w:ascii="Times New Roman" w:hAnsi="Times New Roman"/>
                <w:b/>
                <w:bCs/>
                <w:sz w:val="24"/>
                <w:szCs w:val="24"/>
              </w:rPr>
            </w:pPr>
          </w:p>
        </w:tc>
      </w:tr>
      <w:tr w:rsidR="00710C24" w:rsidRPr="0026022C" w:rsidTr="00D64076">
        <w:tc>
          <w:tcPr>
            <w:tcW w:w="3373" w:type="dxa"/>
          </w:tcPr>
          <w:p w:rsidR="00710C24" w:rsidRPr="0026022C" w:rsidRDefault="00710C24" w:rsidP="0026022C">
            <w:pPr>
              <w:tabs>
                <w:tab w:val="left" w:pos="5760"/>
              </w:tabs>
              <w:spacing w:line="240" w:lineRule="auto"/>
              <w:rPr>
                <w:rFonts w:ascii="Times New Roman" w:hAnsi="Times New Roman"/>
                <w:sz w:val="24"/>
                <w:szCs w:val="24"/>
              </w:rPr>
            </w:pPr>
            <w:r w:rsidRPr="0026022C">
              <w:rPr>
                <w:rFonts w:ascii="Times New Roman" w:hAnsi="Times New Roman"/>
                <w:b/>
                <w:bCs/>
                <w:sz w:val="24"/>
                <w:szCs w:val="24"/>
              </w:rPr>
              <w:lastRenderedPageBreak/>
              <w:t>А.С. Грибоедов</w:t>
            </w:r>
            <w:r w:rsidRPr="0026022C">
              <w:rPr>
                <w:rFonts w:ascii="Times New Roman" w:hAnsi="Times New Roman"/>
                <w:sz w:val="24"/>
                <w:szCs w:val="24"/>
              </w:rPr>
              <w:t xml:space="preserve"> «Горе от ума» (1821 – 1824) </w:t>
            </w:r>
            <w:r w:rsidRPr="0026022C">
              <w:rPr>
                <w:rFonts w:ascii="Times New Roman" w:hAnsi="Times New Roman"/>
                <w:b/>
                <w:bCs/>
                <w:sz w:val="24"/>
                <w:szCs w:val="24"/>
              </w:rPr>
              <w:t>(9 кл.)</w:t>
            </w:r>
          </w:p>
          <w:p w:rsidR="00710C24" w:rsidRPr="0026022C" w:rsidRDefault="00710C24" w:rsidP="0026022C">
            <w:pPr>
              <w:tabs>
                <w:tab w:val="left" w:pos="5760"/>
              </w:tabs>
              <w:spacing w:line="240" w:lineRule="auto"/>
              <w:rPr>
                <w:rFonts w:ascii="Times New Roman" w:hAnsi="Times New Roman"/>
                <w:b/>
                <w:bCs/>
                <w:sz w:val="24"/>
                <w:szCs w:val="24"/>
              </w:rPr>
            </w:pPr>
          </w:p>
        </w:tc>
        <w:tc>
          <w:tcPr>
            <w:tcW w:w="3114" w:type="dxa"/>
          </w:tcPr>
          <w:p w:rsidR="00710C24" w:rsidRPr="0026022C" w:rsidRDefault="00710C24" w:rsidP="0026022C">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26022C">
              <w:rPr>
                <w:rFonts w:ascii="Times New Roman" w:hAnsi="Times New Roman"/>
                <w:b/>
                <w:bCs/>
                <w:i/>
                <w:iCs/>
                <w:sz w:val="24"/>
                <w:szCs w:val="24"/>
              </w:rPr>
              <w:t xml:space="preserve">В.А. Жуковский - 1-2 баллады по выбору, например: </w:t>
            </w:r>
            <w:r w:rsidRPr="0026022C">
              <w:rPr>
                <w:rFonts w:ascii="Times New Roman" w:hAnsi="Times New Roman"/>
                <w:i/>
                <w:iCs/>
                <w:sz w:val="24"/>
                <w:szCs w:val="24"/>
              </w:rPr>
              <w:t>«Светлана» (1812), «Лесной царь» (1818)</w:t>
            </w:r>
            <w:r w:rsidRPr="0026022C">
              <w:rPr>
                <w:rFonts w:ascii="Times New Roman" w:hAnsi="Times New Roman"/>
                <w:b/>
                <w:bCs/>
                <w:i/>
                <w:iCs/>
                <w:sz w:val="24"/>
                <w:szCs w:val="24"/>
              </w:rPr>
              <w:t xml:space="preserve">; 1-2 элегии по выбору, например: </w:t>
            </w:r>
            <w:r w:rsidRPr="0026022C">
              <w:rPr>
                <w:rFonts w:ascii="Times New Roman" w:hAnsi="Times New Roman"/>
                <w:i/>
                <w:iCs/>
                <w:sz w:val="24"/>
                <w:szCs w:val="24"/>
              </w:rPr>
              <w:t>«Невыразимое» (1819), «Море» (1822) и др.</w:t>
            </w:r>
          </w:p>
          <w:p w:rsidR="00710C24" w:rsidRPr="0026022C" w:rsidRDefault="00710C24" w:rsidP="0026022C">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6022C">
              <w:rPr>
                <w:rFonts w:ascii="Times New Roman" w:hAnsi="Times New Roman"/>
                <w:b/>
                <w:bCs/>
                <w:sz w:val="24"/>
                <w:szCs w:val="24"/>
              </w:rPr>
              <w:t>(7-9 кл.)</w:t>
            </w:r>
          </w:p>
        </w:tc>
        <w:tc>
          <w:tcPr>
            <w:tcW w:w="3225" w:type="dxa"/>
          </w:tcPr>
          <w:p w:rsidR="00710C24" w:rsidRPr="0026022C" w:rsidRDefault="00710C24" w:rsidP="0026022C">
            <w:pPr>
              <w:tabs>
                <w:tab w:val="left" w:pos="5760"/>
              </w:tabs>
              <w:spacing w:line="240" w:lineRule="auto"/>
              <w:jc w:val="center"/>
              <w:rPr>
                <w:rFonts w:ascii="Times New Roman" w:hAnsi="Times New Roman"/>
                <w:i/>
                <w:iCs/>
                <w:sz w:val="24"/>
                <w:szCs w:val="24"/>
              </w:rPr>
            </w:pPr>
          </w:p>
        </w:tc>
      </w:tr>
      <w:tr w:rsidR="00710C24" w:rsidRPr="0026022C" w:rsidTr="00D64076">
        <w:tc>
          <w:tcPr>
            <w:tcW w:w="3373" w:type="dxa"/>
          </w:tcPr>
          <w:p w:rsidR="00710C24" w:rsidRPr="0026022C" w:rsidRDefault="00710C24" w:rsidP="0026022C">
            <w:pPr>
              <w:tabs>
                <w:tab w:val="left" w:pos="5760"/>
              </w:tabs>
              <w:spacing w:line="240" w:lineRule="auto"/>
              <w:rPr>
                <w:rFonts w:ascii="Times New Roman" w:hAnsi="Times New Roman"/>
                <w:sz w:val="24"/>
                <w:szCs w:val="24"/>
              </w:rPr>
            </w:pPr>
            <w:r w:rsidRPr="0026022C">
              <w:rPr>
                <w:rFonts w:ascii="Times New Roman" w:hAnsi="Times New Roman"/>
                <w:b/>
                <w:bCs/>
                <w:sz w:val="24"/>
                <w:szCs w:val="24"/>
              </w:rPr>
              <w:t xml:space="preserve">А.С. Пушкин </w:t>
            </w:r>
            <w:r w:rsidRPr="0026022C">
              <w:rPr>
                <w:rFonts w:ascii="Times New Roman" w:hAnsi="Times New Roman"/>
                <w:sz w:val="24"/>
                <w:szCs w:val="24"/>
              </w:rPr>
              <w:t>«Евгений Онегин» (</w:t>
            </w:r>
            <w:r w:rsidRPr="0026022C">
              <w:rPr>
                <w:rStyle w:val="st"/>
                <w:rFonts w:ascii="Times New Roman" w:hAnsi="Times New Roman"/>
                <w:sz w:val="24"/>
                <w:szCs w:val="24"/>
              </w:rPr>
              <w:t xml:space="preserve">1823 —1831) </w:t>
            </w:r>
            <w:r w:rsidRPr="0026022C">
              <w:rPr>
                <w:rStyle w:val="st"/>
                <w:rFonts w:ascii="Times New Roman" w:hAnsi="Times New Roman"/>
                <w:b/>
                <w:bCs/>
                <w:sz w:val="24"/>
                <w:szCs w:val="24"/>
              </w:rPr>
              <w:t>(9 кл.)</w:t>
            </w:r>
            <w:r w:rsidRPr="0026022C">
              <w:rPr>
                <w:rFonts w:ascii="Times New Roman" w:hAnsi="Times New Roman"/>
                <w:sz w:val="24"/>
                <w:szCs w:val="24"/>
              </w:rPr>
              <w:t xml:space="preserve">, «Дубровский» (1832 </w:t>
            </w:r>
            <w:r w:rsidRPr="0026022C">
              <w:rPr>
                <w:rStyle w:val="st"/>
                <w:rFonts w:ascii="Times New Roman" w:hAnsi="Times New Roman"/>
                <w:sz w:val="24"/>
                <w:szCs w:val="24"/>
              </w:rPr>
              <w:t xml:space="preserve">— </w:t>
            </w:r>
            <w:r w:rsidRPr="0026022C">
              <w:rPr>
                <w:rFonts w:ascii="Times New Roman" w:hAnsi="Times New Roman"/>
                <w:sz w:val="24"/>
                <w:szCs w:val="24"/>
              </w:rPr>
              <w:t>1833)</w:t>
            </w:r>
            <w:r w:rsidRPr="0026022C">
              <w:rPr>
                <w:rFonts w:ascii="Times New Roman" w:hAnsi="Times New Roman"/>
                <w:iCs/>
                <w:sz w:val="24"/>
                <w:szCs w:val="24"/>
              </w:rPr>
              <w:t xml:space="preserve"> (6-7 кл),</w:t>
            </w:r>
            <w:r w:rsidRPr="0026022C">
              <w:rPr>
                <w:rFonts w:ascii="Times New Roman" w:hAnsi="Times New Roman"/>
                <w:sz w:val="24"/>
                <w:szCs w:val="24"/>
              </w:rPr>
              <w:t xml:space="preserve"> «Капитанская дочка» (1832 </w:t>
            </w:r>
            <w:r w:rsidRPr="0026022C">
              <w:rPr>
                <w:rStyle w:val="st"/>
                <w:rFonts w:ascii="Times New Roman" w:hAnsi="Times New Roman"/>
                <w:sz w:val="24"/>
                <w:szCs w:val="24"/>
              </w:rPr>
              <w:t>—</w:t>
            </w:r>
            <w:r w:rsidRPr="0026022C">
              <w:rPr>
                <w:rFonts w:ascii="Times New Roman" w:hAnsi="Times New Roman"/>
                <w:sz w:val="24"/>
                <w:szCs w:val="24"/>
              </w:rPr>
              <w:t xml:space="preserve">1836) </w:t>
            </w:r>
          </w:p>
          <w:p w:rsidR="00710C24" w:rsidRPr="0026022C" w:rsidRDefault="00710C24" w:rsidP="0026022C">
            <w:pPr>
              <w:tabs>
                <w:tab w:val="left" w:pos="5760"/>
              </w:tabs>
              <w:spacing w:line="240" w:lineRule="auto"/>
              <w:rPr>
                <w:rFonts w:ascii="Times New Roman" w:hAnsi="Times New Roman"/>
                <w:b/>
                <w:bCs/>
                <w:sz w:val="24"/>
                <w:szCs w:val="24"/>
              </w:rPr>
            </w:pPr>
            <w:r w:rsidRPr="0026022C">
              <w:rPr>
                <w:rFonts w:ascii="Times New Roman" w:hAnsi="Times New Roman"/>
                <w:b/>
                <w:bCs/>
                <w:iCs/>
                <w:sz w:val="24"/>
                <w:szCs w:val="24"/>
              </w:rPr>
              <w:t>(7-8 кл.).</w:t>
            </w:r>
          </w:p>
          <w:p w:rsidR="00710C24" w:rsidRPr="0026022C" w:rsidRDefault="00710C24" w:rsidP="0026022C">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26022C">
              <w:rPr>
                <w:rFonts w:ascii="Times New Roman" w:hAnsi="Times New Roman"/>
                <w:b/>
                <w:bCs/>
                <w:kern w:val="36"/>
                <w:sz w:val="24"/>
                <w:szCs w:val="24"/>
              </w:rPr>
              <w:t>Стихотворения</w:t>
            </w:r>
            <w:r w:rsidRPr="0026022C">
              <w:rPr>
                <w:rFonts w:ascii="Times New Roman" w:hAnsi="Times New Roman"/>
                <w:sz w:val="24"/>
                <w:szCs w:val="24"/>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w:t>
            </w:r>
            <w:r w:rsidRPr="0026022C">
              <w:rPr>
                <w:rFonts w:ascii="Times New Roman" w:hAnsi="Times New Roman"/>
                <w:sz w:val="24"/>
                <w:szCs w:val="24"/>
              </w:rPr>
              <w:lastRenderedPageBreak/>
              <w:t>нерукотворный…» (1836)</w:t>
            </w:r>
          </w:p>
          <w:p w:rsidR="00710C24" w:rsidRPr="0026022C" w:rsidRDefault="00710C24" w:rsidP="0026022C">
            <w:pPr>
              <w:tabs>
                <w:tab w:val="left" w:pos="770"/>
                <w:tab w:val="left" w:pos="5760"/>
              </w:tabs>
              <w:autoSpaceDE w:val="0"/>
              <w:autoSpaceDN w:val="0"/>
              <w:adjustRightInd w:val="0"/>
              <w:spacing w:line="240" w:lineRule="auto"/>
              <w:jc w:val="both"/>
              <w:rPr>
                <w:rFonts w:ascii="Times New Roman" w:hAnsi="Times New Roman"/>
                <w:sz w:val="24"/>
                <w:szCs w:val="24"/>
              </w:rPr>
            </w:pPr>
            <w:r w:rsidRPr="0026022C">
              <w:rPr>
                <w:rFonts w:ascii="Times New Roman" w:hAnsi="Times New Roman"/>
                <w:b/>
                <w:bCs/>
                <w:sz w:val="24"/>
                <w:szCs w:val="24"/>
              </w:rPr>
              <w:t>(5-9 кл.)</w:t>
            </w:r>
          </w:p>
          <w:p w:rsidR="00710C24" w:rsidRPr="0026022C" w:rsidRDefault="00710C24" w:rsidP="0026022C">
            <w:pPr>
              <w:tabs>
                <w:tab w:val="left" w:pos="5760"/>
              </w:tabs>
              <w:spacing w:line="240" w:lineRule="auto"/>
              <w:rPr>
                <w:rFonts w:ascii="Times New Roman" w:hAnsi="Times New Roman"/>
                <w:b/>
                <w:bCs/>
                <w:sz w:val="24"/>
                <w:szCs w:val="24"/>
              </w:rPr>
            </w:pPr>
          </w:p>
        </w:tc>
        <w:tc>
          <w:tcPr>
            <w:tcW w:w="3114" w:type="dxa"/>
          </w:tcPr>
          <w:p w:rsidR="00710C24" w:rsidRPr="0026022C" w:rsidRDefault="00710C24" w:rsidP="0026022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26022C">
              <w:rPr>
                <w:rFonts w:ascii="Times New Roman" w:hAnsi="Times New Roman"/>
                <w:b/>
                <w:bCs/>
                <w:sz w:val="24"/>
                <w:szCs w:val="24"/>
              </w:rPr>
              <w:lastRenderedPageBreak/>
              <w:t xml:space="preserve">А.С. Пушкин - </w:t>
            </w:r>
            <w:r w:rsidRPr="0026022C">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26022C">
              <w:rPr>
                <w:rFonts w:ascii="Times New Roman" w:hAnsi="Times New Roman"/>
                <w:sz w:val="24"/>
                <w:szCs w:val="24"/>
              </w:rPr>
              <w:t xml:space="preserve">: </w:t>
            </w:r>
            <w:r w:rsidRPr="0026022C">
              <w:rPr>
                <w:rFonts w:ascii="Times New Roman" w:hAnsi="Times New Roman"/>
                <w:i/>
                <w:iCs/>
                <w:sz w:val="24"/>
                <w:szCs w:val="24"/>
              </w:rPr>
              <w:t>«Воспоминания в Царском Селе» (1814), «Вольность» (1817), «Деревня» (181), «</w:t>
            </w:r>
            <w:r w:rsidRPr="0026022C">
              <w:rPr>
                <w:rStyle w:val="line"/>
                <w:rFonts w:ascii="Times New Roman" w:hAnsi="Times New Roman"/>
                <w:i/>
                <w:iCs/>
                <w:sz w:val="24"/>
                <w:szCs w:val="24"/>
              </w:rPr>
              <w:t>Редеет облаков летучая гряда» (1820),</w:t>
            </w:r>
            <w:r w:rsidRPr="0026022C">
              <w:rPr>
                <w:rFonts w:ascii="Times New Roman" w:hAnsi="Times New Roman"/>
                <w:i/>
                <w:iCs/>
                <w:sz w:val="24"/>
                <w:szCs w:val="24"/>
              </w:rPr>
              <w:t xml:space="preserve"> «Погасло дневное светило…» (1820), «Свободы сеятель пустынный…» (1823), </w:t>
            </w:r>
          </w:p>
          <w:p w:rsidR="00710C24" w:rsidRPr="00C31F79" w:rsidRDefault="00710C24" w:rsidP="0026022C">
            <w:pPr>
              <w:pStyle w:val="HTML"/>
              <w:tabs>
                <w:tab w:val="left" w:pos="5760"/>
              </w:tabs>
              <w:rPr>
                <w:rFonts w:ascii="Times New Roman" w:hAnsi="Times New Roman"/>
                <w:i/>
                <w:iCs/>
                <w:sz w:val="24"/>
                <w:szCs w:val="24"/>
              </w:rPr>
            </w:pPr>
            <w:r w:rsidRPr="00C31F79">
              <w:rPr>
                <w:rFonts w:ascii="Times New Roman" w:hAnsi="Times New Roman"/>
                <w:i/>
                <w:iCs/>
                <w:sz w:val="24"/>
                <w:szCs w:val="24"/>
              </w:rPr>
              <w:t xml:space="preserve">«К морю» (1824), «19 октября» («Роняет лес багряный свой убор…») </w:t>
            </w:r>
            <w:r w:rsidRPr="00C31F79">
              <w:rPr>
                <w:rFonts w:ascii="Times New Roman" w:hAnsi="Times New Roman"/>
                <w:i/>
                <w:iCs/>
                <w:sz w:val="24"/>
                <w:szCs w:val="24"/>
              </w:rPr>
              <w:lastRenderedPageBreak/>
              <w:t>(1825),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710C24" w:rsidRPr="0026022C" w:rsidRDefault="00710C24" w:rsidP="0026022C">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26022C">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26022C">
              <w:rPr>
                <w:rStyle w:val="line"/>
                <w:rFonts w:ascii="Times New Roman" w:hAnsi="Times New Roman"/>
                <w:i/>
                <w:iCs/>
                <w:sz w:val="24"/>
                <w:szCs w:val="24"/>
              </w:rPr>
              <w:t>Была пора: наш праздник молодой…» (1836)</w:t>
            </w:r>
            <w:r w:rsidRPr="0026022C">
              <w:rPr>
                <w:rFonts w:ascii="Times New Roman" w:hAnsi="Times New Roman"/>
                <w:i/>
                <w:iCs/>
                <w:sz w:val="24"/>
                <w:szCs w:val="24"/>
              </w:rPr>
              <w:t xml:space="preserve">  и др. </w:t>
            </w:r>
            <w:r w:rsidRPr="0026022C">
              <w:rPr>
                <w:rFonts w:ascii="Times New Roman" w:hAnsi="Times New Roman"/>
                <w:b/>
                <w:bCs/>
                <w:sz w:val="24"/>
                <w:szCs w:val="24"/>
              </w:rPr>
              <w:t>(5-9 кл.)</w:t>
            </w:r>
          </w:p>
          <w:p w:rsidR="00710C24" w:rsidRPr="0026022C" w:rsidRDefault="00710C24" w:rsidP="0026022C">
            <w:pPr>
              <w:tabs>
                <w:tab w:val="left" w:pos="5760"/>
              </w:tabs>
              <w:spacing w:line="240" w:lineRule="auto"/>
              <w:rPr>
                <w:rFonts w:ascii="Times New Roman" w:hAnsi="Times New Roman"/>
                <w:i/>
                <w:iCs/>
                <w:sz w:val="24"/>
                <w:szCs w:val="24"/>
              </w:rPr>
            </w:pPr>
            <w:r w:rsidRPr="0026022C">
              <w:rPr>
                <w:rFonts w:ascii="Times New Roman" w:hAnsi="Times New Roman"/>
                <w:i/>
                <w:iCs/>
                <w:sz w:val="24"/>
                <w:szCs w:val="24"/>
              </w:rPr>
              <w:t xml:space="preserve">«Маленькие трагедии» (1830) </w:t>
            </w:r>
            <w:r w:rsidRPr="0026022C">
              <w:rPr>
                <w:rFonts w:ascii="Times New Roman" w:hAnsi="Times New Roman"/>
                <w:b/>
                <w:bCs/>
                <w:i/>
                <w:iCs/>
                <w:sz w:val="24"/>
                <w:szCs w:val="24"/>
              </w:rPr>
              <w:t>1-2 по выбору, например</w:t>
            </w:r>
            <w:r w:rsidRPr="0026022C">
              <w:rPr>
                <w:rFonts w:ascii="Times New Roman" w:hAnsi="Times New Roman"/>
                <w:i/>
                <w:iCs/>
                <w:sz w:val="24"/>
                <w:szCs w:val="24"/>
              </w:rPr>
              <w:t xml:space="preserve">: «Моцарт и Сальери», «Каменный гость». </w:t>
            </w:r>
            <w:r w:rsidRPr="0026022C">
              <w:rPr>
                <w:rFonts w:ascii="Times New Roman" w:hAnsi="Times New Roman"/>
                <w:b/>
                <w:bCs/>
                <w:sz w:val="24"/>
                <w:szCs w:val="24"/>
              </w:rPr>
              <w:t>(8-9 кл.)</w:t>
            </w:r>
          </w:p>
          <w:p w:rsidR="00710C24" w:rsidRPr="0026022C" w:rsidRDefault="00710C24" w:rsidP="0026022C">
            <w:pPr>
              <w:tabs>
                <w:tab w:val="left" w:pos="5760"/>
              </w:tabs>
              <w:spacing w:line="240" w:lineRule="auto"/>
              <w:rPr>
                <w:rFonts w:ascii="Times New Roman" w:hAnsi="Times New Roman"/>
                <w:i/>
                <w:iCs/>
                <w:sz w:val="24"/>
                <w:szCs w:val="24"/>
              </w:rPr>
            </w:pPr>
            <w:r w:rsidRPr="0026022C">
              <w:rPr>
                <w:rFonts w:ascii="Times New Roman" w:hAnsi="Times New Roman"/>
                <w:i/>
                <w:iCs/>
                <w:sz w:val="24"/>
                <w:szCs w:val="24"/>
              </w:rPr>
              <w:t xml:space="preserve">«Повести Белкина» (1830) - </w:t>
            </w:r>
            <w:r w:rsidRPr="0026022C">
              <w:rPr>
                <w:rFonts w:ascii="Times New Roman" w:hAnsi="Times New Roman"/>
                <w:b/>
                <w:bCs/>
                <w:i/>
                <w:iCs/>
                <w:sz w:val="24"/>
                <w:szCs w:val="24"/>
              </w:rPr>
              <w:t>2-3 по выбору, например</w:t>
            </w:r>
            <w:r w:rsidRPr="0026022C">
              <w:rPr>
                <w:rFonts w:ascii="Times New Roman" w:hAnsi="Times New Roman"/>
                <w:i/>
                <w:iCs/>
                <w:sz w:val="24"/>
                <w:szCs w:val="24"/>
              </w:rPr>
              <w:t xml:space="preserve">: «Станционный смотритель», «Метель», «Выстрел» и др. </w:t>
            </w:r>
            <w:r w:rsidRPr="0026022C">
              <w:rPr>
                <w:rFonts w:ascii="Times New Roman" w:hAnsi="Times New Roman"/>
                <w:b/>
                <w:bCs/>
                <w:sz w:val="24"/>
                <w:szCs w:val="24"/>
              </w:rPr>
              <w:t>(</w:t>
            </w:r>
            <w:r w:rsidRPr="0026022C">
              <w:rPr>
                <w:rFonts w:ascii="Times New Roman" w:hAnsi="Times New Roman"/>
                <w:b/>
                <w:sz w:val="24"/>
                <w:szCs w:val="24"/>
              </w:rPr>
              <w:t>7-8 кл.)</w:t>
            </w:r>
          </w:p>
          <w:p w:rsidR="00710C24" w:rsidRPr="0026022C" w:rsidRDefault="00710C24" w:rsidP="0026022C">
            <w:pPr>
              <w:tabs>
                <w:tab w:val="left" w:pos="5760"/>
              </w:tabs>
              <w:spacing w:line="240" w:lineRule="auto"/>
              <w:rPr>
                <w:rFonts w:ascii="Times New Roman" w:hAnsi="Times New Roman"/>
                <w:i/>
                <w:iCs/>
                <w:sz w:val="24"/>
                <w:szCs w:val="24"/>
              </w:rPr>
            </w:pPr>
            <w:r w:rsidRPr="0026022C">
              <w:rPr>
                <w:rFonts w:ascii="Times New Roman" w:hAnsi="Times New Roman"/>
                <w:b/>
                <w:bCs/>
                <w:i/>
                <w:iCs/>
                <w:sz w:val="24"/>
                <w:szCs w:val="24"/>
              </w:rPr>
              <w:t>Поэмы –1 по выбору, например</w:t>
            </w:r>
            <w:r w:rsidRPr="0026022C">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710C24" w:rsidRPr="0026022C" w:rsidRDefault="00710C24" w:rsidP="0026022C">
            <w:pPr>
              <w:tabs>
                <w:tab w:val="left" w:pos="5760"/>
              </w:tabs>
              <w:spacing w:line="240" w:lineRule="auto"/>
              <w:rPr>
                <w:rFonts w:ascii="Times New Roman" w:hAnsi="Times New Roman"/>
                <w:sz w:val="24"/>
                <w:szCs w:val="24"/>
              </w:rPr>
            </w:pPr>
            <w:r w:rsidRPr="0026022C">
              <w:rPr>
                <w:rFonts w:ascii="Times New Roman" w:hAnsi="Times New Roman"/>
                <w:b/>
                <w:bCs/>
                <w:sz w:val="24"/>
                <w:szCs w:val="24"/>
              </w:rPr>
              <w:t>(7-9 кл.)</w:t>
            </w:r>
          </w:p>
          <w:p w:rsidR="00710C24" w:rsidRPr="0026022C" w:rsidRDefault="00710C24" w:rsidP="0026022C">
            <w:pPr>
              <w:tabs>
                <w:tab w:val="left" w:pos="5760"/>
              </w:tabs>
              <w:autoSpaceDE w:val="0"/>
              <w:autoSpaceDN w:val="0"/>
              <w:adjustRightInd w:val="0"/>
              <w:spacing w:line="240" w:lineRule="auto"/>
              <w:rPr>
                <w:rFonts w:ascii="Times New Roman" w:hAnsi="Times New Roman"/>
                <w:sz w:val="24"/>
                <w:szCs w:val="24"/>
              </w:rPr>
            </w:pPr>
            <w:r w:rsidRPr="0026022C">
              <w:rPr>
                <w:rFonts w:ascii="Times New Roman" w:hAnsi="Times New Roman"/>
                <w:b/>
                <w:bCs/>
                <w:i/>
                <w:iCs/>
                <w:sz w:val="24"/>
                <w:szCs w:val="24"/>
              </w:rPr>
              <w:t xml:space="preserve">Сказки – 1 по выбору, например: </w:t>
            </w:r>
            <w:r w:rsidRPr="0026022C">
              <w:rPr>
                <w:rFonts w:ascii="Times New Roman" w:hAnsi="Times New Roman"/>
                <w:i/>
                <w:iCs/>
                <w:sz w:val="24"/>
                <w:szCs w:val="24"/>
              </w:rPr>
              <w:t>«Сказка о мертвой царевне и о семи богатырях» и др</w:t>
            </w:r>
            <w:r w:rsidRPr="0026022C">
              <w:rPr>
                <w:rFonts w:ascii="Times New Roman" w:hAnsi="Times New Roman"/>
                <w:sz w:val="24"/>
                <w:szCs w:val="24"/>
              </w:rPr>
              <w:t xml:space="preserve">. </w:t>
            </w:r>
          </w:p>
          <w:p w:rsidR="00710C24" w:rsidRPr="0026022C" w:rsidRDefault="00710C24" w:rsidP="0026022C">
            <w:pPr>
              <w:tabs>
                <w:tab w:val="left" w:pos="5760"/>
              </w:tabs>
              <w:autoSpaceDE w:val="0"/>
              <w:autoSpaceDN w:val="0"/>
              <w:adjustRightInd w:val="0"/>
              <w:spacing w:line="240" w:lineRule="auto"/>
              <w:rPr>
                <w:rFonts w:ascii="Times New Roman" w:hAnsi="Times New Roman"/>
                <w:b/>
                <w:bCs/>
                <w:i/>
                <w:iCs/>
                <w:sz w:val="24"/>
                <w:szCs w:val="24"/>
              </w:rPr>
            </w:pPr>
            <w:r w:rsidRPr="0026022C">
              <w:rPr>
                <w:rFonts w:ascii="Times New Roman" w:hAnsi="Times New Roman"/>
                <w:b/>
                <w:bCs/>
                <w:sz w:val="24"/>
                <w:szCs w:val="24"/>
              </w:rPr>
              <w:lastRenderedPageBreak/>
              <w:t>(5 кл.)</w:t>
            </w:r>
          </w:p>
        </w:tc>
        <w:tc>
          <w:tcPr>
            <w:tcW w:w="3225" w:type="dxa"/>
          </w:tcPr>
          <w:p w:rsidR="00710C24" w:rsidRPr="0026022C" w:rsidRDefault="00710C24" w:rsidP="0026022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26022C">
              <w:rPr>
                <w:rFonts w:ascii="Times New Roman" w:hAnsi="Times New Roman"/>
                <w:b/>
                <w:bCs/>
                <w:i/>
                <w:iCs/>
                <w:sz w:val="24"/>
                <w:szCs w:val="24"/>
              </w:rPr>
              <w:lastRenderedPageBreak/>
              <w:t>Поэзия пушкинской эпохи</w:t>
            </w:r>
            <w:r w:rsidRPr="0026022C">
              <w:rPr>
                <w:rFonts w:ascii="Times New Roman" w:hAnsi="Times New Roman"/>
                <w:i/>
                <w:iCs/>
                <w:sz w:val="24"/>
                <w:szCs w:val="24"/>
              </w:rPr>
              <w:t xml:space="preserve">, например: </w:t>
            </w:r>
          </w:p>
          <w:p w:rsidR="00710C24" w:rsidRPr="0026022C" w:rsidRDefault="00710C24" w:rsidP="0026022C">
            <w:pPr>
              <w:tabs>
                <w:tab w:val="left" w:pos="5760"/>
              </w:tabs>
              <w:spacing w:line="240" w:lineRule="auto"/>
              <w:jc w:val="both"/>
              <w:rPr>
                <w:rFonts w:ascii="Times New Roman" w:hAnsi="Times New Roman"/>
                <w:i/>
                <w:iCs/>
                <w:sz w:val="24"/>
                <w:szCs w:val="24"/>
              </w:rPr>
            </w:pPr>
            <w:r w:rsidRPr="0026022C">
              <w:rPr>
                <w:rFonts w:ascii="Times New Roman" w:hAnsi="Times New Roman"/>
                <w:b/>
                <w:bCs/>
                <w:i/>
                <w:iCs/>
                <w:sz w:val="24"/>
                <w:szCs w:val="24"/>
              </w:rPr>
              <w:t>К.Н. Батюшков</w:t>
            </w:r>
            <w:r w:rsidRPr="0026022C">
              <w:rPr>
                <w:rFonts w:ascii="Times New Roman" w:hAnsi="Times New Roman"/>
                <w:i/>
                <w:iCs/>
                <w:sz w:val="24"/>
                <w:szCs w:val="24"/>
              </w:rPr>
              <w:t xml:space="preserve">, </w:t>
            </w:r>
            <w:r w:rsidRPr="0026022C">
              <w:rPr>
                <w:rFonts w:ascii="Times New Roman" w:hAnsi="Times New Roman"/>
                <w:b/>
                <w:bCs/>
                <w:i/>
                <w:iCs/>
                <w:sz w:val="24"/>
                <w:szCs w:val="24"/>
              </w:rPr>
              <w:t>А.А. Дельвиг</w:t>
            </w:r>
            <w:r w:rsidRPr="0026022C">
              <w:rPr>
                <w:rFonts w:ascii="Times New Roman" w:hAnsi="Times New Roman"/>
                <w:i/>
                <w:iCs/>
                <w:sz w:val="24"/>
                <w:szCs w:val="24"/>
              </w:rPr>
              <w:t xml:space="preserve">, </w:t>
            </w:r>
            <w:r w:rsidRPr="0026022C">
              <w:rPr>
                <w:rFonts w:ascii="Times New Roman" w:hAnsi="Times New Roman"/>
                <w:b/>
                <w:bCs/>
                <w:i/>
                <w:iCs/>
                <w:sz w:val="24"/>
                <w:szCs w:val="24"/>
              </w:rPr>
              <w:t>Н.М. Языков</w:t>
            </w:r>
            <w:r w:rsidRPr="0026022C">
              <w:rPr>
                <w:rFonts w:ascii="Times New Roman" w:hAnsi="Times New Roman"/>
                <w:i/>
                <w:iCs/>
                <w:sz w:val="24"/>
                <w:szCs w:val="24"/>
              </w:rPr>
              <w:t xml:space="preserve">, </w:t>
            </w:r>
            <w:r w:rsidRPr="0026022C">
              <w:rPr>
                <w:rFonts w:ascii="Times New Roman" w:hAnsi="Times New Roman"/>
                <w:b/>
                <w:bCs/>
                <w:i/>
                <w:iCs/>
                <w:sz w:val="24"/>
                <w:szCs w:val="24"/>
              </w:rPr>
              <w:t>Е.А. Баратынский(2-3 стихотворения по выбору, 5-9 кл.</w:t>
            </w:r>
            <w:r w:rsidRPr="0026022C">
              <w:rPr>
                <w:rFonts w:ascii="Times New Roman" w:hAnsi="Times New Roman"/>
                <w:i/>
                <w:iCs/>
                <w:sz w:val="24"/>
                <w:szCs w:val="24"/>
              </w:rPr>
              <w:t>)</w:t>
            </w:r>
          </w:p>
          <w:p w:rsidR="00710C24" w:rsidRPr="0026022C" w:rsidRDefault="00710C24" w:rsidP="0026022C">
            <w:pPr>
              <w:tabs>
                <w:tab w:val="left" w:pos="5760"/>
              </w:tabs>
              <w:spacing w:line="240" w:lineRule="auto"/>
              <w:jc w:val="center"/>
              <w:rPr>
                <w:rFonts w:ascii="Times New Roman" w:hAnsi="Times New Roman"/>
                <w:b/>
                <w:bCs/>
                <w:sz w:val="24"/>
                <w:szCs w:val="24"/>
              </w:rPr>
            </w:pPr>
          </w:p>
        </w:tc>
      </w:tr>
      <w:tr w:rsidR="00710C24" w:rsidRPr="0026022C" w:rsidTr="00D64076">
        <w:tc>
          <w:tcPr>
            <w:tcW w:w="3373" w:type="dxa"/>
          </w:tcPr>
          <w:p w:rsidR="00710C24" w:rsidRPr="0026022C" w:rsidRDefault="00710C24" w:rsidP="0026022C">
            <w:pPr>
              <w:tabs>
                <w:tab w:val="left" w:pos="5760"/>
              </w:tabs>
              <w:spacing w:line="240" w:lineRule="auto"/>
              <w:rPr>
                <w:rFonts w:ascii="Times New Roman" w:hAnsi="Times New Roman"/>
                <w:sz w:val="24"/>
                <w:szCs w:val="24"/>
              </w:rPr>
            </w:pPr>
            <w:r w:rsidRPr="0026022C">
              <w:rPr>
                <w:rFonts w:ascii="Times New Roman" w:hAnsi="Times New Roman"/>
                <w:b/>
                <w:bCs/>
                <w:sz w:val="24"/>
                <w:szCs w:val="24"/>
              </w:rPr>
              <w:lastRenderedPageBreak/>
              <w:t xml:space="preserve">М.Ю. Лермонтов </w:t>
            </w:r>
            <w:r w:rsidRPr="0026022C">
              <w:rPr>
                <w:rFonts w:ascii="Times New Roman" w:hAnsi="Times New Roman"/>
                <w:sz w:val="24"/>
                <w:szCs w:val="24"/>
              </w:rPr>
              <w:t xml:space="preserve">«Герой нашего времени» (1838 — 1840). </w:t>
            </w:r>
            <w:r w:rsidRPr="0026022C">
              <w:rPr>
                <w:rFonts w:ascii="Times New Roman" w:hAnsi="Times New Roman"/>
                <w:b/>
                <w:bCs/>
                <w:sz w:val="24"/>
                <w:szCs w:val="24"/>
              </w:rPr>
              <w:t>(9 кл.)</w:t>
            </w:r>
          </w:p>
          <w:p w:rsidR="00710C24" w:rsidRPr="0026022C" w:rsidRDefault="00710C24" w:rsidP="0026022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26022C">
              <w:rPr>
                <w:rFonts w:ascii="Times New Roman" w:hAnsi="Times New Roman"/>
                <w:b/>
                <w:bCs/>
                <w:kern w:val="36"/>
                <w:sz w:val="24"/>
                <w:szCs w:val="24"/>
              </w:rPr>
              <w:t>Стихотворения</w:t>
            </w:r>
            <w:r w:rsidRPr="0026022C">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710C24" w:rsidRPr="0026022C" w:rsidRDefault="00710C24" w:rsidP="0026022C">
            <w:pPr>
              <w:tabs>
                <w:tab w:val="left" w:pos="5760"/>
              </w:tabs>
              <w:spacing w:line="240" w:lineRule="auto"/>
              <w:rPr>
                <w:rFonts w:ascii="Times New Roman" w:hAnsi="Times New Roman"/>
                <w:sz w:val="24"/>
                <w:szCs w:val="24"/>
              </w:rPr>
            </w:pPr>
            <w:r w:rsidRPr="0026022C">
              <w:rPr>
                <w:rFonts w:ascii="Times New Roman" w:hAnsi="Times New Roman"/>
                <w:b/>
                <w:bCs/>
                <w:sz w:val="24"/>
                <w:szCs w:val="24"/>
              </w:rPr>
              <w:t>(5-9 кл.)</w:t>
            </w:r>
          </w:p>
          <w:p w:rsidR="00710C24" w:rsidRPr="0026022C" w:rsidRDefault="00710C24" w:rsidP="0026022C">
            <w:pPr>
              <w:tabs>
                <w:tab w:val="left" w:pos="5760"/>
              </w:tabs>
              <w:spacing w:line="240" w:lineRule="auto"/>
              <w:rPr>
                <w:rFonts w:ascii="Times New Roman" w:hAnsi="Times New Roman"/>
                <w:b/>
                <w:bCs/>
                <w:sz w:val="24"/>
                <w:szCs w:val="24"/>
              </w:rPr>
            </w:pPr>
          </w:p>
        </w:tc>
        <w:tc>
          <w:tcPr>
            <w:tcW w:w="3114" w:type="dxa"/>
          </w:tcPr>
          <w:p w:rsidR="00710C24" w:rsidRPr="0026022C" w:rsidRDefault="00710C24" w:rsidP="0026022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26022C">
              <w:rPr>
                <w:rFonts w:ascii="Times New Roman" w:hAnsi="Times New Roman"/>
                <w:b/>
                <w:bCs/>
                <w:sz w:val="24"/>
                <w:szCs w:val="24"/>
              </w:rPr>
              <w:t xml:space="preserve">М.Ю. Лермонтов - </w:t>
            </w:r>
            <w:r w:rsidRPr="0026022C">
              <w:rPr>
                <w:rFonts w:ascii="Times New Roman" w:hAnsi="Times New Roman"/>
                <w:b/>
                <w:bCs/>
                <w:i/>
                <w:iCs/>
                <w:sz w:val="24"/>
                <w:szCs w:val="24"/>
              </w:rPr>
              <w:t>10 стихотворений по выбору, входят в программу каждого класса, например</w:t>
            </w:r>
            <w:r w:rsidRPr="0026022C">
              <w:rPr>
                <w:rFonts w:ascii="Times New Roman" w:hAnsi="Times New Roman"/>
                <w:sz w:val="24"/>
                <w:szCs w:val="24"/>
              </w:rPr>
              <w:t xml:space="preserve">: </w:t>
            </w:r>
          </w:p>
          <w:p w:rsidR="00710C24" w:rsidRPr="0026022C" w:rsidRDefault="00710C24" w:rsidP="0026022C">
            <w:pPr>
              <w:tabs>
                <w:tab w:val="left" w:pos="250"/>
                <w:tab w:val="left" w:pos="5760"/>
              </w:tabs>
              <w:autoSpaceDE w:val="0"/>
              <w:autoSpaceDN w:val="0"/>
              <w:adjustRightInd w:val="0"/>
              <w:spacing w:line="240" w:lineRule="auto"/>
              <w:jc w:val="both"/>
              <w:rPr>
                <w:rFonts w:ascii="Times New Roman" w:hAnsi="Times New Roman"/>
                <w:i/>
                <w:iCs/>
                <w:sz w:val="24"/>
                <w:szCs w:val="24"/>
              </w:rPr>
            </w:pPr>
            <w:r w:rsidRPr="0026022C">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sidRPr="0026022C">
              <w:rPr>
                <w:rFonts w:ascii="Times New Roman" w:hAnsi="Times New Roman"/>
                <w:b/>
                <w:bCs/>
                <w:sz w:val="24"/>
                <w:szCs w:val="24"/>
              </w:rPr>
              <w:t>(5-9 кл.)</w:t>
            </w:r>
          </w:p>
          <w:p w:rsidR="00710C24" w:rsidRPr="0026022C" w:rsidRDefault="00710C24" w:rsidP="0026022C">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26022C">
              <w:rPr>
                <w:rFonts w:ascii="Times New Roman" w:hAnsi="Times New Roman"/>
                <w:b/>
                <w:bCs/>
                <w:i/>
                <w:iCs/>
                <w:sz w:val="24"/>
                <w:szCs w:val="24"/>
              </w:rPr>
              <w:t>Поэмы</w:t>
            </w:r>
          </w:p>
          <w:p w:rsidR="00710C24" w:rsidRPr="0026022C" w:rsidRDefault="00710C24" w:rsidP="0026022C">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6022C">
              <w:rPr>
                <w:rFonts w:ascii="Times New Roman" w:hAnsi="Times New Roman"/>
                <w:b/>
                <w:bCs/>
                <w:i/>
                <w:iCs/>
                <w:sz w:val="24"/>
                <w:szCs w:val="24"/>
              </w:rPr>
              <w:t xml:space="preserve"> 1-2 по выбору, например</w:t>
            </w:r>
            <w:r w:rsidRPr="0026022C">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710C24" w:rsidRPr="0026022C" w:rsidRDefault="00710C24" w:rsidP="0026022C">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6022C">
              <w:rPr>
                <w:rFonts w:ascii="Times New Roman" w:hAnsi="Times New Roman"/>
                <w:b/>
                <w:bCs/>
                <w:sz w:val="24"/>
                <w:szCs w:val="24"/>
              </w:rPr>
              <w:t>(8-9 кл.)</w:t>
            </w:r>
          </w:p>
        </w:tc>
        <w:tc>
          <w:tcPr>
            <w:tcW w:w="3225" w:type="dxa"/>
          </w:tcPr>
          <w:p w:rsidR="00710C24" w:rsidRPr="0026022C" w:rsidRDefault="00710C24" w:rsidP="0026022C">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sz w:val="24"/>
                <w:szCs w:val="24"/>
              </w:rPr>
            </w:pPr>
            <w:r w:rsidRPr="0026022C">
              <w:rPr>
                <w:rFonts w:ascii="Times New Roman" w:hAnsi="Times New Roman"/>
                <w:b/>
                <w:bCs/>
                <w:i/>
                <w:iCs/>
                <w:sz w:val="24"/>
                <w:szCs w:val="24"/>
              </w:rPr>
              <w:t xml:space="preserve">Литературные сказки </w:t>
            </w:r>
            <w:r w:rsidRPr="0026022C">
              <w:rPr>
                <w:rFonts w:ascii="Times New Roman" w:hAnsi="Times New Roman"/>
                <w:b/>
                <w:bCs/>
                <w:i/>
                <w:iCs/>
                <w:sz w:val="24"/>
                <w:szCs w:val="24"/>
                <w:lang w:val="en-US"/>
              </w:rPr>
              <w:t>XIX</w:t>
            </w:r>
            <w:r w:rsidRPr="0026022C">
              <w:rPr>
                <w:rFonts w:ascii="Times New Roman" w:hAnsi="Times New Roman"/>
                <w:b/>
                <w:bCs/>
                <w:i/>
                <w:iCs/>
                <w:sz w:val="24"/>
                <w:szCs w:val="24"/>
              </w:rPr>
              <w:t>-ХХ века</w:t>
            </w:r>
            <w:r w:rsidRPr="0026022C">
              <w:rPr>
                <w:rFonts w:ascii="Times New Roman" w:hAnsi="Times New Roman"/>
                <w:sz w:val="24"/>
                <w:szCs w:val="24"/>
              </w:rPr>
              <w:t>, например:</w:t>
            </w:r>
          </w:p>
          <w:p w:rsidR="00710C24" w:rsidRPr="0026022C" w:rsidRDefault="00710C24" w:rsidP="0026022C">
            <w:pPr>
              <w:spacing w:line="240" w:lineRule="auto"/>
              <w:rPr>
                <w:rFonts w:ascii="Times New Roman" w:hAnsi="Times New Roman"/>
                <w:b/>
                <w:bCs/>
                <w:i/>
                <w:iCs/>
                <w:sz w:val="24"/>
                <w:szCs w:val="24"/>
              </w:rPr>
            </w:pPr>
            <w:r w:rsidRPr="0026022C">
              <w:rPr>
                <w:rFonts w:ascii="Times New Roman" w:hAnsi="Times New Roman"/>
                <w:b/>
                <w:bCs/>
                <w:i/>
                <w:iCs/>
                <w:sz w:val="24"/>
                <w:szCs w:val="24"/>
              </w:rPr>
              <w:t>А. Погорельский, В.Ф. Одоевский, С.Г. Писахов, Б.В. Шергин, А.М. Ремизов, Ю.К. Олеша, Е.В. Клюев и др.</w:t>
            </w:r>
          </w:p>
          <w:p w:rsidR="00710C24" w:rsidRPr="0026022C" w:rsidRDefault="00710C24" w:rsidP="0026022C">
            <w:pPr>
              <w:spacing w:line="240" w:lineRule="auto"/>
              <w:rPr>
                <w:rFonts w:ascii="Times New Roman" w:hAnsi="Times New Roman"/>
                <w:b/>
                <w:bCs/>
                <w:i/>
                <w:iCs/>
                <w:sz w:val="24"/>
                <w:szCs w:val="24"/>
              </w:rPr>
            </w:pPr>
            <w:r w:rsidRPr="0026022C">
              <w:rPr>
                <w:rFonts w:ascii="Times New Roman" w:hAnsi="Times New Roman"/>
                <w:b/>
                <w:bCs/>
                <w:i/>
                <w:iCs/>
                <w:sz w:val="24"/>
                <w:szCs w:val="24"/>
              </w:rPr>
              <w:t>(1 сказка на выбор, 5 кл.)</w:t>
            </w:r>
          </w:p>
          <w:p w:rsidR="00710C24" w:rsidRPr="0026022C" w:rsidRDefault="00710C24" w:rsidP="0026022C">
            <w:pPr>
              <w:tabs>
                <w:tab w:val="left" w:pos="5760"/>
              </w:tabs>
              <w:spacing w:line="240" w:lineRule="auto"/>
              <w:jc w:val="center"/>
              <w:rPr>
                <w:rFonts w:ascii="Times New Roman" w:hAnsi="Times New Roman"/>
                <w:i/>
                <w:iCs/>
                <w:sz w:val="24"/>
                <w:szCs w:val="24"/>
              </w:rPr>
            </w:pPr>
          </w:p>
        </w:tc>
      </w:tr>
      <w:tr w:rsidR="00710C24" w:rsidRPr="0026022C" w:rsidTr="00D64076">
        <w:tc>
          <w:tcPr>
            <w:tcW w:w="3373" w:type="dxa"/>
          </w:tcPr>
          <w:p w:rsidR="00710C24" w:rsidRPr="0026022C" w:rsidRDefault="00710C24" w:rsidP="0026022C">
            <w:pPr>
              <w:tabs>
                <w:tab w:val="left" w:pos="5760"/>
              </w:tabs>
              <w:spacing w:line="240" w:lineRule="auto"/>
              <w:rPr>
                <w:rFonts w:ascii="Times New Roman" w:hAnsi="Times New Roman"/>
                <w:sz w:val="24"/>
                <w:szCs w:val="24"/>
              </w:rPr>
            </w:pPr>
            <w:r w:rsidRPr="0026022C">
              <w:rPr>
                <w:rFonts w:ascii="Times New Roman" w:hAnsi="Times New Roman"/>
                <w:b/>
                <w:bCs/>
                <w:sz w:val="24"/>
                <w:szCs w:val="24"/>
              </w:rPr>
              <w:t>Н.В. Гоголь</w:t>
            </w:r>
          </w:p>
          <w:p w:rsidR="00710C24" w:rsidRPr="0026022C" w:rsidRDefault="00710C24" w:rsidP="0026022C">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26022C">
              <w:rPr>
                <w:rFonts w:ascii="Times New Roman" w:hAnsi="Times New Roman"/>
                <w:sz w:val="24"/>
                <w:szCs w:val="24"/>
              </w:rPr>
              <w:t xml:space="preserve">«Ревизор» (1835) </w:t>
            </w:r>
            <w:r w:rsidRPr="0026022C">
              <w:rPr>
                <w:rFonts w:ascii="Times New Roman" w:hAnsi="Times New Roman"/>
                <w:b/>
                <w:bCs/>
                <w:sz w:val="24"/>
                <w:szCs w:val="24"/>
              </w:rPr>
              <w:t xml:space="preserve">(7-8 кл.), </w:t>
            </w:r>
            <w:r w:rsidRPr="0026022C">
              <w:rPr>
                <w:rFonts w:ascii="Times New Roman" w:hAnsi="Times New Roman"/>
                <w:sz w:val="24"/>
                <w:szCs w:val="24"/>
              </w:rPr>
              <w:t xml:space="preserve">«Мертвые души» (1835 – 1841) </w:t>
            </w:r>
            <w:r w:rsidRPr="0026022C">
              <w:rPr>
                <w:rFonts w:ascii="Times New Roman" w:hAnsi="Times New Roman"/>
                <w:b/>
                <w:bCs/>
                <w:sz w:val="24"/>
                <w:szCs w:val="24"/>
              </w:rPr>
              <w:t>(9-10 кл.)</w:t>
            </w:r>
          </w:p>
          <w:p w:rsidR="00710C24" w:rsidRPr="0026022C" w:rsidRDefault="00710C24" w:rsidP="0026022C">
            <w:pPr>
              <w:tabs>
                <w:tab w:val="left" w:pos="5760"/>
              </w:tabs>
              <w:spacing w:line="240" w:lineRule="auto"/>
              <w:rPr>
                <w:rFonts w:ascii="Times New Roman" w:hAnsi="Times New Roman"/>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tc>
        <w:tc>
          <w:tcPr>
            <w:tcW w:w="3114" w:type="dxa"/>
          </w:tcPr>
          <w:p w:rsidR="00710C24" w:rsidRPr="0026022C" w:rsidRDefault="00710C24" w:rsidP="0026022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26022C">
              <w:rPr>
                <w:rFonts w:ascii="Times New Roman" w:hAnsi="Times New Roman"/>
                <w:b/>
                <w:bCs/>
                <w:sz w:val="24"/>
                <w:szCs w:val="24"/>
              </w:rPr>
              <w:t xml:space="preserve">Н.В. Гоголь </w:t>
            </w:r>
            <w:r w:rsidRPr="0026022C">
              <w:rPr>
                <w:rFonts w:ascii="Times New Roman" w:hAnsi="Times New Roman"/>
                <w:b/>
                <w:bCs/>
                <w:i/>
                <w:iCs/>
                <w:sz w:val="24"/>
                <w:szCs w:val="24"/>
              </w:rPr>
              <w:t xml:space="preserve">Повести – 5 из разных циклов, на выбор, входят в программу каждого класса, например: </w:t>
            </w:r>
            <w:r w:rsidRPr="0026022C">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w:t>
            </w:r>
            <w:r w:rsidRPr="0026022C">
              <w:rPr>
                <w:rFonts w:ascii="Times New Roman" w:hAnsi="Times New Roman"/>
                <w:i/>
                <w:iCs/>
                <w:sz w:val="24"/>
                <w:szCs w:val="24"/>
              </w:rPr>
              <w:lastRenderedPageBreak/>
              <w:t xml:space="preserve">«Шинель» (1839) и др. </w:t>
            </w:r>
          </w:p>
          <w:p w:rsidR="00710C24" w:rsidRPr="0026022C" w:rsidRDefault="00710C24" w:rsidP="0026022C">
            <w:pPr>
              <w:tabs>
                <w:tab w:val="left" w:pos="5760"/>
              </w:tabs>
              <w:spacing w:line="240" w:lineRule="auto"/>
              <w:rPr>
                <w:rFonts w:ascii="Times New Roman" w:hAnsi="Times New Roman"/>
                <w:b/>
                <w:bCs/>
                <w:sz w:val="24"/>
                <w:szCs w:val="24"/>
              </w:rPr>
            </w:pPr>
            <w:r w:rsidRPr="0026022C">
              <w:rPr>
                <w:rFonts w:ascii="Times New Roman" w:hAnsi="Times New Roman"/>
                <w:b/>
                <w:bCs/>
                <w:sz w:val="24"/>
                <w:szCs w:val="24"/>
              </w:rPr>
              <w:t>(5-9 кл.)</w:t>
            </w:r>
          </w:p>
        </w:tc>
        <w:tc>
          <w:tcPr>
            <w:tcW w:w="3225" w:type="dxa"/>
          </w:tcPr>
          <w:p w:rsidR="00710C24" w:rsidRPr="0026022C" w:rsidRDefault="00710C24" w:rsidP="0026022C">
            <w:pPr>
              <w:tabs>
                <w:tab w:val="left" w:pos="5760"/>
              </w:tabs>
              <w:spacing w:line="240" w:lineRule="auto"/>
              <w:jc w:val="center"/>
              <w:rPr>
                <w:rFonts w:ascii="Times New Roman" w:hAnsi="Times New Roman"/>
                <w:i/>
                <w:iCs/>
                <w:sz w:val="24"/>
                <w:szCs w:val="24"/>
              </w:rPr>
            </w:pPr>
          </w:p>
        </w:tc>
      </w:tr>
      <w:tr w:rsidR="00710C24" w:rsidRPr="0026022C" w:rsidTr="00D64076">
        <w:tc>
          <w:tcPr>
            <w:tcW w:w="3373" w:type="dxa"/>
          </w:tcPr>
          <w:p w:rsidR="00710C24" w:rsidRPr="0026022C" w:rsidRDefault="00710C24" w:rsidP="0026022C">
            <w:pPr>
              <w:tabs>
                <w:tab w:val="left" w:pos="5760"/>
              </w:tabs>
              <w:spacing w:line="240" w:lineRule="auto"/>
              <w:rPr>
                <w:rFonts w:ascii="Times New Roman" w:hAnsi="Times New Roman"/>
                <w:b/>
                <w:bCs/>
                <w:sz w:val="24"/>
                <w:szCs w:val="24"/>
              </w:rPr>
            </w:pPr>
            <w:r w:rsidRPr="0026022C">
              <w:rPr>
                <w:rFonts w:ascii="Times New Roman" w:hAnsi="Times New Roman"/>
                <w:b/>
                <w:bCs/>
                <w:sz w:val="24"/>
                <w:szCs w:val="24"/>
              </w:rPr>
              <w:lastRenderedPageBreak/>
              <w:t xml:space="preserve">Ф.И. Тютчев – </w:t>
            </w:r>
            <w:r w:rsidRPr="0026022C">
              <w:rPr>
                <w:rFonts w:ascii="Times New Roman" w:hAnsi="Times New Roman"/>
                <w:b/>
                <w:bCs/>
                <w:kern w:val="36"/>
                <w:sz w:val="24"/>
                <w:szCs w:val="24"/>
              </w:rPr>
              <w:t>Стихотворения</w:t>
            </w:r>
            <w:r w:rsidRPr="0026022C">
              <w:rPr>
                <w:rFonts w:ascii="Times New Roman" w:hAnsi="Times New Roman"/>
                <w:b/>
                <w:bCs/>
                <w:sz w:val="24"/>
                <w:szCs w:val="24"/>
              </w:rPr>
              <w:t>:</w:t>
            </w:r>
          </w:p>
          <w:p w:rsidR="00710C24" w:rsidRPr="0026022C" w:rsidRDefault="00710C24" w:rsidP="0026022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26022C">
              <w:rPr>
                <w:rFonts w:ascii="Times New Roman" w:hAnsi="Times New Roman"/>
                <w:sz w:val="24"/>
                <w:szCs w:val="24"/>
              </w:rPr>
              <w:t xml:space="preserve"> «Весенняя гроза» («Люблю грозу в начале мая…») (1828, нач. 1850-х), «</w:t>
            </w:r>
            <w:r w:rsidRPr="0026022C">
              <w:rPr>
                <w:rFonts w:ascii="Times New Roman" w:hAnsi="Times New Roman"/>
                <w:sz w:val="24"/>
                <w:szCs w:val="24"/>
                <w:lang w:val="en-US"/>
              </w:rPr>
              <w:t>Silentium</w:t>
            </w:r>
            <w:r w:rsidRPr="0026022C">
              <w:rPr>
                <w:rFonts w:ascii="Times New Roman" w:hAnsi="Times New Roman"/>
                <w:sz w:val="24"/>
                <w:szCs w:val="24"/>
              </w:rPr>
              <w:t xml:space="preserve">!» (Молчи, скрывайся и таи…) (1829, нач. 1830-х), «Умом Россию не понять…» (1866). </w:t>
            </w:r>
          </w:p>
          <w:p w:rsidR="00710C24" w:rsidRPr="0026022C" w:rsidRDefault="00710C24" w:rsidP="0026022C">
            <w:pPr>
              <w:tabs>
                <w:tab w:val="left" w:pos="5760"/>
              </w:tabs>
              <w:spacing w:line="240" w:lineRule="auto"/>
              <w:rPr>
                <w:rFonts w:ascii="Times New Roman" w:hAnsi="Times New Roman"/>
                <w:b/>
                <w:bCs/>
                <w:sz w:val="24"/>
                <w:szCs w:val="24"/>
              </w:rPr>
            </w:pPr>
            <w:r w:rsidRPr="0026022C">
              <w:rPr>
                <w:rFonts w:ascii="Times New Roman" w:hAnsi="Times New Roman"/>
                <w:b/>
                <w:bCs/>
                <w:sz w:val="24"/>
                <w:szCs w:val="24"/>
              </w:rPr>
              <w:t>(5-8 кл.)</w:t>
            </w: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r w:rsidRPr="0026022C">
              <w:rPr>
                <w:rFonts w:ascii="Times New Roman" w:hAnsi="Times New Roman"/>
                <w:b/>
                <w:bCs/>
                <w:sz w:val="24"/>
                <w:szCs w:val="24"/>
              </w:rPr>
              <w:t>А.А. Фет</w:t>
            </w:r>
          </w:p>
          <w:p w:rsidR="00710C24" w:rsidRPr="0026022C" w:rsidRDefault="00710C24" w:rsidP="0026022C">
            <w:pPr>
              <w:tabs>
                <w:tab w:val="left" w:pos="5760"/>
              </w:tabs>
              <w:spacing w:line="240" w:lineRule="auto"/>
              <w:rPr>
                <w:rFonts w:ascii="Times New Roman" w:hAnsi="Times New Roman"/>
                <w:sz w:val="24"/>
                <w:szCs w:val="24"/>
              </w:rPr>
            </w:pPr>
            <w:r w:rsidRPr="0026022C">
              <w:rPr>
                <w:rFonts w:ascii="Times New Roman" w:hAnsi="Times New Roman"/>
                <w:b/>
                <w:bCs/>
                <w:kern w:val="36"/>
                <w:sz w:val="24"/>
                <w:szCs w:val="24"/>
              </w:rPr>
              <w:t>Стихотворения</w:t>
            </w:r>
            <w:r w:rsidRPr="0026022C">
              <w:rPr>
                <w:rFonts w:ascii="Times New Roman" w:hAnsi="Times New Roman"/>
                <w:sz w:val="24"/>
                <w:szCs w:val="24"/>
              </w:rPr>
              <w:t xml:space="preserve">: «Шепот, робкое дыханье…» (1850), «Как беден наш язык! Хочу и не могу…» (1887). </w:t>
            </w:r>
          </w:p>
          <w:p w:rsidR="00710C24" w:rsidRPr="0026022C" w:rsidRDefault="00710C24" w:rsidP="0026022C">
            <w:pPr>
              <w:tabs>
                <w:tab w:val="left" w:pos="5760"/>
              </w:tabs>
              <w:spacing w:line="240" w:lineRule="auto"/>
              <w:rPr>
                <w:rFonts w:ascii="Times New Roman" w:hAnsi="Times New Roman"/>
                <w:b/>
                <w:bCs/>
                <w:sz w:val="24"/>
                <w:szCs w:val="24"/>
              </w:rPr>
            </w:pPr>
            <w:r w:rsidRPr="0026022C">
              <w:rPr>
                <w:rFonts w:ascii="Times New Roman" w:hAnsi="Times New Roman"/>
                <w:b/>
                <w:bCs/>
                <w:sz w:val="24"/>
                <w:szCs w:val="24"/>
              </w:rPr>
              <w:t>(</w:t>
            </w:r>
            <w:r w:rsidRPr="0026022C">
              <w:rPr>
                <w:rFonts w:ascii="Times New Roman" w:hAnsi="Times New Roman"/>
                <w:b/>
                <w:bCs/>
                <w:kern w:val="36"/>
                <w:sz w:val="24"/>
                <w:szCs w:val="24"/>
              </w:rPr>
              <w:t>5-8 кл.</w:t>
            </w:r>
            <w:r w:rsidRPr="0026022C">
              <w:rPr>
                <w:rFonts w:ascii="Times New Roman" w:hAnsi="Times New Roman"/>
                <w:b/>
                <w:bCs/>
                <w:sz w:val="24"/>
                <w:szCs w:val="24"/>
              </w:rPr>
              <w:t>)</w:t>
            </w: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jc w:val="both"/>
              <w:outlineLvl w:val="0"/>
              <w:rPr>
                <w:rFonts w:ascii="Times New Roman" w:hAnsi="Times New Roman"/>
                <w:b/>
                <w:bCs/>
                <w:kern w:val="36"/>
                <w:sz w:val="24"/>
                <w:szCs w:val="24"/>
              </w:rPr>
            </w:pPr>
            <w:r w:rsidRPr="0026022C">
              <w:rPr>
                <w:rFonts w:ascii="Times New Roman" w:hAnsi="Times New Roman"/>
                <w:b/>
                <w:bCs/>
                <w:kern w:val="36"/>
                <w:sz w:val="24"/>
                <w:szCs w:val="24"/>
              </w:rPr>
              <w:t xml:space="preserve">Н.А. Некрасов. </w:t>
            </w:r>
          </w:p>
          <w:p w:rsidR="00710C24" w:rsidRPr="0026022C" w:rsidRDefault="00710C24" w:rsidP="0026022C">
            <w:pPr>
              <w:tabs>
                <w:tab w:val="left" w:pos="5760"/>
              </w:tabs>
              <w:spacing w:line="240" w:lineRule="auto"/>
              <w:jc w:val="both"/>
              <w:outlineLvl w:val="0"/>
              <w:rPr>
                <w:rFonts w:ascii="Times New Roman" w:hAnsi="Times New Roman"/>
                <w:sz w:val="24"/>
                <w:szCs w:val="24"/>
              </w:rPr>
            </w:pPr>
            <w:r w:rsidRPr="0026022C">
              <w:rPr>
                <w:rFonts w:ascii="Times New Roman" w:hAnsi="Times New Roman"/>
                <w:kern w:val="36"/>
                <w:sz w:val="24"/>
                <w:szCs w:val="24"/>
              </w:rPr>
              <w:t>Стихотворения:</w:t>
            </w:r>
            <w:r w:rsidRPr="0026022C">
              <w:rPr>
                <w:rFonts w:ascii="Times New Roman" w:hAnsi="Times New Roman"/>
                <w:sz w:val="24"/>
                <w:szCs w:val="24"/>
              </w:rPr>
              <w:t xml:space="preserve">«Крестьянские дети» (1861), «Вчерашний день, часу в шестом…» (1848),  «Несжатая полоса» (1854). </w:t>
            </w:r>
          </w:p>
          <w:p w:rsidR="00710C24" w:rsidRPr="0026022C" w:rsidRDefault="00710C24" w:rsidP="0026022C">
            <w:pPr>
              <w:tabs>
                <w:tab w:val="left" w:pos="5760"/>
              </w:tabs>
              <w:spacing w:line="240" w:lineRule="auto"/>
              <w:jc w:val="both"/>
              <w:outlineLvl w:val="0"/>
              <w:rPr>
                <w:rFonts w:ascii="Times New Roman" w:hAnsi="Times New Roman"/>
                <w:b/>
                <w:bCs/>
                <w:sz w:val="24"/>
                <w:szCs w:val="24"/>
              </w:rPr>
            </w:pPr>
            <w:r w:rsidRPr="0026022C">
              <w:rPr>
                <w:rFonts w:ascii="Times New Roman" w:hAnsi="Times New Roman"/>
                <w:b/>
                <w:bCs/>
                <w:sz w:val="24"/>
                <w:szCs w:val="24"/>
              </w:rPr>
              <w:t>(</w:t>
            </w:r>
            <w:r w:rsidRPr="0026022C">
              <w:rPr>
                <w:rFonts w:ascii="Times New Roman" w:hAnsi="Times New Roman"/>
                <w:b/>
                <w:bCs/>
                <w:iCs/>
                <w:kern w:val="36"/>
                <w:sz w:val="24"/>
                <w:szCs w:val="24"/>
              </w:rPr>
              <w:t>5-8 кл.)</w:t>
            </w:r>
          </w:p>
        </w:tc>
        <w:tc>
          <w:tcPr>
            <w:tcW w:w="3114" w:type="dxa"/>
          </w:tcPr>
          <w:p w:rsidR="00710C24" w:rsidRPr="0026022C" w:rsidRDefault="00710C24" w:rsidP="0026022C">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sidRPr="0026022C">
              <w:rPr>
                <w:rFonts w:ascii="Times New Roman" w:hAnsi="Times New Roman"/>
                <w:b/>
                <w:bCs/>
                <w:sz w:val="24"/>
                <w:szCs w:val="24"/>
              </w:rPr>
              <w:t xml:space="preserve">Ф.И. Тютчев - </w:t>
            </w:r>
            <w:r w:rsidRPr="0026022C">
              <w:rPr>
                <w:rFonts w:ascii="Times New Roman" w:hAnsi="Times New Roman"/>
                <w:b/>
                <w:bCs/>
                <w:i/>
                <w:iCs/>
                <w:sz w:val="24"/>
                <w:szCs w:val="24"/>
              </w:rPr>
              <w:t>3-4 стихотворения по выбору, например</w:t>
            </w:r>
            <w:r w:rsidRPr="0026022C">
              <w:rPr>
                <w:rFonts w:ascii="Times New Roman" w:hAnsi="Times New Roman"/>
                <w:sz w:val="24"/>
                <w:szCs w:val="24"/>
              </w:rPr>
              <w:t xml:space="preserve">: </w:t>
            </w:r>
            <w:r w:rsidRPr="0026022C">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710C24" w:rsidRPr="0026022C" w:rsidRDefault="00710C24" w:rsidP="0026022C">
            <w:pPr>
              <w:tabs>
                <w:tab w:val="left" w:pos="5760"/>
              </w:tabs>
              <w:autoSpaceDE w:val="0"/>
              <w:autoSpaceDN w:val="0"/>
              <w:adjustRightInd w:val="0"/>
              <w:spacing w:line="240" w:lineRule="auto"/>
              <w:rPr>
                <w:rFonts w:ascii="Times New Roman" w:hAnsi="Times New Roman"/>
                <w:b/>
                <w:bCs/>
                <w:sz w:val="24"/>
                <w:szCs w:val="24"/>
              </w:rPr>
            </w:pPr>
            <w:r w:rsidRPr="0026022C">
              <w:rPr>
                <w:rFonts w:ascii="Times New Roman" w:hAnsi="Times New Roman"/>
                <w:b/>
                <w:bCs/>
                <w:sz w:val="24"/>
                <w:szCs w:val="24"/>
              </w:rPr>
              <w:t>(5-8 кл.)</w:t>
            </w:r>
          </w:p>
          <w:p w:rsidR="00710C24" w:rsidRPr="0026022C" w:rsidRDefault="00710C24" w:rsidP="0026022C">
            <w:pPr>
              <w:pStyle w:val="western"/>
              <w:shd w:val="clear" w:color="auto" w:fill="FFFFFF"/>
              <w:tabs>
                <w:tab w:val="left" w:pos="5760"/>
              </w:tabs>
              <w:spacing w:before="0" w:beforeAutospacing="0"/>
              <w:ind w:firstLine="0"/>
              <w:jc w:val="left"/>
              <w:rPr>
                <w:color w:val="auto"/>
              </w:rPr>
            </w:pPr>
          </w:p>
          <w:p w:rsidR="00710C24" w:rsidRPr="0026022C" w:rsidRDefault="00710C24" w:rsidP="0026022C">
            <w:pPr>
              <w:pStyle w:val="western"/>
              <w:shd w:val="clear" w:color="auto" w:fill="FFFFFF"/>
              <w:tabs>
                <w:tab w:val="left" w:pos="5760"/>
              </w:tabs>
              <w:spacing w:before="0" w:beforeAutospacing="0"/>
              <w:jc w:val="left"/>
              <w:rPr>
                <w:b/>
                <w:bCs/>
                <w:i/>
                <w:iCs/>
                <w:color w:val="auto"/>
              </w:rPr>
            </w:pPr>
            <w:r w:rsidRPr="0026022C">
              <w:rPr>
                <w:color w:val="auto"/>
              </w:rPr>
              <w:t>А.А. Фет</w:t>
            </w:r>
            <w:r w:rsidRPr="0026022C">
              <w:rPr>
                <w:b/>
                <w:bCs/>
                <w:color w:val="auto"/>
              </w:rPr>
              <w:t xml:space="preserve"> - </w:t>
            </w:r>
            <w:r w:rsidRPr="0026022C">
              <w:rPr>
                <w:i/>
                <w:iCs/>
                <w:color w:val="auto"/>
                <w:kern w:val="36"/>
              </w:rPr>
              <w:t>3-4 стихотворения по выбору, например</w:t>
            </w:r>
            <w:r w:rsidRPr="0026022C">
              <w:rPr>
                <w:color w:val="auto"/>
                <w:kern w:val="36"/>
              </w:rPr>
              <w:t xml:space="preserve">: </w:t>
            </w:r>
            <w:r w:rsidRPr="0026022C">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710C24" w:rsidRPr="0026022C" w:rsidRDefault="00710C24" w:rsidP="0026022C">
            <w:pPr>
              <w:pStyle w:val="western"/>
              <w:shd w:val="clear" w:color="auto" w:fill="FFFFFF"/>
              <w:tabs>
                <w:tab w:val="left" w:pos="5760"/>
              </w:tabs>
              <w:spacing w:before="0" w:beforeAutospacing="0"/>
              <w:jc w:val="left"/>
              <w:rPr>
                <w:b/>
                <w:bCs/>
                <w:i/>
                <w:iCs/>
                <w:color w:val="auto"/>
              </w:rPr>
            </w:pPr>
            <w:r w:rsidRPr="0026022C">
              <w:rPr>
                <w:color w:val="auto"/>
              </w:rPr>
              <w:t>(</w:t>
            </w:r>
            <w:r w:rsidRPr="0026022C">
              <w:rPr>
                <w:color w:val="auto"/>
                <w:kern w:val="36"/>
              </w:rPr>
              <w:t>5-8 кл.)</w:t>
            </w:r>
          </w:p>
          <w:p w:rsidR="00710C24" w:rsidRPr="0026022C" w:rsidRDefault="00710C24" w:rsidP="0026022C">
            <w:pPr>
              <w:tabs>
                <w:tab w:val="left" w:pos="5760"/>
              </w:tabs>
              <w:spacing w:line="240" w:lineRule="auto"/>
              <w:jc w:val="both"/>
              <w:outlineLvl w:val="0"/>
              <w:rPr>
                <w:rFonts w:ascii="Times New Roman" w:hAnsi="Times New Roman"/>
                <w:b/>
                <w:bCs/>
                <w:kern w:val="36"/>
                <w:sz w:val="24"/>
                <w:szCs w:val="24"/>
              </w:rPr>
            </w:pPr>
          </w:p>
          <w:p w:rsidR="00710C24" w:rsidRPr="0026022C" w:rsidRDefault="00710C24" w:rsidP="0026022C">
            <w:pPr>
              <w:tabs>
                <w:tab w:val="left" w:pos="5760"/>
              </w:tabs>
              <w:spacing w:line="240" w:lineRule="auto"/>
              <w:jc w:val="both"/>
              <w:outlineLvl w:val="0"/>
              <w:rPr>
                <w:rFonts w:ascii="Times New Roman" w:hAnsi="Times New Roman"/>
                <w:b/>
                <w:bCs/>
                <w:kern w:val="36"/>
                <w:sz w:val="24"/>
                <w:szCs w:val="24"/>
              </w:rPr>
            </w:pPr>
            <w:r w:rsidRPr="0026022C">
              <w:rPr>
                <w:rFonts w:ascii="Times New Roman" w:hAnsi="Times New Roman"/>
                <w:b/>
                <w:bCs/>
                <w:kern w:val="36"/>
                <w:sz w:val="24"/>
                <w:szCs w:val="24"/>
              </w:rPr>
              <w:t>Н.А. Некрасов</w:t>
            </w:r>
          </w:p>
          <w:p w:rsidR="00710C24" w:rsidRPr="0026022C" w:rsidRDefault="00710C24" w:rsidP="0026022C">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6022C">
              <w:rPr>
                <w:rFonts w:ascii="Times New Roman" w:hAnsi="Times New Roman"/>
                <w:b/>
                <w:bCs/>
                <w:i/>
                <w:iCs/>
                <w:kern w:val="36"/>
                <w:sz w:val="24"/>
                <w:szCs w:val="24"/>
              </w:rPr>
              <w:t xml:space="preserve">- 1–2 стихотворения по выбору,например: </w:t>
            </w:r>
            <w:r w:rsidRPr="0026022C">
              <w:rPr>
                <w:rFonts w:ascii="Times New Roman" w:hAnsi="Times New Roman"/>
                <w:i/>
                <w:iCs/>
                <w:sz w:val="24"/>
                <w:szCs w:val="24"/>
              </w:rPr>
              <w:t xml:space="preserve">«Тройка» (1846), «Размышления у парадного подъезда» (1858), «Зеленый Шум» (1862-1863) и др. </w:t>
            </w:r>
            <w:r w:rsidRPr="0026022C">
              <w:rPr>
                <w:rFonts w:ascii="Times New Roman" w:hAnsi="Times New Roman"/>
                <w:b/>
                <w:bCs/>
                <w:sz w:val="24"/>
                <w:szCs w:val="24"/>
              </w:rPr>
              <w:t>(</w:t>
            </w:r>
            <w:r w:rsidRPr="0026022C">
              <w:rPr>
                <w:rFonts w:ascii="Times New Roman" w:hAnsi="Times New Roman"/>
                <w:b/>
                <w:bCs/>
                <w:kern w:val="36"/>
                <w:sz w:val="24"/>
                <w:szCs w:val="24"/>
              </w:rPr>
              <w:t>5-8 кл.)</w:t>
            </w:r>
          </w:p>
        </w:tc>
        <w:tc>
          <w:tcPr>
            <w:tcW w:w="3225" w:type="dxa"/>
          </w:tcPr>
          <w:p w:rsidR="00710C24" w:rsidRPr="0026022C" w:rsidRDefault="00710C24" w:rsidP="0026022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26022C">
              <w:rPr>
                <w:rFonts w:ascii="Times New Roman" w:hAnsi="Times New Roman"/>
                <w:b/>
                <w:bCs/>
                <w:i/>
                <w:iCs/>
                <w:sz w:val="24"/>
                <w:szCs w:val="24"/>
              </w:rPr>
              <w:t xml:space="preserve">Поэзия 2-й половины </w:t>
            </w:r>
            <w:r w:rsidRPr="0026022C">
              <w:rPr>
                <w:rFonts w:ascii="Times New Roman" w:hAnsi="Times New Roman"/>
                <w:b/>
                <w:bCs/>
                <w:i/>
                <w:iCs/>
                <w:sz w:val="24"/>
                <w:szCs w:val="24"/>
                <w:lang w:val="en-US"/>
              </w:rPr>
              <w:t>XIX</w:t>
            </w:r>
            <w:r w:rsidRPr="0026022C">
              <w:rPr>
                <w:rFonts w:ascii="Times New Roman" w:hAnsi="Times New Roman"/>
                <w:b/>
                <w:bCs/>
                <w:i/>
                <w:iCs/>
                <w:sz w:val="24"/>
                <w:szCs w:val="24"/>
              </w:rPr>
              <w:t xml:space="preserve"> в.,</w:t>
            </w:r>
            <w:r w:rsidRPr="0026022C">
              <w:rPr>
                <w:rFonts w:ascii="Times New Roman" w:hAnsi="Times New Roman"/>
                <w:i/>
                <w:iCs/>
                <w:sz w:val="24"/>
                <w:szCs w:val="24"/>
              </w:rPr>
              <w:t xml:space="preserve"> например:</w:t>
            </w:r>
          </w:p>
          <w:p w:rsidR="00710C24" w:rsidRPr="0026022C" w:rsidRDefault="00710C24" w:rsidP="0026022C">
            <w:pPr>
              <w:tabs>
                <w:tab w:val="left" w:pos="5760"/>
              </w:tabs>
              <w:spacing w:after="0" w:line="240" w:lineRule="auto"/>
              <w:jc w:val="both"/>
              <w:rPr>
                <w:rFonts w:ascii="Times New Roman" w:hAnsi="Times New Roman"/>
                <w:i/>
                <w:iCs/>
                <w:sz w:val="24"/>
                <w:szCs w:val="24"/>
              </w:rPr>
            </w:pPr>
            <w:r w:rsidRPr="0026022C">
              <w:rPr>
                <w:rFonts w:ascii="Times New Roman" w:hAnsi="Times New Roman"/>
                <w:b/>
                <w:bCs/>
                <w:i/>
                <w:iCs/>
                <w:sz w:val="24"/>
                <w:szCs w:val="24"/>
              </w:rPr>
              <w:t>А.Н. Майков</w:t>
            </w:r>
            <w:r w:rsidRPr="0026022C">
              <w:rPr>
                <w:rFonts w:ascii="Times New Roman" w:hAnsi="Times New Roman"/>
                <w:i/>
                <w:iCs/>
                <w:sz w:val="24"/>
                <w:szCs w:val="24"/>
              </w:rPr>
              <w:t xml:space="preserve">, </w:t>
            </w:r>
            <w:r w:rsidRPr="0026022C">
              <w:rPr>
                <w:rFonts w:ascii="Times New Roman" w:hAnsi="Times New Roman"/>
                <w:b/>
                <w:bCs/>
                <w:i/>
                <w:iCs/>
                <w:sz w:val="24"/>
                <w:szCs w:val="24"/>
              </w:rPr>
              <w:t>А.К. Толстой</w:t>
            </w:r>
            <w:r w:rsidRPr="0026022C">
              <w:rPr>
                <w:rFonts w:ascii="Times New Roman" w:hAnsi="Times New Roman"/>
                <w:i/>
                <w:iCs/>
                <w:sz w:val="24"/>
                <w:szCs w:val="24"/>
              </w:rPr>
              <w:t>,</w:t>
            </w:r>
          </w:p>
          <w:p w:rsidR="00710C24" w:rsidRPr="0026022C" w:rsidRDefault="00710C24" w:rsidP="0026022C">
            <w:pPr>
              <w:tabs>
                <w:tab w:val="left" w:pos="5760"/>
              </w:tabs>
              <w:spacing w:after="0" w:line="240" w:lineRule="auto"/>
              <w:jc w:val="both"/>
              <w:rPr>
                <w:rFonts w:ascii="Times New Roman" w:hAnsi="Times New Roman"/>
                <w:i/>
                <w:iCs/>
                <w:sz w:val="24"/>
                <w:szCs w:val="24"/>
              </w:rPr>
            </w:pPr>
            <w:r w:rsidRPr="0026022C">
              <w:rPr>
                <w:rFonts w:ascii="Times New Roman" w:hAnsi="Times New Roman"/>
                <w:b/>
                <w:bCs/>
                <w:i/>
                <w:iCs/>
                <w:sz w:val="24"/>
                <w:szCs w:val="24"/>
              </w:rPr>
              <w:t>Я.П. Полонский</w:t>
            </w:r>
            <w:r w:rsidRPr="0026022C">
              <w:rPr>
                <w:rFonts w:ascii="Times New Roman" w:hAnsi="Times New Roman"/>
                <w:i/>
                <w:iCs/>
                <w:sz w:val="24"/>
                <w:szCs w:val="24"/>
              </w:rPr>
              <w:t xml:space="preserve"> и др.</w:t>
            </w:r>
          </w:p>
          <w:p w:rsidR="00710C24" w:rsidRPr="0026022C" w:rsidRDefault="00710C24" w:rsidP="0026022C">
            <w:pPr>
              <w:tabs>
                <w:tab w:val="left" w:pos="5760"/>
              </w:tabs>
              <w:spacing w:after="0" w:line="240" w:lineRule="auto"/>
              <w:jc w:val="both"/>
              <w:rPr>
                <w:rFonts w:ascii="Times New Roman" w:hAnsi="Times New Roman"/>
                <w:b/>
                <w:bCs/>
                <w:i/>
                <w:iCs/>
                <w:sz w:val="24"/>
                <w:szCs w:val="24"/>
              </w:rPr>
            </w:pPr>
            <w:r w:rsidRPr="0026022C">
              <w:rPr>
                <w:rFonts w:ascii="Times New Roman" w:hAnsi="Times New Roman"/>
                <w:b/>
                <w:bCs/>
                <w:i/>
                <w:iCs/>
                <w:sz w:val="24"/>
                <w:szCs w:val="24"/>
              </w:rPr>
              <w:t>(1-2 стихотворения по выбору, 5-9 кл.)</w:t>
            </w:r>
          </w:p>
          <w:p w:rsidR="00710C24" w:rsidRPr="0026022C" w:rsidRDefault="00710C24" w:rsidP="0026022C">
            <w:pPr>
              <w:tabs>
                <w:tab w:val="left" w:pos="5760"/>
              </w:tabs>
              <w:spacing w:line="240" w:lineRule="auto"/>
              <w:jc w:val="center"/>
              <w:rPr>
                <w:rFonts w:ascii="Times New Roman" w:hAnsi="Times New Roman"/>
                <w:sz w:val="24"/>
                <w:szCs w:val="24"/>
              </w:rPr>
            </w:pPr>
          </w:p>
          <w:p w:rsidR="00710C24" w:rsidRPr="0026022C" w:rsidRDefault="00710C24" w:rsidP="0026022C">
            <w:pPr>
              <w:tabs>
                <w:tab w:val="left" w:pos="5760"/>
              </w:tabs>
              <w:spacing w:line="240" w:lineRule="auto"/>
              <w:jc w:val="center"/>
              <w:rPr>
                <w:rFonts w:ascii="Times New Roman" w:hAnsi="Times New Roman"/>
                <w:i/>
                <w:iCs/>
                <w:sz w:val="24"/>
                <w:szCs w:val="24"/>
              </w:rPr>
            </w:pPr>
          </w:p>
        </w:tc>
      </w:tr>
      <w:tr w:rsidR="00710C24" w:rsidRPr="0026022C" w:rsidTr="00D64076">
        <w:tc>
          <w:tcPr>
            <w:tcW w:w="3373" w:type="dxa"/>
          </w:tcPr>
          <w:p w:rsidR="00710C24" w:rsidRPr="0026022C" w:rsidRDefault="00710C24" w:rsidP="0026022C">
            <w:pPr>
              <w:tabs>
                <w:tab w:val="left" w:pos="5760"/>
              </w:tabs>
              <w:spacing w:line="240" w:lineRule="auto"/>
              <w:rPr>
                <w:rFonts w:ascii="Times New Roman" w:hAnsi="Times New Roman"/>
                <w:b/>
                <w:bCs/>
                <w:sz w:val="24"/>
                <w:szCs w:val="24"/>
              </w:rPr>
            </w:pPr>
          </w:p>
        </w:tc>
        <w:tc>
          <w:tcPr>
            <w:tcW w:w="3114" w:type="dxa"/>
          </w:tcPr>
          <w:p w:rsidR="00710C24" w:rsidRPr="0026022C" w:rsidRDefault="00710C24" w:rsidP="0026022C">
            <w:pPr>
              <w:tabs>
                <w:tab w:val="left" w:pos="5760"/>
              </w:tabs>
              <w:spacing w:line="240" w:lineRule="auto"/>
              <w:jc w:val="both"/>
              <w:outlineLvl w:val="0"/>
              <w:rPr>
                <w:rFonts w:ascii="Times New Roman" w:hAnsi="Times New Roman"/>
                <w:b/>
                <w:bCs/>
                <w:kern w:val="36"/>
                <w:sz w:val="24"/>
                <w:szCs w:val="24"/>
              </w:rPr>
            </w:pPr>
            <w:r w:rsidRPr="0026022C">
              <w:rPr>
                <w:rFonts w:ascii="Times New Roman" w:hAnsi="Times New Roman"/>
                <w:b/>
                <w:bCs/>
                <w:kern w:val="36"/>
                <w:sz w:val="24"/>
                <w:szCs w:val="24"/>
              </w:rPr>
              <w:t xml:space="preserve">И.С. Тургенев </w:t>
            </w:r>
          </w:p>
          <w:p w:rsidR="00710C24" w:rsidRPr="0026022C" w:rsidRDefault="00710C24" w:rsidP="0026022C">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26022C">
              <w:rPr>
                <w:i/>
                <w:iCs/>
                <w:color w:val="auto"/>
              </w:rPr>
              <w:t xml:space="preserve">- 1 рассказ по </w:t>
            </w:r>
            <w:r w:rsidRPr="0026022C">
              <w:rPr>
                <w:i/>
                <w:iCs/>
                <w:color w:val="auto"/>
              </w:rPr>
              <w:lastRenderedPageBreak/>
              <w:t>выбору, например</w:t>
            </w:r>
            <w:r w:rsidRPr="0026022C">
              <w:rPr>
                <w:b/>
                <w:bCs/>
                <w:i/>
                <w:iCs/>
                <w:color w:val="auto"/>
              </w:rPr>
              <w:t xml:space="preserve">: «Певцы» (1852), «Бежин луг» (1846, 1874) и др.; </w:t>
            </w:r>
            <w:r w:rsidRPr="0026022C">
              <w:rPr>
                <w:i/>
                <w:iCs/>
                <w:color w:val="auto"/>
              </w:rPr>
              <w:t xml:space="preserve">1 повесть на выбор,  например: </w:t>
            </w:r>
            <w:r w:rsidRPr="0026022C">
              <w:rPr>
                <w:b/>
                <w:bCs/>
                <w:i/>
                <w:iCs/>
                <w:color w:val="auto"/>
              </w:rPr>
              <w:t>«Муму» (1852), «Ася» (1857), «Первая любовь» (1860) и др.</w:t>
            </w:r>
            <w:r w:rsidRPr="0026022C">
              <w:rPr>
                <w:i/>
                <w:iCs/>
                <w:color w:val="auto"/>
              </w:rPr>
              <w:t xml:space="preserve">; 1 стихотворение в прозе на выбор,  например: </w:t>
            </w:r>
            <w:r w:rsidRPr="0026022C">
              <w:rPr>
                <w:b/>
                <w:bCs/>
                <w:i/>
                <w:iCs/>
                <w:color w:val="auto"/>
              </w:rPr>
              <w:t xml:space="preserve">«Разговор» (1878), «Воробей» (1878), «Два богача» (1878), «Русский язык» (1882) и др. </w:t>
            </w:r>
          </w:p>
          <w:p w:rsidR="00710C24" w:rsidRPr="0026022C" w:rsidRDefault="00710C24" w:rsidP="0026022C">
            <w:pPr>
              <w:pStyle w:val="western"/>
              <w:shd w:val="clear" w:color="auto" w:fill="FFFFFF"/>
              <w:tabs>
                <w:tab w:val="left" w:pos="5760"/>
              </w:tabs>
              <w:spacing w:before="0" w:beforeAutospacing="0"/>
              <w:jc w:val="left"/>
              <w:rPr>
                <w:color w:val="auto"/>
              </w:rPr>
            </w:pPr>
            <w:r w:rsidRPr="0026022C">
              <w:rPr>
                <w:color w:val="auto"/>
              </w:rPr>
              <w:t>(6-8 кл.)</w:t>
            </w:r>
          </w:p>
          <w:p w:rsidR="00710C24" w:rsidRPr="0026022C" w:rsidRDefault="00710C24" w:rsidP="0026022C">
            <w:pPr>
              <w:tabs>
                <w:tab w:val="left" w:pos="5760"/>
              </w:tabs>
              <w:autoSpaceDE w:val="0"/>
              <w:autoSpaceDN w:val="0"/>
              <w:adjustRightInd w:val="0"/>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jc w:val="both"/>
              <w:outlineLvl w:val="0"/>
              <w:rPr>
                <w:rFonts w:ascii="Times New Roman" w:hAnsi="Times New Roman"/>
                <w:b/>
                <w:bCs/>
                <w:kern w:val="36"/>
                <w:sz w:val="24"/>
                <w:szCs w:val="24"/>
              </w:rPr>
            </w:pPr>
            <w:r w:rsidRPr="0026022C">
              <w:rPr>
                <w:rFonts w:ascii="Times New Roman" w:hAnsi="Times New Roman"/>
                <w:b/>
                <w:bCs/>
                <w:kern w:val="36"/>
                <w:sz w:val="24"/>
                <w:szCs w:val="24"/>
              </w:rPr>
              <w:t xml:space="preserve">Н.С. Лесков </w:t>
            </w:r>
          </w:p>
          <w:p w:rsidR="00710C24" w:rsidRPr="0026022C" w:rsidRDefault="00710C24" w:rsidP="0026022C">
            <w:pPr>
              <w:tabs>
                <w:tab w:val="left" w:pos="5760"/>
              </w:tabs>
              <w:spacing w:line="240" w:lineRule="auto"/>
              <w:rPr>
                <w:rFonts w:ascii="Times New Roman" w:hAnsi="Times New Roman"/>
                <w:i/>
                <w:sz w:val="24"/>
                <w:szCs w:val="24"/>
              </w:rPr>
            </w:pPr>
            <w:r w:rsidRPr="0026022C">
              <w:rPr>
                <w:rFonts w:ascii="Times New Roman" w:hAnsi="Times New Roman"/>
                <w:b/>
                <w:bCs/>
                <w:i/>
                <w:iCs/>
                <w:sz w:val="24"/>
                <w:szCs w:val="24"/>
              </w:rPr>
              <w:t>- 1 повесть по выбору, например</w:t>
            </w:r>
            <w:r w:rsidRPr="0026022C">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710C24" w:rsidRPr="0026022C" w:rsidRDefault="00710C24" w:rsidP="0026022C">
            <w:pPr>
              <w:tabs>
                <w:tab w:val="left" w:pos="5760"/>
              </w:tabs>
              <w:spacing w:line="240" w:lineRule="auto"/>
              <w:rPr>
                <w:rFonts w:ascii="Times New Roman" w:hAnsi="Times New Roman"/>
                <w:b/>
                <w:bCs/>
                <w:iCs/>
                <w:sz w:val="24"/>
                <w:szCs w:val="24"/>
              </w:rPr>
            </w:pPr>
            <w:r w:rsidRPr="0026022C">
              <w:rPr>
                <w:rFonts w:ascii="Times New Roman" w:hAnsi="Times New Roman"/>
                <w:b/>
                <w:bCs/>
                <w:iCs/>
                <w:sz w:val="24"/>
                <w:szCs w:val="24"/>
              </w:rPr>
              <w:t>(6-8 кл.)</w:t>
            </w:r>
          </w:p>
          <w:p w:rsidR="00710C24" w:rsidRPr="0026022C" w:rsidRDefault="00710C24" w:rsidP="0026022C">
            <w:pPr>
              <w:tabs>
                <w:tab w:val="left" w:pos="5760"/>
              </w:tabs>
              <w:spacing w:line="240" w:lineRule="auto"/>
              <w:jc w:val="both"/>
              <w:outlineLvl w:val="0"/>
              <w:rPr>
                <w:rFonts w:ascii="Times New Roman" w:hAnsi="Times New Roman"/>
                <w:b/>
                <w:bCs/>
                <w:kern w:val="36"/>
                <w:sz w:val="24"/>
                <w:szCs w:val="24"/>
              </w:rPr>
            </w:pPr>
            <w:r w:rsidRPr="0026022C">
              <w:rPr>
                <w:rFonts w:ascii="Times New Roman" w:hAnsi="Times New Roman"/>
                <w:b/>
                <w:bCs/>
                <w:kern w:val="36"/>
                <w:sz w:val="24"/>
                <w:szCs w:val="24"/>
              </w:rPr>
              <w:t xml:space="preserve">М.Е. Салтыков-Щедрин </w:t>
            </w:r>
          </w:p>
          <w:p w:rsidR="00710C24" w:rsidRPr="00C31F79" w:rsidRDefault="00710C24" w:rsidP="0026022C">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C31F79">
              <w:rPr>
                <w:i/>
                <w:iCs/>
                <w:sz w:val="24"/>
                <w:szCs w:val="24"/>
              </w:rPr>
              <w:t>- 2 сказки по выбору, например</w:t>
            </w:r>
            <w:r w:rsidRPr="00C31F79">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710C24" w:rsidRPr="00C31F79" w:rsidRDefault="00710C24" w:rsidP="0026022C">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C31F79">
              <w:rPr>
                <w:sz w:val="24"/>
                <w:szCs w:val="24"/>
              </w:rPr>
              <w:t>(7-8 кл.)</w:t>
            </w:r>
          </w:p>
          <w:p w:rsidR="00710C24" w:rsidRPr="0026022C" w:rsidRDefault="00710C24" w:rsidP="0026022C">
            <w:pPr>
              <w:tabs>
                <w:tab w:val="left" w:pos="5760"/>
              </w:tabs>
              <w:spacing w:line="240" w:lineRule="auto"/>
              <w:jc w:val="both"/>
              <w:outlineLvl w:val="0"/>
              <w:rPr>
                <w:rFonts w:ascii="Times New Roman" w:hAnsi="Times New Roman"/>
                <w:b/>
                <w:bCs/>
                <w:kern w:val="36"/>
                <w:sz w:val="24"/>
                <w:szCs w:val="24"/>
              </w:rPr>
            </w:pPr>
          </w:p>
          <w:p w:rsidR="00710C24" w:rsidRPr="0026022C" w:rsidRDefault="00710C24" w:rsidP="0026022C">
            <w:pPr>
              <w:tabs>
                <w:tab w:val="left" w:pos="5760"/>
              </w:tabs>
              <w:spacing w:line="240" w:lineRule="auto"/>
              <w:jc w:val="both"/>
              <w:outlineLvl w:val="0"/>
              <w:rPr>
                <w:rFonts w:ascii="Times New Roman" w:hAnsi="Times New Roman"/>
                <w:b/>
                <w:bCs/>
                <w:kern w:val="36"/>
                <w:sz w:val="24"/>
                <w:szCs w:val="24"/>
              </w:rPr>
            </w:pPr>
            <w:r w:rsidRPr="0026022C">
              <w:rPr>
                <w:rFonts w:ascii="Times New Roman" w:hAnsi="Times New Roman"/>
                <w:b/>
                <w:bCs/>
                <w:kern w:val="36"/>
                <w:sz w:val="24"/>
                <w:szCs w:val="24"/>
              </w:rPr>
              <w:t xml:space="preserve">Л.Н. Толстой </w:t>
            </w:r>
          </w:p>
          <w:p w:rsidR="00710C24" w:rsidRPr="0026022C" w:rsidRDefault="00710C24" w:rsidP="0026022C">
            <w:pPr>
              <w:tabs>
                <w:tab w:val="left" w:pos="5760"/>
              </w:tabs>
              <w:spacing w:line="240" w:lineRule="auto"/>
              <w:rPr>
                <w:rFonts w:ascii="Times New Roman" w:hAnsi="Times New Roman"/>
                <w:i/>
                <w:iCs/>
                <w:sz w:val="24"/>
                <w:szCs w:val="24"/>
              </w:rPr>
            </w:pPr>
            <w:r w:rsidRPr="0026022C">
              <w:rPr>
                <w:rFonts w:ascii="Times New Roman" w:hAnsi="Times New Roman"/>
                <w:b/>
                <w:bCs/>
                <w:i/>
                <w:iCs/>
                <w:sz w:val="24"/>
                <w:szCs w:val="24"/>
              </w:rPr>
              <w:t>- 1 повесть по выбору, например:</w:t>
            </w:r>
            <w:r w:rsidRPr="0026022C">
              <w:rPr>
                <w:rFonts w:ascii="Times New Roman" w:hAnsi="Times New Roman"/>
                <w:i/>
                <w:iCs/>
                <w:sz w:val="24"/>
                <w:szCs w:val="24"/>
              </w:rPr>
              <w:t xml:space="preserve"> «Детство» (1852), «Отрочество» (1854), «Хаджи-Мурат» (1896—1904) и др.; </w:t>
            </w:r>
            <w:r w:rsidRPr="0026022C">
              <w:rPr>
                <w:rFonts w:ascii="Times New Roman" w:hAnsi="Times New Roman"/>
                <w:b/>
                <w:bCs/>
                <w:i/>
                <w:iCs/>
                <w:sz w:val="24"/>
                <w:szCs w:val="24"/>
              </w:rPr>
              <w:t>1 рассказ на выбор, например</w:t>
            </w:r>
            <w:r w:rsidRPr="0026022C">
              <w:rPr>
                <w:rFonts w:ascii="Times New Roman" w:hAnsi="Times New Roman"/>
                <w:i/>
                <w:iCs/>
                <w:sz w:val="24"/>
                <w:szCs w:val="24"/>
              </w:rPr>
              <w:t xml:space="preserve">: «Три смерти» (1858), «Холстомер» (1863, 1885), «Кавказский </w:t>
            </w:r>
            <w:r w:rsidRPr="0026022C">
              <w:rPr>
                <w:rFonts w:ascii="Times New Roman" w:hAnsi="Times New Roman"/>
                <w:i/>
                <w:iCs/>
                <w:sz w:val="24"/>
                <w:szCs w:val="24"/>
              </w:rPr>
              <w:lastRenderedPageBreak/>
              <w:t xml:space="preserve">пленник» (1872), «После бала» (1903) и др. </w:t>
            </w:r>
          </w:p>
          <w:p w:rsidR="00710C24" w:rsidRPr="0026022C" w:rsidRDefault="00710C24" w:rsidP="0026022C">
            <w:pPr>
              <w:tabs>
                <w:tab w:val="left" w:pos="5760"/>
              </w:tabs>
              <w:spacing w:line="240" w:lineRule="auto"/>
              <w:rPr>
                <w:rFonts w:ascii="Times New Roman" w:hAnsi="Times New Roman"/>
                <w:b/>
                <w:bCs/>
                <w:sz w:val="24"/>
                <w:szCs w:val="24"/>
              </w:rPr>
            </w:pPr>
            <w:r w:rsidRPr="0026022C">
              <w:rPr>
                <w:rFonts w:ascii="Times New Roman" w:hAnsi="Times New Roman"/>
                <w:b/>
                <w:bCs/>
                <w:sz w:val="24"/>
                <w:szCs w:val="24"/>
              </w:rPr>
              <w:t>(5-8 кл.)</w:t>
            </w:r>
          </w:p>
          <w:p w:rsidR="00710C24" w:rsidRPr="0026022C" w:rsidRDefault="00710C24" w:rsidP="0026022C">
            <w:pPr>
              <w:tabs>
                <w:tab w:val="left" w:pos="5760"/>
              </w:tabs>
              <w:spacing w:line="240" w:lineRule="auto"/>
              <w:jc w:val="center"/>
              <w:rPr>
                <w:rFonts w:ascii="Times New Roman" w:hAnsi="Times New Roman"/>
                <w:i/>
                <w:iCs/>
                <w:sz w:val="24"/>
                <w:szCs w:val="24"/>
              </w:rPr>
            </w:pPr>
          </w:p>
          <w:p w:rsidR="00710C24" w:rsidRPr="0026022C" w:rsidRDefault="00710C24" w:rsidP="0026022C">
            <w:pPr>
              <w:tabs>
                <w:tab w:val="left" w:pos="5760"/>
              </w:tabs>
              <w:spacing w:line="240" w:lineRule="auto"/>
              <w:jc w:val="both"/>
              <w:outlineLvl w:val="0"/>
              <w:rPr>
                <w:rFonts w:ascii="Times New Roman" w:hAnsi="Times New Roman"/>
                <w:b/>
                <w:bCs/>
                <w:kern w:val="36"/>
                <w:sz w:val="24"/>
                <w:szCs w:val="24"/>
              </w:rPr>
            </w:pPr>
            <w:r w:rsidRPr="0026022C">
              <w:rPr>
                <w:rFonts w:ascii="Times New Roman" w:hAnsi="Times New Roman"/>
                <w:b/>
                <w:bCs/>
                <w:kern w:val="36"/>
                <w:sz w:val="24"/>
                <w:szCs w:val="24"/>
              </w:rPr>
              <w:t xml:space="preserve">А.П. Чехов </w:t>
            </w:r>
          </w:p>
          <w:p w:rsidR="00710C24" w:rsidRPr="0026022C" w:rsidRDefault="00710C24" w:rsidP="0026022C">
            <w:pPr>
              <w:tabs>
                <w:tab w:val="left" w:pos="5760"/>
              </w:tabs>
              <w:spacing w:line="240" w:lineRule="auto"/>
              <w:rPr>
                <w:rFonts w:ascii="Times New Roman" w:hAnsi="Times New Roman"/>
                <w:i/>
                <w:iCs/>
                <w:sz w:val="24"/>
                <w:szCs w:val="24"/>
              </w:rPr>
            </w:pPr>
            <w:r w:rsidRPr="0026022C">
              <w:rPr>
                <w:rFonts w:ascii="Times New Roman" w:hAnsi="Times New Roman"/>
                <w:b/>
                <w:bCs/>
                <w:i/>
                <w:iCs/>
                <w:sz w:val="24"/>
                <w:szCs w:val="24"/>
              </w:rPr>
              <w:t>- 3 рассказа по выбору, например</w:t>
            </w:r>
            <w:r w:rsidRPr="0026022C">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710C24" w:rsidRPr="0026022C" w:rsidRDefault="00710C24" w:rsidP="0026022C">
            <w:pPr>
              <w:tabs>
                <w:tab w:val="left" w:pos="5760"/>
              </w:tabs>
              <w:spacing w:line="240" w:lineRule="auto"/>
              <w:rPr>
                <w:rFonts w:ascii="Times New Roman" w:hAnsi="Times New Roman"/>
                <w:b/>
                <w:bCs/>
                <w:sz w:val="24"/>
                <w:szCs w:val="24"/>
              </w:rPr>
            </w:pPr>
            <w:r w:rsidRPr="0026022C">
              <w:rPr>
                <w:rFonts w:ascii="Times New Roman" w:hAnsi="Times New Roman"/>
                <w:b/>
                <w:iCs/>
                <w:sz w:val="24"/>
                <w:szCs w:val="24"/>
              </w:rPr>
              <w:t>(6-8 кл.)</w:t>
            </w:r>
          </w:p>
        </w:tc>
        <w:tc>
          <w:tcPr>
            <w:tcW w:w="3225" w:type="dxa"/>
          </w:tcPr>
          <w:p w:rsidR="00710C24" w:rsidRPr="0026022C" w:rsidRDefault="00710C24" w:rsidP="0026022C">
            <w:pPr>
              <w:tabs>
                <w:tab w:val="left" w:pos="5760"/>
              </w:tabs>
              <w:spacing w:line="240" w:lineRule="auto"/>
              <w:jc w:val="center"/>
              <w:rPr>
                <w:rFonts w:ascii="Times New Roman" w:hAnsi="Times New Roman"/>
                <w:i/>
                <w:iCs/>
                <w:sz w:val="24"/>
                <w:szCs w:val="24"/>
              </w:rPr>
            </w:pPr>
          </w:p>
        </w:tc>
      </w:tr>
      <w:tr w:rsidR="00710C24" w:rsidRPr="0026022C" w:rsidTr="00D64076">
        <w:tc>
          <w:tcPr>
            <w:tcW w:w="3373" w:type="dxa"/>
          </w:tcPr>
          <w:p w:rsidR="00710C24" w:rsidRPr="0026022C" w:rsidRDefault="00710C24" w:rsidP="0026022C">
            <w:pPr>
              <w:tabs>
                <w:tab w:val="left" w:pos="5760"/>
              </w:tabs>
              <w:spacing w:line="240" w:lineRule="auto"/>
              <w:rPr>
                <w:rFonts w:ascii="Times New Roman" w:hAnsi="Times New Roman"/>
                <w:b/>
                <w:bCs/>
                <w:sz w:val="24"/>
                <w:szCs w:val="24"/>
              </w:rPr>
            </w:pPr>
          </w:p>
        </w:tc>
        <w:tc>
          <w:tcPr>
            <w:tcW w:w="3114" w:type="dxa"/>
          </w:tcPr>
          <w:p w:rsidR="00710C24" w:rsidRPr="0026022C" w:rsidRDefault="00710C24" w:rsidP="0026022C">
            <w:pPr>
              <w:tabs>
                <w:tab w:val="left" w:pos="5760"/>
              </w:tabs>
              <w:spacing w:line="240" w:lineRule="auto"/>
              <w:jc w:val="both"/>
              <w:outlineLvl w:val="0"/>
              <w:rPr>
                <w:rFonts w:ascii="Times New Roman" w:hAnsi="Times New Roman"/>
                <w:b/>
                <w:bCs/>
                <w:kern w:val="36"/>
                <w:sz w:val="24"/>
                <w:szCs w:val="24"/>
              </w:rPr>
            </w:pPr>
            <w:r w:rsidRPr="0026022C">
              <w:rPr>
                <w:rFonts w:ascii="Times New Roman" w:hAnsi="Times New Roman"/>
                <w:b/>
                <w:bCs/>
                <w:kern w:val="36"/>
                <w:sz w:val="24"/>
                <w:szCs w:val="24"/>
              </w:rPr>
              <w:t>А.А. Блок</w:t>
            </w:r>
          </w:p>
          <w:p w:rsidR="00710C24" w:rsidRPr="0026022C" w:rsidRDefault="00710C24" w:rsidP="0026022C">
            <w:pPr>
              <w:tabs>
                <w:tab w:val="left" w:pos="5760"/>
              </w:tabs>
              <w:spacing w:line="240" w:lineRule="auto"/>
              <w:rPr>
                <w:rFonts w:ascii="Times New Roman" w:hAnsi="Times New Roman"/>
                <w:i/>
                <w:iCs/>
                <w:sz w:val="24"/>
                <w:szCs w:val="24"/>
              </w:rPr>
            </w:pPr>
            <w:r w:rsidRPr="0026022C">
              <w:rPr>
                <w:rFonts w:ascii="Times New Roman" w:hAnsi="Times New Roman"/>
                <w:b/>
                <w:bCs/>
                <w:i/>
                <w:iCs/>
                <w:sz w:val="24"/>
                <w:szCs w:val="24"/>
              </w:rPr>
              <w:t>- 2 стихотворения по выбору, например</w:t>
            </w:r>
            <w:r w:rsidRPr="0026022C">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710C24" w:rsidRPr="0026022C" w:rsidRDefault="00710C24" w:rsidP="0026022C">
            <w:pPr>
              <w:tabs>
                <w:tab w:val="left" w:pos="5760"/>
              </w:tabs>
              <w:spacing w:line="240" w:lineRule="auto"/>
              <w:rPr>
                <w:rFonts w:ascii="Times New Roman" w:hAnsi="Times New Roman"/>
                <w:b/>
                <w:bCs/>
                <w:sz w:val="24"/>
                <w:szCs w:val="24"/>
              </w:rPr>
            </w:pPr>
            <w:r w:rsidRPr="0026022C">
              <w:rPr>
                <w:rFonts w:ascii="Times New Roman" w:hAnsi="Times New Roman"/>
                <w:b/>
                <w:bCs/>
                <w:sz w:val="24"/>
                <w:szCs w:val="24"/>
              </w:rPr>
              <w:t>(7-9 кл.)</w:t>
            </w:r>
          </w:p>
          <w:p w:rsidR="00710C24" w:rsidRPr="0026022C" w:rsidRDefault="00710C24" w:rsidP="0026022C">
            <w:pPr>
              <w:tabs>
                <w:tab w:val="left" w:pos="5760"/>
              </w:tabs>
              <w:spacing w:line="240" w:lineRule="auto"/>
              <w:jc w:val="center"/>
              <w:rPr>
                <w:rFonts w:ascii="Times New Roman" w:hAnsi="Times New Roman"/>
                <w:sz w:val="24"/>
                <w:szCs w:val="24"/>
              </w:rPr>
            </w:pPr>
          </w:p>
          <w:p w:rsidR="00710C24" w:rsidRPr="0026022C" w:rsidRDefault="00710C24" w:rsidP="0026022C">
            <w:pPr>
              <w:tabs>
                <w:tab w:val="left" w:pos="5760"/>
              </w:tabs>
              <w:spacing w:line="240" w:lineRule="auto"/>
              <w:jc w:val="both"/>
              <w:outlineLvl w:val="0"/>
              <w:rPr>
                <w:rFonts w:ascii="Times New Roman" w:hAnsi="Times New Roman"/>
                <w:b/>
                <w:bCs/>
                <w:kern w:val="36"/>
                <w:sz w:val="24"/>
                <w:szCs w:val="24"/>
              </w:rPr>
            </w:pPr>
          </w:p>
          <w:p w:rsidR="00710C24" w:rsidRPr="0026022C" w:rsidRDefault="00710C24" w:rsidP="0026022C">
            <w:pPr>
              <w:tabs>
                <w:tab w:val="left" w:pos="5760"/>
              </w:tabs>
              <w:spacing w:line="240" w:lineRule="auto"/>
              <w:jc w:val="both"/>
              <w:outlineLvl w:val="0"/>
              <w:rPr>
                <w:rFonts w:ascii="Times New Roman" w:hAnsi="Times New Roman"/>
                <w:b/>
                <w:bCs/>
                <w:kern w:val="36"/>
                <w:sz w:val="24"/>
                <w:szCs w:val="24"/>
              </w:rPr>
            </w:pPr>
            <w:r w:rsidRPr="0026022C">
              <w:rPr>
                <w:rFonts w:ascii="Times New Roman" w:hAnsi="Times New Roman"/>
                <w:b/>
                <w:bCs/>
                <w:kern w:val="36"/>
                <w:sz w:val="24"/>
                <w:szCs w:val="24"/>
              </w:rPr>
              <w:t>А.А. Ахматова</w:t>
            </w:r>
          </w:p>
          <w:p w:rsidR="00710C24" w:rsidRPr="0026022C" w:rsidRDefault="00710C24" w:rsidP="0026022C">
            <w:pPr>
              <w:pStyle w:val="western"/>
              <w:shd w:val="clear" w:color="auto" w:fill="FFFFFF"/>
              <w:tabs>
                <w:tab w:val="left" w:pos="5760"/>
              </w:tabs>
              <w:spacing w:before="0" w:beforeAutospacing="0"/>
              <w:jc w:val="left"/>
              <w:rPr>
                <w:b/>
                <w:bCs/>
                <w:i/>
                <w:iCs/>
                <w:color w:val="auto"/>
              </w:rPr>
            </w:pPr>
            <w:r w:rsidRPr="0026022C">
              <w:rPr>
                <w:i/>
                <w:iCs/>
                <w:color w:val="auto"/>
              </w:rPr>
              <w:t xml:space="preserve">- 1 стихотворение по выбору, например: </w:t>
            </w:r>
            <w:r w:rsidRPr="0026022C">
              <w:rPr>
                <w:b/>
                <w:bCs/>
                <w:i/>
                <w:iCs/>
                <w:color w:val="auto"/>
              </w:rPr>
              <w:t>«Смуглый отрок бродил по аллеям…» (1911), «Перед весной бывают дни такие…» (1915), «Родная земля» (1961) и др.</w:t>
            </w:r>
          </w:p>
          <w:p w:rsidR="00710C24" w:rsidRPr="0026022C" w:rsidRDefault="00710C24" w:rsidP="0026022C">
            <w:pPr>
              <w:pStyle w:val="western"/>
              <w:shd w:val="clear" w:color="auto" w:fill="FFFFFF"/>
              <w:tabs>
                <w:tab w:val="left" w:pos="5760"/>
              </w:tabs>
              <w:spacing w:before="0" w:beforeAutospacing="0"/>
              <w:jc w:val="left"/>
              <w:rPr>
                <w:color w:val="auto"/>
              </w:rPr>
            </w:pPr>
            <w:r w:rsidRPr="0026022C">
              <w:rPr>
                <w:color w:val="auto"/>
              </w:rPr>
              <w:t>(7-9 кл.)</w:t>
            </w:r>
          </w:p>
          <w:p w:rsidR="00710C24" w:rsidRPr="0026022C" w:rsidRDefault="00710C24" w:rsidP="0026022C">
            <w:pPr>
              <w:tabs>
                <w:tab w:val="left" w:pos="5760"/>
              </w:tabs>
              <w:spacing w:line="240" w:lineRule="auto"/>
              <w:jc w:val="both"/>
              <w:outlineLvl w:val="0"/>
              <w:rPr>
                <w:rFonts w:ascii="Times New Roman" w:hAnsi="Times New Roman"/>
                <w:b/>
                <w:bCs/>
                <w:kern w:val="36"/>
                <w:sz w:val="24"/>
                <w:szCs w:val="24"/>
              </w:rPr>
            </w:pPr>
          </w:p>
          <w:p w:rsidR="00710C24" w:rsidRPr="0026022C" w:rsidRDefault="00710C24" w:rsidP="0026022C">
            <w:pPr>
              <w:tabs>
                <w:tab w:val="left" w:pos="5760"/>
              </w:tabs>
              <w:spacing w:line="240" w:lineRule="auto"/>
              <w:jc w:val="both"/>
              <w:outlineLvl w:val="0"/>
              <w:rPr>
                <w:rFonts w:ascii="Times New Roman" w:hAnsi="Times New Roman"/>
                <w:b/>
                <w:bCs/>
                <w:kern w:val="36"/>
                <w:sz w:val="24"/>
                <w:szCs w:val="24"/>
              </w:rPr>
            </w:pPr>
            <w:r w:rsidRPr="0026022C">
              <w:rPr>
                <w:rFonts w:ascii="Times New Roman" w:hAnsi="Times New Roman"/>
                <w:b/>
                <w:bCs/>
                <w:kern w:val="36"/>
                <w:sz w:val="24"/>
                <w:szCs w:val="24"/>
              </w:rPr>
              <w:t>Н.С. Гумилев</w:t>
            </w:r>
          </w:p>
          <w:p w:rsidR="00710C24" w:rsidRPr="0026022C" w:rsidRDefault="00710C24" w:rsidP="0026022C">
            <w:pPr>
              <w:tabs>
                <w:tab w:val="left" w:pos="5760"/>
              </w:tabs>
              <w:spacing w:line="240" w:lineRule="auto"/>
              <w:rPr>
                <w:rFonts w:ascii="Times New Roman" w:hAnsi="Times New Roman"/>
                <w:i/>
                <w:iCs/>
                <w:sz w:val="24"/>
                <w:szCs w:val="24"/>
              </w:rPr>
            </w:pPr>
            <w:r w:rsidRPr="0026022C">
              <w:rPr>
                <w:rFonts w:ascii="Times New Roman" w:hAnsi="Times New Roman"/>
                <w:b/>
                <w:bCs/>
                <w:i/>
                <w:iCs/>
                <w:sz w:val="24"/>
                <w:szCs w:val="24"/>
              </w:rPr>
              <w:t>- 1 стихотворение по выбору, например</w:t>
            </w:r>
            <w:r w:rsidRPr="0026022C">
              <w:rPr>
                <w:rFonts w:ascii="Times New Roman" w:hAnsi="Times New Roman"/>
                <w:i/>
                <w:iCs/>
                <w:sz w:val="24"/>
                <w:szCs w:val="24"/>
              </w:rPr>
              <w:t xml:space="preserve">: </w:t>
            </w:r>
            <w:r w:rsidRPr="0026022C">
              <w:rPr>
                <w:rFonts w:ascii="Times New Roman" w:hAnsi="Times New Roman"/>
                <w:i/>
                <w:iCs/>
                <w:sz w:val="24"/>
                <w:szCs w:val="24"/>
              </w:rPr>
              <w:lastRenderedPageBreak/>
              <w:t>«Капитаны» (1912), «Слово» (1921).</w:t>
            </w:r>
          </w:p>
          <w:p w:rsidR="00710C24" w:rsidRPr="0026022C" w:rsidRDefault="00710C24" w:rsidP="0026022C">
            <w:pPr>
              <w:tabs>
                <w:tab w:val="left" w:pos="5760"/>
              </w:tabs>
              <w:spacing w:line="240" w:lineRule="auto"/>
              <w:rPr>
                <w:rFonts w:ascii="Times New Roman" w:hAnsi="Times New Roman"/>
                <w:b/>
                <w:bCs/>
                <w:sz w:val="24"/>
                <w:szCs w:val="24"/>
              </w:rPr>
            </w:pPr>
            <w:r w:rsidRPr="0026022C">
              <w:rPr>
                <w:rFonts w:ascii="Times New Roman" w:hAnsi="Times New Roman"/>
                <w:b/>
                <w:bCs/>
                <w:sz w:val="24"/>
                <w:szCs w:val="24"/>
              </w:rPr>
              <w:t>(</w:t>
            </w:r>
            <w:r w:rsidRPr="0026022C">
              <w:rPr>
                <w:rFonts w:ascii="Times New Roman" w:hAnsi="Times New Roman"/>
                <w:b/>
                <w:bCs/>
                <w:sz w:val="24"/>
                <w:szCs w:val="24"/>
                <w:shd w:val="clear" w:color="auto" w:fill="FFFFFF"/>
              </w:rPr>
              <w:t>6-8 кл.)</w:t>
            </w:r>
          </w:p>
          <w:p w:rsidR="00710C24" w:rsidRPr="0026022C" w:rsidRDefault="00710C24" w:rsidP="0026022C">
            <w:pPr>
              <w:tabs>
                <w:tab w:val="left" w:pos="5760"/>
              </w:tabs>
              <w:spacing w:line="240" w:lineRule="auto"/>
              <w:jc w:val="center"/>
              <w:rPr>
                <w:rFonts w:ascii="Times New Roman" w:hAnsi="Times New Roman"/>
                <w:sz w:val="24"/>
                <w:szCs w:val="24"/>
              </w:rPr>
            </w:pPr>
          </w:p>
          <w:p w:rsidR="00710C24" w:rsidRPr="0026022C" w:rsidRDefault="00710C24" w:rsidP="0026022C">
            <w:pPr>
              <w:tabs>
                <w:tab w:val="left" w:pos="5760"/>
              </w:tabs>
              <w:spacing w:line="240" w:lineRule="auto"/>
              <w:jc w:val="both"/>
              <w:outlineLvl w:val="0"/>
              <w:rPr>
                <w:rFonts w:ascii="Times New Roman" w:hAnsi="Times New Roman"/>
                <w:b/>
                <w:bCs/>
                <w:kern w:val="36"/>
                <w:sz w:val="24"/>
                <w:szCs w:val="24"/>
              </w:rPr>
            </w:pPr>
            <w:r w:rsidRPr="0026022C">
              <w:rPr>
                <w:rFonts w:ascii="Times New Roman" w:hAnsi="Times New Roman"/>
                <w:b/>
                <w:bCs/>
                <w:kern w:val="36"/>
                <w:sz w:val="24"/>
                <w:szCs w:val="24"/>
              </w:rPr>
              <w:t>М.И. Цветаева</w:t>
            </w:r>
          </w:p>
          <w:p w:rsidR="00710C24" w:rsidRPr="0026022C" w:rsidRDefault="00710C24" w:rsidP="0026022C">
            <w:pPr>
              <w:tabs>
                <w:tab w:val="left" w:pos="5760"/>
              </w:tabs>
              <w:spacing w:line="240" w:lineRule="auto"/>
              <w:rPr>
                <w:rFonts w:ascii="Times New Roman" w:hAnsi="Times New Roman"/>
                <w:i/>
                <w:iCs/>
                <w:sz w:val="24"/>
                <w:szCs w:val="24"/>
              </w:rPr>
            </w:pPr>
            <w:r w:rsidRPr="0026022C">
              <w:rPr>
                <w:rFonts w:ascii="Times New Roman" w:hAnsi="Times New Roman"/>
                <w:b/>
                <w:bCs/>
                <w:i/>
                <w:iCs/>
                <w:sz w:val="24"/>
                <w:szCs w:val="24"/>
              </w:rPr>
              <w:t xml:space="preserve">- 1 стихотворение по выбору, например: </w:t>
            </w:r>
            <w:r w:rsidRPr="0026022C">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710C24" w:rsidRPr="0026022C" w:rsidRDefault="00710C24" w:rsidP="0026022C">
            <w:pPr>
              <w:tabs>
                <w:tab w:val="left" w:pos="5760"/>
              </w:tabs>
              <w:spacing w:line="240" w:lineRule="auto"/>
              <w:rPr>
                <w:rFonts w:ascii="Times New Roman" w:hAnsi="Times New Roman"/>
                <w:sz w:val="24"/>
                <w:szCs w:val="24"/>
              </w:rPr>
            </w:pPr>
            <w:r w:rsidRPr="0026022C">
              <w:rPr>
                <w:rFonts w:ascii="Times New Roman" w:hAnsi="Times New Roman"/>
                <w:b/>
                <w:sz w:val="24"/>
                <w:szCs w:val="24"/>
                <w:shd w:val="clear" w:color="auto" w:fill="FFFFFF"/>
              </w:rPr>
              <w:t>(6-8 кл.)</w:t>
            </w:r>
          </w:p>
          <w:p w:rsidR="00710C24" w:rsidRPr="0026022C" w:rsidRDefault="00710C24" w:rsidP="0026022C">
            <w:pPr>
              <w:tabs>
                <w:tab w:val="left" w:pos="5760"/>
              </w:tabs>
              <w:spacing w:line="240" w:lineRule="auto"/>
              <w:jc w:val="center"/>
              <w:rPr>
                <w:rFonts w:ascii="Times New Roman" w:hAnsi="Times New Roman"/>
                <w:sz w:val="24"/>
                <w:szCs w:val="24"/>
              </w:rPr>
            </w:pPr>
          </w:p>
          <w:p w:rsidR="00710C24" w:rsidRPr="0026022C" w:rsidRDefault="00710C24" w:rsidP="0026022C">
            <w:pPr>
              <w:tabs>
                <w:tab w:val="left" w:pos="5760"/>
              </w:tabs>
              <w:spacing w:line="240" w:lineRule="auto"/>
              <w:jc w:val="both"/>
              <w:outlineLvl w:val="0"/>
              <w:rPr>
                <w:rFonts w:ascii="Times New Roman" w:hAnsi="Times New Roman"/>
                <w:b/>
                <w:bCs/>
                <w:kern w:val="36"/>
                <w:sz w:val="24"/>
                <w:szCs w:val="24"/>
              </w:rPr>
            </w:pPr>
            <w:r w:rsidRPr="0026022C">
              <w:rPr>
                <w:rFonts w:ascii="Times New Roman" w:hAnsi="Times New Roman"/>
                <w:b/>
                <w:bCs/>
                <w:kern w:val="36"/>
                <w:sz w:val="24"/>
                <w:szCs w:val="24"/>
              </w:rPr>
              <w:t>О.Э. Мандельштам</w:t>
            </w:r>
          </w:p>
          <w:p w:rsidR="00710C24" w:rsidRPr="0026022C" w:rsidRDefault="00710C24" w:rsidP="0026022C">
            <w:pPr>
              <w:tabs>
                <w:tab w:val="left" w:pos="1440"/>
                <w:tab w:val="left" w:pos="5760"/>
              </w:tabs>
              <w:spacing w:line="240" w:lineRule="auto"/>
              <w:rPr>
                <w:rFonts w:ascii="Times New Roman" w:hAnsi="Times New Roman"/>
                <w:i/>
                <w:iCs/>
                <w:sz w:val="24"/>
                <w:szCs w:val="24"/>
              </w:rPr>
            </w:pPr>
            <w:r w:rsidRPr="0026022C">
              <w:rPr>
                <w:rFonts w:ascii="Times New Roman" w:hAnsi="Times New Roman"/>
                <w:b/>
                <w:bCs/>
                <w:i/>
                <w:iCs/>
                <w:sz w:val="24"/>
                <w:szCs w:val="24"/>
              </w:rPr>
              <w:t>- 1 стихотворение по выбору, например</w:t>
            </w:r>
            <w:r w:rsidRPr="0026022C">
              <w:rPr>
                <w:rFonts w:ascii="Times New Roman" w:hAnsi="Times New Roman"/>
                <w:i/>
                <w:iCs/>
                <w:sz w:val="24"/>
                <w:szCs w:val="24"/>
              </w:rPr>
              <w:t>: «</w:t>
            </w:r>
            <w:r w:rsidRPr="0026022C">
              <w:rPr>
                <w:rStyle w:val="line"/>
                <w:rFonts w:ascii="Times New Roman" w:hAnsi="Times New Roman"/>
                <w:i/>
                <w:iCs/>
                <w:sz w:val="24"/>
                <w:szCs w:val="24"/>
              </w:rPr>
              <w:t>Звук осторожный и глухой…» (1908),</w:t>
            </w:r>
            <w:r w:rsidRPr="0026022C">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710C24" w:rsidRPr="0026022C" w:rsidRDefault="00710C24" w:rsidP="0026022C">
            <w:pPr>
              <w:tabs>
                <w:tab w:val="left" w:pos="1440"/>
                <w:tab w:val="left" w:pos="5760"/>
              </w:tabs>
              <w:spacing w:line="240" w:lineRule="auto"/>
              <w:rPr>
                <w:rFonts w:ascii="Times New Roman" w:hAnsi="Times New Roman"/>
                <w:sz w:val="24"/>
                <w:szCs w:val="24"/>
              </w:rPr>
            </w:pPr>
            <w:r w:rsidRPr="0026022C">
              <w:rPr>
                <w:rFonts w:ascii="Times New Roman" w:hAnsi="Times New Roman"/>
                <w:b/>
                <w:sz w:val="24"/>
                <w:szCs w:val="24"/>
                <w:shd w:val="clear" w:color="auto" w:fill="FFFFFF"/>
              </w:rPr>
              <w:t>(6-9 кл.)</w:t>
            </w:r>
          </w:p>
          <w:p w:rsidR="00710C24" w:rsidRPr="0026022C" w:rsidRDefault="00710C24" w:rsidP="0026022C">
            <w:pPr>
              <w:tabs>
                <w:tab w:val="left" w:pos="5760"/>
              </w:tabs>
              <w:spacing w:line="240" w:lineRule="auto"/>
              <w:rPr>
                <w:rFonts w:ascii="Times New Roman" w:hAnsi="Times New Roman"/>
                <w:sz w:val="24"/>
                <w:szCs w:val="24"/>
              </w:rPr>
            </w:pPr>
          </w:p>
          <w:p w:rsidR="00710C24" w:rsidRPr="0026022C" w:rsidRDefault="00710C24" w:rsidP="0026022C">
            <w:pPr>
              <w:tabs>
                <w:tab w:val="left" w:pos="5760"/>
              </w:tabs>
              <w:spacing w:line="240" w:lineRule="auto"/>
              <w:jc w:val="both"/>
              <w:outlineLvl w:val="0"/>
              <w:rPr>
                <w:rFonts w:ascii="Times New Roman" w:hAnsi="Times New Roman"/>
                <w:b/>
                <w:bCs/>
                <w:i/>
                <w:iCs/>
                <w:kern w:val="36"/>
                <w:sz w:val="24"/>
                <w:szCs w:val="24"/>
              </w:rPr>
            </w:pPr>
            <w:r w:rsidRPr="0026022C">
              <w:rPr>
                <w:rFonts w:ascii="Times New Roman" w:hAnsi="Times New Roman"/>
                <w:b/>
                <w:bCs/>
                <w:kern w:val="36"/>
                <w:sz w:val="24"/>
                <w:szCs w:val="24"/>
              </w:rPr>
              <w:t>В.В. Маяковский</w:t>
            </w:r>
          </w:p>
          <w:p w:rsidR="00710C24" w:rsidRPr="0026022C" w:rsidRDefault="00710C24" w:rsidP="0026022C">
            <w:pPr>
              <w:pStyle w:val="western"/>
              <w:shd w:val="clear" w:color="auto" w:fill="FFFFFF"/>
              <w:tabs>
                <w:tab w:val="left" w:pos="5760"/>
              </w:tabs>
              <w:spacing w:before="0" w:beforeAutospacing="0"/>
              <w:jc w:val="left"/>
              <w:rPr>
                <w:b/>
                <w:bCs/>
                <w:i/>
                <w:iCs/>
                <w:color w:val="auto"/>
              </w:rPr>
            </w:pPr>
            <w:r w:rsidRPr="0026022C">
              <w:rPr>
                <w:i/>
                <w:iCs/>
                <w:color w:val="auto"/>
              </w:rPr>
              <w:t xml:space="preserve">- 1 стихотворение по выбору, например: </w:t>
            </w:r>
            <w:r w:rsidRPr="0026022C">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710C24" w:rsidRPr="0026022C" w:rsidRDefault="00710C24" w:rsidP="0026022C">
            <w:pPr>
              <w:pStyle w:val="western"/>
              <w:shd w:val="clear" w:color="auto" w:fill="FFFFFF"/>
              <w:tabs>
                <w:tab w:val="left" w:pos="5760"/>
              </w:tabs>
              <w:spacing w:before="0" w:beforeAutospacing="0"/>
              <w:jc w:val="left"/>
              <w:rPr>
                <w:color w:val="auto"/>
              </w:rPr>
            </w:pPr>
            <w:r w:rsidRPr="0026022C">
              <w:rPr>
                <w:color w:val="auto"/>
              </w:rPr>
              <w:lastRenderedPageBreak/>
              <w:t>(</w:t>
            </w:r>
            <w:r w:rsidRPr="0026022C">
              <w:rPr>
                <w:color w:val="auto"/>
                <w:shd w:val="clear" w:color="auto" w:fill="FFFFFF"/>
              </w:rPr>
              <w:t>7-8 кл.)</w:t>
            </w:r>
          </w:p>
          <w:p w:rsidR="00710C24" w:rsidRPr="0026022C" w:rsidRDefault="00710C24" w:rsidP="0026022C">
            <w:pPr>
              <w:tabs>
                <w:tab w:val="left" w:pos="5760"/>
              </w:tabs>
              <w:spacing w:line="240" w:lineRule="auto"/>
              <w:jc w:val="both"/>
              <w:outlineLvl w:val="0"/>
              <w:rPr>
                <w:rFonts w:ascii="Times New Roman" w:hAnsi="Times New Roman"/>
                <w:b/>
                <w:bCs/>
                <w:kern w:val="36"/>
                <w:sz w:val="24"/>
                <w:szCs w:val="24"/>
              </w:rPr>
            </w:pPr>
          </w:p>
          <w:p w:rsidR="00710C24" w:rsidRPr="0026022C" w:rsidRDefault="00710C24" w:rsidP="0026022C">
            <w:pPr>
              <w:tabs>
                <w:tab w:val="left" w:pos="5760"/>
              </w:tabs>
              <w:spacing w:line="240" w:lineRule="auto"/>
              <w:jc w:val="both"/>
              <w:outlineLvl w:val="0"/>
              <w:rPr>
                <w:rFonts w:ascii="Times New Roman" w:hAnsi="Times New Roman"/>
                <w:b/>
                <w:bCs/>
                <w:kern w:val="36"/>
                <w:sz w:val="24"/>
                <w:szCs w:val="24"/>
              </w:rPr>
            </w:pPr>
            <w:r w:rsidRPr="0026022C">
              <w:rPr>
                <w:rFonts w:ascii="Times New Roman" w:hAnsi="Times New Roman"/>
                <w:b/>
                <w:bCs/>
                <w:kern w:val="36"/>
                <w:sz w:val="24"/>
                <w:szCs w:val="24"/>
              </w:rPr>
              <w:t>С.А. Есенин</w:t>
            </w:r>
          </w:p>
          <w:p w:rsidR="00710C24" w:rsidRPr="0026022C" w:rsidRDefault="00710C24" w:rsidP="0026022C">
            <w:pPr>
              <w:tabs>
                <w:tab w:val="left" w:pos="5760"/>
              </w:tabs>
              <w:spacing w:line="240" w:lineRule="auto"/>
              <w:rPr>
                <w:rFonts w:ascii="Times New Roman" w:hAnsi="Times New Roman"/>
                <w:i/>
                <w:iCs/>
                <w:sz w:val="24"/>
                <w:szCs w:val="24"/>
              </w:rPr>
            </w:pPr>
            <w:r w:rsidRPr="0026022C">
              <w:rPr>
                <w:rFonts w:ascii="Times New Roman" w:hAnsi="Times New Roman"/>
                <w:b/>
                <w:bCs/>
                <w:i/>
                <w:iCs/>
                <w:sz w:val="24"/>
                <w:szCs w:val="24"/>
              </w:rPr>
              <w:t>- 1 стихотворение по выбору, например</w:t>
            </w:r>
            <w:r w:rsidRPr="0026022C">
              <w:rPr>
                <w:rFonts w:ascii="Times New Roman" w:hAnsi="Times New Roman"/>
                <w:i/>
                <w:iCs/>
                <w:sz w:val="24"/>
                <w:szCs w:val="24"/>
              </w:rPr>
              <w:t>:</w:t>
            </w:r>
          </w:p>
          <w:p w:rsidR="00710C24" w:rsidRPr="0026022C" w:rsidRDefault="00710C24" w:rsidP="0026022C">
            <w:pPr>
              <w:tabs>
                <w:tab w:val="left" w:pos="5760"/>
              </w:tabs>
              <w:spacing w:line="240" w:lineRule="auto"/>
              <w:rPr>
                <w:rFonts w:ascii="Times New Roman" w:hAnsi="Times New Roman"/>
                <w:i/>
                <w:iCs/>
                <w:sz w:val="24"/>
                <w:szCs w:val="24"/>
              </w:rPr>
            </w:pPr>
            <w:r w:rsidRPr="0026022C">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710C24" w:rsidRPr="0026022C" w:rsidRDefault="00710C24" w:rsidP="0026022C">
            <w:pPr>
              <w:tabs>
                <w:tab w:val="left" w:pos="5760"/>
              </w:tabs>
              <w:spacing w:line="240" w:lineRule="auto"/>
              <w:rPr>
                <w:rFonts w:ascii="Times New Roman" w:hAnsi="Times New Roman"/>
                <w:i/>
                <w:iCs/>
                <w:sz w:val="24"/>
                <w:szCs w:val="24"/>
              </w:rPr>
            </w:pPr>
            <w:r w:rsidRPr="0026022C">
              <w:rPr>
                <w:rFonts w:ascii="Times New Roman" w:hAnsi="Times New Roman"/>
                <w:b/>
                <w:bCs/>
                <w:sz w:val="24"/>
                <w:szCs w:val="24"/>
              </w:rPr>
              <w:t>(5-</w:t>
            </w:r>
            <w:r w:rsidRPr="0026022C">
              <w:rPr>
                <w:rFonts w:ascii="Times New Roman" w:hAnsi="Times New Roman"/>
                <w:b/>
                <w:bCs/>
                <w:sz w:val="24"/>
                <w:szCs w:val="24"/>
                <w:shd w:val="clear" w:color="auto" w:fill="FFFFFF"/>
              </w:rPr>
              <w:t>6 кл.)</w:t>
            </w:r>
          </w:p>
          <w:p w:rsidR="00710C24" w:rsidRPr="0026022C" w:rsidRDefault="00710C24" w:rsidP="0026022C">
            <w:pPr>
              <w:tabs>
                <w:tab w:val="left" w:pos="5760"/>
              </w:tabs>
              <w:spacing w:line="240" w:lineRule="auto"/>
              <w:jc w:val="center"/>
              <w:rPr>
                <w:rFonts w:ascii="Times New Roman" w:hAnsi="Times New Roman"/>
                <w:sz w:val="24"/>
                <w:szCs w:val="24"/>
              </w:rPr>
            </w:pPr>
          </w:p>
          <w:p w:rsidR="00710C24" w:rsidRPr="0026022C" w:rsidRDefault="00710C24" w:rsidP="0026022C">
            <w:pPr>
              <w:tabs>
                <w:tab w:val="left" w:pos="5760"/>
              </w:tabs>
              <w:spacing w:line="240" w:lineRule="auto"/>
              <w:jc w:val="both"/>
              <w:outlineLvl w:val="0"/>
              <w:rPr>
                <w:rFonts w:ascii="Times New Roman" w:hAnsi="Times New Roman"/>
                <w:b/>
                <w:bCs/>
                <w:kern w:val="36"/>
                <w:sz w:val="24"/>
                <w:szCs w:val="24"/>
              </w:rPr>
            </w:pPr>
            <w:r w:rsidRPr="0026022C">
              <w:rPr>
                <w:rFonts w:ascii="Times New Roman" w:hAnsi="Times New Roman"/>
                <w:b/>
                <w:bCs/>
                <w:kern w:val="36"/>
                <w:sz w:val="24"/>
                <w:szCs w:val="24"/>
              </w:rPr>
              <w:t>М.А. Булгаков</w:t>
            </w:r>
          </w:p>
          <w:p w:rsidR="00710C24" w:rsidRPr="0026022C" w:rsidRDefault="00710C24" w:rsidP="0026022C">
            <w:pPr>
              <w:tabs>
                <w:tab w:val="left" w:pos="5760"/>
              </w:tabs>
              <w:spacing w:line="240" w:lineRule="auto"/>
              <w:rPr>
                <w:rFonts w:ascii="Times New Roman" w:hAnsi="Times New Roman"/>
                <w:i/>
                <w:iCs/>
                <w:sz w:val="24"/>
                <w:szCs w:val="24"/>
              </w:rPr>
            </w:pPr>
            <w:r w:rsidRPr="0026022C">
              <w:rPr>
                <w:rFonts w:ascii="Times New Roman" w:hAnsi="Times New Roman"/>
                <w:b/>
                <w:bCs/>
                <w:i/>
                <w:iCs/>
                <w:sz w:val="24"/>
                <w:szCs w:val="24"/>
              </w:rPr>
              <w:t>1 повесть по выбору</w:t>
            </w:r>
            <w:r w:rsidRPr="0026022C">
              <w:rPr>
                <w:rFonts w:ascii="Times New Roman" w:hAnsi="Times New Roman"/>
                <w:i/>
                <w:iCs/>
                <w:sz w:val="24"/>
                <w:szCs w:val="24"/>
              </w:rPr>
              <w:t xml:space="preserve">, </w:t>
            </w:r>
            <w:r w:rsidRPr="0026022C">
              <w:rPr>
                <w:rFonts w:ascii="Times New Roman" w:hAnsi="Times New Roman"/>
                <w:b/>
                <w:bCs/>
                <w:i/>
                <w:iCs/>
                <w:sz w:val="24"/>
                <w:szCs w:val="24"/>
              </w:rPr>
              <w:t>например</w:t>
            </w:r>
            <w:r w:rsidRPr="0026022C">
              <w:rPr>
                <w:rFonts w:ascii="Times New Roman" w:hAnsi="Times New Roman"/>
                <w:i/>
                <w:iCs/>
                <w:sz w:val="24"/>
                <w:szCs w:val="24"/>
              </w:rPr>
              <w:t xml:space="preserve">: «Роковые яйца» (1924), «Собачье сердце» (1925) и др. </w:t>
            </w:r>
          </w:p>
          <w:p w:rsidR="00710C24" w:rsidRPr="0026022C" w:rsidRDefault="00710C24" w:rsidP="0026022C">
            <w:pPr>
              <w:tabs>
                <w:tab w:val="left" w:pos="5760"/>
              </w:tabs>
              <w:spacing w:line="240" w:lineRule="auto"/>
              <w:rPr>
                <w:rFonts w:ascii="Times New Roman" w:hAnsi="Times New Roman"/>
                <w:sz w:val="24"/>
                <w:szCs w:val="24"/>
              </w:rPr>
            </w:pPr>
            <w:r w:rsidRPr="0026022C">
              <w:rPr>
                <w:rFonts w:ascii="Times New Roman" w:hAnsi="Times New Roman"/>
                <w:b/>
                <w:sz w:val="24"/>
                <w:szCs w:val="24"/>
              </w:rPr>
              <w:t>(7-8 кл.)</w:t>
            </w:r>
          </w:p>
          <w:p w:rsidR="00710C24" w:rsidRPr="0026022C" w:rsidRDefault="00710C24" w:rsidP="0026022C">
            <w:pPr>
              <w:tabs>
                <w:tab w:val="left" w:pos="5760"/>
              </w:tabs>
              <w:spacing w:line="240" w:lineRule="auto"/>
              <w:rPr>
                <w:rFonts w:ascii="Times New Roman" w:hAnsi="Times New Roman"/>
                <w:sz w:val="24"/>
                <w:szCs w:val="24"/>
              </w:rPr>
            </w:pPr>
          </w:p>
          <w:p w:rsidR="00710C24" w:rsidRPr="0026022C" w:rsidRDefault="00710C24" w:rsidP="0026022C">
            <w:pPr>
              <w:tabs>
                <w:tab w:val="left" w:pos="5760"/>
              </w:tabs>
              <w:spacing w:line="240" w:lineRule="auto"/>
              <w:jc w:val="both"/>
              <w:outlineLvl w:val="0"/>
              <w:rPr>
                <w:rFonts w:ascii="Times New Roman" w:hAnsi="Times New Roman"/>
                <w:b/>
                <w:bCs/>
                <w:kern w:val="36"/>
                <w:sz w:val="24"/>
                <w:szCs w:val="24"/>
              </w:rPr>
            </w:pPr>
            <w:r w:rsidRPr="0026022C">
              <w:rPr>
                <w:rFonts w:ascii="Times New Roman" w:hAnsi="Times New Roman"/>
                <w:b/>
                <w:bCs/>
                <w:kern w:val="36"/>
                <w:sz w:val="24"/>
                <w:szCs w:val="24"/>
              </w:rPr>
              <w:t>А.П. Платонов</w:t>
            </w:r>
          </w:p>
          <w:p w:rsidR="00710C24" w:rsidRPr="0026022C" w:rsidRDefault="00710C24" w:rsidP="0026022C">
            <w:pPr>
              <w:tabs>
                <w:tab w:val="left" w:pos="5760"/>
              </w:tabs>
              <w:spacing w:line="240" w:lineRule="auto"/>
              <w:rPr>
                <w:rFonts w:ascii="Times New Roman" w:hAnsi="Times New Roman"/>
                <w:i/>
                <w:iCs/>
                <w:sz w:val="24"/>
                <w:szCs w:val="24"/>
              </w:rPr>
            </w:pPr>
            <w:r w:rsidRPr="0026022C">
              <w:rPr>
                <w:rFonts w:ascii="Times New Roman" w:hAnsi="Times New Roman"/>
                <w:i/>
                <w:iCs/>
                <w:sz w:val="24"/>
                <w:szCs w:val="24"/>
              </w:rPr>
              <w:t xml:space="preserve">- </w:t>
            </w:r>
            <w:r w:rsidRPr="0026022C">
              <w:rPr>
                <w:rFonts w:ascii="Times New Roman" w:hAnsi="Times New Roman"/>
                <w:b/>
                <w:bCs/>
                <w:i/>
                <w:iCs/>
                <w:sz w:val="24"/>
                <w:szCs w:val="24"/>
              </w:rPr>
              <w:t>1 рассказ по выбору, например</w:t>
            </w:r>
            <w:r w:rsidRPr="0026022C">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710C24" w:rsidRPr="0026022C" w:rsidRDefault="00710C24" w:rsidP="0026022C">
            <w:pPr>
              <w:tabs>
                <w:tab w:val="left" w:pos="5760"/>
              </w:tabs>
              <w:spacing w:line="240" w:lineRule="auto"/>
              <w:rPr>
                <w:rFonts w:ascii="Times New Roman" w:hAnsi="Times New Roman"/>
                <w:b/>
                <w:bCs/>
                <w:sz w:val="24"/>
                <w:szCs w:val="24"/>
              </w:rPr>
            </w:pPr>
            <w:r w:rsidRPr="0026022C">
              <w:rPr>
                <w:rFonts w:ascii="Times New Roman" w:hAnsi="Times New Roman"/>
                <w:b/>
                <w:bCs/>
                <w:sz w:val="24"/>
                <w:szCs w:val="24"/>
              </w:rPr>
              <w:t>(6-8 кл.)</w:t>
            </w:r>
          </w:p>
          <w:p w:rsidR="00710C24" w:rsidRPr="0026022C" w:rsidRDefault="00710C24" w:rsidP="0026022C">
            <w:pPr>
              <w:tabs>
                <w:tab w:val="left" w:pos="5760"/>
              </w:tabs>
              <w:spacing w:line="240" w:lineRule="auto"/>
              <w:jc w:val="center"/>
              <w:rPr>
                <w:rFonts w:ascii="Times New Roman" w:hAnsi="Times New Roman"/>
                <w:sz w:val="24"/>
                <w:szCs w:val="24"/>
              </w:rPr>
            </w:pPr>
          </w:p>
          <w:p w:rsidR="00710C24" w:rsidRPr="0026022C" w:rsidRDefault="00710C24" w:rsidP="0026022C">
            <w:pPr>
              <w:tabs>
                <w:tab w:val="left" w:pos="5760"/>
              </w:tabs>
              <w:spacing w:after="0" w:line="240" w:lineRule="auto"/>
              <w:jc w:val="both"/>
              <w:outlineLvl w:val="0"/>
              <w:rPr>
                <w:rFonts w:ascii="Times New Roman" w:hAnsi="Times New Roman"/>
                <w:b/>
                <w:bCs/>
                <w:i/>
                <w:iCs/>
                <w:kern w:val="36"/>
                <w:sz w:val="24"/>
                <w:szCs w:val="24"/>
              </w:rPr>
            </w:pPr>
            <w:r w:rsidRPr="0026022C">
              <w:rPr>
                <w:rFonts w:ascii="Times New Roman" w:hAnsi="Times New Roman"/>
                <w:b/>
                <w:bCs/>
                <w:kern w:val="36"/>
                <w:sz w:val="24"/>
                <w:szCs w:val="24"/>
              </w:rPr>
              <w:t xml:space="preserve">М.М. Зощенко </w:t>
            </w:r>
          </w:p>
          <w:p w:rsidR="00710C24" w:rsidRPr="0026022C" w:rsidRDefault="00710C24" w:rsidP="0026022C">
            <w:pPr>
              <w:tabs>
                <w:tab w:val="left" w:pos="5760"/>
              </w:tabs>
              <w:spacing w:after="0" w:line="240" w:lineRule="auto"/>
              <w:rPr>
                <w:rFonts w:ascii="Times New Roman" w:hAnsi="Times New Roman"/>
                <w:i/>
                <w:iCs/>
                <w:sz w:val="24"/>
                <w:szCs w:val="24"/>
              </w:rPr>
            </w:pPr>
            <w:r w:rsidRPr="0026022C">
              <w:rPr>
                <w:rFonts w:ascii="Times New Roman" w:hAnsi="Times New Roman"/>
                <w:b/>
                <w:bCs/>
                <w:i/>
                <w:iCs/>
                <w:sz w:val="24"/>
                <w:szCs w:val="24"/>
              </w:rPr>
              <w:t xml:space="preserve">2 рассказа по выбору, например: </w:t>
            </w:r>
            <w:r w:rsidRPr="0026022C">
              <w:rPr>
                <w:rFonts w:ascii="Times New Roman" w:hAnsi="Times New Roman"/>
                <w:i/>
                <w:iCs/>
                <w:sz w:val="24"/>
                <w:szCs w:val="24"/>
              </w:rPr>
              <w:t>«Аристократка» (1923), «Баня» (1924) и др.</w:t>
            </w:r>
          </w:p>
          <w:p w:rsidR="00710C24" w:rsidRPr="0026022C" w:rsidRDefault="00710C24" w:rsidP="0026022C">
            <w:pPr>
              <w:tabs>
                <w:tab w:val="left" w:pos="5760"/>
              </w:tabs>
              <w:spacing w:after="0" w:line="240" w:lineRule="auto"/>
              <w:rPr>
                <w:rFonts w:ascii="Times New Roman" w:hAnsi="Times New Roman"/>
                <w:b/>
                <w:bCs/>
                <w:sz w:val="24"/>
                <w:szCs w:val="24"/>
              </w:rPr>
            </w:pPr>
            <w:r w:rsidRPr="0026022C">
              <w:rPr>
                <w:rFonts w:ascii="Times New Roman" w:hAnsi="Times New Roman"/>
                <w:b/>
                <w:bCs/>
                <w:sz w:val="24"/>
                <w:szCs w:val="24"/>
              </w:rPr>
              <w:t>(5-7 кл.)</w:t>
            </w:r>
          </w:p>
          <w:p w:rsidR="00710C24" w:rsidRPr="0026022C" w:rsidRDefault="00710C24" w:rsidP="0026022C">
            <w:pPr>
              <w:tabs>
                <w:tab w:val="left" w:pos="5760"/>
              </w:tabs>
              <w:spacing w:line="240" w:lineRule="auto"/>
              <w:jc w:val="center"/>
              <w:rPr>
                <w:rFonts w:ascii="Times New Roman" w:hAnsi="Times New Roman"/>
                <w:sz w:val="24"/>
                <w:szCs w:val="24"/>
              </w:rPr>
            </w:pPr>
          </w:p>
          <w:p w:rsidR="00710C24" w:rsidRPr="0026022C" w:rsidRDefault="00710C24" w:rsidP="0026022C">
            <w:pPr>
              <w:tabs>
                <w:tab w:val="left" w:pos="5760"/>
              </w:tabs>
              <w:spacing w:line="240" w:lineRule="auto"/>
              <w:jc w:val="center"/>
              <w:rPr>
                <w:rFonts w:ascii="Times New Roman" w:hAnsi="Times New Roman"/>
                <w:sz w:val="24"/>
                <w:szCs w:val="24"/>
              </w:rPr>
            </w:pPr>
            <w:r w:rsidRPr="0026022C">
              <w:rPr>
                <w:rFonts w:ascii="Times New Roman" w:hAnsi="Times New Roman"/>
                <w:b/>
                <w:bCs/>
                <w:sz w:val="24"/>
                <w:szCs w:val="24"/>
              </w:rPr>
              <w:t>А.Т. Твардовский</w:t>
            </w:r>
          </w:p>
          <w:p w:rsidR="00710C24" w:rsidRPr="0026022C" w:rsidRDefault="00710C24" w:rsidP="0026022C">
            <w:pPr>
              <w:tabs>
                <w:tab w:val="left" w:pos="5760"/>
              </w:tabs>
              <w:spacing w:line="240" w:lineRule="auto"/>
              <w:rPr>
                <w:rFonts w:ascii="Times New Roman" w:hAnsi="Times New Roman"/>
                <w:b/>
                <w:bCs/>
                <w:i/>
                <w:iCs/>
                <w:sz w:val="24"/>
                <w:szCs w:val="24"/>
              </w:rPr>
            </w:pPr>
            <w:r w:rsidRPr="0026022C">
              <w:rPr>
                <w:rFonts w:ascii="Times New Roman" w:hAnsi="Times New Roman"/>
                <w:b/>
                <w:bCs/>
                <w:i/>
                <w:iCs/>
                <w:sz w:val="24"/>
                <w:szCs w:val="24"/>
              </w:rPr>
              <w:t xml:space="preserve">1 стихотворение  по </w:t>
            </w:r>
            <w:r w:rsidRPr="0026022C">
              <w:rPr>
                <w:rFonts w:ascii="Times New Roman" w:hAnsi="Times New Roman"/>
                <w:b/>
                <w:bCs/>
                <w:i/>
                <w:iCs/>
                <w:sz w:val="24"/>
                <w:szCs w:val="24"/>
              </w:rPr>
              <w:lastRenderedPageBreak/>
              <w:t>выбору, например: «</w:t>
            </w:r>
            <w:r w:rsidRPr="0026022C">
              <w:rPr>
                <w:rFonts w:ascii="Times New Roman" w:hAnsi="Times New Roman"/>
                <w:i/>
                <w:iCs/>
                <w:sz w:val="24"/>
                <w:szCs w:val="24"/>
              </w:rPr>
              <w:t>В тот день, когда окончилась война…» (1948),</w:t>
            </w:r>
            <w:r w:rsidRPr="0026022C">
              <w:rPr>
                <w:rFonts w:ascii="Times New Roman" w:hAnsi="Times New Roman"/>
                <w:b/>
                <w:bCs/>
                <w:i/>
                <w:iCs/>
                <w:sz w:val="24"/>
                <w:szCs w:val="24"/>
              </w:rPr>
              <w:t xml:space="preserve"> «</w:t>
            </w:r>
            <w:r w:rsidRPr="0026022C">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26022C">
              <w:rPr>
                <w:rFonts w:ascii="Times New Roman" w:hAnsi="Times New Roman"/>
                <w:b/>
                <w:bCs/>
                <w:i/>
                <w:iCs/>
                <w:sz w:val="24"/>
                <w:szCs w:val="24"/>
              </w:rPr>
              <w:t>главы по выбору.</w:t>
            </w:r>
          </w:p>
          <w:p w:rsidR="00710C24" w:rsidRPr="0026022C" w:rsidRDefault="00710C24" w:rsidP="0026022C">
            <w:pPr>
              <w:tabs>
                <w:tab w:val="left" w:pos="5760"/>
              </w:tabs>
              <w:spacing w:line="240" w:lineRule="auto"/>
              <w:rPr>
                <w:rFonts w:ascii="Times New Roman" w:hAnsi="Times New Roman"/>
                <w:b/>
                <w:bCs/>
                <w:sz w:val="24"/>
                <w:szCs w:val="24"/>
              </w:rPr>
            </w:pPr>
            <w:r w:rsidRPr="0026022C">
              <w:rPr>
                <w:rFonts w:ascii="Times New Roman" w:hAnsi="Times New Roman"/>
                <w:b/>
                <w:bCs/>
                <w:sz w:val="24"/>
                <w:szCs w:val="24"/>
              </w:rPr>
              <w:t>(</w:t>
            </w:r>
            <w:r w:rsidRPr="0026022C">
              <w:rPr>
                <w:rFonts w:ascii="Times New Roman" w:hAnsi="Times New Roman"/>
                <w:b/>
                <w:sz w:val="24"/>
                <w:szCs w:val="24"/>
                <w:shd w:val="clear" w:color="auto" w:fill="FFFFFF"/>
              </w:rPr>
              <w:t>7-8 кл.)</w:t>
            </w:r>
          </w:p>
          <w:p w:rsidR="00710C24" w:rsidRPr="0026022C" w:rsidRDefault="00710C24" w:rsidP="0026022C">
            <w:pPr>
              <w:tabs>
                <w:tab w:val="left" w:pos="5760"/>
              </w:tabs>
              <w:spacing w:line="240" w:lineRule="auto"/>
              <w:rPr>
                <w:rFonts w:ascii="Times New Roman" w:hAnsi="Times New Roman"/>
                <w:sz w:val="24"/>
                <w:szCs w:val="24"/>
              </w:rPr>
            </w:pPr>
          </w:p>
          <w:p w:rsidR="00710C24" w:rsidRPr="0026022C" w:rsidRDefault="00710C24" w:rsidP="0026022C">
            <w:pPr>
              <w:tabs>
                <w:tab w:val="left" w:pos="5760"/>
              </w:tabs>
              <w:spacing w:line="240" w:lineRule="auto"/>
              <w:jc w:val="center"/>
              <w:rPr>
                <w:rFonts w:ascii="Times New Roman" w:hAnsi="Times New Roman"/>
                <w:b/>
                <w:bCs/>
                <w:sz w:val="24"/>
                <w:szCs w:val="24"/>
              </w:rPr>
            </w:pPr>
            <w:r w:rsidRPr="0026022C">
              <w:rPr>
                <w:rFonts w:ascii="Times New Roman" w:hAnsi="Times New Roman"/>
                <w:b/>
                <w:bCs/>
                <w:sz w:val="24"/>
                <w:szCs w:val="24"/>
              </w:rPr>
              <w:t>А.И. Солженицын</w:t>
            </w:r>
          </w:p>
          <w:p w:rsidR="00710C24" w:rsidRPr="0026022C" w:rsidRDefault="00710C24" w:rsidP="0026022C">
            <w:pPr>
              <w:tabs>
                <w:tab w:val="left" w:pos="5760"/>
              </w:tabs>
              <w:spacing w:line="240" w:lineRule="auto"/>
              <w:rPr>
                <w:rFonts w:ascii="Times New Roman" w:hAnsi="Times New Roman"/>
                <w:sz w:val="24"/>
                <w:szCs w:val="24"/>
              </w:rPr>
            </w:pPr>
            <w:r w:rsidRPr="0026022C">
              <w:rPr>
                <w:rFonts w:ascii="Times New Roman" w:hAnsi="Times New Roman"/>
                <w:b/>
                <w:bCs/>
                <w:i/>
                <w:iCs/>
                <w:sz w:val="24"/>
                <w:szCs w:val="24"/>
              </w:rPr>
              <w:t>1 рассказ по выбору, например</w:t>
            </w:r>
            <w:r w:rsidRPr="0026022C">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26022C">
              <w:rPr>
                <w:rFonts w:ascii="Times New Roman" w:hAnsi="Times New Roman"/>
                <w:sz w:val="24"/>
                <w:szCs w:val="24"/>
              </w:rPr>
              <w:t xml:space="preserve">. </w:t>
            </w:r>
          </w:p>
          <w:p w:rsidR="00710C24" w:rsidRPr="0026022C" w:rsidRDefault="00710C24" w:rsidP="0026022C">
            <w:pPr>
              <w:tabs>
                <w:tab w:val="left" w:pos="5760"/>
              </w:tabs>
              <w:spacing w:line="240" w:lineRule="auto"/>
              <w:rPr>
                <w:rFonts w:ascii="Times New Roman" w:hAnsi="Times New Roman"/>
                <w:b/>
                <w:bCs/>
                <w:sz w:val="24"/>
                <w:szCs w:val="24"/>
              </w:rPr>
            </w:pPr>
            <w:r w:rsidRPr="0026022C">
              <w:rPr>
                <w:rFonts w:ascii="Times New Roman" w:hAnsi="Times New Roman"/>
                <w:b/>
                <w:bCs/>
                <w:sz w:val="24"/>
                <w:szCs w:val="24"/>
              </w:rPr>
              <w:t>(7-9 кл.)</w:t>
            </w:r>
          </w:p>
          <w:p w:rsidR="00710C24" w:rsidRPr="0026022C" w:rsidRDefault="00710C24" w:rsidP="0026022C">
            <w:pPr>
              <w:tabs>
                <w:tab w:val="left" w:pos="5760"/>
              </w:tabs>
              <w:spacing w:line="240" w:lineRule="auto"/>
              <w:jc w:val="center"/>
              <w:rPr>
                <w:rFonts w:ascii="Times New Roman" w:hAnsi="Times New Roman"/>
                <w:sz w:val="24"/>
                <w:szCs w:val="24"/>
              </w:rPr>
            </w:pPr>
          </w:p>
          <w:p w:rsidR="00710C24" w:rsidRPr="0026022C" w:rsidRDefault="00710C24" w:rsidP="0026022C">
            <w:pPr>
              <w:tabs>
                <w:tab w:val="left" w:pos="5760"/>
              </w:tabs>
              <w:spacing w:line="240" w:lineRule="auto"/>
              <w:jc w:val="both"/>
              <w:outlineLvl w:val="0"/>
              <w:rPr>
                <w:rFonts w:ascii="Times New Roman" w:hAnsi="Times New Roman"/>
                <w:b/>
                <w:bCs/>
                <w:kern w:val="36"/>
                <w:sz w:val="24"/>
                <w:szCs w:val="24"/>
              </w:rPr>
            </w:pPr>
            <w:r w:rsidRPr="0026022C">
              <w:rPr>
                <w:rFonts w:ascii="Times New Roman" w:hAnsi="Times New Roman"/>
                <w:b/>
                <w:bCs/>
                <w:kern w:val="36"/>
                <w:sz w:val="24"/>
                <w:szCs w:val="24"/>
              </w:rPr>
              <w:t>В.М. Шукшин</w:t>
            </w:r>
          </w:p>
          <w:p w:rsidR="00710C24" w:rsidRPr="0026022C" w:rsidRDefault="00710C24" w:rsidP="0026022C">
            <w:pPr>
              <w:tabs>
                <w:tab w:val="left" w:pos="5760"/>
              </w:tabs>
              <w:spacing w:line="240" w:lineRule="auto"/>
              <w:rPr>
                <w:rFonts w:ascii="Times New Roman" w:hAnsi="Times New Roman"/>
                <w:i/>
                <w:iCs/>
                <w:sz w:val="24"/>
                <w:szCs w:val="24"/>
              </w:rPr>
            </w:pPr>
            <w:r w:rsidRPr="0026022C">
              <w:rPr>
                <w:rFonts w:ascii="Times New Roman" w:hAnsi="Times New Roman"/>
                <w:b/>
                <w:bCs/>
                <w:i/>
                <w:iCs/>
                <w:sz w:val="24"/>
                <w:szCs w:val="24"/>
              </w:rPr>
              <w:t>1 рассказ по выбору, например</w:t>
            </w:r>
            <w:r w:rsidRPr="0026022C">
              <w:rPr>
                <w:rFonts w:ascii="Times New Roman" w:hAnsi="Times New Roman"/>
                <w:i/>
                <w:iCs/>
                <w:sz w:val="24"/>
                <w:szCs w:val="24"/>
              </w:rPr>
              <w:t>: «Чудик» (1967), «Срезал» (1970), «Мастер» (1971) и др.</w:t>
            </w:r>
          </w:p>
          <w:p w:rsidR="00710C24" w:rsidRPr="0026022C" w:rsidRDefault="00710C24" w:rsidP="0026022C">
            <w:pPr>
              <w:tabs>
                <w:tab w:val="left" w:pos="5760"/>
              </w:tabs>
              <w:spacing w:line="240" w:lineRule="auto"/>
              <w:rPr>
                <w:rFonts w:ascii="Times New Roman" w:hAnsi="Times New Roman"/>
                <w:b/>
                <w:bCs/>
                <w:kern w:val="36"/>
                <w:sz w:val="24"/>
                <w:szCs w:val="24"/>
              </w:rPr>
            </w:pPr>
            <w:r w:rsidRPr="0026022C">
              <w:rPr>
                <w:rFonts w:ascii="Times New Roman" w:hAnsi="Times New Roman"/>
                <w:sz w:val="24"/>
                <w:szCs w:val="24"/>
              </w:rPr>
              <w:t>(</w:t>
            </w:r>
            <w:r w:rsidRPr="0026022C">
              <w:rPr>
                <w:rFonts w:ascii="Times New Roman" w:hAnsi="Times New Roman"/>
                <w:b/>
                <w:bCs/>
                <w:sz w:val="24"/>
                <w:szCs w:val="24"/>
              </w:rPr>
              <w:t>7-9 кл.)</w:t>
            </w:r>
          </w:p>
        </w:tc>
        <w:tc>
          <w:tcPr>
            <w:tcW w:w="3225" w:type="dxa"/>
          </w:tcPr>
          <w:p w:rsidR="00710C24" w:rsidRPr="0026022C" w:rsidRDefault="00710C24" w:rsidP="0026022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sidRPr="0026022C">
              <w:rPr>
                <w:rFonts w:ascii="Times New Roman" w:hAnsi="Times New Roman"/>
                <w:b/>
                <w:bCs/>
                <w:i/>
                <w:iCs/>
                <w:sz w:val="24"/>
                <w:szCs w:val="24"/>
              </w:rPr>
              <w:lastRenderedPageBreak/>
              <w:t xml:space="preserve">Проза конца </w:t>
            </w:r>
            <w:r w:rsidRPr="0026022C">
              <w:rPr>
                <w:rFonts w:ascii="Times New Roman" w:hAnsi="Times New Roman"/>
                <w:b/>
                <w:bCs/>
                <w:i/>
                <w:iCs/>
                <w:sz w:val="24"/>
                <w:szCs w:val="24"/>
                <w:lang w:val="en-US"/>
              </w:rPr>
              <w:t>XIX</w:t>
            </w:r>
            <w:r w:rsidRPr="0026022C">
              <w:rPr>
                <w:rFonts w:ascii="Times New Roman" w:hAnsi="Times New Roman"/>
                <w:b/>
                <w:bCs/>
                <w:i/>
                <w:iCs/>
                <w:sz w:val="24"/>
                <w:szCs w:val="24"/>
              </w:rPr>
              <w:t xml:space="preserve"> – начала </w:t>
            </w:r>
            <w:r w:rsidRPr="0026022C">
              <w:rPr>
                <w:rFonts w:ascii="Times New Roman" w:hAnsi="Times New Roman"/>
                <w:b/>
                <w:bCs/>
                <w:i/>
                <w:iCs/>
                <w:sz w:val="24"/>
                <w:szCs w:val="24"/>
                <w:lang w:val="en-US"/>
              </w:rPr>
              <w:t>XX</w:t>
            </w:r>
            <w:r w:rsidRPr="0026022C">
              <w:rPr>
                <w:rFonts w:ascii="Times New Roman" w:hAnsi="Times New Roman"/>
                <w:b/>
                <w:bCs/>
                <w:i/>
                <w:iCs/>
                <w:sz w:val="24"/>
                <w:szCs w:val="24"/>
              </w:rPr>
              <w:t xml:space="preserve"> вв</w:t>
            </w:r>
            <w:r w:rsidRPr="0026022C">
              <w:rPr>
                <w:rFonts w:ascii="Times New Roman" w:hAnsi="Times New Roman"/>
                <w:i/>
                <w:iCs/>
                <w:sz w:val="24"/>
                <w:szCs w:val="24"/>
              </w:rPr>
              <w:t>.</w:t>
            </w:r>
            <w:r w:rsidRPr="0026022C">
              <w:rPr>
                <w:rFonts w:ascii="Times New Roman" w:hAnsi="Times New Roman"/>
                <w:i/>
                <w:sz w:val="24"/>
                <w:szCs w:val="24"/>
              </w:rPr>
              <w:t xml:space="preserve">, </w:t>
            </w:r>
            <w:r w:rsidRPr="0026022C">
              <w:rPr>
                <w:rFonts w:ascii="Times New Roman" w:hAnsi="Times New Roman"/>
                <w:i/>
                <w:iCs/>
                <w:sz w:val="24"/>
                <w:szCs w:val="24"/>
              </w:rPr>
              <w:t xml:space="preserve"> например:</w:t>
            </w:r>
          </w:p>
          <w:p w:rsidR="00710C24" w:rsidRPr="0026022C" w:rsidRDefault="00710C24" w:rsidP="0026022C">
            <w:pPr>
              <w:tabs>
                <w:tab w:val="left" w:pos="5760"/>
              </w:tabs>
              <w:spacing w:after="0" w:line="240" w:lineRule="auto"/>
              <w:jc w:val="both"/>
              <w:rPr>
                <w:rFonts w:ascii="Times New Roman" w:hAnsi="Times New Roman"/>
                <w:b/>
                <w:bCs/>
                <w:i/>
                <w:iCs/>
                <w:sz w:val="24"/>
                <w:szCs w:val="24"/>
              </w:rPr>
            </w:pPr>
            <w:r w:rsidRPr="0026022C">
              <w:rPr>
                <w:rFonts w:ascii="Times New Roman" w:hAnsi="Times New Roman"/>
                <w:b/>
                <w:bCs/>
                <w:i/>
                <w:iCs/>
                <w:sz w:val="24"/>
                <w:szCs w:val="24"/>
              </w:rPr>
              <w:t>М. Горький, А.И. Куприн,</w:t>
            </w:r>
          </w:p>
          <w:p w:rsidR="00710C24" w:rsidRPr="0026022C" w:rsidRDefault="00710C24" w:rsidP="0026022C">
            <w:pPr>
              <w:tabs>
                <w:tab w:val="left" w:pos="5760"/>
              </w:tabs>
              <w:spacing w:after="0" w:line="240" w:lineRule="auto"/>
              <w:jc w:val="both"/>
              <w:rPr>
                <w:rFonts w:ascii="Times New Roman" w:hAnsi="Times New Roman"/>
                <w:b/>
                <w:bCs/>
                <w:i/>
                <w:iCs/>
                <w:sz w:val="24"/>
                <w:szCs w:val="24"/>
              </w:rPr>
            </w:pPr>
            <w:r w:rsidRPr="0026022C">
              <w:rPr>
                <w:rFonts w:ascii="Times New Roman" w:hAnsi="Times New Roman"/>
                <w:b/>
                <w:bCs/>
                <w:i/>
                <w:iCs/>
                <w:sz w:val="24"/>
                <w:szCs w:val="24"/>
              </w:rPr>
              <w:t xml:space="preserve">Л.Н. Андреев, И.А. Бунин, </w:t>
            </w:r>
          </w:p>
          <w:p w:rsidR="00710C24" w:rsidRPr="0026022C" w:rsidRDefault="00710C24" w:rsidP="0026022C">
            <w:pPr>
              <w:tabs>
                <w:tab w:val="left" w:pos="5760"/>
              </w:tabs>
              <w:spacing w:after="0" w:line="240" w:lineRule="auto"/>
              <w:jc w:val="both"/>
              <w:rPr>
                <w:rFonts w:ascii="Times New Roman" w:hAnsi="Times New Roman"/>
                <w:b/>
                <w:bCs/>
                <w:i/>
                <w:iCs/>
                <w:sz w:val="24"/>
                <w:szCs w:val="24"/>
              </w:rPr>
            </w:pPr>
            <w:r w:rsidRPr="0026022C">
              <w:rPr>
                <w:rFonts w:ascii="Times New Roman" w:hAnsi="Times New Roman"/>
                <w:b/>
                <w:bCs/>
                <w:i/>
                <w:iCs/>
                <w:sz w:val="24"/>
                <w:szCs w:val="24"/>
              </w:rPr>
              <w:t>И.С. Шмелев, А.С. Грин</w:t>
            </w:r>
          </w:p>
          <w:p w:rsidR="00710C24" w:rsidRPr="0026022C" w:rsidRDefault="00710C24" w:rsidP="0026022C">
            <w:pPr>
              <w:tabs>
                <w:tab w:val="left" w:pos="5760"/>
              </w:tabs>
              <w:spacing w:after="0" w:line="240" w:lineRule="auto"/>
              <w:jc w:val="both"/>
              <w:rPr>
                <w:rFonts w:ascii="Times New Roman" w:hAnsi="Times New Roman"/>
                <w:b/>
                <w:bCs/>
                <w:i/>
                <w:iCs/>
                <w:sz w:val="24"/>
                <w:szCs w:val="24"/>
              </w:rPr>
            </w:pPr>
            <w:r w:rsidRPr="0026022C">
              <w:rPr>
                <w:rFonts w:ascii="Times New Roman" w:hAnsi="Times New Roman"/>
                <w:b/>
                <w:bCs/>
                <w:i/>
                <w:iCs/>
                <w:sz w:val="24"/>
                <w:szCs w:val="24"/>
              </w:rPr>
              <w:t>(2-3 рассказа или повести по выбору</w:t>
            </w:r>
            <w:r w:rsidRPr="0026022C">
              <w:rPr>
                <w:rFonts w:ascii="Times New Roman" w:hAnsi="Times New Roman"/>
                <w:i/>
                <w:iCs/>
                <w:sz w:val="24"/>
                <w:szCs w:val="24"/>
              </w:rPr>
              <w:t xml:space="preserve">, </w:t>
            </w:r>
            <w:r w:rsidRPr="0026022C">
              <w:rPr>
                <w:rFonts w:ascii="Times New Roman" w:hAnsi="Times New Roman"/>
                <w:b/>
                <w:bCs/>
                <w:i/>
                <w:sz w:val="24"/>
                <w:szCs w:val="24"/>
              </w:rPr>
              <w:t>5-8 кл.</w:t>
            </w:r>
            <w:r w:rsidRPr="0026022C">
              <w:rPr>
                <w:rFonts w:ascii="Times New Roman" w:hAnsi="Times New Roman"/>
                <w:b/>
                <w:bCs/>
                <w:i/>
                <w:iCs/>
                <w:sz w:val="24"/>
                <w:szCs w:val="24"/>
              </w:rPr>
              <w:t>)</w:t>
            </w:r>
          </w:p>
          <w:p w:rsidR="00710C24" w:rsidRPr="0026022C" w:rsidRDefault="00710C24" w:rsidP="0026022C">
            <w:pPr>
              <w:tabs>
                <w:tab w:val="left" w:pos="5760"/>
              </w:tabs>
              <w:spacing w:after="0" w:line="240" w:lineRule="auto"/>
              <w:jc w:val="both"/>
              <w:rPr>
                <w:rFonts w:ascii="Times New Roman" w:hAnsi="Times New Roman"/>
                <w:i/>
                <w:iCs/>
                <w:sz w:val="24"/>
                <w:szCs w:val="24"/>
              </w:rPr>
            </w:pPr>
          </w:p>
          <w:p w:rsidR="00710C24" w:rsidRPr="0026022C" w:rsidRDefault="00710C24" w:rsidP="0026022C">
            <w:pPr>
              <w:tabs>
                <w:tab w:val="left" w:pos="5760"/>
              </w:tabs>
              <w:spacing w:after="0" w:line="240" w:lineRule="auto"/>
              <w:jc w:val="both"/>
              <w:rPr>
                <w:rFonts w:ascii="Times New Roman" w:hAnsi="Times New Roman"/>
                <w:i/>
                <w:iCs/>
                <w:sz w:val="24"/>
                <w:szCs w:val="24"/>
              </w:rPr>
            </w:pPr>
            <w:r w:rsidRPr="0026022C">
              <w:rPr>
                <w:rFonts w:ascii="Times New Roman" w:hAnsi="Times New Roman"/>
                <w:b/>
                <w:bCs/>
                <w:i/>
                <w:iCs/>
                <w:sz w:val="24"/>
                <w:szCs w:val="24"/>
              </w:rPr>
              <w:t xml:space="preserve">Поэзия конца </w:t>
            </w:r>
            <w:r w:rsidRPr="0026022C">
              <w:rPr>
                <w:rFonts w:ascii="Times New Roman" w:hAnsi="Times New Roman"/>
                <w:b/>
                <w:bCs/>
                <w:i/>
                <w:iCs/>
                <w:sz w:val="24"/>
                <w:szCs w:val="24"/>
                <w:lang w:val="en-US"/>
              </w:rPr>
              <w:t>XIX</w:t>
            </w:r>
            <w:r w:rsidRPr="0026022C">
              <w:rPr>
                <w:rFonts w:ascii="Times New Roman" w:hAnsi="Times New Roman"/>
                <w:b/>
                <w:bCs/>
                <w:i/>
                <w:iCs/>
                <w:sz w:val="24"/>
                <w:szCs w:val="24"/>
              </w:rPr>
              <w:t xml:space="preserve"> – начала </w:t>
            </w:r>
            <w:r w:rsidRPr="0026022C">
              <w:rPr>
                <w:rFonts w:ascii="Times New Roman" w:hAnsi="Times New Roman"/>
                <w:b/>
                <w:bCs/>
                <w:i/>
                <w:iCs/>
                <w:sz w:val="24"/>
                <w:szCs w:val="24"/>
                <w:lang w:val="en-US"/>
              </w:rPr>
              <w:t>XX</w:t>
            </w:r>
            <w:r w:rsidRPr="0026022C">
              <w:rPr>
                <w:rFonts w:ascii="Times New Roman" w:hAnsi="Times New Roman"/>
                <w:b/>
                <w:bCs/>
                <w:i/>
                <w:iCs/>
                <w:sz w:val="24"/>
                <w:szCs w:val="24"/>
              </w:rPr>
              <w:t xml:space="preserve"> вв</w:t>
            </w:r>
            <w:r w:rsidRPr="0026022C">
              <w:rPr>
                <w:rFonts w:ascii="Times New Roman" w:hAnsi="Times New Roman"/>
                <w:i/>
                <w:iCs/>
                <w:sz w:val="24"/>
                <w:szCs w:val="24"/>
              </w:rPr>
              <w:t>.</w:t>
            </w:r>
            <w:r w:rsidRPr="0026022C">
              <w:rPr>
                <w:rFonts w:ascii="Times New Roman" w:hAnsi="Times New Roman"/>
                <w:i/>
                <w:sz w:val="24"/>
                <w:szCs w:val="24"/>
              </w:rPr>
              <w:t>, например</w:t>
            </w:r>
            <w:r w:rsidRPr="0026022C">
              <w:rPr>
                <w:rFonts w:ascii="Times New Roman" w:hAnsi="Times New Roman"/>
                <w:i/>
                <w:iCs/>
                <w:sz w:val="24"/>
                <w:szCs w:val="24"/>
              </w:rPr>
              <w:t>:</w:t>
            </w:r>
          </w:p>
          <w:p w:rsidR="00710C24" w:rsidRPr="0026022C" w:rsidRDefault="00710C24" w:rsidP="0026022C">
            <w:pPr>
              <w:tabs>
                <w:tab w:val="left" w:pos="5760"/>
              </w:tabs>
              <w:spacing w:after="0" w:line="240" w:lineRule="auto"/>
              <w:jc w:val="both"/>
              <w:rPr>
                <w:rFonts w:ascii="Times New Roman" w:hAnsi="Times New Roman"/>
                <w:b/>
                <w:bCs/>
                <w:i/>
                <w:iCs/>
                <w:sz w:val="24"/>
                <w:szCs w:val="24"/>
              </w:rPr>
            </w:pPr>
            <w:r w:rsidRPr="0026022C">
              <w:rPr>
                <w:rFonts w:ascii="Times New Roman" w:hAnsi="Times New Roman"/>
                <w:b/>
                <w:bCs/>
                <w:i/>
                <w:iCs/>
                <w:sz w:val="24"/>
                <w:szCs w:val="24"/>
              </w:rPr>
              <w:t>К.Д. Бальмонт, И.А. Бунин,</w:t>
            </w:r>
          </w:p>
          <w:p w:rsidR="00710C24" w:rsidRPr="0026022C" w:rsidRDefault="00710C24" w:rsidP="0026022C">
            <w:pPr>
              <w:tabs>
                <w:tab w:val="left" w:pos="5760"/>
              </w:tabs>
              <w:spacing w:after="0" w:line="240" w:lineRule="auto"/>
              <w:jc w:val="both"/>
              <w:rPr>
                <w:rFonts w:ascii="Times New Roman" w:hAnsi="Times New Roman"/>
                <w:i/>
                <w:iCs/>
                <w:sz w:val="24"/>
                <w:szCs w:val="24"/>
              </w:rPr>
            </w:pPr>
            <w:r w:rsidRPr="0026022C">
              <w:rPr>
                <w:rFonts w:ascii="Times New Roman" w:hAnsi="Times New Roman"/>
                <w:b/>
                <w:bCs/>
                <w:i/>
                <w:iCs/>
                <w:sz w:val="24"/>
                <w:szCs w:val="24"/>
              </w:rPr>
              <w:t>М.А. Волошин, В. Хлебников</w:t>
            </w:r>
            <w:r w:rsidRPr="0026022C">
              <w:rPr>
                <w:rFonts w:ascii="Times New Roman" w:hAnsi="Times New Roman"/>
                <w:i/>
                <w:iCs/>
                <w:sz w:val="24"/>
                <w:szCs w:val="24"/>
              </w:rPr>
              <w:t xml:space="preserve"> и др.</w:t>
            </w:r>
          </w:p>
          <w:p w:rsidR="00710C24" w:rsidRPr="0026022C" w:rsidRDefault="00710C24" w:rsidP="0026022C">
            <w:pPr>
              <w:tabs>
                <w:tab w:val="left" w:pos="5760"/>
              </w:tabs>
              <w:spacing w:after="0" w:line="240" w:lineRule="auto"/>
              <w:jc w:val="both"/>
              <w:rPr>
                <w:rFonts w:ascii="Times New Roman" w:hAnsi="Times New Roman"/>
                <w:b/>
                <w:bCs/>
                <w:i/>
                <w:iCs/>
                <w:sz w:val="24"/>
                <w:szCs w:val="24"/>
              </w:rPr>
            </w:pPr>
            <w:r w:rsidRPr="0026022C">
              <w:rPr>
                <w:rFonts w:ascii="Times New Roman" w:hAnsi="Times New Roman"/>
                <w:b/>
                <w:bCs/>
                <w:i/>
                <w:iCs/>
                <w:sz w:val="24"/>
                <w:szCs w:val="24"/>
              </w:rPr>
              <w:t xml:space="preserve">(2-3 стихотворения по выбору, </w:t>
            </w:r>
            <w:r w:rsidRPr="0026022C">
              <w:rPr>
                <w:rFonts w:ascii="Times New Roman" w:hAnsi="Times New Roman"/>
                <w:b/>
                <w:bCs/>
                <w:i/>
                <w:sz w:val="24"/>
                <w:szCs w:val="24"/>
              </w:rPr>
              <w:t>5-8 кл.</w:t>
            </w:r>
            <w:r w:rsidRPr="0026022C">
              <w:rPr>
                <w:rFonts w:ascii="Times New Roman" w:hAnsi="Times New Roman"/>
                <w:b/>
                <w:bCs/>
                <w:i/>
                <w:iCs/>
                <w:sz w:val="24"/>
                <w:szCs w:val="24"/>
              </w:rPr>
              <w:t>)</w:t>
            </w:r>
          </w:p>
          <w:p w:rsidR="00710C24" w:rsidRPr="0026022C" w:rsidRDefault="00710C24" w:rsidP="0026022C">
            <w:pPr>
              <w:tabs>
                <w:tab w:val="left" w:pos="5760"/>
              </w:tabs>
              <w:spacing w:after="0" w:line="240" w:lineRule="auto"/>
              <w:jc w:val="center"/>
              <w:rPr>
                <w:rFonts w:ascii="Times New Roman" w:hAnsi="Times New Roman"/>
                <w:i/>
                <w:iCs/>
                <w:sz w:val="24"/>
                <w:szCs w:val="24"/>
              </w:rPr>
            </w:pPr>
          </w:p>
          <w:p w:rsidR="00710C24" w:rsidRPr="0026022C" w:rsidRDefault="00710C24" w:rsidP="0026022C">
            <w:pPr>
              <w:tabs>
                <w:tab w:val="left" w:pos="5760"/>
              </w:tabs>
              <w:spacing w:after="0" w:line="240" w:lineRule="auto"/>
              <w:jc w:val="center"/>
              <w:rPr>
                <w:rFonts w:ascii="Times New Roman" w:hAnsi="Times New Roman"/>
                <w:sz w:val="24"/>
                <w:szCs w:val="24"/>
              </w:rPr>
            </w:pPr>
          </w:p>
          <w:p w:rsidR="00710C24" w:rsidRPr="0026022C" w:rsidRDefault="00710C24" w:rsidP="0026022C">
            <w:pPr>
              <w:tabs>
                <w:tab w:val="left" w:pos="5760"/>
              </w:tabs>
              <w:spacing w:after="0" w:line="240" w:lineRule="auto"/>
              <w:jc w:val="center"/>
              <w:rPr>
                <w:rFonts w:ascii="Times New Roman" w:hAnsi="Times New Roman"/>
                <w:sz w:val="24"/>
                <w:szCs w:val="24"/>
              </w:rPr>
            </w:pPr>
          </w:p>
          <w:p w:rsidR="00710C24" w:rsidRPr="0026022C" w:rsidRDefault="00710C24" w:rsidP="0026022C">
            <w:pPr>
              <w:tabs>
                <w:tab w:val="left" w:pos="5760"/>
              </w:tabs>
              <w:spacing w:after="0" w:line="240" w:lineRule="auto"/>
              <w:jc w:val="center"/>
              <w:rPr>
                <w:rFonts w:ascii="Times New Roman" w:hAnsi="Times New Roman"/>
                <w:sz w:val="24"/>
                <w:szCs w:val="24"/>
              </w:rPr>
            </w:pPr>
          </w:p>
          <w:p w:rsidR="00710C24" w:rsidRPr="0026022C" w:rsidRDefault="00710C24" w:rsidP="0026022C">
            <w:pPr>
              <w:tabs>
                <w:tab w:val="left" w:pos="5760"/>
              </w:tabs>
              <w:spacing w:after="0" w:line="240" w:lineRule="auto"/>
              <w:jc w:val="center"/>
              <w:rPr>
                <w:rFonts w:ascii="Times New Roman" w:hAnsi="Times New Roman"/>
                <w:sz w:val="24"/>
                <w:szCs w:val="24"/>
              </w:rPr>
            </w:pPr>
          </w:p>
          <w:p w:rsidR="00710C24" w:rsidRPr="0026022C" w:rsidRDefault="00710C24" w:rsidP="0026022C">
            <w:pPr>
              <w:tabs>
                <w:tab w:val="left" w:pos="5760"/>
              </w:tabs>
              <w:spacing w:after="0" w:line="240" w:lineRule="auto"/>
              <w:jc w:val="center"/>
              <w:rPr>
                <w:rFonts w:ascii="Times New Roman" w:hAnsi="Times New Roman"/>
                <w:sz w:val="24"/>
                <w:szCs w:val="24"/>
              </w:rPr>
            </w:pPr>
          </w:p>
          <w:p w:rsidR="00710C24" w:rsidRPr="0026022C" w:rsidRDefault="00710C24" w:rsidP="0026022C">
            <w:pPr>
              <w:tabs>
                <w:tab w:val="left" w:pos="5760"/>
              </w:tabs>
              <w:spacing w:after="0" w:line="240" w:lineRule="auto"/>
              <w:jc w:val="center"/>
              <w:rPr>
                <w:rFonts w:ascii="Times New Roman" w:hAnsi="Times New Roman"/>
                <w:sz w:val="24"/>
                <w:szCs w:val="24"/>
              </w:rPr>
            </w:pPr>
          </w:p>
          <w:p w:rsidR="00710C24" w:rsidRPr="0026022C" w:rsidRDefault="00710C24" w:rsidP="0026022C">
            <w:pPr>
              <w:tabs>
                <w:tab w:val="left" w:pos="5760"/>
              </w:tabs>
              <w:spacing w:after="0" w:line="240" w:lineRule="auto"/>
              <w:jc w:val="center"/>
              <w:rPr>
                <w:rFonts w:ascii="Times New Roman" w:hAnsi="Times New Roman"/>
                <w:sz w:val="24"/>
                <w:szCs w:val="24"/>
              </w:rPr>
            </w:pPr>
          </w:p>
          <w:p w:rsidR="00710C24" w:rsidRPr="0026022C" w:rsidRDefault="00710C24" w:rsidP="0026022C">
            <w:pPr>
              <w:tabs>
                <w:tab w:val="left" w:pos="5760"/>
              </w:tabs>
              <w:spacing w:after="0" w:line="240" w:lineRule="auto"/>
              <w:jc w:val="center"/>
              <w:rPr>
                <w:rFonts w:ascii="Times New Roman" w:hAnsi="Times New Roman"/>
                <w:sz w:val="24"/>
                <w:szCs w:val="24"/>
              </w:rPr>
            </w:pPr>
          </w:p>
          <w:p w:rsidR="00710C24" w:rsidRPr="0026022C" w:rsidRDefault="00710C24" w:rsidP="0026022C">
            <w:pPr>
              <w:tabs>
                <w:tab w:val="left" w:pos="5760"/>
              </w:tabs>
              <w:spacing w:after="0" w:line="240" w:lineRule="auto"/>
              <w:jc w:val="center"/>
              <w:rPr>
                <w:rFonts w:ascii="Times New Roman" w:hAnsi="Times New Roman"/>
                <w:sz w:val="24"/>
                <w:szCs w:val="24"/>
              </w:rPr>
            </w:pPr>
          </w:p>
          <w:p w:rsidR="00710C24" w:rsidRPr="0026022C" w:rsidRDefault="00710C24" w:rsidP="0026022C">
            <w:pPr>
              <w:tabs>
                <w:tab w:val="left" w:pos="5760"/>
              </w:tabs>
              <w:spacing w:after="0" w:line="240" w:lineRule="auto"/>
              <w:jc w:val="center"/>
              <w:rPr>
                <w:rFonts w:ascii="Times New Roman" w:hAnsi="Times New Roman"/>
                <w:sz w:val="24"/>
                <w:szCs w:val="24"/>
              </w:rPr>
            </w:pPr>
          </w:p>
          <w:p w:rsidR="00710C24" w:rsidRPr="0026022C" w:rsidRDefault="00710C24" w:rsidP="0026022C">
            <w:pPr>
              <w:tabs>
                <w:tab w:val="left" w:pos="5760"/>
              </w:tabs>
              <w:spacing w:after="0" w:line="240" w:lineRule="auto"/>
              <w:jc w:val="center"/>
              <w:rPr>
                <w:rFonts w:ascii="Times New Roman" w:hAnsi="Times New Roman"/>
                <w:sz w:val="24"/>
                <w:szCs w:val="24"/>
              </w:rPr>
            </w:pPr>
          </w:p>
          <w:p w:rsidR="00710C24" w:rsidRPr="0026022C" w:rsidRDefault="00710C24" w:rsidP="0026022C">
            <w:pPr>
              <w:tabs>
                <w:tab w:val="left" w:pos="5760"/>
              </w:tabs>
              <w:spacing w:after="0" w:line="240" w:lineRule="auto"/>
              <w:jc w:val="center"/>
              <w:rPr>
                <w:rFonts w:ascii="Times New Roman" w:hAnsi="Times New Roman"/>
                <w:sz w:val="24"/>
                <w:szCs w:val="24"/>
              </w:rPr>
            </w:pPr>
          </w:p>
          <w:p w:rsidR="00710C24" w:rsidRPr="0026022C" w:rsidRDefault="00710C24" w:rsidP="0026022C">
            <w:pPr>
              <w:tabs>
                <w:tab w:val="left" w:pos="5760"/>
              </w:tabs>
              <w:spacing w:after="0" w:line="240" w:lineRule="auto"/>
              <w:rPr>
                <w:rFonts w:ascii="Times New Roman" w:hAnsi="Times New Roman"/>
                <w:sz w:val="24"/>
                <w:szCs w:val="24"/>
              </w:rPr>
            </w:pPr>
          </w:p>
          <w:p w:rsidR="00710C24" w:rsidRPr="0026022C" w:rsidRDefault="00710C24" w:rsidP="0026022C">
            <w:pPr>
              <w:tabs>
                <w:tab w:val="left" w:pos="5760"/>
              </w:tabs>
              <w:spacing w:after="0" w:line="240" w:lineRule="auto"/>
              <w:jc w:val="center"/>
              <w:rPr>
                <w:rFonts w:ascii="Times New Roman" w:hAnsi="Times New Roman"/>
                <w:sz w:val="24"/>
                <w:szCs w:val="24"/>
              </w:rPr>
            </w:pPr>
          </w:p>
          <w:p w:rsidR="00710C24" w:rsidRPr="0026022C" w:rsidRDefault="00710C24" w:rsidP="0026022C">
            <w:pPr>
              <w:tabs>
                <w:tab w:val="left" w:pos="5760"/>
              </w:tabs>
              <w:spacing w:after="0" w:line="240" w:lineRule="auto"/>
              <w:jc w:val="center"/>
              <w:rPr>
                <w:rFonts w:ascii="Times New Roman" w:hAnsi="Times New Roman"/>
                <w:sz w:val="24"/>
                <w:szCs w:val="24"/>
              </w:rPr>
            </w:pPr>
          </w:p>
          <w:p w:rsidR="00710C24" w:rsidRPr="0026022C" w:rsidRDefault="00710C24" w:rsidP="0026022C">
            <w:pPr>
              <w:tabs>
                <w:tab w:val="left" w:pos="5760"/>
              </w:tabs>
              <w:spacing w:after="0" w:line="240" w:lineRule="auto"/>
              <w:jc w:val="center"/>
              <w:rPr>
                <w:rFonts w:ascii="Times New Roman" w:hAnsi="Times New Roman"/>
                <w:sz w:val="24"/>
                <w:szCs w:val="24"/>
              </w:rPr>
            </w:pPr>
          </w:p>
          <w:p w:rsidR="00710C24" w:rsidRPr="0026022C" w:rsidRDefault="00710C24" w:rsidP="0026022C">
            <w:pPr>
              <w:tabs>
                <w:tab w:val="left" w:pos="5760"/>
              </w:tabs>
              <w:spacing w:after="0" w:line="240" w:lineRule="auto"/>
              <w:jc w:val="center"/>
              <w:rPr>
                <w:rFonts w:ascii="Times New Roman" w:hAnsi="Times New Roman"/>
                <w:sz w:val="24"/>
                <w:szCs w:val="24"/>
              </w:rPr>
            </w:pPr>
          </w:p>
          <w:p w:rsidR="00710C24" w:rsidRPr="0026022C" w:rsidRDefault="00710C24" w:rsidP="0026022C">
            <w:pPr>
              <w:tabs>
                <w:tab w:val="left" w:pos="5760"/>
              </w:tabs>
              <w:spacing w:after="0" w:line="240" w:lineRule="auto"/>
              <w:jc w:val="center"/>
              <w:rPr>
                <w:rFonts w:ascii="Times New Roman" w:hAnsi="Times New Roman"/>
                <w:i/>
                <w:iCs/>
                <w:sz w:val="24"/>
                <w:szCs w:val="24"/>
              </w:rPr>
            </w:pPr>
            <w:r w:rsidRPr="0026022C">
              <w:rPr>
                <w:rFonts w:ascii="Times New Roman" w:hAnsi="Times New Roman"/>
                <w:b/>
                <w:bCs/>
                <w:i/>
                <w:iCs/>
                <w:sz w:val="24"/>
                <w:szCs w:val="24"/>
              </w:rPr>
              <w:t>Поэзия 20-50-х годов ХХ в.,</w:t>
            </w:r>
            <w:r w:rsidRPr="0026022C">
              <w:rPr>
                <w:rFonts w:ascii="Times New Roman" w:hAnsi="Times New Roman"/>
                <w:i/>
                <w:iCs/>
                <w:sz w:val="24"/>
                <w:szCs w:val="24"/>
              </w:rPr>
              <w:t xml:space="preserve"> например:</w:t>
            </w:r>
          </w:p>
          <w:p w:rsidR="00710C24" w:rsidRPr="0026022C" w:rsidRDefault="00710C24" w:rsidP="0026022C">
            <w:pPr>
              <w:tabs>
                <w:tab w:val="left" w:pos="5760"/>
              </w:tabs>
              <w:spacing w:after="0" w:line="240" w:lineRule="auto"/>
              <w:jc w:val="both"/>
              <w:rPr>
                <w:rFonts w:ascii="Times New Roman" w:hAnsi="Times New Roman"/>
                <w:b/>
                <w:bCs/>
                <w:i/>
                <w:iCs/>
                <w:sz w:val="24"/>
                <w:szCs w:val="24"/>
              </w:rPr>
            </w:pPr>
            <w:r w:rsidRPr="0026022C">
              <w:rPr>
                <w:rFonts w:ascii="Times New Roman" w:hAnsi="Times New Roman"/>
                <w:b/>
                <w:bCs/>
                <w:i/>
                <w:iCs/>
                <w:sz w:val="24"/>
                <w:szCs w:val="24"/>
              </w:rPr>
              <w:t xml:space="preserve">Б.Л. Пастернак, Н.А. Заболоцкий, Д. Хармс, </w:t>
            </w:r>
          </w:p>
          <w:p w:rsidR="00710C24" w:rsidRPr="0026022C" w:rsidRDefault="00710C24" w:rsidP="0026022C">
            <w:pPr>
              <w:tabs>
                <w:tab w:val="left" w:pos="5760"/>
              </w:tabs>
              <w:spacing w:after="0" w:line="240" w:lineRule="auto"/>
              <w:rPr>
                <w:rFonts w:ascii="Times New Roman" w:hAnsi="Times New Roman"/>
                <w:i/>
                <w:iCs/>
                <w:sz w:val="24"/>
                <w:szCs w:val="24"/>
              </w:rPr>
            </w:pPr>
            <w:r w:rsidRPr="0026022C">
              <w:rPr>
                <w:rFonts w:ascii="Times New Roman" w:hAnsi="Times New Roman"/>
                <w:b/>
                <w:bCs/>
                <w:i/>
                <w:iCs/>
                <w:sz w:val="24"/>
                <w:szCs w:val="24"/>
              </w:rPr>
              <w:t>Н.М. Олейников</w:t>
            </w:r>
            <w:r w:rsidRPr="0026022C">
              <w:rPr>
                <w:rFonts w:ascii="Times New Roman" w:hAnsi="Times New Roman"/>
                <w:i/>
                <w:iCs/>
                <w:sz w:val="24"/>
                <w:szCs w:val="24"/>
              </w:rPr>
              <w:t xml:space="preserve"> и др.</w:t>
            </w:r>
          </w:p>
          <w:p w:rsidR="00710C24" w:rsidRPr="0026022C" w:rsidRDefault="00710C24" w:rsidP="0026022C">
            <w:pPr>
              <w:tabs>
                <w:tab w:val="left" w:pos="5760"/>
              </w:tabs>
              <w:spacing w:after="0" w:line="240" w:lineRule="auto"/>
              <w:jc w:val="center"/>
              <w:rPr>
                <w:rFonts w:ascii="Times New Roman" w:hAnsi="Times New Roman"/>
                <w:b/>
                <w:bCs/>
                <w:i/>
                <w:iCs/>
                <w:sz w:val="24"/>
                <w:szCs w:val="24"/>
              </w:rPr>
            </w:pPr>
            <w:r w:rsidRPr="0026022C">
              <w:rPr>
                <w:rFonts w:ascii="Times New Roman" w:hAnsi="Times New Roman"/>
                <w:b/>
                <w:bCs/>
                <w:i/>
                <w:iCs/>
                <w:sz w:val="24"/>
                <w:szCs w:val="24"/>
              </w:rPr>
              <w:t>(3-4 стихотворения по выбору, 5-9 кл</w:t>
            </w:r>
            <w:r w:rsidRPr="0026022C">
              <w:rPr>
                <w:rFonts w:ascii="Times New Roman" w:hAnsi="Times New Roman"/>
                <w:i/>
                <w:iCs/>
                <w:sz w:val="24"/>
                <w:szCs w:val="24"/>
              </w:rPr>
              <w:t>.</w:t>
            </w:r>
            <w:r w:rsidRPr="0026022C">
              <w:rPr>
                <w:rFonts w:ascii="Times New Roman" w:hAnsi="Times New Roman"/>
                <w:b/>
                <w:bCs/>
                <w:i/>
                <w:iCs/>
                <w:sz w:val="24"/>
                <w:szCs w:val="24"/>
              </w:rPr>
              <w:t>)</w:t>
            </w:r>
          </w:p>
          <w:p w:rsidR="00710C24" w:rsidRPr="0026022C" w:rsidRDefault="00710C24" w:rsidP="0026022C">
            <w:pPr>
              <w:tabs>
                <w:tab w:val="left" w:pos="5760"/>
              </w:tabs>
              <w:spacing w:after="0" w:line="240" w:lineRule="auto"/>
              <w:jc w:val="center"/>
              <w:rPr>
                <w:rFonts w:ascii="Times New Roman" w:hAnsi="Times New Roman"/>
                <w:sz w:val="24"/>
                <w:szCs w:val="24"/>
              </w:rPr>
            </w:pPr>
          </w:p>
          <w:p w:rsidR="00710C24" w:rsidRPr="0026022C" w:rsidRDefault="00710C24" w:rsidP="0026022C">
            <w:pPr>
              <w:tabs>
                <w:tab w:val="left" w:pos="5760"/>
              </w:tabs>
              <w:spacing w:after="0" w:line="240" w:lineRule="auto"/>
              <w:jc w:val="center"/>
              <w:rPr>
                <w:rFonts w:ascii="Times New Roman" w:hAnsi="Times New Roman"/>
                <w:sz w:val="24"/>
                <w:szCs w:val="24"/>
              </w:rPr>
            </w:pPr>
          </w:p>
          <w:p w:rsidR="00710C24" w:rsidRPr="0026022C" w:rsidRDefault="00710C24" w:rsidP="0026022C">
            <w:pPr>
              <w:tabs>
                <w:tab w:val="left" w:pos="5760"/>
              </w:tabs>
              <w:spacing w:after="0" w:line="240" w:lineRule="auto"/>
              <w:jc w:val="center"/>
              <w:rPr>
                <w:rFonts w:ascii="Times New Roman" w:hAnsi="Times New Roman"/>
                <w:sz w:val="24"/>
                <w:szCs w:val="24"/>
              </w:rPr>
            </w:pPr>
          </w:p>
          <w:p w:rsidR="00710C24" w:rsidRPr="0026022C" w:rsidRDefault="00710C24" w:rsidP="0026022C">
            <w:pPr>
              <w:tabs>
                <w:tab w:val="left" w:pos="5760"/>
              </w:tabs>
              <w:spacing w:after="0" w:line="240" w:lineRule="auto"/>
              <w:jc w:val="center"/>
              <w:rPr>
                <w:rFonts w:ascii="Times New Roman" w:hAnsi="Times New Roman"/>
                <w:sz w:val="24"/>
                <w:szCs w:val="24"/>
              </w:rPr>
            </w:pPr>
          </w:p>
          <w:p w:rsidR="00710C24" w:rsidRPr="0026022C" w:rsidRDefault="00710C24" w:rsidP="0026022C">
            <w:pPr>
              <w:tabs>
                <w:tab w:val="left" w:pos="5760"/>
              </w:tabs>
              <w:spacing w:after="0" w:line="240" w:lineRule="auto"/>
              <w:jc w:val="center"/>
              <w:rPr>
                <w:rFonts w:ascii="Times New Roman" w:hAnsi="Times New Roman"/>
                <w:sz w:val="24"/>
                <w:szCs w:val="24"/>
              </w:rPr>
            </w:pPr>
          </w:p>
          <w:p w:rsidR="00710C24" w:rsidRPr="0026022C" w:rsidRDefault="00710C24" w:rsidP="0026022C">
            <w:pPr>
              <w:tabs>
                <w:tab w:val="left" w:pos="5760"/>
              </w:tabs>
              <w:spacing w:after="0" w:line="240" w:lineRule="auto"/>
              <w:jc w:val="center"/>
              <w:rPr>
                <w:rFonts w:ascii="Times New Roman" w:hAnsi="Times New Roman"/>
                <w:sz w:val="24"/>
                <w:szCs w:val="24"/>
              </w:rPr>
            </w:pPr>
          </w:p>
          <w:p w:rsidR="00710C24" w:rsidRPr="0026022C" w:rsidRDefault="00710C24" w:rsidP="0026022C">
            <w:pPr>
              <w:tabs>
                <w:tab w:val="left" w:pos="5760"/>
              </w:tabs>
              <w:spacing w:after="0" w:line="240" w:lineRule="auto"/>
              <w:jc w:val="center"/>
              <w:rPr>
                <w:rFonts w:ascii="Times New Roman" w:hAnsi="Times New Roman"/>
                <w:i/>
                <w:iCs/>
                <w:sz w:val="24"/>
                <w:szCs w:val="24"/>
              </w:rPr>
            </w:pPr>
          </w:p>
          <w:p w:rsidR="00710C24" w:rsidRPr="0026022C" w:rsidRDefault="00710C24" w:rsidP="0026022C">
            <w:pPr>
              <w:tabs>
                <w:tab w:val="left" w:pos="5760"/>
              </w:tabs>
              <w:spacing w:after="0" w:line="240" w:lineRule="auto"/>
              <w:jc w:val="center"/>
              <w:rPr>
                <w:rFonts w:ascii="Times New Roman" w:hAnsi="Times New Roman"/>
                <w:i/>
                <w:iCs/>
                <w:sz w:val="24"/>
                <w:szCs w:val="24"/>
              </w:rPr>
            </w:pPr>
          </w:p>
          <w:p w:rsidR="00710C24" w:rsidRPr="0026022C" w:rsidRDefault="00710C24" w:rsidP="0026022C">
            <w:pPr>
              <w:tabs>
                <w:tab w:val="left" w:pos="5760"/>
              </w:tabs>
              <w:spacing w:after="0" w:line="240" w:lineRule="auto"/>
              <w:rPr>
                <w:rFonts w:ascii="Times New Roman" w:hAnsi="Times New Roman"/>
                <w:i/>
                <w:iCs/>
                <w:sz w:val="24"/>
                <w:szCs w:val="24"/>
              </w:rPr>
            </w:pPr>
            <w:r w:rsidRPr="0026022C">
              <w:rPr>
                <w:rFonts w:ascii="Times New Roman" w:hAnsi="Times New Roman"/>
                <w:b/>
                <w:bCs/>
                <w:i/>
                <w:iCs/>
                <w:sz w:val="24"/>
                <w:szCs w:val="24"/>
              </w:rPr>
              <w:t>Проза о Великой Отечественной войне</w:t>
            </w:r>
            <w:r w:rsidRPr="0026022C">
              <w:rPr>
                <w:rFonts w:ascii="Times New Roman" w:hAnsi="Times New Roman"/>
                <w:i/>
                <w:iCs/>
                <w:sz w:val="24"/>
                <w:szCs w:val="24"/>
              </w:rPr>
              <w:t>, например:</w:t>
            </w:r>
          </w:p>
          <w:p w:rsidR="00710C24" w:rsidRPr="0026022C" w:rsidRDefault="00710C24" w:rsidP="0026022C">
            <w:pPr>
              <w:tabs>
                <w:tab w:val="left" w:pos="5760"/>
              </w:tabs>
              <w:spacing w:after="0" w:line="240" w:lineRule="auto"/>
              <w:rPr>
                <w:rFonts w:ascii="Times New Roman" w:hAnsi="Times New Roman"/>
                <w:i/>
                <w:iCs/>
                <w:sz w:val="24"/>
                <w:szCs w:val="24"/>
              </w:rPr>
            </w:pPr>
            <w:r w:rsidRPr="0026022C">
              <w:rPr>
                <w:rFonts w:ascii="Times New Roman" w:hAnsi="Times New Roman"/>
                <w:b/>
                <w:bCs/>
                <w:i/>
                <w:iCs/>
                <w:sz w:val="24"/>
                <w:szCs w:val="24"/>
              </w:rPr>
              <w:t>М.А. Шолохов, В.Л. Кондратьев, В.О. Богомолов, Б.Л. Васильев,  В.В. Быков, В.П. Астафьев</w:t>
            </w:r>
            <w:r w:rsidRPr="0026022C">
              <w:rPr>
                <w:rFonts w:ascii="Times New Roman" w:hAnsi="Times New Roman"/>
                <w:i/>
                <w:iCs/>
                <w:sz w:val="24"/>
                <w:szCs w:val="24"/>
              </w:rPr>
              <w:t xml:space="preserve"> и др.</w:t>
            </w:r>
          </w:p>
          <w:p w:rsidR="00710C24" w:rsidRPr="0026022C" w:rsidRDefault="00710C24" w:rsidP="0026022C">
            <w:pPr>
              <w:tabs>
                <w:tab w:val="left" w:pos="5760"/>
              </w:tabs>
              <w:spacing w:after="0" w:line="240" w:lineRule="auto"/>
              <w:rPr>
                <w:rFonts w:ascii="Times New Roman" w:hAnsi="Times New Roman"/>
                <w:b/>
                <w:bCs/>
                <w:i/>
                <w:iCs/>
                <w:sz w:val="24"/>
                <w:szCs w:val="24"/>
              </w:rPr>
            </w:pPr>
            <w:r w:rsidRPr="0026022C">
              <w:rPr>
                <w:rFonts w:ascii="Times New Roman" w:hAnsi="Times New Roman"/>
                <w:b/>
                <w:bCs/>
                <w:i/>
                <w:iCs/>
                <w:sz w:val="24"/>
                <w:szCs w:val="24"/>
              </w:rPr>
              <w:t>(1-2 повести или рассказа – по выбору, 6-9 кл</w:t>
            </w:r>
            <w:r w:rsidRPr="0026022C">
              <w:rPr>
                <w:rFonts w:ascii="Times New Roman" w:hAnsi="Times New Roman"/>
                <w:i/>
                <w:iCs/>
                <w:sz w:val="24"/>
                <w:szCs w:val="24"/>
              </w:rPr>
              <w:t>.</w:t>
            </w:r>
            <w:r w:rsidRPr="0026022C">
              <w:rPr>
                <w:rFonts w:ascii="Times New Roman" w:hAnsi="Times New Roman"/>
                <w:b/>
                <w:bCs/>
                <w:i/>
                <w:iCs/>
                <w:sz w:val="24"/>
                <w:szCs w:val="24"/>
              </w:rPr>
              <w:t>)</w:t>
            </w:r>
          </w:p>
          <w:p w:rsidR="00710C24" w:rsidRPr="0026022C" w:rsidRDefault="00710C24" w:rsidP="0026022C">
            <w:pPr>
              <w:tabs>
                <w:tab w:val="left" w:pos="5760"/>
              </w:tabs>
              <w:spacing w:after="0" w:line="240" w:lineRule="auto"/>
              <w:jc w:val="center"/>
              <w:rPr>
                <w:rFonts w:ascii="Times New Roman" w:hAnsi="Times New Roman"/>
                <w:sz w:val="24"/>
                <w:szCs w:val="24"/>
              </w:rPr>
            </w:pPr>
          </w:p>
          <w:p w:rsidR="00710C24" w:rsidRPr="0026022C" w:rsidRDefault="00710C24" w:rsidP="0026022C">
            <w:pPr>
              <w:tabs>
                <w:tab w:val="left" w:pos="5760"/>
              </w:tabs>
              <w:spacing w:after="0" w:line="240" w:lineRule="auto"/>
              <w:rPr>
                <w:rFonts w:ascii="Times New Roman" w:hAnsi="Times New Roman"/>
                <w:i/>
                <w:iCs/>
                <w:sz w:val="24"/>
                <w:szCs w:val="24"/>
              </w:rPr>
            </w:pPr>
            <w:r w:rsidRPr="0026022C">
              <w:rPr>
                <w:rFonts w:ascii="Times New Roman" w:hAnsi="Times New Roman"/>
                <w:b/>
                <w:bCs/>
                <w:i/>
                <w:iCs/>
                <w:sz w:val="24"/>
                <w:szCs w:val="24"/>
              </w:rPr>
              <w:t>Художественная проза о человеке и природе, их взаимоотношениях</w:t>
            </w:r>
            <w:r w:rsidRPr="0026022C">
              <w:rPr>
                <w:rFonts w:ascii="Times New Roman" w:hAnsi="Times New Roman"/>
                <w:i/>
                <w:iCs/>
                <w:sz w:val="24"/>
                <w:szCs w:val="24"/>
              </w:rPr>
              <w:t>, например:</w:t>
            </w:r>
          </w:p>
          <w:p w:rsidR="00710C24" w:rsidRPr="0026022C" w:rsidRDefault="00710C24" w:rsidP="0026022C">
            <w:pPr>
              <w:tabs>
                <w:tab w:val="left" w:pos="5760"/>
              </w:tabs>
              <w:spacing w:after="0" w:line="240" w:lineRule="auto"/>
              <w:jc w:val="center"/>
              <w:rPr>
                <w:rFonts w:ascii="Times New Roman" w:hAnsi="Times New Roman"/>
                <w:b/>
                <w:bCs/>
                <w:i/>
                <w:iCs/>
                <w:sz w:val="24"/>
                <w:szCs w:val="24"/>
              </w:rPr>
            </w:pPr>
            <w:r w:rsidRPr="0026022C">
              <w:rPr>
                <w:rFonts w:ascii="Times New Roman" w:hAnsi="Times New Roman"/>
                <w:b/>
                <w:bCs/>
                <w:i/>
                <w:iCs/>
                <w:sz w:val="24"/>
                <w:szCs w:val="24"/>
              </w:rPr>
              <w:t>М.М. Пришвин,</w:t>
            </w:r>
          </w:p>
          <w:p w:rsidR="00710C24" w:rsidRPr="0026022C" w:rsidRDefault="00710C24" w:rsidP="0026022C">
            <w:pPr>
              <w:tabs>
                <w:tab w:val="left" w:pos="5760"/>
              </w:tabs>
              <w:spacing w:after="0" w:line="240" w:lineRule="auto"/>
              <w:jc w:val="center"/>
              <w:rPr>
                <w:rFonts w:ascii="Times New Roman" w:hAnsi="Times New Roman"/>
                <w:i/>
                <w:iCs/>
                <w:sz w:val="24"/>
                <w:szCs w:val="24"/>
              </w:rPr>
            </w:pPr>
            <w:r w:rsidRPr="0026022C">
              <w:rPr>
                <w:rFonts w:ascii="Times New Roman" w:hAnsi="Times New Roman"/>
                <w:b/>
                <w:bCs/>
                <w:i/>
                <w:iCs/>
                <w:sz w:val="24"/>
                <w:szCs w:val="24"/>
              </w:rPr>
              <w:t>К.Г. Паустовский</w:t>
            </w:r>
            <w:r w:rsidRPr="0026022C">
              <w:rPr>
                <w:rFonts w:ascii="Times New Roman" w:hAnsi="Times New Roman"/>
                <w:i/>
                <w:iCs/>
                <w:sz w:val="24"/>
                <w:szCs w:val="24"/>
              </w:rPr>
              <w:t xml:space="preserve"> и др.</w:t>
            </w:r>
          </w:p>
          <w:p w:rsidR="00710C24" w:rsidRPr="0026022C" w:rsidRDefault="00710C24" w:rsidP="0026022C">
            <w:pPr>
              <w:tabs>
                <w:tab w:val="left" w:pos="5760"/>
              </w:tabs>
              <w:spacing w:after="0" w:line="240" w:lineRule="auto"/>
              <w:jc w:val="center"/>
              <w:rPr>
                <w:rFonts w:ascii="Times New Roman" w:hAnsi="Times New Roman"/>
                <w:b/>
                <w:bCs/>
                <w:i/>
                <w:iCs/>
                <w:sz w:val="24"/>
                <w:szCs w:val="24"/>
              </w:rPr>
            </w:pPr>
            <w:r w:rsidRPr="0026022C">
              <w:rPr>
                <w:rFonts w:ascii="Times New Roman" w:hAnsi="Times New Roman"/>
                <w:b/>
                <w:bCs/>
                <w:i/>
                <w:iCs/>
                <w:sz w:val="24"/>
                <w:szCs w:val="24"/>
              </w:rPr>
              <w:t>(1-2 произведения – по выбору</w:t>
            </w:r>
            <w:r w:rsidRPr="0026022C">
              <w:rPr>
                <w:rFonts w:ascii="Times New Roman" w:hAnsi="Times New Roman"/>
                <w:i/>
                <w:iCs/>
                <w:sz w:val="24"/>
                <w:szCs w:val="24"/>
              </w:rPr>
              <w:t>, 5-6 кл.</w:t>
            </w:r>
            <w:r w:rsidRPr="0026022C">
              <w:rPr>
                <w:rFonts w:ascii="Times New Roman" w:hAnsi="Times New Roman"/>
                <w:b/>
                <w:bCs/>
                <w:i/>
                <w:iCs/>
                <w:sz w:val="24"/>
                <w:szCs w:val="24"/>
              </w:rPr>
              <w:t>)</w:t>
            </w:r>
          </w:p>
          <w:p w:rsidR="00710C24" w:rsidRPr="0026022C" w:rsidRDefault="00710C24" w:rsidP="0026022C">
            <w:pPr>
              <w:tabs>
                <w:tab w:val="left" w:pos="5760"/>
              </w:tabs>
              <w:spacing w:after="0" w:line="240" w:lineRule="auto"/>
              <w:jc w:val="center"/>
              <w:rPr>
                <w:rFonts w:ascii="Times New Roman" w:hAnsi="Times New Roman"/>
                <w:i/>
                <w:iCs/>
                <w:sz w:val="24"/>
                <w:szCs w:val="24"/>
              </w:rPr>
            </w:pPr>
          </w:p>
          <w:p w:rsidR="00710C24" w:rsidRPr="0026022C" w:rsidRDefault="00710C24" w:rsidP="0026022C">
            <w:pPr>
              <w:tabs>
                <w:tab w:val="left" w:pos="5760"/>
              </w:tabs>
              <w:spacing w:after="0" w:line="240" w:lineRule="auto"/>
              <w:jc w:val="center"/>
              <w:rPr>
                <w:rFonts w:ascii="Times New Roman" w:hAnsi="Times New Roman"/>
                <w:i/>
                <w:iCs/>
                <w:sz w:val="24"/>
                <w:szCs w:val="24"/>
              </w:rPr>
            </w:pPr>
            <w:r w:rsidRPr="0026022C">
              <w:rPr>
                <w:rFonts w:ascii="Times New Roman" w:hAnsi="Times New Roman"/>
                <w:b/>
                <w:bCs/>
                <w:i/>
                <w:iCs/>
                <w:sz w:val="24"/>
                <w:szCs w:val="24"/>
              </w:rPr>
              <w:t>Проза о детях</w:t>
            </w:r>
            <w:r w:rsidRPr="0026022C">
              <w:rPr>
                <w:rFonts w:ascii="Times New Roman" w:hAnsi="Times New Roman"/>
                <w:i/>
                <w:iCs/>
                <w:sz w:val="24"/>
                <w:szCs w:val="24"/>
              </w:rPr>
              <w:t>, например:</w:t>
            </w:r>
          </w:p>
          <w:p w:rsidR="00710C24" w:rsidRPr="0026022C" w:rsidRDefault="00710C24" w:rsidP="0026022C">
            <w:pPr>
              <w:tabs>
                <w:tab w:val="left" w:pos="5760"/>
              </w:tabs>
              <w:spacing w:after="0" w:line="240" w:lineRule="auto"/>
              <w:jc w:val="center"/>
              <w:rPr>
                <w:rFonts w:ascii="Times New Roman" w:hAnsi="Times New Roman"/>
                <w:b/>
                <w:bCs/>
                <w:i/>
                <w:iCs/>
                <w:color w:val="272727"/>
                <w:sz w:val="24"/>
                <w:szCs w:val="24"/>
              </w:rPr>
            </w:pPr>
            <w:r w:rsidRPr="0026022C">
              <w:rPr>
                <w:rFonts w:ascii="Times New Roman" w:hAnsi="Times New Roman"/>
                <w:b/>
                <w:bCs/>
                <w:i/>
                <w:iCs/>
                <w:sz w:val="24"/>
                <w:szCs w:val="24"/>
              </w:rPr>
              <w:t>В.Г. Распутин, В.П. Астафьев, Ф.А. Искандер, Ю.И. Коваль,</w:t>
            </w:r>
          </w:p>
          <w:p w:rsidR="00710C24" w:rsidRPr="0026022C" w:rsidRDefault="00710C24" w:rsidP="0026022C">
            <w:pPr>
              <w:tabs>
                <w:tab w:val="left" w:pos="5760"/>
              </w:tabs>
              <w:spacing w:after="0" w:line="240" w:lineRule="auto"/>
              <w:jc w:val="center"/>
              <w:rPr>
                <w:rFonts w:ascii="Times New Roman" w:hAnsi="Times New Roman"/>
                <w:i/>
                <w:iCs/>
                <w:sz w:val="24"/>
                <w:szCs w:val="24"/>
              </w:rPr>
            </w:pPr>
            <w:r w:rsidRPr="0026022C">
              <w:rPr>
                <w:rFonts w:ascii="Times New Roman" w:hAnsi="Times New Roman"/>
                <w:b/>
                <w:bCs/>
                <w:i/>
                <w:iCs/>
                <w:sz w:val="24"/>
                <w:szCs w:val="24"/>
              </w:rPr>
              <w:t>Ю.П. Казаков, В.В. Голявкин</w:t>
            </w:r>
            <w:r w:rsidRPr="0026022C">
              <w:rPr>
                <w:rFonts w:ascii="Times New Roman" w:hAnsi="Times New Roman"/>
                <w:i/>
                <w:iCs/>
                <w:sz w:val="24"/>
                <w:szCs w:val="24"/>
              </w:rPr>
              <w:t xml:space="preserve"> и др.</w:t>
            </w:r>
          </w:p>
          <w:p w:rsidR="00710C24" w:rsidRPr="0026022C" w:rsidRDefault="00710C24" w:rsidP="0026022C">
            <w:pPr>
              <w:tabs>
                <w:tab w:val="left" w:pos="5760"/>
              </w:tabs>
              <w:spacing w:after="0" w:line="240" w:lineRule="auto"/>
              <w:jc w:val="center"/>
              <w:rPr>
                <w:rFonts w:ascii="Times New Roman" w:hAnsi="Times New Roman"/>
                <w:b/>
                <w:bCs/>
                <w:i/>
                <w:iCs/>
                <w:sz w:val="24"/>
                <w:szCs w:val="24"/>
              </w:rPr>
            </w:pPr>
            <w:r w:rsidRPr="0026022C">
              <w:rPr>
                <w:rFonts w:ascii="Times New Roman" w:hAnsi="Times New Roman"/>
                <w:b/>
                <w:bCs/>
                <w:i/>
                <w:iCs/>
                <w:sz w:val="24"/>
                <w:szCs w:val="24"/>
              </w:rPr>
              <w:t>(3-4 произведения по выбору</w:t>
            </w:r>
            <w:r w:rsidRPr="0026022C">
              <w:rPr>
                <w:rFonts w:ascii="Times New Roman" w:hAnsi="Times New Roman"/>
                <w:i/>
                <w:iCs/>
                <w:sz w:val="24"/>
                <w:szCs w:val="24"/>
              </w:rPr>
              <w:t xml:space="preserve">, </w:t>
            </w:r>
            <w:r w:rsidRPr="0026022C">
              <w:rPr>
                <w:rFonts w:ascii="Times New Roman" w:hAnsi="Times New Roman"/>
                <w:b/>
                <w:bCs/>
                <w:i/>
                <w:iCs/>
                <w:sz w:val="24"/>
                <w:szCs w:val="24"/>
              </w:rPr>
              <w:t>5-8 кл.)</w:t>
            </w:r>
          </w:p>
          <w:p w:rsidR="00710C24" w:rsidRPr="0026022C" w:rsidRDefault="00710C24" w:rsidP="0026022C">
            <w:pPr>
              <w:tabs>
                <w:tab w:val="left" w:pos="5760"/>
              </w:tabs>
              <w:spacing w:after="0" w:line="240" w:lineRule="auto"/>
              <w:jc w:val="center"/>
              <w:rPr>
                <w:rFonts w:ascii="Times New Roman" w:hAnsi="Times New Roman"/>
                <w:sz w:val="24"/>
                <w:szCs w:val="24"/>
              </w:rPr>
            </w:pPr>
          </w:p>
          <w:p w:rsidR="00710C24" w:rsidRPr="0026022C" w:rsidRDefault="00710C24" w:rsidP="0026022C">
            <w:pPr>
              <w:tabs>
                <w:tab w:val="left" w:pos="5760"/>
              </w:tabs>
              <w:spacing w:after="0" w:line="240" w:lineRule="auto"/>
              <w:jc w:val="center"/>
              <w:rPr>
                <w:rFonts w:ascii="Times New Roman" w:hAnsi="Times New Roman"/>
                <w:i/>
                <w:iCs/>
                <w:sz w:val="24"/>
                <w:szCs w:val="24"/>
              </w:rPr>
            </w:pPr>
            <w:r w:rsidRPr="0026022C">
              <w:rPr>
                <w:rFonts w:ascii="Times New Roman" w:hAnsi="Times New Roman"/>
                <w:b/>
                <w:bCs/>
                <w:i/>
                <w:iCs/>
                <w:sz w:val="24"/>
                <w:szCs w:val="24"/>
              </w:rPr>
              <w:t>Поэзия 2-й половины ХХ в.</w:t>
            </w:r>
            <w:r w:rsidRPr="0026022C">
              <w:rPr>
                <w:rFonts w:ascii="Times New Roman" w:hAnsi="Times New Roman"/>
                <w:i/>
                <w:iCs/>
                <w:sz w:val="24"/>
                <w:szCs w:val="24"/>
              </w:rPr>
              <w:t>, например:</w:t>
            </w:r>
          </w:p>
          <w:p w:rsidR="00710C24" w:rsidRPr="0026022C" w:rsidRDefault="00710C24" w:rsidP="0026022C">
            <w:pPr>
              <w:spacing w:after="0" w:line="240" w:lineRule="auto"/>
              <w:rPr>
                <w:rFonts w:ascii="Times New Roman" w:hAnsi="Times New Roman"/>
                <w:i/>
                <w:iCs/>
                <w:sz w:val="24"/>
                <w:szCs w:val="24"/>
              </w:rPr>
            </w:pPr>
            <w:r w:rsidRPr="0026022C">
              <w:rPr>
                <w:rFonts w:ascii="Times New Roman" w:hAnsi="Times New Roman"/>
                <w:b/>
                <w:bCs/>
                <w:i/>
                <w:iCs/>
                <w:sz w:val="24"/>
                <w:szCs w:val="24"/>
              </w:rPr>
              <w:t xml:space="preserve">Н.И. Глазков, Е.А. Евтушенко, А.А. Вознесенский, Н.М. Рубцов, Д.С. Самойлов,А.А. Тарковский, Б.Ш. Окуджава,  В.С. Высоцкий, </w:t>
            </w:r>
            <w:r w:rsidRPr="0026022C">
              <w:rPr>
                <w:rFonts w:ascii="Times New Roman" w:hAnsi="Times New Roman"/>
                <w:b/>
                <w:bCs/>
                <w:i/>
                <w:iCs/>
                <w:sz w:val="24"/>
                <w:szCs w:val="24"/>
              </w:rPr>
              <w:lastRenderedPageBreak/>
              <w:t xml:space="preserve">Ю.П. Мориц, И.А. Бродский, А.С. Кушнер, О.Е. Григорьев </w:t>
            </w:r>
            <w:r w:rsidRPr="0026022C">
              <w:rPr>
                <w:rFonts w:ascii="Times New Roman" w:hAnsi="Times New Roman"/>
                <w:i/>
                <w:iCs/>
                <w:sz w:val="24"/>
                <w:szCs w:val="24"/>
              </w:rPr>
              <w:t>и др.</w:t>
            </w:r>
          </w:p>
          <w:p w:rsidR="00710C24" w:rsidRPr="0026022C" w:rsidRDefault="00710C24" w:rsidP="0026022C">
            <w:pPr>
              <w:tabs>
                <w:tab w:val="left" w:pos="5760"/>
              </w:tabs>
              <w:spacing w:after="0" w:line="240" w:lineRule="auto"/>
              <w:jc w:val="center"/>
              <w:rPr>
                <w:rFonts w:ascii="Times New Roman" w:hAnsi="Times New Roman"/>
                <w:b/>
                <w:bCs/>
                <w:i/>
                <w:iCs/>
                <w:sz w:val="24"/>
                <w:szCs w:val="24"/>
              </w:rPr>
            </w:pPr>
            <w:r w:rsidRPr="0026022C">
              <w:rPr>
                <w:rFonts w:ascii="Times New Roman" w:hAnsi="Times New Roman"/>
                <w:b/>
                <w:bCs/>
                <w:i/>
                <w:iCs/>
                <w:sz w:val="24"/>
                <w:szCs w:val="24"/>
              </w:rPr>
              <w:t xml:space="preserve"> (3-4 стихотворения по выбору, 5-9 кл.)</w:t>
            </w:r>
          </w:p>
          <w:p w:rsidR="00710C24" w:rsidRPr="0026022C" w:rsidRDefault="00710C24" w:rsidP="0026022C">
            <w:pPr>
              <w:tabs>
                <w:tab w:val="left" w:pos="5760"/>
              </w:tabs>
              <w:spacing w:after="0" w:line="240" w:lineRule="auto"/>
              <w:jc w:val="center"/>
              <w:rPr>
                <w:rFonts w:ascii="Times New Roman" w:hAnsi="Times New Roman"/>
                <w:b/>
                <w:bCs/>
                <w:sz w:val="24"/>
                <w:szCs w:val="24"/>
              </w:rPr>
            </w:pPr>
          </w:p>
          <w:p w:rsidR="00710C24" w:rsidRPr="0026022C" w:rsidRDefault="00710C24" w:rsidP="0026022C">
            <w:pPr>
              <w:tabs>
                <w:tab w:val="left" w:pos="5760"/>
              </w:tabs>
              <w:spacing w:after="0" w:line="240" w:lineRule="auto"/>
              <w:jc w:val="center"/>
              <w:rPr>
                <w:rFonts w:ascii="Times New Roman" w:hAnsi="Times New Roman"/>
                <w:i/>
                <w:iCs/>
                <w:sz w:val="24"/>
                <w:szCs w:val="24"/>
              </w:rPr>
            </w:pPr>
            <w:r w:rsidRPr="0026022C">
              <w:rPr>
                <w:rFonts w:ascii="Times New Roman" w:hAnsi="Times New Roman"/>
                <w:b/>
                <w:bCs/>
                <w:i/>
                <w:iCs/>
                <w:sz w:val="24"/>
                <w:szCs w:val="24"/>
              </w:rPr>
              <w:t>Проза русской эмиграции</w:t>
            </w:r>
            <w:r w:rsidRPr="0026022C">
              <w:rPr>
                <w:rFonts w:ascii="Times New Roman" w:hAnsi="Times New Roman"/>
                <w:i/>
                <w:iCs/>
                <w:sz w:val="24"/>
                <w:szCs w:val="24"/>
              </w:rPr>
              <w:t>, например:</w:t>
            </w:r>
          </w:p>
          <w:p w:rsidR="00710C24" w:rsidRPr="0026022C" w:rsidRDefault="00710C24" w:rsidP="0026022C">
            <w:pPr>
              <w:tabs>
                <w:tab w:val="left" w:pos="5760"/>
              </w:tabs>
              <w:spacing w:after="0" w:line="240" w:lineRule="auto"/>
              <w:jc w:val="center"/>
              <w:rPr>
                <w:rFonts w:ascii="Times New Roman" w:hAnsi="Times New Roman"/>
                <w:b/>
                <w:bCs/>
                <w:i/>
                <w:iCs/>
                <w:sz w:val="24"/>
                <w:szCs w:val="24"/>
              </w:rPr>
            </w:pPr>
            <w:r w:rsidRPr="0026022C">
              <w:rPr>
                <w:rFonts w:ascii="Times New Roman" w:hAnsi="Times New Roman"/>
                <w:b/>
                <w:bCs/>
                <w:i/>
                <w:iCs/>
                <w:sz w:val="24"/>
                <w:szCs w:val="24"/>
              </w:rPr>
              <w:t>И.С. Шмелев, В.В. Набоков,</w:t>
            </w:r>
          </w:p>
          <w:p w:rsidR="00710C24" w:rsidRPr="0026022C" w:rsidRDefault="00710C24" w:rsidP="0026022C">
            <w:pPr>
              <w:tabs>
                <w:tab w:val="left" w:pos="5760"/>
              </w:tabs>
              <w:spacing w:after="0" w:line="240" w:lineRule="auto"/>
              <w:rPr>
                <w:rFonts w:ascii="Times New Roman" w:hAnsi="Times New Roman"/>
                <w:i/>
                <w:iCs/>
                <w:sz w:val="24"/>
                <w:szCs w:val="24"/>
              </w:rPr>
            </w:pPr>
            <w:r w:rsidRPr="0026022C">
              <w:rPr>
                <w:rFonts w:ascii="Times New Roman" w:hAnsi="Times New Roman"/>
                <w:b/>
                <w:bCs/>
                <w:i/>
                <w:iCs/>
                <w:sz w:val="24"/>
                <w:szCs w:val="24"/>
              </w:rPr>
              <w:t>С.Д. Довлатов</w:t>
            </w:r>
            <w:r w:rsidRPr="0026022C">
              <w:rPr>
                <w:rFonts w:ascii="Times New Roman" w:hAnsi="Times New Roman"/>
                <w:i/>
                <w:iCs/>
                <w:sz w:val="24"/>
                <w:szCs w:val="24"/>
              </w:rPr>
              <w:t xml:space="preserve"> и др.</w:t>
            </w:r>
          </w:p>
          <w:p w:rsidR="00710C24" w:rsidRPr="0026022C" w:rsidRDefault="00710C24" w:rsidP="0026022C">
            <w:pPr>
              <w:tabs>
                <w:tab w:val="left" w:pos="5760"/>
              </w:tabs>
              <w:spacing w:after="0" w:line="240" w:lineRule="auto"/>
              <w:jc w:val="center"/>
              <w:rPr>
                <w:rFonts w:ascii="Times New Roman" w:hAnsi="Times New Roman"/>
                <w:b/>
                <w:bCs/>
                <w:i/>
                <w:iCs/>
                <w:sz w:val="24"/>
                <w:szCs w:val="24"/>
              </w:rPr>
            </w:pPr>
            <w:r w:rsidRPr="0026022C">
              <w:rPr>
                <w:rFonts w:ascii="Times New Roman" w:hAnsi="Times New Roman"/>
                <w:b/>
                <w:bCs/>
                <w:i/>
                <w:iCs/>
                <w:sz w:val="24"/>
                <w:szCs w:val="24"/>
              </w:rPr>
              <w:t>(1 произведение – по выбору, 5-9 кл.)</w:t>
            </w:r>
          </w:p>
          <w:p w:rsidR="00710C24" w:rsidRPr="0026022C" w:rsidRDefault="00710C24" w:rsidP="0026022C">
            <w:pPr>
              <w:tabs>
                <w:tab w:val="left" w:pos="5760"/>
              </w:tabs>
              <w:spacing w:after="0" w:line="240" w:lineRule="auto"/>
              <w:jc w:val="center"/>
              <w:rPr>
                <w:rFonts w:ascii="Times New Roman" w:hAnsi="Times New Roman"/>
                <w:sz w:val="24"/>
                <w:szCs w:val="24"/>
              </w:rPr>
            </w:pPr>
          </w:p>
          <w:p w:rsidR="00710C24" w:rsidRPr="0026022C" w:rsidRDefault="00710C24" w:rsidP="0026022C">
            <w:pPr>
              <w:spacing w:after="0" w:line="240" w:lineRule="auto"/>
              <w:rPr>
                <w:rFonts w:ascii="Times New Roman" w:hAnsi="Times New Roman"/>
                <w:sz w:val="24"/>
                <w:szCs w:val="24"/>
              </w:rPr>
            </w:pPr>
            <w:r w:rsidRPr="0026022C">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26022C">
              <w:rPr>
                <w:rFonts w:ascii="Times New Roman" w:hAnsi="Times New Roman"/>
                <w:sz w:val="24"/>
                <w:szCs w:val="24"/>
              </w:rPr>
              <w:t xml:space="preserve"> и др., например:</w:t>
            </w:r>
          </w:p>
          <w:p w:rsidR="00710C24" w:rsidRPr="0026022C" w:rsidRDefault="00710C24" w:rsidP="0026022C">
            <w:pPr>
              <w:spacing w:after="0" w:line="240" w:lineRule="auto"/>
              <w:rPr>
                <w:rFonts w:ascii="Times New Roman" w:hAnsi="Times New Roman"/>
                <w:bCs/>
                <w:i/>
                <w:iCs/>
                <w:sz w:val="24"/>
                <w:szCs w:val="24"/>
              </w:rPr>
            </w:pPr>
            <w:r w:rsidRPr="0026022C">
              <w:rPr>
                <w:rFonts w:ascii="Times New Roman" w:hAnsi="Times New Roman"/>
                <w:b/>
                <w:i/>
                <w:iCs/>
                <w:sz w:val="24"/>
                <w:szCs w:val="24"/>
              </w:rPr>
              <w:t xml:space="preserve">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w:t>
            </w:r>
            <w:r w:rsidRPr="0026022C">
              <w:rPr>
                <w:rFonts w:ascii="Times New Roman" w:hAnsi="Times New Roman"/>
                <w:bCs/>
                <w:i/>
                <w:iCs/>
                <w:sz w:val="24"/>
                <w:szCs w:val="24"/>
              </w:rPr>
              <w:t>и др.</w:t>
            </w:r>
          </w:p>
          <w:p w:rsidR="00710C24" w:rsidRPr="0026022C" w:rsidRDefault="00710C24" w:rsidP="0026022C">
            <w:pPr>
              <w:tabs>
                <w:tab w:val="left" w:pos="5760"/>
              </w:tabs>
              <w:spacing w:after="0" w:line="240" w:lineRule="auto"/>
              <w:jc w:val="center"/>
              <w:rPr>
                <w:rFonts w:ascii="Times New Roman" w:hAnsi="Times New Roman"/>
                <w:b/>
                <w:i/>
                <w:iCs/>
                <w:sz w:val="24"/>
                <w:szCs w:val="24"/>
              </w:rPr>
            </w:pPr>
            <w:r w:rsidRPr="0026022C">
              <w:rPr>
                <w:rFonts w:ascii="Times New Roman" w:hAnsi="Times New Roman"/>
                <w:b/>
                <w:i/>
                <w:iCs/>
                <w:sz w:val="24"/>
                <w:szCs w:val="24"/>
              </w:rPr>
              <w:t>(1-2 произведения по выбору, 5-8 кл.)</w:t>
            </w:r>
          </w:p>
          <w:p w:rsidR="00710C24" w:rsidRPr="0026022C" w:rsidRDefault="00710C24" w:rsidP="0026022C">
            <w:pPr>
              <w:tabs>
                <w:tab w:val="left" w:pos="5760"/>
              </w:tabs>
              <w:spacing w:after="0" w:line="240" w:lineRule="auto"/>
              <w:jc w:val="center"/>
              <w:rPr>
                <w:rFonts w:ascii="Times New Roman" w:hAnsi="Times New Roman"/>
                <w:sz w:val="24"/>
                <w:szCs w:val="24"/>
              </w:rPr>
            </w:pPr>
          </w:p>
          <w:p w:rsidR="00710C24" w:rsidRPr="0026022C" w:rsidRDefault="00710C24" w:rsidP="0026022C">
            <w:pPr>
              <w:tabs>
                <w:tab w:val="left" w:pos="5760"/>
              </w:tabs>
              <w:spacing w:after="0" w:line="240" w:lineRule="auto"/>
              <w:jc w:val="center"/>
              <w:rPr>
                <w:rFonts w:ascii="Times New Roman" w:hAnsi="Times New Roman"/>
                <w:i/>
                <w:iCs/>
                <w:sz w:val="24"/>
                <w:szCs w:val="24"/>
              </w:rPr>
            </w:pPr>
          </w:p>
        </w:tc>
      </w:tr>
      <w:tr w:rsidR="00710C24" w:rsidRPr="0026022C" w:rsidTr="00D64076">
        <w:tc>
          <w:tcPr>
            <w:tcW w:w="9712" w:type="dxa"/>
            <w:gridSpan w:val="3"/>
          </w:tcPr>
          <w:p w:rsidR="00710C24" w:rsidRPr="0026022C" w:rsidRDefault="00710C24" w:rsidP="0026022C">
            <w:pPr>
              <w:tabs>
                <w:tab w:val="left" w:pos="5760"/>
              </w:tabs>
              <w:spacing w:line="240" w:lineRule="auto"/>
              <w:jc w:val="center"/>
              <w:rPr>
                <w:rFonts w:ascii="Times New Roman" w:hAnsi="Times New Roman"/>
                <w:i/>
                <w:iCs/>
                <w:sz w:val="24"/>
                <w:szCs w:val="24"/>
              </w:rPr>
            </w:pPr>
            <w:r w:rsidRPr="0026022C">
              <w:rPr>
                <w:rFonts w:ascii="Times New Roman" w:hAnsi="Times New Roman"/>
                <w:b/>
                <w:bCs/>
                <w:sz w:val="24"/>
                <w:szCs w:val="24"/>
              </w:rPr>
              <w:lastRenderedPageBreak/>
              <w:t xml:space="preserve">Литература народов России </w:t>
            </w:r>
          </w:p>
        </w:tc>
      </w:tr>
      <w:tr w:rsidR="00710C24" w:rsidRPr="0026022C" w:rsidTr="00D64076">
        <w:tc>
          <w:tcPr>
            <w:tcW w:w="3373" w:type="dxa"/>
          </w:tcPr>
          <w:p w:rsidR="00710C24" w:rsidRPr="0026022C" w:rsidRDefault="00710C24" w:rsidP="0026022C">
            <w:pPr>
              <w:tabs>
                <w:tab w:val="left" w:pos="5760"/>
              </w:tabs>
              <w:spacing w:after="0" w:line="240" w:lineRule="auto"/>
              <w:rPr>
                <w:rFonts w:ascii="Times New Roman" w:hAnsi="Times New Roman"/>
                <w:b/>
                <w:bCs/>
                <w:sz w:val="24"/>
                <w:szCs w:val="24"/>
              </w:rPr>
            </w:pPr>
          </w:p>
        </w:tc>
        <w:tc>
          <w:tcPr>
            <w:tcW w:w="3114" w:type="dxa"/>
          </w:tcPr>
          <w:p w:rsidR="00710C24" w:rsidRPr="0026022C" w:rsidRDefault="00710C24" w:rsidP="0026022C">
            <w:pPr>
              <w:tabs>
                <w:tab w:val="left" w:pos="5760"/>
              </w:tabs>
              <w:spacing w:after="0" w:line="240" w:lineRule="auto"/>
              <w:jc w:val="both"/>
              <w:outlineLvl w:val="0"/>
              <w:rPr>
                <w:rFonts w:ascii="Times New Roman" w:hAnsi="Times New Roman"/>
                <w:b/>
                <w:bCs/>
                <w:kern w:val="36"/>
                <w:sz w:val="24"/>
                <w:szCs w:val="24"/>
              </w:rPr>
            </w:pPr>
          </w:p>
        </w:tc>
        <w:tc>
          <w:tcPr>
            <w:tcW w:w="3225" w:type="dxa"/>
          </w:tcPr>
          <w:p w:rsidR="00710C24" w:rsidRPr="0026022C" w:rsidRDefault="00710C24" w:rsidP="0026022C">
            <w:pPr>
              <w:tabs>
                <w:tab w:val="left" w:pos="5760"/>
              </w:tabs>
              <w:spacing w:after="0" w:line="240" w:lineRule="auto"/>
              <w:jc w:val="both"/>
              <w:rPr>
                <w:rFonts w:ascii="Times New Roman" w:hAnsi="Times New Roman"/>
                <w:b/>
                <w:bCs/>
                <w:i/>
                <w:iCs/>
                <w:sz w:val="24"/>
                <w:szCs w:val="24"/>
              </w:rPr>
            </w:pPr>
            <w:r w:rsidRPr="0026022C">
              <w:rPr>
                <w:rFonts w:ascii="Times New Roman" w:hAnsi="Times New Roman"/>
                <w:b/>
                <w:bCs/>
                <w:i/>
                <w:iCs/>
                <w:sz w:val="24"/>
                <w:szCs w:val="24"/>
              </w:rPr>
              <w:t>Г. Тукай, М. Карим,</w:t>
            </w:r>
          </w:p>
          <w:p w:rsidR="00710C24" w:rsidRPr="0026022C" w:rsidRDefault="00710C24" w:rsidP="0026022C">
            <w:pPr>
              <w:tabs>
                <w:tab w:val="left" w:pos="5760"/>
              </w:tabs>
              <w:spacing w:after="0" w:line="240" w:lineRule="auto"/>
              <w:jc w:val="both"/>
              <w:rPr>
                <w:rFonts w:ascii="Times New Roman" w:hAnsi="Times New Roman"/>
                <w:i/>
                <w:iCs/>
                <w:sz w:val="24"/>
                <w:szCs w:val="24"/>
              </w:rPr>
            </w:pPr>
            <w:r w:rsidRPr="0026022C">
              <w:rPr>
                <w:rFonts w:ascii="Times New Roman" w:hAnsi="Times New Roman"/>
                <w:b/>
                <w:bCs/>
                <w:i/>
                <w:iCs/>
                <w:sz w:val="24"/>
                <w:szCs w:val="24"/>
              </w:rPr>
              <w:t>К. Кулиев, Р. Гамзатов</w:t>
            </w:r>
            <w:r w:rsidRPr="0026022C">
              <w:rPr>
                <w:rFonts w:ascii="Times New Roman" w:hAnsi="Times New Roman"/>
                <w:i/>
                <w:iCs/>
                <w:sz w:val="24"/>
                <w:szCs w:val="24"/>
              </w:rPr>
              <w:t xml:space="preserve"> и др.</w:t>
            </w:r>
          </w:p>
          <w:p w:rsidR="00710C24" w:rsidRPr="0026022C" w:rsidRDefault="00710C24" w:rsidP="0026022C">
            <w:pPr>
              <w:tabs>
                <w:tab w:val="left" w:pos="5760"/>
              </w:tabs>
              <w:spacing w:after="0" w:line="240" w:lineRule="auto"/>
              <w:jc w:val="both"/>
              <w:rPr>
                <w:rFonts w:ascii="Times New Roman" w:hAnsi="Times New Roman"/>
                <w:b/>
                <w:bCs/>
                <w:i/>
                <w:iCs/>
                <w:sz w:val="24"/>
                <w:szCs w:val="24"/>
              </w:rPr>
            </w:pPr>
            <w:r w:rsidRPr="0026022C">
              <w:rPr>
                <w:rFonts w:ascii="Times New Roman" w:hAnsi="Times New Roman"/>
                <w:b/>
                <w:bCs/>
                <w:i/>
                <w:iCs/>
                <w:sz w:val="24"/>
                <w:szCs w:val="24"/>
              </w:rPr>
              <w:t>(1 произведение по выбору,</w:t>
            </w:r>
          </w:p>
          <w:p w:rsidR="00710C24" w:rsidRPr="0026022C" w:rsidRDefault="00710C24" w:rsidP="0026022C">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26022C">
              <w:rPr>
                <w:rFonts w:ascii="Times New Roman" w:hAnsi="Times New Roman"/>
                <w:b/>
                <w:bCs/>
                <w:sz w:val="24"/>
                <w:szCs w:val="24"/>
              </w:rPr>
              <w:t>5-9 кл.</w:t>
            </w:r>
            <w:r w:rsidRPr="0026022C">
              <w:rPr>
                <w:rFonts w:ascii="Times New Roman" w:hAnsi="Times New Roman"/>
                <w:b/>
                <w:bCs/>
                <w:i/>
                <w:iCs/>
                <w:sz w:val="24"/>
                <w:szCs w:val="24"/>
              </w:rPr>
              <w:t>)</w:t>
            </w:r>
          </w:p>
          <w:p w:rsidR="00710C24" w:rsidRPr="0026022C" w:rsidRDefault="00710C24" w:rsidP="0026022C">
            <w:pPr>
              <w:tabs>
                <w:tab w:val="left" w:pos="5760"/>
              </w:tabs>
              <w:spacing w:after="0" w:line="240" w:lineRule="auto"/>
              <w:rPr>
                <w:rFonts w:ascii="Times New Roman" w:hAnsi="Times New Roman"/>
                <w:i/>
                <w:iCs/>
                <w:sz w:val="24"/>
                <w:szCs w:val="24"/>
              </w:rPr>
            </w:pPr>
          </w:p>
        </w:tc>
      </w:tr>
      <w:tr w:rsidR="00710C24" w:rsidRPr="0026022C" w:rsidTr="00D64076">
        <w:tc>
          <w:tcPr>
            <w:tcW w:w="9712" w:type="dxa"/>
            <w:gridSpan w:val="3"/>
          </w:tcPr>
          <w:p w:rsidR="00710C24" w:rsidRPr="0026022C" w:rsidRDefault="00710C24" w:rsidP="0026022C">
            <w:pPr>
              <w:tabs>
                <w:tab w:val="left" w:pos="5760"/>
              </w:tabs>
              <w:spacing w:line="240" w:lineRule="auto"/>
              <w:jc w:val="center"/>
              <w:rPr>
                <w:rFonts w:ascii="Times New Roman" w:hAnsi="Times New Roman"/>
                <w:i/>
                <w:iCs/>
                <w:sz w:val="24"/>
                <w:szCs w:val="24"/>
              </w:rPr>
            </w:pPr>
            <w:r w:rsidRPr="0026022C">
              <w:rPr>
                <w:rFonts w:ascii="Times New Roman" w:hAnsi="Times New Roman"/>
                <w:b/>
                <w:bCs/>
                <w:sz w:val="24"/>
                <w:szCs w:val="24"/>
              </w:rPr>
              <w:t>Зарубежная литература</w:t>
            </w:r>
          </w:p>
        </w:tc>
      </w:tr>
      <w:tr w:rsidR="00710C24" w:rsidRPr="0026022C" w:rsidTr="00D64076">
        <w:tc>
          <w:tcPr>
            <w:tcW w:w="3373" w:type="dxa"/>
          </w:tcPr>
          <w:p w:rsidR="00710C24" w:rsidRPr="0026022C" w:rsidRDefault="00710C24" w:rsidP="0026022C">
            <w:pPr>
              <w:tabs>
                <w:tab w:val="left" w:pos="5760"/>
              </w:tabs>
              <w:spacing w:line="240" w:lineRule="auto"/>
              <w:rPr>
                <w:rFonts w:ascii="Times New Roman" w:hAnsi="Times New Roman"/>
                <w:b/>
                <w:bCs/>
                <w:sz w:val="24"/>
                <w:szCs w:val="24"/>
              </w:rPr>
            </w:pPr>
          </w:p>
        </w:tc>
        <w:tc>
          <w:tcPr>
            <w:tcW w:w="3114" w:type="dxa"/>
          </w:tcPr>
          <w:p w:rsidR="00710C24" w:rsidRPr="0026022C" w:rsidRDefault="00710C24" w:rsidP="0026022C">
            <w:pPr>
              <w:tabs>
                <w:tab w:val="left" w:pos="5760"/>
              </w:tabs>
              <w:spacing w:line="240" w:lineRule="auto"/>
              <w:rPr>
                <w:rFonts w:ascii="Times New Roman" w:hAnsi="Times New Roman"/>
                <w:b/>
                <w:bCs/>
                <w:i/>
                <w:iCs/>
                <w:sz w:val="24"/>
                <w:szCs w:val="24"/>
              </w:rPr>
            </w:pPr>
            <w:r w:rsidRPr="0026022C">
              <w:rPr>
                <w:rFonts w:ascii="Times New Roman" w:hAnsi="Times New Roman"/>
                <w:b/>
                <w:bCs/>
                <w:sz w:val="24"/>
                <w:szCs w:val="24"/>
              </w:rPr>
              <w:t xml:space="preserve">Гомер </w:t>
            </w:r>
            <w:r w:rsidRPr="0026022C">
              <w:rPr>
                <w:rFonts w:ascii="Times New Roman" w:hAnsi="Times New Roman"/>
                <w:i/>
                <w:iCs/>
                <w:sz w:val="24"/>
                <w:szCs w:val="24"/>
              </w:rPr>
              <w:t xml:space="preserve">«Илиада» (или «Одиссея») </w:t>
            </w:r>
            <w:r w:rsidRPr="0026022C">
              <w:rPr>
                <w:rFonts w:ascii="Times New Roman" w:hAnsi="Times New Roman"/>
                <w:b/>
                <w:bCs/>
                <w:i/>
                <w:iCs/>
                <w:sz w:val="24"/>
                <w:szCs w:val="24"/>
              </w:rPr>
              <w:t>(фрагменты по выбору)</w:t>
            </w:r>
          </w:p>
          <w:p w:rsidR="00710C24" w:rsidRPr="0026022C" w:rsidRDefault="00710C24" w:rsidP="0026022C">
            <w:pPr>
              <w:tabs>
                <w:tab w:val="left" w:pos="5760"/>
              </w:tabs>
              <w:spacing w:line="240" w:lineRule="auto"/>
              <w:rPr>
                <w:rFonts w:ascii="Times New Roman" w:hAnsi="Times New Roman"/>
                <w:sz w:val="24"/>
                <w:szCs w:val="24"/>
              </w:rPr>
            </w:pPr>
            <w:r w:rsidRPr="0026022C">
              <w:rPr>
                <w:rFonts w:ascii="Times New Roman" w:hAnsi="Times New Roman"/>
                <w:b/>
                <w:bCs/>
                <w:sz w:val="24"/>
                <w:szCs w:val="24"/>
              </w:rPr>
              <w:t>(6-8 кл.)</w:t>
            </w:r>
          </w:p>
          <w:p w:rsidR="00710C24" w:rsidRPr="0026022C" w:rsidRDefault="00710C24" w:rsidP="0026022C">
            <w:pPr>
              <w:tabs>
                <w:tab w:val="left" w:pos="5760"/>
              </w:tabs>
              <w:spacing w:line="240" w:lineRule="auto"/>
              <w:jc w:val="both"/>
              <w:outlineLvl w:val="0"/>
              <w:rPr>
                <w:rFonts w:ascii="Times New Roman" w:hAnsi="Times New Roman"/>
                <w:b/>
                <w:bCs/>
                <w:kern w:val="36"/>
                <w:sz w:val="24"/>
                <w:szCs w:val="24"/>
              </w:rPr>
            </w:pPr>
          </w:p>
          <w:p w:rsidR="00710C24" w:rsidRPr="0026022C" w:rsidRDefault="00710C24" w:rsidP="0026022C">
            <w:pPr>
              <w:tabs>
                <w:tab w:val="left" w:pos="5760"/>
              </w:tabs>
              <w:spacing w:line="240" w:lineRule="auto"/>
              <w:rPr>
                <w:rFonts w:ascii="Times New Roman" w:hAnsi="Times New Roman"/>
                <w:b/>
                <w:bCs/>
                <w:i/>
                <w:iCs/>
                <w:sz w:val="24"/>
                <w:szCs w:val="24"/>
              </w:rPr>
            </w:pPr>
            <w:r w:rsidRPr="0026022C">
              <w:rPr>
                <w:rFonts w:ascii="Times New Roman" w:hAnsi="Times New Roman"/>
                <w:b/>
                <w:bCs/>
                <w:sz w:val="24"/>
                <w:szCs w:val="24"/>
              </w:rPr>
              <w:t xml:space="preserve">Данте. </w:t>
            </w:r>
            <w:r w:rsidRPr="0026022C">
              <w:rPr>
                <w:rFonts w:ascii="Times New Roman" w:hAnsi="Times New Roman"/>
                <w:i/>
                <w:iCs/>
                <w:sz w:val="24"/>
                <w:szCs w:val="24"/>
              </w:rPr>
              <w:t>«Божественная комедия»</w:t>
            </w:r>
            <w:r w:rsidRPr="0026022C">
              <w:rPr>
                <w:rFonts w:ascii="Times New Roman" w:hAnsi="Times New Roman"/>
                <w:b/>
                <w:bCs/>
                <w:i/>
                <w:iCs/>
                <w:sz w:val="24"/>
                <w:szCs w:val="24"/>
              </w:rPr>
              <w:t xml:space="preserve"> (фрагменты по выбору)</w:t>
            </w:r>
          </w:p>
          <w:p w:rsidR="00710C24" w:rsidRPr="0026022C" w:rsidRDefault="00710C24" w:rsidP="0026022C">
            <w:pPr>
              <w:tabs>
                <w:tab w:val="left" w:pos="5760"/>
              </w:tabs>
              <w:spacing w:line="240" w:lineRule="auto"/>
              <w:rPr>
                <w:rFonts w:ascii="Times New Roman" w:hAnsi="Times New Roman"/>
                <w:b/>
                <w:bCs/>
                <w:sz w:val="24"/>
                <w:szCs w:val="24"/>
              </w:rPr>
            </w:pPr>
            <w:r w:rsidRPr="0026022C">
              <w:rPr>
                <w:rFonts w:ascii="Times New Roman" w:hAnsi="Times New Roman"/>
                <w:b/>
                <w:bCs/>
                <w:sz w:val="24"/>
                <w:szCs w:val="24"/>
              </w:rPr>
              <w:t>(9 кл.)</w:t>
            </w:r>
          </w:p>
          <w:p w:rsidR="00710C24" w:rsidRPr="0026022C" w:rsidRDefault="00710C24" w:rsidP="0026022C">
            <w:pPr>
              <w:tabs>
                <w:tab w:val="left" w:pos="5760"/>
              </w:tabs>
              <w:spacing w:line="240" w:lineRule="auto"/>
              <w:rPr>
                <w:rFonts w:ascii="Times New Roman" w:hAnsi="Times New Roman"/>
                <w:b/>
                <w:bCs/>
                <w:i/>
                <w:iCs/>
                <w:sz w:val="24"/>
                <w:szCs w:val="24"/>
              </w:rPr>
            </w:pPr>
          </w:p>
          <w:p w:rsidR="00710C24" w:rsidRPr="0026022C" w:rsidRDefault="00710C24" w:rsidP="0026022C">
            <w:pPr>
              <w:tabs>
                <w:tab w:val="left" w:pos="5760"/>
              </w:tabs>
              <w:spacing w:line="240" w:lineRule="auto"/>
              <w:rPr>
                <w:rFonts w:ascii="Times New Roman" w:hAnsi="Times New Roman"/>
                <w:b/>
                <w:i/>
                <w:sz w:val="24"/>
                <w:szCs w:val="24"/>
              </w:rPr>
            </w:pPr>
            <w:r w:rsidRPr="0026022C">
              <w:rPr>
                <w:rFonts w:ascii="Times New Roman" w:hAnsi="Times New Roman"/>
                <w:b/>
                <w:bCs/>
                <w:sz w:val="24"/>
                <w:szCs w:val="24"/>
              </w:rPr>
              <w:t xml:space="preserve">М. де Сервантес </w:t>
            </w:r>
            <w:r w:rsidRPr="0026022C">
              <w:rPr>
                <w:rFonts w:ascii="Times New Roman" w:hAnsi="Times New Roman"/>
                <w:i/>
                <w:iCs/>
                <w:sz w:val="24"/>
                <w:szCs w:val="24"/>
              </w:rPr>
              <w:t xml:space="preserve">«Дон Кихот» </w:t>
            </w:r>
            <w:r w:rsidRPr="0026022C">
              <w:rPr>
                <w:rFonts w:ascii="Times New Roman" w:hAnsi="Times New Roman"/>
                <w:b/>
                <w:bCs/>
                <w:i/>
                <w:iCs/>
                <w:sz w:val="24"/>
                <w:szCs w:val="24"/>
              </w:rPr>
              <w:t>(главы по выбору</w:t>
            </w:r>
            <w:r w:rsidRPr="0026022C">
              <w:rPr>
                <w:rFonts w:ascii="Times New Roman" w:hAnsi="Times New Roman"/>
                <w:b/>
                <w:i/>
                <w:sz w:val="24"/>
                <w:szCs w:val="24"/>
              </w:rPr>
              <w:t>)</w:t>
            </w:r>
          </w:p>
          <w:p w:rsidR="00710C24" w:rsidRPr="0026022C" w:rsidRDefault="00710C24" w:rsidP="0026022C">
            <w:pPr>
              <w:tabs>
                <w:tab w:val="left" w:pos="5760"/>
              </w:tabs>
              <w:spacing w:line="240" w:lineRule="auto"/>
              <w:rPr>
                <w:rFonts w:ascii="Times New Roman" w:hAnsi="Times New Roman"/>
                <w:b/>
                <w:bCs/>
                <w:kern w:val="36"/>
                <w:sz w:val="24"/>
                <w:szCs w:val="24"/>
              </w:rPr>
            </w:pPr>
            <w:r w:rsidRPr="0026022C">
              <w:rPr>
                <w:rFonts w:ascii="Times New Roman" w:hAnsi="Times New Roman"/>
                <w:b/>
                <w:iCs/>
                <w:sz w:val="24"/>
                <w:szCs w:val="24"/>
              </w:rPr>
              <w:t>(7-8 кл.)</w:t>
            </w:r>
          </w:p>
        </w:tc>
        <w:tc>
          <w:tcPr>
            <w:tcW w:w="3225" w:type="dxa"/>
          </w:tcPr>
          <w:p w:rsidR="00710C24" w:rsidRPr="0026022C" w:rsidRDefault="00710C24" w:rsidP="0026022C">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sz w:val="24"/>
                <w:szCs w:val="24"/>
              </w:rPr>
            </w:pPr>
            <w:r w:rsidRPr="0026022C">
              <w:rPr>
                <w:rFonts w:ascii="Times New Roman" w:hAnsi="Times New Roman"/>
                <w:b/>
                <w:i/>
                <w:iCs/>
                <w:sz w:val="24"/>
                <w:szCs w:val="24"/>
              </w:rPr>
              <w:lastRenderedPageBreak/>
              <w:t>Зарубежный фольклор, легенды, баллады, саги, песни</w:t>
            </w:r>
          </w:p>
          <w:p w:rsidR="00710C24" w:rsidRPr="0026022C" w:rsidRDefault="00710C24" w:rsidP="0026022C">
            <w:pPr>
              <w:spacing w:line="240" w:lineRule="auto"/>
              <w:rPr>
                <w:rFonts w:ascii="Times New Roman" w:hAnsi="Times New Roman"/>
                <w:b/>
                <w:bCs/>
                <w:sz w:val="24"/>
                <w:szCs w:val="24"/>
              </w:rPr>
            </w:pPr>
            <w:r w:rsidRPr="0026022C">
              <w:rPr>
                <w:rFonts w:ascii="Times New Roman" w:hAnsi="Times New Roman"/>
                <w:b/>
                <w:bCs/>
                <w:sz w:val="24"/>
                <w:szCs w:val="24"/>
              </w:rPr>
              <w:t xml:space="preserve">(2-3 произведения по </w:t>
            </w:r>
            <w:r w:rsidRPr="0026022C">
              <w:rPr>
                <w:rFonts w:ascii="Times New Roman" w:hAnsi="Times New Roman"/>
                <w:b/>
                <w:bCs/>
                <w:sz w:val="24"/>
                <w:szCs w:val="24"/>
              </w:rPr>
              <w:lastRenderedPageBreak/>
              <w:t>выбору, 5-7 кл.)</w:t>
            </w:r>
          </w:p>
          <w:p w:rsidR="00710C24" w:rsidRPr="0026022C" w:rsidRDefault="00710C24" w:rsidP="0026022C">
            <w:pPr>
              <w:tabs>
                <w:tab w:val="left" w:pos="5760"/>
              </w:tabs>
              <w:spacing w:line="240" w:lineRule="auto"/>
              <w:jc w:val="center"/>
              <w:rPr>
                <w:rFonts w:ascii="Times New Roman" w:hAnsi="Times New Roman"/>
                <w:sz w:val="24"/>
                <w:szCs w:val="24"/>
              </w:rPr>
            </w:pPr>
          </w:p>
          <w:p w:rsidR="00710C24" w:rsidRPr="0026022C" w:rsidRDefault="00710C24" w:rsidP="0026022C">
            <w:pPr>
              <w:tabs>
                <w:tab w:val="left" w:pos="5760"/>
              </w:tabs>
              <w:spacing w:line="240" w:lineRule="auto"/>
              <w:jc w:val="center"/>
              <w:rPr>
                <w:rFonts w:ascii="Times New Roman" w:hAnsi="Times New Roman"/>
                <w:i/>
                <w:iCs/>
                <w:sz w:val="24"/>
                <w:szCs w:val="24"/>
              </w:rPr>
            </w:pPr>
          </w:p>
        </w:tc>
      </w:tr>
      <w:tr w:rsidR="00710C24" w:rsidRPr="0026022C" w:rsidTr="00D64076">
        <w:tc>
          <w:tcPr>
            <w:tcW w:w="3373" w:type="dxa"/>
          </w:tcPr>
          <w:p w:rsidR="00710C24" w:rsidRPr="0026022C" w:rsidRDefault="00710C24" w:rsidP="0026022C">
            <w:pPr>
              <w:tabs>
                <w:tab w:val="left" w:pos="5760"/>
              </w:tabs>
              <w:spacing w:line="240" w:lineRule="auto"/>
              <w:jc w:val="both"/>
              <w:outlineLvl w:val="0"/>
              <w:rPr>
                <w:rFonts w:ascii="Times New Roman" w:hAnsi="Times New Roman"/>
                <w:sz w:val="24"/>
                <w:szCs w:val="24"/>
              </w:rPr>
            </w:pPr>
            <w:r w:rsidRPr="0026022C">
              <w:rPr>
                <w:rFonts w:ascii="Times New Roman" w:hAnsi="Times New Roman"/>
                <w:b/>
                <w:bCs/>
                <w:sz w:val="24"/>
                <w:szCs w:val="24"/>
              </w:rPr>
              <w:lastRenderedPageBreak/>
              <w:t>В. Шекспир</w:t>
            </w:r>
            <w:r w:rsidRPr="0026022C">
              <w:rPr>
                <w:rFonts w:ascii="Times New Roman" w:hAnsi="Times New Roman"/>
                <w:sz w:val="24"/>
                <w:szCs w:val="24"/>
              </w:rPr>
              <w:t xml:space="preserve"> «Ромео и Джульетта» (1594 – 1595). </w:t>
            </w:r>
          </w:p>
          <w:p w:rsidR="00710C24" w:rsidRPr="0026022C" w:rsidRDefault="00710C24" w:rsidP="0026022C">
            <w:pPr>
              <w:tabs>
                <w:tab w:val="left" w:pos="5760"/>
              </w:tabs>
              <w:spacing w:line="240" w:lineRule="auto"/>
              <w:jc w:val="both"/>
              <w:outlineLvl w:val="0"/>
              <w:rPr>
                <w:rFonts w:ascii="Times New Roman" w:hAnsi="Times New Roman"/>
                <w:b/>
                <w:bCs/>
                <w:sz w:val="24"/>
                <w:szCs w:val="24"/>
              </w:rPr>
            </w:pPr>
            <w:r w:rsidRPr="0026022C">
              <w:rPr>
                <w:rFonts w:ascii="Times New Roman" w:hAnsi="Times New Roman"/>
                <w:b/>
                <w:bCs/>
                <w:sz w:val="24"/>
                <w:szCs w:val="24"/>
              </w:rPr>
              <w:t>(8-9 кл.)</w:t>
            </w:r>
          </w:p>
          <w:p w:rsidR="00710C24" w:rsidRPr="0026022C" w:rsidRDefault="00710C24" w:rsidP="0026022C">
            <w:pPr>
              <w:tabs>
                <w:tab w:val="left" w:pos="5760"/>
              </w:tabs>
              <w:spacing w:line="240" w:lineRule="auto"/>
              <w:rPr>
                <w:rFonts w:ascii="Times New Roman" w:hAnsi="Times New Roman"/>
                <w:b/>
                <w:bCs/>
                <w:sz w:val="24"/>
                <w:szCs w:val="24"/>
              </w:rPr>
            </w:pPr>
          </w:p>
        </w:tc>
        <w:tc>
          <w:tcPr>
            <w:tcW w:w="3114" w:type="dxa"/>
          </w:tcPr>
          <w:p w:rsidR="00710C24" w:rsidRPr="0026022C" w:rsidRDefault="00710C24" w:rsidP="0026022C">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26022C">
              <w:rPr>
                <w:rFonts w:ascii="Times New Roman" w:hAnsi="Times New Roman"/>
                <w:b/>
                <w:bCs/>
                <w:i/>
                <w:iCs/>
              </w:rPr>
              <w:t>1–2 сонета по выбору,  например</w:t>
            </w:r>
            <w:r w:rsidRPr="0026022C">
              <w:rPr>
                <w:rFonts w:ascii="Times New Roman" w:hAnsi="Times New Roman"/>
                <w:b/>
                <w:bCs/>
              </w:rPr>
              <w:t xml:space="preserve">: </w:t>
            </w:r>
          </w:p>
          <w:p w:rsidR="00710C24" w:rsidRPr="0026022C" w:rsidRDefault="00710C24" w:rsidP="0026022C">
            <w:pPr>
              <w:pStyle w:val="a7"/>
              <w:keepNext/>
              <w:keepLines/>
              <w:tabs>
                <w:tab w:val="left" w:pos="5760"/>
              </w:tabs>
              <w:spacing w:before="0" w:beforeAutospacing="0"/>
              <w:outlineLvl w:val="7"/>
              <w:rPr>
                <w:rFonts w:ascii="Times New Roman" w:hAnsi="Times New Roman"/>
                <w:i/>
                <w:iCs/>
                <w:lang w:bidi="he-IL"/>
              </w:rPr>
            </w:pPr>
            <w:r w:rsidRPr="0026022C">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710C24" w:rsidRPr="0026022C" w:rsidRDefault="00710C24" w:rsidP="0026022C">
            <w:pPr>
              <w:pStyle w:val="a7"/>
              <w:keepNext/>
              <w:keepLines/>
              <w:tabs>
                <w:tab w:val="left" w:pos="5760"/>
              </w:tabs>
              <w:spacing w:before="0" w:beforeAutospacing="0"/>
              <w:outlineLvl w:val="7"/>
              <w:rPr>
                <w:rFonts w:ascii="Times New Roman" w:hAnsi="Times New Roman"/>
                <w:b/>
                <w:bCs/>
              </w:rPr>
            </w:pPr>
            <w:r w:rsidRPr="0026022C">
              <w:rPr>
                <w:rFonts w:ascii="Times New Roman" w:hAnsi="Times New Roman"/>
                <w:b/>
                <w:bCs/>
                <w:lang w:bidi="he-IL"/>
              </w:rPr>
              <w:t>(7-8 кл.)</w:t>
            </w:r>
          </w:p>
        </w:tc>
        <w:tc>
          <w:tcPr>
            <w:tcW w:w="3225" w:type="dxa"/>
          </w:tcPr>
          <w:p w:rsidR="00710C24" w:rsidRPr="0026022C" w:rsidRDefault="00710C24" w:rsidP="0026022C">
            <w:pPr>
              <w:tabs>
                <w:tab w:val="left" w:pos="5760"/>
              </w:tabs>
              <w:spacing w:line="240" w:lineRule="auto"/>
              <w:jc w:val="center"/>
              <w:rPr>
                <w:rFonts w:ascii="Times New Roman" w:hAnsi="Times New Roman"/>
                <w:b/>
                <w:bCs/>
                <w:sz w:val="24"/>
                <w:szCs w:val="24"/>
              </w:rPr>
            </w:pPr>
          </w:p>
        </w:tc>
      </w:tr>
      <w:tr w:rsidR="00710C24" w:rsidRPr="0026022C" w:rsidTr="00D64076">
        <w:tc>
          <w:tcPr>
            <w:tcW w:w="3373" w:type="dxa"/>
          </w:tcPr>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p>
          <w:p w:rsidR="00710C24" w:rsidRPr="0026022C" w:rsidRDefault="00710C24" w:rsidP="0026022C">
            <w:pPr>
              <w:tabs>
                <w:tab w:val="left" w:pos="5760"/>
              </w:tabs>
              <w:spacing w:line="240" w:lineRule="auto"/>
              <w:rPr>
                <w:rFonts w:ascii="Times New Roman" w:hAnsi="Times New Roman"/>
                <w:sz w:val="24"/>
                <w:szCs w:val="24"/>
              </w:rPr>
            </w:pPr>
            <w:r w:rsidRPr="0026022C">
              <w:rPr>
                <w:rFonts w:ascii="Times New Roman" w:hAnsi="Times New Roman"/>
                <w:b/>
                <w:bCs/>
                <w:sz w:val="24"/>
                <w:szCs w:val="24"/>
              </w:rPr>
              <w:t xml:space="preserve">А. де Сент-Экзюпери </w:t>
            </w:r>
            <w:r w:rsidRPr="0026022C">
              <w:rPr>
                <w:rFonts w:ascii="Times New Roman" w:hAnsi="Times New Roman"/>
                <w:sz w:val="24"/>
                <w:szCs w:val="24"/>
              </w:rPr>
              <w:t>«Маленький принц» (1943)</w:t>
            </w:r>
          </w:p>
          <w:p w:rsidR="00710C24" w:rsidRPr="0026022C" w:rsidRDefault="00710C24" w:rsidP="0026022C">
            <w:pPr>
              <w:tabs>
                <w:tab w:val="left" w:pos="5760"/>
              </w:tabs>
              <w:spacing w:line="240" w:lineRule="auto"/>
              <w:rPr>
                <w:rFonts w:ascii="Times New Roman" w:hAnsi="Times New Roman"/>
                <w:b/>
                <w:bCs/>
                <w:sz w:val="24"/>
                <w:szCs w:val="24"/>
              </w:rPr>
            </w:pPr>
            <w:r w:rsidRPr="0026022C">
              <w:rPr>
                <w:rFonts w:ascii="Times New Roman" w:hAnsi="Times New Roman"/>
                <w:b/>
                <w:bCs/>
                <w:sz w:val="24"/>
                <w:szCs w:val="24"/>
              </w:rPr>
              <w:t>(6-7 кл.)</w:t>
            </w:r>
          </w:p>
        </w:tc>
        <w:tc>
          <w:tcPr>
            <w:tcW w:w="3114" w:type="dxa"/>
          </w:tcPr>
          <w:p w:rsidR="00710C24" w:rsidRPr="0026022C" w:rsidRDefault="00710C24" w:rsidP="0026022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26022C">
              <w:rPr>
                <w:rFonts w:ascii="Times New Roman" w:hAnsi="Times New Roman"/>
                <w:b/>
                <w:bCs/>
                <w:sz w:val="24"/>
                <w:szCs w:val="24"/>
              </w:rPr>
              <w:lastRenderedPageBreak/>
              <w:t xml:space="preserve">Д. Дефо </w:t>
            </w:r>
            <w:r w:rsidRPr="0026022C">
              <w:rPr>
                <w:rFonts w:ascii="Times New Roman" w:hAnsi="Times New Roman"/>
                <w:i/>
                <w:iCs/>
                <w:sz w:val="24"/>
                <w:szCs w:val="24"/>
              </w:rPr>
              <w:t xml:space="preserve">«Робинзон Крузо» </w:t>
            </w:r>
            <w:r w:rsidRPr="0026022C">
              <w:rPr>
                <w:rFonts w:ascii="Times New Roman" w:hAnsi="Times New Roman"/>
                <w:b/>
                <w:bCs/>
                <w:i/>
                <w:iCs/>
                <w:sz w:val="24"/>
                <w:szCs w:val="24"/>
              </w:rPr>
              <w:t>(главы по выбору)</w:t>
            </w:r>
          </w:p>
          <w:p w:rsidR="00710C24" w:rsidRPr="0026022C" w:rsidRDefault="00710C24" w:rsidP="0026022C">
            <w:pPr>
              <w:tabs>
                <w:tab w:val="left" w:pos="5760"/>
              </w:tabs>
              <w:spacing w:line="240" w:lineRule="auto"/>
              <w:rPr>
                <w:rFonts w:ascii="Times New Roman" w:hAnsi="Times New Roman"/>
                <w:b/>
                <w:bCs/>
                <w:sz w:val="24"/>
                <w:szCs w:val="24"/>
              </w:rPr>
            </w:pPr>
            <w:r w:rsidRPr="0026022C">
              <w:rPr>
                <w:rFonts w:ascii="Times New Roman" w:hAnsi="Times New Roman"/>
                <w:b/>
                <w:bCs/>
                <w:sz w:val="24"/>
                <w:szCs w:val="24"/>
              </w:rPr>
              <w:t>( 6-7 кл.)</w:t>
            </w:r>
          </w:p>
          <w:p w:rsidR="00710C24" w:rsidRPr="0026022C" w:rsidRDefault="00710C24" w:rsidP="0026022C">
            <w:pPr>
              <w:tabs>
                <w:tab w:val="left" w:pos="5760"/>
              </w:tabs>
              <w:spacing w:line="240" w:lineRule="auto"/>
              <w:jc w:val="center"/>
              <w:rPr>
                <w:rFonts w:ascii="Times New Roman" w:hAnsi="Times New Roman"/>
                <w:sz w:val="24"/>
                <w:szCs w:val="24"/>
              </w:rPr>
            </w:pPr>
          </w:p>
          <w:p w:rsidR="00710C24" w:rsidRPr="0026022C" w:rsidRDefault="00710C24" w:rsidP="0026022C">
            <w:pPr>
              <w:tabs>
                <w:tab w:val="left" w:pos="5760"/>
              </w:tabs>
              <w:spacing w:line="240" w:lineRule="auto"/>
              <w:rPr>
                <w:rFonts w:ascii="Times New Roman" w:hAnsi="Times New Roman"/>
                <w:b/>
                <w:bCs/>
                <w:i/>
                <w:iCs/>
                <w:sz w:val="24"/>
                <w:szCs w:val="24"/>
              </w:rPr>
            </w:pPr>
            <w:r w:rsidRPr="0026022C">
              <w:rPr>
                <w:rFonts w:ascii="Times New Roman" w:hAnsi="Times New Roman"/>
                <w:b/>
                <w:bCs/>
                <w:sz w:val="24"/>
                <w:szCs w:val="24"/>
              </w:rPr>
              <w:t xml:space="preserve">Дж. Свифт </w:t>
            </w:r>
            <w:r w:rsidRPr="0026022C">
              <w:rPr>
                <w:rFonts w:ascii="Times New Roman" w:hAnsi="Times New Roman"/>
                <w:i/>
                <w:iCs/>
                <w:sz w:val="24"/>
                <w:szCs w:val="24"/>
              </w:rPr>
              <w:t>«Путешествия Гулливера»</w:t>
            </w:r>
            <w:r w:rsidRPr="0026022C">
              <w:rPr>
                <w:rFonts w:ascii="Times New Roman" w:hAnsi="Times New Roman"/>
                <w:b/>
                <w:bCs/>
                <w:i/>
                <w:iCs/>
                <w:sz w:val="24"/>
                <w:szCs w:val="24"/>
              </w:rPr>
              <w:t xml:space="preserve"> (фрагменты по выбору)</w:t>
            </w:r>
          </w:p>
          <w:p w:rsidR="00710C24" w:rsidRPr="0026022C" w:rsidRDefault="00710C24" w:rsidP="0026022C">
            <w:pPr>
              <w:tabs>
                <w:tab w:val="left" w:pos="5760"/>
              </w:tabs>
              <w:spacing w:line="240" w:lineRule="auto"/>
              <w:rPr>
                <w:rFonts w:ascii="Times New Roman" w:hAnsi="Times New Roman"/>
                <w:sz w:val="24"/>
                <w:szCs w:val="24"/>
              </w:rPr>
            </w:pPr>
            <w:r w:rsidRPr="0026022C">
              <w:rPr>
                <w:rFonts w:ascii="Times New Roman" w:hAnsi="Times New Roman"/>
                <w:b/>
                <w:bCs/>
                <w:sz w:val="24"/>
                <w:szCs w:val="24"/>
              </w:rPr>
              <w:t>(6-7 кл.)</w:t>
            </w:r>
          </w:p>
          <w:p w:rsidR="00710C24" w:rsidRPr="0026022C" w:rsidRDefault="00710C24" w:rsidP="0026022C">
            <w:pPr>
              <w:tabs>
                <w:tab w:val="left" w:pos="5760"/>
              </w:tabs>
              <w:spacing w:line="240" w:lineRule="auto"/>
              <w:jc w:val="center"/>
              <w:rPr>
                <w:rFonts w:ascii="Times New Roman" w:hAnsi="Times New Roman"/>
                <w:sz w:val="24"/>
                <w:szCs w:val="24"/>
              </w:rPr>
            </w:pPr>
          </w:p>
          <w:p w:rsidR="00710C24" w:rsidRPr="0026022C" w:rsidRDefault="00710C24" w:rsidP="0026022C">
            <w:pPr>
              <w:tabs>
                <w:tab w:val="left" w:pos="5760"/>
              </w:tabs>
              <w:spacing w:line="240" w:lineRule="auto"/>
              <w:rPr>
                <w:rFonts w:ascii="Times New Roman" w:hAnsi="Times New Roman"/>
                <w:b/>
                <w:bCs/>
                <w:i/>
                <w:iCs/>
                <w:sz w:val="24"/>
                <w:szCs w:val="24"/>
              </w:rPr>
            </w:pPr>
            <w:r w:rsidRPr="0026022C">
              <w:rPr>
                <w:rFonts w:ascii="Times New Roman" w:hAnsi="Times New Roman"/>
                <w:b/>
                <w:bCs/>
                <w:sz w:val="24"/>
                <w:szCs w:val="24"/>
              </w:rPr>
              <w:t>Ж-Б. Мольер</w:t>
            </w:r>
            <w:r w:rsidRPr="0026022C">
              <w:rPr>
                <w:rFonts w:ascii="Times New Roman" w:hAnsi="Times New Roman"/>
                <w:i/>
                <w:iCs/>
                <w:sz w:val="24"/>
                <w:szCs w:val="24"/>
              </w:rPr>
              <w:t xml:space="preserve"> Комедии</w:t>
            </w:r>
          </w:p>
          <w:p w:rsidR="00710C24" w:rsidRPr="0026022C" w:rsidRDefault="00710C24" w:rsidP="0026022C">
            <w:pPr>
              <w:tabs>
                <w:tab w:val="left" w:pos="5760"/>
              </w:tabs>
              <w:spacing w:line="240" w:lineRule="auto"/>
              <w:rPr>
                <w:rFonts w:ascii="Times New Roman" w:hAnsi="Times New Roman"/>
                <w:i/>
                <w:iCs/>
                <w:sz w:val="24"/>
                <w:szCs w:val="24"/>
              </w:rPr>
            </w:pPr>
            <w:r w:rsidRPr="0026022C">
              <w:rPr>
                <w:rFonts w:ascii="Times New Roman" w:hAnsi="Times New Roman"/>
                <w:b/>
                <w:bCs/>
                <w:i/>
                <w:iCs/>
                <w:sz w:val="24"/>
                <w:szCs w:val="24"/>
              </w:rPr>
              <w:t xml:space="preserve">- 1 по выбору, например: </w:t>
            </w:r>
            <w:r w:rsidRPr="0026022C">
              <w:rPr>
                <w:rFonts w:ascii="Times New Roman" w:hAnsi="Times New Roman"/>
                <w:i/>
                <w:iCs/>
                <w:sz w:val="24"/>
                <w:szCs w:val="24"/>
              </w:rPr>
              <w:t>«Тартюф, или Обманщик» (1664), «Мещанин во дворянстве» (1670).</w:t>
            </w:r>
          </w:p>
          <w:p w:rsidR="00710C24" w:rsidRPr="0026022C" w:rsidRDefault="00710C24" w:rsidP="0026022C">
            <w:pPr>
              <w:tabs>
                <w:tab w:val="left" w:pos="5760"/>
              </w:tabs>
              <w:spacing w:line="240" w:lineRule="auto"/>
              <w:rPr>
                <w:rFonts w:ascii="Times New Roman" w:hAnsi="Times New Roman"/>
                <w:b/>
                <w:bCs/>
                <w:sz w:val="24"/>
                <w:szCs w:val="24"/>
              </w:rPr>
            </w:pPr>
            <w:r w:rsidRPr="0026022C">
              <w:rPr>
                <w:rFonts w:ascii="Times New Roman" w:hAnsi="Times New Roman"/>
                <w:b/>
                <w:bCs/>
                <w:sz w:val="24"/>
                <w:szCs w:val="24"/>
              </w:rPr>
              <w:t>(8-9 кл.)</w:t>
            </w:r>
          </w:p>
          <w:p w:rsidR="00710C24" w:rsidRPr="0026022C" w:rsidRDefault="00710C24" w:rsidP="0026022C">
            <w:pPr>
              <w:tabs>
                <w:tab w:val="left" w:pos="5760"/>
              </w:tabs>
              <w:spacing w:line="240" w:lineRule="auto"/>
              <w:jc w:val="center"/>
              <w:rPr>
                <w:rFonts w:ascii="Times New Roman" w:hAnsi="Times New Roman"/>
                <w:i/>
                <w:iCs/>
                <w:sz w:val="24"/>
                <w:szCs w:val="24"/>
              </w:rPr>
            </w:pPr>
          </w:p>
          <w:p w:rsidR="00710C24" w:rsidRPr="0026022C" w:rsidRDefault="00710C24" w:rsidP="0026022C">
            <w:pPr>
              <w:tabs>
                <w:tab w:val="left" w:pos="5760"/>
              </w:tabs>
              <w:spacing w:line="240" w:lineRule="auto"/>
              <w:rPr>
                <w:rFonts w:ascii="Times New Roman" w:hAnsi="Times New Roman"/>
                <w:b/>
                <w:bCs/>
                <w:i/>
                <w:iCs/>
                <w:sz w:val="24"/>
                <w:szCs w:val="24"/>
              </w:rPr>
            </w:pPr>
            <w:r w:rsidRPr="0026022C">
              <w:rPr>
                <w:rFonts w:ascii="Times New Roman" w:hAnsi="Times New Roman"/>
                <w:b/>
                <w:bCs/>
                <w:sz w:val="24"/>
                <w:szCs w:val="24"/>
              </w:rPr>
              <w:lastRenderedPageBreak/>
              <w:t xml:space="preserve">И.-В. Гете </w:t>
            </w:r>
            <w:r w:rsidRPr="0026022C">
              <w:rPr>
                <w:rFonts w:ascii="Times New Roman" w:hAnsi="Times New Roman"/>
                <w:i/>
                <w:iCs/>
                <w:sz w:val="24"/>
                <w:szCs w:val="24"/>
              </w:rPr>
              <w:t>«Фауст» (1774 – 1832)</w:t>
            </w:r>
            <w:r w:rsidRPr="0026022C">
              <w:rPr>
                <w:rFonts w:ascii="Times New Roman" w:hAnsi="Times New Roman"/>
                <w:b/>
                <w:bCs/>
                <w:i/>
                <w:iCs/>
                <w:sz w:val="24"/>
                <w:szCs w:val="24"/>
              </w:rPr>
              <w:t xml:space="preserve"> (фрагменты по выбору) </w:t>
            </w:r>
          </w:p>
          <w:p w:rsidR="00710C24" w:rsidRPr="0026022C" w:rsidRDefault="00710C24" w:rsidP="0026022C">
            <w:pPr>
              <w:tabs>
                <w:tab w:val="left" w:pos="5760"/>
              </w:tabs>
              <w:spacing w:line="240" w:lineRule="auto"/>
              <w:rPr>
                <w:rFonts w:ascii="Times New Roman" w:hAnsi="Times New Roman"/>
                <w:b/>
                <w:bCs/>
                <w:sz w:val="24"/>
                <w:szCs w:val="24"/>
              </w:rPr>
            </w:pPr>
            <w:r w:rsidRPr="0026022C">
              <w:rPr>
                <w:rFonts w:ascii="Times New Roman" w:hAnsi="Times New Roman"/>
                <w:b/>
                <w:bCs/>
                <w:sz w:val="24"/>
                <w:szCs w:val="24"/>
              </w:rPr>
              <w:t>( 9-10 кл.)</w:t>
            </w:r>
          </w:p>
          <w:p w:rsidR="00710C24" w:rsidRPr="0026022C" w:rsidRDefault="00710C24" w:rsidP="0026022C">
            <w:pPr>
              <w:tabs>
                <w:tab w:val="left" w:pos="5760"/>
              </w:tabs>
              <w:spacing w:line="240" w:lineRule="auto"/>
              <w:rPr>
                <w:rFonts w:ascii="Times New Roman" w:hAnsi="Times New Roman"/>
                <w:sz w:val="24"/>
                <w:szCs w:val="24"/>
              </w:rPr>
            </w:pPr>
          </w:p>
          <w:p w:rsidR="00710C24" w:rsidRPr="0026022C" w:rsidRDefault="00710C24" w:rsidP="0026022C">
            <w:pPr>
              <w:tabs>
                <w:tab w:val="left" w:pos="5760"/>
              </w:tabs>
              <w:spacing w:line="240" w:lineRule="auto"/>
              <w:rPr>
                <w:rFonts w:ascii="Times New Roman" w:hAnsi="Times New Roman"/>
                <w:b/>
                <w:bCs/>
                <w:i/>
                <w:iCs/>
                <w:sz w:val="24"/>
                <w:szCs w:val="24"/>
              </w:rPr>
            </w:pPr>
            <w:r w:rsidRPr="0026022C">
              <w:rPr>
                <w:rFonts w:ascii="Times New Roman" w:hAnsi="Times New Roman"/>
                <w:b/>
                <w:bCs/>
                <w:sz w:val="24"/>
                <w:szCs w:val="24"/>
              </w:rPr>
              <w:t xml:space="preserve">Г.Х.Андерсен </w:t>
            </w:r>
            <w:r w:rsidRPr="0026022C">
              <w:rPr>
                <w:rFonts w:ascii="Times New Roman" w:hAnsi="Times New Roman"/>
                <w:i/>
                <w:iCs/>
                <w:sz w:val="24"/>
                <w:szCs w:val="24"/>
              </w:rPr>
              <w:t>Сказки</w:t>
            </w:r>
          </w:p>
          <w:p w:rsidR="00710C24" w:rsidRPr="0026022C" w:rsidRDefault="00710C24" w:rsidP="0026022C">
            <w:pPr>
              <w:tabs>
                <w:tab w:val="left" w:pos="5760"/>
              </w:tabs>
              <w:spacing w:line="240" w:lineRule="auto"/>
              <w:rPr>
                <w:rFonts w:ascii="Times New Roman" w:hAnsi="Times New Roman"/>
                <w:i/>
                <w:iCs/>
                <w:sz w:val="24"/>
                <w:szCs w:val="24"/>
              </w:rPr>
            </w:pPr>
            <w:r w:rsidRPr="0026022C">
              <w:rPr>
                <w:rFonts w:ascii="Times New Roman" w:hAnsi="Times New Roman"/>
                <w:b/>
                <w:bCs/>
                <w:i/>
                <w:iCs/>
                <w:sz w:val="24"/>
                <w:szCs w:val="24"/>
              </w:rPr>
              <w:t xml:space="preserve">- 1 по выбору, например: </w:t>
            </w:r>
            <w:r w:rsidRPr="0026022C">
              <w:rPr>
                <w:rFonts w:ascii="Times New Roman" w:hAnsi="Times New Roman"/>
                <w:i/>
                <w:iCs/>
                <w:sz w:val="24"/>
                <w:szCs w:val="24"/>
              </w:rPr>
              <w:t>«Стойкий оловянный солдатик» (1838), «Гадкий утенок» (1843).</w:t>
            </w:r>
          </w:p>
          <w:p w:rsidR="00710C24" w:rsidRPr="0026022C" w:rsidRDefault="00710C24" w:rsidP="0026022C">
            <w:pPr>
              <w:tabs>
                <w:tab w:val="left" w:pos="5760"/>
              </w:tabs>
              <w:spacing w:line="240" w:lineRule="auto"/>
              <w:rPr>
                <w:rFonts w:ascii="Times New Roman" w:hAnsi="Times New Roman"/>
                <w:b/>
                <w:bCs/>
                <w:sz w:val="24"/>
                <w:szCs w:val="24"/>
              </w:rPr>
            </w:pPr>
            <w:r w:rsidRPr="0026022C">
              <w:rPr>
                <w:rFonts w:ascii="Times New Roman" w:hAnsi="Times New Roman"/>
                <w:b/>
                <w:bCs/>
                <w:sz w:val="24"/>
                <w:szCs w:val="24"/>
              </w:rPr>
              <w:t xml:space="preserve">(5 кл.) </w:t>
            </w:r>
          </w:p>
          <w:p w:rsidR="00710C24" w:rsidRPr="0026022C" w:rsidRDefault="00710C24" w:rsidP="0026022C">
            <w:pPr>
              <w:tabs>
                <w:tab w:val="left" w:pos="5760"/>
              </w:tabs>
              <w:spacing w:line="240" w:lineRule="auto"/>
              <w:jc w:val="center"/>
              <w:rPr>
                <w:rFonts w:ascii="Times New Roman" w:hAnsi="Times New Roman"/>
                <w:sz w:val="24"/>
                <w:szCs w:val="24"/>
              </w:rPr>
            </w:pPr>
          </w:p>
          <w:p w:rsidR="00710C24" w:rsidRPr="0026022C" w:rsidRDefault="00710C24" w:rsidP="0026022C">
            <w:pPr>
              <w:tabs>
                <w:tab w:val="left" w:pos="5760"/>
              </w:tabs>
              <w:spacing w:line="240" w:lineRule="auto"/>
              <w:rPr>
                <w:rFonts w:ascii="Times New Roman" w:hAnsi="Times New Roman"/>
                <w:b/>
                <w:bCs/>
                <w:sz w:val="24"/>
                <w:szCs w:val="24"/>
              </w:rPr>
            </w:pPr>
            <w:r w:rsidRPr="0026022C">
              <w:rPr>
                <w:rFonts w:ascii="Times New Roman" w:hAnsi="Times New Roman"/>
                <w:b/>
                <w:bCs/>
                <w:sz w:val="24"/>
                <w:szCs w:val="24"/>
              </w:rPr>
              <w:t xml:space="preserve">Дж. Г. Байрон </w:t>
            </w:r>
          </w:p>
          <w:p w:rsidR="00710C24" w:rsidRPr="0026022C" w:rsidRDefault="00710C24" w:rsidP="0026022C">
            <w:pPr>
              <w:spacing w:line="240" w:lineRule="auto"/>
              <w:rPr>
                <w:rFonts w:ascii="Times New Roman" w:hAnsi="Times New Roman"/>
                <w:i/>
                <w:iCs/>
                <w:sz w:val="24"/>
                <w:szCs w:val="24"/>
              </w:rPr>
            </w:pPr>
            <w:r w:rsidRPr="0026022C">
              <w:rPr>
                <w:rFonts w:ascii="Times New Roman" w:hAnsi="Times New Roman"/>
                <w:b/>
                <w:bCs/>
                <w:i/>
                <w:iCs/>
                <w:sz w:val="24"/>
                <w:szCs w:val="24"/>
              </w:rPr>
              <w:t>- 1 стихотворение по выбору, например</w:t>
            </w:r>
            <w:r w:rsidRPr="0026022C">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710C24" w:rsidRPr="0026022C" w:rsidRDefault="00710C24" w:rsidP="0026022C">
            <w:pPr>
              <w:tabs>
                <w:tab w:val="left" w:pos="5760"/>
              </w:tabs>
              <w:spacing w:line="240" w:lineRule="auto"/>
              <w:rPr>
                <w:rFonts w:ascii="Times New Roman" w:hAnsi="Times New Roman"/>
                <w:i/>
                <w:iCs/>
                <w:sz w:val="24"/>
                <w:szCs w:val="24"/>
              </w:rPr>
            </w:pPr>
            <w:r w:rsidRPr="0026022C">
              <w:rPr>
                <w:rFonts w:ascii="Times New Roman" w:hAnsi="Times New Roman"/>
                <w:b/>
                <w:bCs/>
                <w:i/>
                <w:iCs/>
                <w:sz w:val="24"/>
                <w:szCs w:val="24"/>
              </w:rPr>
              <w:t xml:space="preserve">- фрагменты одной из поэм по выбору, например: </w:t>
            </w:r>
            <w:r w:rsidRPr="0026022C">
              <w:rPr>
                <w:rFonts w:ascii="Times New Roman" w:hAnsi="Times New Roman"/>
                <w:i/>
                <w:iCs/>
                <w:sz w:val="24"/>
                <w:szCs w:val="24"/>
              </w:rPr>
              <w:t xml:space="preserve">«Паломничество Чайльд Гарольда» (1809 – 1811) (пер. В. Левика). </w:t>
            </w:r>
          </w:p>
          <w:p w:rsidR="00710C24" w:rsidRPr="0026022C" w:rsidRDefault="00710C24" w:rsidP="0026022C">
            <w:pPr>
              <w:spacing w:line="240" w:lineRule="auto"/>
              <w:rPr>
                <w:rFonts w:ascii="Times New Roman" w:hAnsi="Times New Roman"/>
                <w:b/>
                <w:bCs/>
                <w:sz w:val="24"/>
                <w:szCs w:val="24"/>
              </w:rPr>
            </w:pPr>
            <w:r w:rsidRPr="0026022C">
              <w:rPr>
                <w:rFonts w:ascii="Times New Roman" w:hAnsi="Times New Roman"/>
                <w:b/>
                <w:bCs/>
                <w:sz w:val="24"/>
                <w:szCs w:val="24"/>
              </w:rPr>
              <w:t>(9 кл.)</w:t>
            </w:r>
          </w:p>
          <w:p w:rsidR="00710C24" w:rsidRPr="0026022C" w:rsidRDefault="00710C24" w:rsidP="0026022C">
            <w:pPr>
              <w:tabs>
                <w:tab w:val="left" w:pos="5760"/>
              </w:tabs>
              <w:spacing w:line="240" w:lineRule="auto"/>
              <w:rPr>
                <w:rFonts w:ascii="Times New Roman" w:hAnsi="Times New Roman"/>
                <w:i/>
                <w:iCs/>
                <w:sz w:val="24"/>
                <w:szCs w:val="24"/>
              </w:rPr>
            </w:pPr>
          </w:p>
          <w:p w:rsidR="00710C24" w:rsidRPr="0026022C" w:rsidRDefault="00710C24" w:rsidP="0026022C">
            <w:pPr>
              <w:pStyle w:val="a7"/>
              <w:tabs>
                <w:tab w:val="left" w:pos="5760"/>
              </w:tabs>
              <w:spacing w:before="0" w:beforeAutospacing="0"/>
              <w:rPr>
                <w:rFonts w:ascii="Times New Roman" w:hAnsi="Times New Roman"/>
                <w:b/>
                <w:bCs/>
                <w:i/>
                <w:iCs/>
              </w:rPr>
            </w:pPr>
          </w:p>
        </w:tc>
        <w:tc>
          <w:tcPr>
            <w:tcW w:w="3225" w:type="dxa"/>
          </w:tcPr>
          <w:p w:rsidR="00710C24" w:rsidRPr="0026022C" w:rsidRDefault="00710C24" w:rsidP="0026022C">
            <w:pPr>
              <w:spacing w:line="240" w:lineRule="auto"/>
              <w:rPr>
                <w:rFonts w:ascii="Times New Roman" w:hAnsi="Times New Roman"/>
                <w:i/>
                <w:iCs/>
                <w:sz w:val="24"/>
                <w:szCs w:val="24"/>
              </w:rPr>
            </w:pPr>
            <w:r w:rsidRPr="0026022C">
              <w:rPr>
                <w:rFonts w:ascii="Times New Roman" w:hAnsi="Times New Roman"/>
                <w:i/>
                <w:iCs/>
                <w:sz w:val="24"/>
                <w:szCs w:val="24"/>
              </w:rPr>
              <w:lastRenderedPageBreak/>
              <w:t>Зарубежная сказочная и фантастическая проза, например:</w:t>
            </w:r>
          </w:p>
          <w:p w:rsidR="00710C24" w:rsidRPr="0026022C" w:rsidRDefault="00710C24" w:rsidP="0026022C">
            <w:pPr>
              <w:spacing w:line="240" w:lineRule="auto"/>
              <w:rPr>
                <w:rFonts w:ascii="Times New Roman" w:hAnsi="Times New Roman"/>
                <w:b/>
                <w:bCs/>
                <w:sz w:val="24"/>
                <w:szCs w:val="24"/>
              </w:rPr>
            </w:pPr>
            <w:r w:rsidRPr="0026022C">
              <w:rPr>
                <w:rFonts w:ascii="Times New Roman" w:hAnsi="Times New Roman"/>
                <w:b/>
                <w:bCs/>
                <w:sz w:val="24"/>
                <w:szCs w:val="24"/>
              </w:rPr>
              <w:t>Ш. Перро, В. Гауф, Э.Т.А. Гофман, бр. Гримм,</w:t>
            </w:r>
          </w:p>
          <w:p w:rsidR="00710C24" w:rsidRPr="0026022C" w:rsidRDefault="00710C24" w:rsidP="0026022C">
            <w:pPr>
              <w:spacing w:line="240" w:lineRule="auto"/>
              <w:rPr>
                <w:rFonts w:ascii="Times New Roman" w:hAnsi="Times New Roman"/>
                <w:sz w:val="24"/>
                <w:szCs w:val="24"/>
              </w:rPr>
            </w:pPr>
            <w:r w:rsidRPr="0026022C">
              <w:rPr>
                <w:rFonts w:ascii="Times New Roman" w:hAnsi="Times New Roman"/>
                <w:b/>
                <w:bCs/>
                <w:sz w:val="24"/>
                <w:szCs w:val="24"/>
              </w:rPr>
              <w:t>Л. Кэрролл, Л.Ф.Баум, Д.М. Барри, Дж.Родари, М.Энде, Дж.Р.Р.Толкиен, К.Льюис</w:t>
            </w:r>
            <w:r w:rsidRPr="0026022C">
              <w:rPr>
                <w:rFonts w:ascii="Times New Roman" w:hAnsi="Times New Roman"/>
                <w:sz w:val="24"/>
                <w:szCs w:val="24"/>
              </w:rPr>
              <w:t xml:space="preserve"> и др.</w:t>
            </w:r>
          </w:p>
          <w:p w:rsidR="00710C24" w:rsidRPr="0026022C" w:rsidRDefault="00710C24" w:rsidP="0026022C">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26022C">
              <w:rPr>
                <w:rFonts w:ascii="Times New Roman" w:hAnsi="Times New Roman"/>
                <w:b/>
                <w:bCs/>
                <w:sz w:val="24"/>
                <w:szCs w:val="24"/>
              </w:rPr>
              <w:t>(2-3 произведения по выбору, 5-6 кл.)</w:t>
            </w:r>
          </w:p>
          <w:p w:rsidR="00710C24" w:rsidRPr="0026022C" w:rsidRDefault="00710C24" w:rsidP="0026022C">
            <w:pPr>
              <w:tabs>
                <w:tab w:val="left" w:pos="5760"/>
              </w:tabs>
              <w:spacing w:line="240" w:lineRule="auto"/>
              <w:jc w:val="center"/>
              <w:rPr>
                <w:rFonts w:ascii="Times New Roman" w:hAnsi="Times New Roman"/>
                <w:b/>
                <w:bCs/>
                <w:sz w:val="24"/>
                <w:szCs w:val="24"/>
              </w:rPr>
            </w:pPr>
          </w:p>
          <w:p w:rsidR="00710C24" w:rsidRPr="0026022C" w:rsidRDefault="00710C24" w:rsidP="0026022C">
            <w:pPr>
              <w:tabs>
                <w:tab w:val="left" w:pos="5760"/>
              </w:tabs>
              <w:spacing w:line="240" w:lineRule="auto"/>
              <w:jc w:val="center"/>
              <w:rPr>
                <w:rFonts w:ascii="Times New Roman" w:hAnsi="Times New Roman"/>
                <w:b/>
                <w:bCs/>
                <w:sz w:val="24"/>
                <w:szCs w:val="24"/>
              </w:rPr>
            </w:pPr>
          </w:p>
          <w:p w:rsidR="00710C24" w:rsidRPr="0026022C" w:rsidRDefault="00710C24" w:rsidP="0026022C">
            <w:pPr>
              <w:tabs>
                <w:tab w:val="left" w:pos="5760"/>
              </w:tabs>
              <w:spacing w:line="240" w:lineRule="auto"/>
              <w:jc w:val="center"/>
              <w:rPr>
                <w:rFonts w:ascii="Times New Roman" w:hAnsi="Times New Roman"/>
                <w:i/>
                <w:iCs/>
                <w:sz w:val="24"/>
                <w:szCs w:val="24"/>
              </w:rPr>
            </w:pPr>
            <w:r w:rsidRPr="0026022C">
              <w:rPr>
                <w:rFonts w:ascii="Times New Roman" w:hAnsi="Times New Roman"/>
                <w:i/>
                <w:iCs/>
                <w:sz w:val="24"/>
                <w:szCs w:val="24"/>
              </w:rPr>
              <w:t xml:space="preserve">Зарубежная новеллистика, например: </w:t>
            </w:r>
          </w:p>
          <w:p w:rsidR="00710C24" w:rsidRPr="0026022C" w:rsidRDefault="00710C24" w:rsidP="0026022C">
            <w:pPr>
              <w:spacing w:line="240" w:lineRule="auto"/>
              <w:rPr>
                <w:rFonts w:ascii="Times New Roman" w:hAnsi="Times New Roman"/>
                <w:sz w:val="24"/>
                <w:szCs w:val="24"/>
              </w:rPr>
            </w:pPr>
            <w:r w:rsidRPr="0026022C">
              <w:rPr>
                <w:rFonts w:ascii="Times New Roman" w:hAnsi="Times New Roman"/>
                <w:b/>
                <w:bCs/>
                <w:sz w:val="24"/>
                <w:szCs w:val="24"/>
              </w:rPr>
              <w:t xml:space="preserve">П. Мериме, Э. По, О`Генри, О. Уайльд, А.К. Дойл, Джером К. Джером, У. </w:t>
            </w:r>
            <w:r w:rsidRPr="0026022C">
              <w:rPr>
                <w:rFonts w:ascii="Times New Roman" w:hAnsi="Times New Roman"/>
                <w:b/>
                <w:bCs/>
                <w:sz w:val="24"/>
                <w:szCs w:val="24"/>
              </w:rPr>
              <w:lastRenderedPageBreak/>
              <w:t xml:space="preserve">Сароян, </w:t>
            </w:r>
            <w:r w:rsidRPr="0026022C">
              <w:rPr>
                <w:rFonts w:ascii="Times New Roman" w:hAnsi="Times New Roman"/>
                <w:sz w:val="24"/>
                <w:szCs w:val="24"/>
              </w:rPr>
              <w:t>и др.</w:t>
            </w:r>
          </w:p>
          <w:p w:rsidR="00710C24" w:rsidRPr="0026022C" w:rsidRDefault="00710C24" w:rsidP="0026022C">
            <w:pPr>
              <w:spacing w:line="240" w:lineRule="auto"/>
              <w:rPr>
                <w:rFonts w:ascii="Times New Roman" w:hAnsi="Times New Roman"/>
                <w:b/>
                <w:bCs/>
                <w:sz w:val="24"/>
                <w:szCs w:val="24"/>
              </w:rPr>
            </w:pPr>
            <w:r w:rsidRPr="0026022C">
              <w:rPr>
                <w:rFonts w:ascii="Times New Roman" w:hAnsi="Times New Roman"/>
                <w:b/>
                <w:bCs/>
                <w:sz w:val="24"/>
                <w:szCs w:val="24"/>
              </w:rPr>
              <w:t>(2-3 произведения по выбору, 7-9 кл.)</w:t>
            </w:r>
          </w:p>
          <w:p w:rsidR="00710C24" w:rsidRPr="0026022C" w:rsidRDefault="00710C24" w:rsidP="0026022C">
            <w:pPr>
              <w:tabs>
                <w:tab w:val="left" w:pos="5760"/>
              </w:tabs>
              <w:spacing w:line="240" w:lineRule="auto"/>
              <w:jc w:val="center"/>
              <w:rPr>
                <w:rFonts w:ascii="Times New Roman" w:hAnsi="Times New Roman"/>
                <w:b/>
                <w:bCs/>
                <w:i/>
                <w:iCs/>
                <w:sz w:val="24"/>
                <w:szCs w:val="24"/>
              </w:rPr>
            </w:pPr>
          </w:p>
          <w:p w:rsidR="00710C24" w:rsidRPr="0026022C" w:rsidRDefault="00710C24" w:rsidP="0026022C">
            <w:pPr>
              <w:spacing w:line="240" w:lineRule="auto"/>
              <w:jc w:val="center"/>
              <w:rPr>
                <w:rFonts w:ascii="Times New Roman" w:hAnsi="Times New Roman"/>
                <w:sz w:val="24"/>
                <w:szCs w:val="24"/>
              </w:rPr>
            </w:pPr>
            <w:r w:rsidRPr="0026022C">
              <w:rPr>
                <w:rFonts w:ascii="Times New Roman" w:hAnsi="Times New Roman"/>
                <w:i/>
                <w:iCs/>
                <w:sz w:val="24"/>
                <w:szCs w:val="24"/>
              </w:rPr>
              <w:t xml:space="preserve">Зарубежная романистика </w:t>
            </w:r>
            <w:r w:rsidRPr="0026022C">
              <w:rPr>
                <w:rFonts w:ascii="Times New Roman" w:hAnsi="Times New Roman"/>
                <w:i/>
                <w:iCs/>
                <w:sz w:val="24"/>
                <w:szCs w:val="24"/>
                <w:lang w:val="en-US"/>
              </w:rPr>
              <w:t>XIX</w:t>
            </w:r>
            <w:r w:rsidRPr="0026022C">
              <w:rPr>
                <w:rFonts w:ascii="Times New Roman" w:hAnsi="Times New Roman"/>
                <w:sz w:val="24"/>
                <w:szCs w:val="24"/>
              </w:rPr>
              <w:t xml:space="preserve">– </w:t>
            </w:r>
            <w:r w:rsidRPr="0026022C">
              <w:rPr>
                <w:rFonts w:ascii="Times New Roman" w:hAnsi="Times New Roman"/>
                <w:i/>
                <w:sz w:val="24"/>
                <w:szCs w:val="24"/>
              </w:rPr>
              <w:t>ХХ века, например</w:t>
            </w:r>
            <w:r w:rsidRPr="0026022C">
              <w:rPr>
                <w:rFonts w:ascii="Times New Roman" w:hAnsi="Times New Roman"/>
                <w:sz w:val="24"/>
                <w:szCs w:val="24"/>
              </w:rPr>
              <w:t>:</w:t>
            </w:r>
          </w:p>
          <w:p w:rsidR="00710C24" w:rsidRPr="0026022C" w:rsidRDefault="00710C24" w:rsidP="0026022C">
            <w:pPr>
              <w:spacing w:line="240" w:lineRule="auto"/>
              <w:rPr>
                <w:rFonts w:ascii="Times New Roman" w:hAnsi="Times New Roman"/>
                <w:sz w:val="24"/>
                <w:szCs w:val="24"/>
              </w:rPr>
            </w:pPr>
            <w:r w:rsidRPr="0026022C">
              <w:rPr>
                <w:rFonts w:ascii="Times New Roman" w:hAnsi="Times New Roman"/>
                <w:b/>
                <w:bCs/>
                <w:sz w:val="24"/>
                <w:szCs w:val="24"/>
              </w:rPr>
              <w:t xml:space="preserve">А. Дюма, В. Скотт, В. Гюго, Ч. Диккенс, М. Рид, Ж. Верн, Г .Уэллс, Э.М. Ремарк </w:t>
            </w:r>
            <w:r w:rsidRPr="0026022C">
              <w:rPr>
                <w:rFonts w:ascii="Times New Roman" w:hAnsi="Times New Roman"/>
                <w:sz w:val="24"/>
                <w:szCs w:val="24"/>
              </w:rPr>
              <w:t xml:space="preserve"> и др.</w:t>
            </w:r>
          </w:p>
          <w:p w:rsidR="00710C24" w:rsidRPr="0026022C" w:rsidRDefault="00710C24" w:rsidP="0026022C">
            <w:pPr>
              <w:spacing w:line="240" w:lineRule="auto"/>
              <w:rPr>
                <w:rFonts w:ascii="Times New Roman" w:hAnsi="Times New Roman"/>
                <w:b/>
                <w:bCs/>
                <w:sz w:val="24"/>
                <w:szCs w:val="24"/>
              </w:rPr>
            </w:pPr>
            <w:r w:rsidRPr="0026022C">
              <w:rPr>
                <w:rFonts w:ascii="Times New Roman" w:hAnsi="Times New Roman"/>
                <w:b/>
                <w:bCs/>
                <w:sz w:val="24"/>
                <w:szCs w:val="24"/>
              </w:rPr>
              <w:t>(1-2 романа по выбору, 7-9 кл)</w:t>
            </w:r>
          </w:p>
          <w:p w:rsidR="00710C24" w:rsidRPr="0026022C" w:rsidRDefault="00710C24" w:rsidP="0026022C">
            <w:pPr>
              <w:tabs>
                <w:tab w:val="left" w:pos="5760"/>
              </w:tabs>
              <w:spacing w:line="240" w:lineRule="auto"/>
              <w:jc w:val="center"/>
              <w:rPr>
                <w:rFonts w:ascii="Times New Roman" w:hAnsi="Times New Roman"/>
                <w:b/>
                <w:bCs/>
                <w:i/>
                <w:iCs/>
                <w:sz w:val="24"/>
                <w:szCs w:val="24"/>
              </w:rPr>
            </w:pPr>
          </w:p>
          <w:p w:rsidR="00710C24" w:rsidRPr="0026022C" w:rsidRDefault="00710C24" w:rsidP="0026022C">
            <w:pPr>
              <w:tabs>
                <w:tab w:val="left" w:pos="5760"/>
              </w:tabs>
              <w:spacing w:line="240" w:lineRule="auto"/>
              <w:jc w:val="center"/>
              <w:rPr>
                <w:rFonts w:ascii="Times New Roman" w:hAnsi="Times New Roman"/>
                <w:i/>
                <w:iCs/>
                <w:sz w:val="24"/>
                <w:szCs w:val="24"/>
              </w:rPr>
            </w:pPr>
            <w:r w:rsidRPr="0026022C">
              <w:rPr>
                <w:rFonts w:ascii="Times New Roman" w:hAnsi="Times New Roman"/>
                <w:i/>
                <w:iCs/>
                <w:sz w:val="24"/>
                <w:szCs w:val="24"/>
              </w:rPr>
              <w:t>Зарубежная проза о детях и подростках, например:</w:t>
            </w:r>
          </w:p>
          <w:p w:rsidR="00710C24" w:rsidRPr="0026022C" w:rsidRDefault="00710C24" w:rsidP="0026022C">
            <w:pPr>
              <w:spacing w:line="240" w:lineRule="auto"/>
              <w:rPr>
                <w:rFonts w:ascii="Times New Roman" w:hAnsi="Times New Roman"/>
                <w:b/>
                <w:bCs/>
                <w:sz w:val="24"/>
                <w:szCs w:val="24"/>
              </w:rPr>
            </w:pPr>
            <w:r w:rsidRPr="0026022C">
              <w:rPr>
                <w:rFonts w:ascii="Times New Roman" w:hAnsi="Times New Roman"/>
                <w:b/>
                <w:bCs/>
                <w:sz w:val="24"/>
                <w:szCs w:val="24"/>
              </w:rPr>
              <w:t>М.Твен, Ф.Х.Бернетт, Л.М.Монтгомери, А.де Сент-Экзюпери, А.Линдгрен, Я.Корчак,  Харпер Ли, У.Голдинг, Р.Брэдбери, Д.Сэлинджер, П.Гэллико,</w:t>
            </w:r>
            <w:r w:rsidRPr="0026022C">
              <w:rPr>
                <w:rFonts w:ascii="Times New Roman" w:hAnsi="Times New Roman"/>
                <w:b/>
                <w:sz w:val="24"/>
                <w:szCs w:val="24"/>
              </w:rPr>
              <w:t xml:space="preserve"> Э.Портер,  К.Патерсон, Б.Кауфман, </w:t>
            </w:r>
            <w:r w:rsidRPr="0026022C">
              <w:rPr>
                <w:rFonts w:ascii="Times New Roman" w:hAnsi="Times New Roman"/>
                <w:sz w:val="24"/>
                <w:szCs w:val="24"/>
              </w:rPr>
              <w:t>и др.</w:t>
            </w:r>
          </w:p>
          <w:p w:rsidR="00710C24" w:rsidRPr="0026022C" w:rsidRDefault="00710C24" w:rsidP="0026022C">
            <w:pPr>
              <w:spacing w:line="240" w:lineRule="auto"/>
              <w:rPr>
                <w:rFonts w:ascii="Times New Roman" w:hAnsi="Times New Roman"/>
                <w:b/>
                <w:bCs/>
                <w:sz w:val="24"/>
                <w:szCs w:val="24"/>
              </w:rPr>
            </w:pPr>
            <w:r w:rsidRPr="0026022C">
              <w:rPr>
                <w:rFonts w:ascii="Times New Roman" w:hAnsi="Times New Roman"/>
                <w:b/>
                <w:bCs/>
                <w:sz w:val="24"/>
                <w:szCs w:val="24"/>
              </w:rPr>
              <w:t xml:space="preserve">(2 произведения по выбору, </w:t>
            </w:r>
          </w:p>
          <w:p w:rsidR="00710C24" w:rsidRPr="0026022C" w:rsidRDefault="00710C24" w:rsidP="0026022C">
            <w:pPr>
              <w:spacing w:line="240" w:lineRule="auto"/>
              <w:rPr>
                <w:rFonts w:ascii="Times New Roman" w:hAnsi="Times New Roman"/>
                <w:b/>
                <w:bCs/>
                <w:sz w:val="24"/>
                <w:szCs w:val="24"/>
              </w:rPr>
            </w:pPr>
            <w:r w:rsidRPr="0026022C">
              <w:rPr>
                <w:rFonts w:ascii="Times New Roman" w:hAnsi="Times New Roman"/>
                <w:b/>
                <w:bCs/>
                <w:sz w:val="24"/>
                <w:szCs w:val="24"/>
              </w:rPr>
              <w:t>5-9 кл.)</w:t>
            </w:r>
          </w:p>
          <w:p w:rsidR="00710C24" w:rsidRPr="0026022C" w:rsidRDefault="00710C24" w:rsidP="0026022C">
            <w:pPr>
              <w:tabs>
                <w:tab w:val="left" w:pos="5760"/>
              </w:tabs>
              <w:spacing w:line="240" w:lineRule="auto"/>
              <w:jc w:val="center"/>
              <w:rPr>
                <w:rFonts w:ascii="Times New Roman" w:hAnsi="Times New Roman"/>
                <w:sz w:val="24"/>
                <w:szCs w:val="24"/>
              </w:rPr>
            </w:pPr>
          </w:p>
          <w:p w:rsidR="00710C24" w:rsidRPr="0026022C" w:rsidRDefault="00710C24" w:rsidP="0026022C">
            <w:pPr>
              <w:tabs>
                <w:tab w:val="left" w:pos="5760"/>
              </w:tabs>
              <w:spacing w:line="240" w:lineRule="auto"/>
              <w:jc w:val="center"/>
              <w:rPr>
                <w:rFonts w:ascii="Times New Roman" w:hAnsi="Times New Roman"/>
                <w:i/>
                <w:iCs/>
                <w:sz w:val="24"/>
                <w:szCs w:val="24"/>
              </w:rPr>
            </w:pPr>
            <w:r w:rsidRPr="0026022C">
              <w:rPr>
                <w:rFonts w:ascii="Times New Roman" w:hAnsi="Times New Roman"/>
                <w:i/>
                <w:iCs/>
                <w:sz w:val="24"/>
                <w:szCs w:val="24"/>
              </w:rPr>
              <w:t>Зарубежная проза о животных и взаимоотношениях человека и природы, например:</w:t>
            </w:r>
          </w:p>
          <w:p w:rsidR="00710C24" w:rsidRPr="0026022C" w:rsidRDefault="00710C24" w:rsidP="0026022C">
            <w:pPr>
              <w:spacing w:after="0" w:line="240" w:lineRule="auto"/>
              <w:rPr>
                <w:rFonts w:ascii="Times New Roman" w:hAnsi="Times New Roman"/>
                <w:b/>
                <w:bCs/>
                <w:sz w:val="24"/>
                <w:szCs w:val="24"/>
              </w:rPr>
            </w:pPr>
            <w:r w:rsidRPr="0026022C">
              <w:rPr>
                <w:rFonts w:ascii="Times New Roman" w:hAnsi="Times New Roman"/>
                <w:b/>
                <w:bCs/>
                <w:sz w:val="24"/>
                <w:szCs w:val="24"/>
              </w:rPr>
              <w:t>Р. Киплинг, Дж. Лондон,</w:t>
            </w:r>
          </w:p>
          <w:p w:rsidR="00710C24" w:rsidRPr="0026022C" w:rsidRDefault="00710C24" w:rsidP="0026022C">
            <w:pPr>
              <w:spacing w:after="0" w:line="240" w:lineRule="auto"/>
              <w:rPr>
                <w:rFonts w:ascii="Times New Roman" w:hAnsi="Times New Roman"/>
                <w:sz w:val="24"/>
                <w:szCs w:val="24"/>
              </w:rPr>
            </w:pPr>
            <w:r w:rsidRPr="0026022C">
              <w:rPr>
                <w:rFonts w:ascii="Times New Roman" w:hAnsi="Times New Roman"/>
                <w:b/>
                <w:bCs/>
                <w:sz w:val="24"/>
                <w:szCs w:val="24"/>
              </w:rPr>
              <w:t>Э. Сетон-Томпсон, Дж.Дарелл</w:t>
            </w:r>
            <w:r w:rsidRPr="0026022C">
              <w:rPr>
                <w:rFonts w:ascii="Times New Roman" w:hAnsi="Times New Roman"/>
                <w:sz w:val="24"/>
                <w:szCs w:val="24"/>
              </w:rPr>
              <w:t xml:space="preserve"> и др.</w:t>
            </w:r>
          </w:p>
          <w:p w:rsidR="00710C24" w:rsidRPr="0026022C" w:rsidRDefault="00710C24" w:rsidP="0026022C">
            <w:pPr>
              <w:spacing w:after="0" w:line="240" w:lineRule="auto"/>
              <w:rPr>
                <w:rFonts w:ascii="Times New Roman" w:hAnsi="Times New Roman"/>
                <w:b/>
                <w:bCs/>
                <w:sz w:val="24"/>
                <w:szCs w:val="24"/>
              </w:rPr>
            </w:pPr>
            <w:r w:rsidRPr="0026022C">
              <w:rPr>
                <w:rFonts w:ascii="Times New Roman" w:hAnsi="Times New Roman"/>
                <w:b/>
                <w:bCs/>
                <w:sz w:val="24"/>
                <w:szCs w:val="24"/>
              </w:rPr>
              <w:t>(1-2 произведения по выбору, 5-7 кл.)</w:t>
            </w:r>
          </w:p>
          <w:p w:rsidR="00710C24" w:rsidRPr="0026022C" w:rsidRDefault="00710C24" w:rsidP="0026022C">
            <w:pPr>
              <w:tabs>
                <w:tab w:val="left" w:pos="5760"/>
              </w:tabs>
              <w:spacing w:line="240" w:lineRule="auto"/>
              <w:jc w:val="center"/>
              <w:rPr>
                <w:rFonts w:ascii="Times New Roman" w:hAnsi="Times New Roman"/>
                <w:b/>
                <w:bCs/>
                <w:sz w:val="24"/>
                <w:szCs w:val="24"/>
              </w:rPr>
            </w:pPr>
          </w:p>
          <w:p w:rsidR="00710C24" w:rsidRPr="0026022C" w:rsidRDefault="00710C24" w:rsidP="0026022C">
            <w:pPr>
              <w:tabs>
                <w:tab w:val="left" w:pos="5760"/>
              </w:tabs>
              <w:spacing w:line="240" w:lineRule="auto"/>
              <w:jc w:val="center"/>
              <w:rPr>
                <w:rFonts w:ascii="Times New Roman" w:hAnsi="Times New Roman"/>
                <w:i/>
                <w:iCs/>
                <w:sz w:val="24"/>
                <w:szCs w:val="24"/>
              </w:rPr>
            </w:pPr>
            <w:r w:rsidRPr="0026022C">
              <w:rPr>
                <w:rFonts w:ascii="Times New Roman" w:hAnsi="Times New Roman"/>
                <w:i/>
                <w:iCs/>
                <w:sz w:val="24"/>
                <w:szCs w:val="24"/>
              </w:rPr>
              <w:t>Современнеая зарубежная проза, например:</w:t>
            </w:r>
          </w:p>
          <w:p w:rsidR="00710C24" w:rsidRPr="0026022C" w:rsidRDefault="00710C24" w:rsidP="0026022C">
            <w:pPr>
              <w:spacing w:line="240" w:lineRule="auto"/>
              <w:rPr>
                <w:rFonts w:ascii="Times New Roman" w:hAnsi="Times New Roman"/>
                <w:sz w:val="24"/>
                <w:szCs w:val="24"/>
              </w:rPr>
            </w:pPr>
            <w:r w:rsidRPr="0026022C">
              <w:rPr>
                <w:rFonts w:ascii="Times New Roman" w:hAnsi="Times New Roman"/>
                <w:b/>
                <w:sz w:val="24"/>
                <w:szCs w:val="24"/>
              </w:rPr>
              <w:t xml:space="preserve">А. Тор, Д. Пеннак, У. Старк, К. ДиКамилло, М. Парр, Г. Шмидт, Д. </w:t>
            </w:r>
            <w:r w:rsidRPr="0026022C">
              <w:rPr>
                <w:rFonts w:ascii="Times New Roman" w:hAnsi="Times New Roman"/>
                <w:b/>
                <w:sz w:val="24"/>
                <w:szCs w:val="24"/>
              </w:rPr>
              <w:lastRenderedPageBreak/>
              <w:t>Гроссман, С. Каста, Э. Файн, Е. Ельчин</w:t>
            </w:r>
            <w:r w:rsidRPr="0026022C">
              <w:rPr>
                <w:rFonts w:ascii="Times New Roman" w:hAnsi="Times New Roman"/>
                <w:sz w:val="24"/>
                <w:szCs w:val="24"/>
              </w:rPr>
              <w:t xml:space="preserve"> и др.</w:t>
            </w:r>
          </w:p>
          <w:p w:rsidR="00710C24" w:rsidRPr="0026022C" w:rsidRDefault="00710C24" w:rsidP="0026022C">
            <w:pPr>
              <w:tabs>
                <w:tab w:val="left" w:pos="5760"/>
              </w:tabs>
              <w:spacing w:line="240" w:lineRule="auto"/>
              <w:rPr>
                <w:rFonts w:ascii="Times New Roman" w:hAnsi="Times New Roman"/>
                <w:b/>
                <w:bCs/>
                <w:sz w:val="24"/>
                <w:szCs w:val="24"/>
              </w:rPr>
            </w:pPr>
            <w:r w:rsidRPr="0026022C">
              <w:rPr>
                <w:rFonts w:ascii="Times New Roman" w:hAnsi="Times New Roman"/>
                <w:b/>
                <w:bCs/>
                <w:sz w:val="24"/>
                <w:szCs w:val="24"/>
              </w:rPr>
              <w:t xml:space="preserve">(1 произведение по выбору, </w:t>
            </w:r>
          </w:p>
          <w:p w:rsidR="00710C24" w:rsidRPr="0026022C" w:rsidRDefault="00710C24" w:rsidP="0026022C">
            <w:pPr>
              <w:tabs>
                <w:tab w:val="left" w:pos="5760"/>
              </w:tabs>
              <w:spacing w:line="240" w:lineRule="auto"/>
              <w:rPr>
                <w:rFonts w:ascii="Times New Roman" w:hAnsi="Times New Roman"/>
                <w:b/>
                <w:bCs/>
                <w:sz w:val="24"/>
                <w:szCs w:val="24"/>
              </w:rPr>
            </w:pPr>
            <w:r w:rsidRPr="0026022C">
              <w:rPr>
                <w:rFonts w:ascii="Times New Roman" w:hAnsi="Times New Roman"/>
                <w:b/>
                <w:bCs/>
                <w:sz w:val="24"/>
                <w:szCs w:val="24"/>
              </w:rPr>
              <w:t>5-8 кл.)</w:t>
            </w:r>
          </w:p>
        </w:tc>
      </w:tr>
    </w:tbl>
    <w:p w:rsidR="00710C24" w:rsidRPr="0074495D" w:rsidRDefault="00710C24">
      <w:pPr>
        <w:spacing w:after="0" w:line="360" w:lineRule="auto"/>
        <w:ind w:firstLine="709"/>
        <w:jc w:val="both"/>
        <w:rPr>
          <w:rFonts w:ascii="Times New Roman" w:hAnsi="Times New Roman"/>
          <w:sz w:val="28"/>
          <w:szCs w:val="28"/>
        </w:rPr>
      </w:pPr>
    </w:p>
    <w:p w:rsidR="00710C24" w:rsidRPr="0026022C" w:rsidRDefault="00710C24" w:rsidP="0026022C">
      <w:pPr>
        <w:spacing w:after="0" w:line="240" w:lineRule="auto"/>
        <w:ind w:firstLine="708"/>
        <w:jc w:val="both"/>
        <w:rPr>
          <w:rFonts w:ascii="Times New Roman" w:hAnsi="Times New Roman"/>
          <w:sz w:val="24"/>
          <w:szCs w:val="24"/>
        </w:rPr>
      </w:pPr>
      <w:r w:rsidRPr="0026022C">
        <w:rPr>
          <w:rFonts w:ascii="Times New Roman" w:hAnsi="Times New Roman"/>
          <w:sz w:val="24"/>
          <w:szCs w:val="24"/>
        </w:rPr>
        <w:t>При составлении рабочих программ следует учесть:</w:t>
      </w:r>
    </w:p>
    <w:p w:rsidR="00710C24" w:rsidRPr="0026022C" w:rsidRDefault="00710C24" w:rsidP="00666657">
      <w:pPr>
        <w:pStyle w:val="a8"/>
        <w:numPr>
          <w:ilvl w:val="0"/>
          <w:numId w:val="28"/>
        </w:numPr>
        <w:ind w:left="0" w:firstLine="709"/>
        <w:jc w:val="both"/>
        <w:rPr>
          <w:rFonts w:ascii="Times New Roman" w:hAnsi="Times New Roman"/>
        </w:rPr>
      </w:pPr>
      <w:r w:rsidRPr="0026022C">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710C24" w:rsidRPr="0026022C" w:rsidRDefault="00710C24" w:rsidP="00666657">
      <w:pPr>
        <w:pStyle w:val="a8"/>
        <w:numPr>
          <w:ilvl w:val="0"/>
          <w:numId w:val="28"/>
        </w:numPr>
        <w:ind w:left="0" w:firstLine="709"/>
        <w:jc w:val="both"/>
        <w:rPr>
          <w:rFonts w:ascii="Times New Roman" w:hAnsi="Times New Roman"/>
        </w:rPr>
      </w:pPr>
      <w:r w:rsidRPr="0026022C">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710C24" w:rsidRPr="0026022C" w:rsidRDefault="00710C24" w:rsidP="0026022C">
      <w:pPr>
        <w:spacing w:after="0" w:line="240" w:lineRule="auto"/>
        <w:ind w:firstLine="709"/>
        <w:jc w:val="both"/>
        <w:rPr>
          <w:rFonts w:ascii="Times New Roman" w:hAnsi="Times New Roman"/>
          <w:sz w:val="24"/>
          <w:szCs w:val="24"/>
        </w:rPr>
      </w:pPr>
      <w:r w:rsidRPr="0026022C">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710C24" w:rsidRPr="0026022C" w:rsidRDefault="00710C24" w:rsidP="0026022C">
      <w:pPr>
        <w:spacing w:after="0" w:line="240" w:lineRule="auto"/>
        <w:ind w:firstLine="709"/>
        <w:jc w:val="both"/>
        <w:rPr>
          <w:rFonts w:ascii="Times New Roman" w:hAnsi="Times New Roman"/>
          <w:bCs/>
          <w:sz w:val="24"/>
          <w:szCs w:val="24"/>
        </w:rPr>
      </w:pPr>
      <w:r w:rsidRPr="0026022C">
        <w:rPr>
          <w:rFonts w:ascii="Times New Roman" w:hAnsi="Times New Roman"/>
          <w:bCs/>
          <w:sz w:val="24"/>
          <w:szCs w:val="24"/>
        </w:rPr>
        <w:t xml:space="preserve">При составлении программ возможно использовать </w:t>
      </w:r>
      <w:r w:rsidRPr="0026022C">
        <w:rPr>
          <w:rFonts w:ascii="Times New Roman" w:hAnsi="Times New Roman"/>
          <w:b/>
          <w:bCs/>
          <w:sz w:val="24"/>
          <w:szCs w:val="24"/>
        </w:rPr>
        <w:t>жанрово-тематические блоки</w:t>
      </w:r>
      <w:r w:rsidRPr="0026022C">
        <w:rPr>
          <w:rFonts w:ascii="Times New Roman" w:hAnsi="Times New Roman"/>
          <w:bCs/>
          <w:sz w:val="24"/>
          <w:szCs w:val="24"/>
        </w:rPr>
        <w:t xml:space="preserve">, хорошо зарекомендовавшие себя на практике. </w:t>
      </w:r>
    </w:p>
    <w:p w:rsidR="00710C24" w:rsidRPr="0026022C" w:rsidRDefault="00710C24" w:rsidP="0026022C">
      <w:pPr>
        <w:pStyle w:val="3"/>
        <w:spacing w:before="0" w:beforeAutospacing="0" w:after="0" w:afterAutospacing="0"/>
        <w:ind w:firstLine="708"/>
        <w:jc w:val="both"/>
        <w:rPr>
          <w:sz w:val="24"/>
          <w:szCs w:val="24"/>
        </w:rPr>
      </w:pPr>
    </w:p>
    <w:p w:rsidR="00710C24" w:rsidRPr="0026022C" w:rsidRDefault="00710C24" w:rsidP="0026022C">
      <w:pPr>
        <w:pStyle w:val="3"/>
        <w:spacing w:before="0" w:beforeAutospacing="0" w:after="0" w:afterAutospacing="0"/>
        <w:ind w:firstLine="708"/>
        <w:jc w:val="center"/>
        <w:rPr>
          <w:sz w:val="24"/>
          <w:szCs w:val="24"/>
        </w:rPr>
      </w:pPr>
      <w:r w:rsidRPr="0026022C">
        <w:rPr>
          <w:sz w:val="24"/>
          <w:szCs w:val="24"/>
        </w:rPr>
        <w:t>Основные теоретико-литературные понятия, требующие освоения в основной школе</w:t>
      </w:r>
    </w:p>
    <w:p w:rsidR="00710C24" w:rsidRPr="0026022C" w:rsidRDefault="00710C24" w:rsidP="00666657">
      <w:pPr>
        <w:numPr>
          <w:ilvl w:val="0"/>
          <w:numId w:val="27"/>
        </w:numPr>
        <w:spacing w:after="0" w:line="240" w:lineRule="auto"/>
        <w:ind w:left="0" w:firstLine="709"/>
        <w:jc w:val="both"/>
        <w:rPr>
          <w:rFonts w:ascii="Times New Roman" w:hAnsi="Times New Roman"/>
          <w:sz w:val="24"/>
          <w:szCs w:val="24"/>
        </w:rPr>
      </w:pPr>
      <w:r w:rsidRPr="0026022C">
        <w:rPr>
          <w:rFonts w:ascii="Times New Roman" w:hAnsi="Times New Roman"/>
          <w:sz w:val="24"/>
          <w:szCs w:val="24"/>
        </w:rPr>
        <w:t xml:space="preserve">Художественная литература как искусство слова. Художественный образ. </w:t>
      </w:r>
    </w:p>
    <w:p w:rsidR="00710C24" w:rsidRPr="0026022C" w:rsidRDefault="00710C24" w:rsidP="00666657">
      <w:pPr>
        <w:numPr>
          <w:ilvl w:val="0"/>
          <w:numId w:val="27"/>
        </w:numPr>
        <w:spacing w:after="0" w:line="240" w:lineRule="auto"/>
        <w:ind w:left="0" w:firstLine="709"/>
        <w:jc w:val="both"/>
        <w:rPr>
          <w:rFonts w:ascii="Times New Roman" w:hAnsi="Times New Roman"/>
          <w:sz w:val="24"/>
          <w:szCs w:val="24"/>
        </w:rPr>
      </w:pPr>
      <w:r w:rsidRPr="0026022C">
        <w:rPr>
          <w:rFonts w:ascii="Times New Roman" w:hAnsi="Times New Roman"/>
          <w:sz w:val="24"/>
          <w:szCs w:val="24"/>
        </w:rPr>
        <w:t>Устное народное творчество. Жанры фольклора. Миф и фольклор.</w:t>
      </w:r>
    </w:p>
    <w:p w:rsidR="00710C24" w:rsidRPr="0026022C" w:rsidRDefault="00710C24" w:rsidP="00666657">
      <w:pPr>
        <w:numPr>
          <w:ilvl w:val="0"/>
          <w:numId w:val="27"/>
        </w:numPr>
        <w:spacing w:after="0" w:line="240" w:lineRule="auto"/>
        <w:ind w:left="0" w:firstLine="709"/>
        <w:jc w:val="both"/>
        <w:rPr>
          <w:rFonts w:ascii="Times New Roman" w:hAnsi="Times New Roman"/>
          <w:sz w:val="24"/>
          <w:szCs w:val="24"/>
        </w:rPr>
      </w:pPr>
      <w:r w:rsidRPr="0026022C">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710C24" w:rsidRPr="0026022C" w:rsidRDefault="00710C24" w:rsidP="00666657">
      <w:pPr>
        <w:numPr>
          <w:ilvl w:val="0"/>
          <w:numId w:val="27"/>
        </w:numPr>
        <w:spacing w:after="0" w:line="240" w:lineRule="auto"/>
        <w:ind w:left="0" w:firstLine="709"/>
        <w:jc w:val="both"/>
        <w:rPr>
          <w:rFonts w:ascii="Times New Roman" w:hAnsi="Times New Roman"/>
          <w:sz w:val="24"/>
          <w:szCs w:val="24"/>
        </w:rPr>
      </w:pPr>
      <w:r w:rsidRPr="0026022C">
        <w:rPr>
          <w:rFonts w:ascii="Times New Roman" w:hAnsi="Times New Roman"/>
          <w:sz w:val="24"/>
          <w:szCs w:val="24"/>
        </w:rPr>
        <w:t>Основные литературные направления: классицизм, сентиментализм, романтизм, реализм, модернизм.</w:t>
      </w:r>
    </w:p>
    <w:p w:rsidR="00710C24" w:rsidRPr="0026022C" w:rsidRDefault="00710C24" w:rsidP="00666657">
      <w:pPr>
        <w:numPr>
          <w:ilvl w:val="0"/>
          <w:numId w:val="27"/>
        </w:numPr>
        <w:spacing w:after="0" w:line="240" w:lineRule="auto"/>
        <w:ind w:left="0" w:firstLine="709"/>
        <w:jc w:val="both"/>
        <w:rPr>
          <w:rFonts w:ascii="Times New Roman" w:hAnsi="Times New Roman"/>
          <w:sz w:val="24"/>
          <w:szCs w:val="24"/>
        </w:rPr>
      </w:pPr>
      <w:r w:rsidRPr="0026022C">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710C24" w:rsidRPr="0026022C" w:rsidRDefault="00710C24" w:rsidP="00666657">
      <w:pPr>
        <w:numPr>
          <w:ilvl w:val="0"/>
          <w:numId w:val="27"/>
        </w:numPr>
        <w:spacing w:after="0" w:line="240" w:lineRule="auto"/>
        <w:ind w:left="0" w:firstLine="709"/>
        <w:jc w:val="both"/>
        <w:rPr>
          <w:rFonts w:ascii="Times New Roman" w:hAnsi="Times New Roman"/>
          <w:sz w:val="24"/>
          <w:szCs w:val="24"/>
        </w:rPr>
      </w:pPr>
      <w:r w:rsidRPr="0026022C">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710C24" w:rsidRPr="0026022C" w:rsidRDefault="00710C24" w:rsidP="00666657">
      <w:pPr>
        <w:numPr>
          <w:ilvl w:val="0"/>
          <w:numId w:val="27"/>
        </w:numPr>
        <w:spacing w:after="0" w:line="240" w:lineRule="auto"/>
        <w:ind w:left="0" w:firstLine="709"/>
        <w:jc w:val="both"/>
        <w:rPr>
          <w:rFonts w:ascii="Times New Roman" w:hAnsi="Times New Roman"/>
          <w:sz w:val="24"/>
          <w:szCs w:val="24"/>
        </w:rPr>
      </w:pPr>
      <w:r w:rsidRPr="0026022C">
        <w:rPr>
          <w:rFonts w:ascii="Times New Roman" w:hAnsi="Times New Roman"/>
          <w:sz w:val="24"/>
          <w:szCs w:val="24"/>
        </w:rPr>
        <w:t xml:space="preserve">Стих и проза. Основы стихосложения: стихотворный метр и размер, ритм, рифма, строфа. </w:t>
      </w:r>
    </w:p>
    <w:p w:rsidR="00710C24" w:rsidRPr="0026022C" w:rsidRDefault="00710C24" w:rsidP="0026022C">
      <w:pPr>
        <w:pStyle w:val="24"/>
        <w:ind w:right="0" w:firstLine="709"/>
        <w:rPr>
          <w:i/>
          <w:sz w:val="24"/>
          <w:szCs w:val="24"/>
        </w:rPr>
      </w:pPr>
    </w:p>
    <w:p w:rsidR="00710C24" w:rsidRPr="0026022C" w:rsidRDefault="00710C24" w:rsidP="0026022C">
      <w:pPr>
        <w:pStyle w:val="4"/>
        <w:spacing w:line="240" w:lineRule="auto"/>
        <w:rPr>
          <w:sz w:val="24"/>
          <w:szCs w:val="24"/>
        </w:rPr>
      </w:pPr>
      <w:bookmarkStart w:id="228" w:name="_Toc409691704"/>
      <w:bookmarkStart w:id="229" w:name="_Toc410654030"/>
      <w:bookmarkStart w:id="230" w:name="_Toc414553227"/>
      <w:r w:rsidRPr="0026022C">
        <w:rPr>
          <w:sz w:val="24"/>
          <w:szCs w:val="24"/>
        </w:rPr>
        <w:t>2.2.2.3. Иностранный язык</w:t>
      </w:r>
      <w:bookmarkEnd w:id="228"/>
      <w:bookmarkEnd w:id="229"/>
      <w:bookmarkEnd w:id="230"/>
      <w:r w:rsidRPr="0026022C">
        <w:rPr>
          <w:sz w:val="24"/>
          <w:szCs w:val="24"/>
        </w:rPr>
        <w:t xml:space="preserve"> (английский язык)</w:t>
      </w:r>
    </w:p>
    <w:p w:rsidR="00710C24" w:rsidRPr="0026022C" w:rsidRDefault="00710C24" w:rsidP="0026022C">
      <w:pPr>
        <w:spacing w:after="0" w:line="240" w:lineRule="auto"/>
        <w:ind w:firstLine="709"/>
        <w:contextualSpacing/>
        <w:jc w:val="both"/>
        <w:rPr>
          <w:rFonts w:ascii="Times New Roman" w:hAnsi="Times New Roman"/>
          <w:sz w:val="24"/>
          <w:szCs w:val="24"/>
        </w:rPr>
      </w:pPr>
      <w:r w:rsidRPr="0026022C">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710C24" w:rsidRPr="0026022C" w:rsidRDefault="00710C24" w:rsidP="0026022C">
      <w:pPr>
        <w:pStyle w:val="a7"/>
        <w:spacing w:before="0" w:beforeAutospacing="0" w:after="0" w:afterAutospacing="0"/>
        <w:ind w:firstLine="709"/>
        <w:contextualSpacing/>
        <w:jc w:val="both"/>
        <w:rPr>
          <w:rStyle w:val="dash041e005f0431005f044b005f0447005f043d005f044b005f0439005f005fchar1char1"/>
        </w:rPr>
      </w:pPr>
      <w:r w:rsidRPr="0026022C">
        <w:rPr>
          <w:rFonts w:ascii="Times New Roman" w:hAnsi="Times New Roman"/>
        </w:rPr>
        <w:t xml:space="preserve"> Учебный предмет «Иностранный язык» (английский язык)</w:t>
      </w:r>
      <w:r w:rsidRPr="0026022C">
        <w:rPr>
          <w:rStyle w:val="dash041e005f0431005f044b005f0447005f043d005f044b005f0439005f005fchar1char1"/>
        </w:rPr>
        <w:t xml:space="preserve"> обеспечивает развитие    </w:t>
      </w:r>
      <w:r w:rsidRPr="0026022C">
        <w:rPr>
          <w:rFonts w:ascii="Times New Roman" w:hAnsi="Times New Roman"/>
        </w:rPr>
        <w:t xml:space="preserve">иноязычных коммуникативных умений и языковых навыков, которые необходимы </w:t>
      </w:r>
      <w:r w:rsidRPr="0026022C">
        <w:rPr>
          <w:rFonts w:ascii="Times New Roman" w:hAnsi="Times New Roman"/>
        </w:rPr>
        <w:lastRenderedPageBreak/>
        <w:t>обучающимся для продолжения образования в школе или в системе среднего профессионального образования.</w:t>
      </w:r>
    </w:p>
    <w:p w:rsidR="00710C24" w:rsidRPr="0026022C" w:rsidRDefault="00710C24" w:rsidP="0026022C">
      <w:pPr>
        <w:pStyle w:val="a7"/>
        <w:spacing w:before="0" w:beforeAutospacing="0" w:after="0" w:afterAutospacing="0"/>
        <w:ind w:firstLine="709"/>
        <w:contextualSpacing/>
        <w:jc w:val="both"/>
        <w:rPr>
          <w:rFonts w:ascii="Times New Roman" w:hAnsi="Times New Roman"/>
        </w:rPr>
      </w:pPr>
      <w:r w:rsidRPr="0026022C">
        <w:rPr>
          <w:rStyle w:val="dash041e005f0431005f044b005f0447005f043d005f044b005f0439005f005fchar1char1"/>
        </w:rPr>
        <w:t xml:space="preserve">Освоение учебного предмета «Иностранный язык» </w:t>
      </w:r>
      <w:r w:rsidRPr="0026022C">
        <w:rPr>
          <w:rFonts w:ascii="Times New Roman" w:hAnsi="Times New Roman"/>
        </w:rPr>
        <w:t>(английский язык)</w:t>
      </w:r>
      <w:r w:rsidRPr="0026022C">
        <w:rPr>
          <w:rStyle w:val="dash041e005f0431005f044b005f0447005f043d005f044b005f0439005f005fchar1char1"/>
        </w:rPr>
        <w:t xml:space="preserve"> направлено на </w:t>
      </w:r>
      <w:r w:rsidRPr="0026022C">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10C24" w:rsidRPr="008921A2" w:rsidRDefault="00710C24" w:rsidP="008921A2">
      <w:pPr>
        <w:pStyle w:val="a7"/>
        <w:spacing w:before="0" w:beforeAutospacing="0" w:after="0" w:afterAutospacing="0"/>
        <w:ind w:firstLine="709"/>
        <w:contextualSpacing/>
        <w:jc w:val="both"/>
      </w:pPr>
      <w:r w:rsidRPr="008921A2">
        <w:rPr>
          <w:rFonts w:ascii="Times New Roman" w:hAnsi="Times New Roman"/>
        </w:rPr>
        <w:t>Изучение предмета «Иностранный язык» (английский язык)</w:t>
      </w:r>
      <w:r w:rsidRPr="008921A2">
        <w:rPr>
          <w:rStyle w:val="dash041e005f0431005f044b005f0447005f043d005f044b005f0439005f005fchar1char1"/>
        </w:rPr>
        <w:t xml:space="preserve"> </w:t>
      </w:r>
      <w:r w:rsidRPr="008921A2">
        <w:rPr>
          <w:rFonts w:ascii="Times New Roman" w:hAnsi="Times New Roman"/>
        </w:rPr>
        <w:t>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Предметное содержание речи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 xml:space="preserve">Моя семья. </w:t>
      </w:r>
      <w:r w:rsidRPr="008921A2">
        <w:rPr>
          <w:rFonts w:ascii="Times New Roman" w:hAnsi="Times New Roman"/>
          <w:sz w:val="24"/>
          <w:szCs w:val="24"/>
        </w:rPr>
        <w:t xml:space="preserve">Взаимоотношения в семье. Конфликтные ситуации и способы их решения.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 xml:space="preserve">Мои друзья. </w:t>
      </w:r>
      <w:r w:rsidRPr="008921A2">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Свободное время.</w:t>
      </w:r>
      <w:r w:rsidRPr="008921A2">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Здоровый образ жизни.</w:t>
      </w:r>
      <w:r w:rsidRPr="008921A2">
        <w:rPr>
          <w:rFonts w:ascii="Times New Roman" w:hAnsi="Times New Roman"/>
          <w:sz w:val="24"/>
          <w:szCs w:val="24"/>
        </w:rPr>
        <w:t xml:space="preserve"> Режим труда и отдыха, занятия спортом, здоровое питание, отказ от вредных привычек.</w:t>
      </w:r>
    </w:p>
    <w:p w:rsidR="00710C24" w:rsidRPr="008921A2" w:rsidRDefault="00710C24" w:rsidP="008921A2">
      <w:pPr>
        <w:spacing w:after="0" w:line="240" w:lineRule="auto"/>
        <w:ind w:firstLine="709"/>
        <w:jc w:val="both"/>
        <w:rPr>
          <w:rFonts w:ascii="Times New Roman" w:hAnsi="Times New Roman"/>
          <w:b/>
          <w:i/>
          <w:strike/>
          <w:sz w:val="24"/>
          <w:szCs w:val="24"/>
        </w:rPr>
      </w:pPr>
      <w:r w:rsidRPr="008921A2">
        <w:rPr>
          <w:rFonts w:ascii="Times New Roman" w:hAnsi="Times New Roman"/>
          <w:b/>
          <w:sz w:val="24"/>
          <w:szCs w:val="24"/>
        </w:rPr>
        <w:t xml:space="preserve">Спорт. </w:t>
      </w:r>
      <w:r w:rsidRPr="008921A2">
        <w:rPr>
          <w:rFonts w:ascii="Times New Roman" w:hAnsi="Times New Roman"/>
          <w:sz w:val="24"/>
          <w:szCs w:val="24"/>
        </w:rPr>
        <w:t>Виды спорта. Спортивные игры. Спортивные соревнования.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Школа.</w:t>
      </w:r>
      <w:r w:rsidRPr="008921A2">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8921A2">
        <w:rPr>
          <w:rFonts w:ascii="Times New Roman" w:hAnsi="Times New Roman"/>
          <w:i/>
          <w:sz w:val="24"/>
          <w:szCs w:val="24"/>
        </w:rPr>
        <w:t xml:space="preserve">. </w:t>
      </w:r>
      <w:r w:rsidRPr="008921A2">
        <w:rPr>
          <w:rFonts w:ascii="Times New Roman" w:hAnsi="Times New Roman"/>
          <w:sz w:val="24"/>
          <w:szCs w:val="24"/>
        </w:rPr>
        <w:t>Каникулы. Переписка с зарубежными сверстниками.</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Выбор профессии.</w:t>
      </w:r>
      <w:r w:rsidRPr="008921A2">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 xml:space="preserve">Путешествия. </w:t>
      </w:r>
      <w:r w:rsidRPr="008921A2">
        <w:rPr>
          <w:rFonts w:ascii="Times New Roman" w:hAnsi="Times New Roman"/>
          <w:sz w:val="24"/>
          <w:szCs w:val="24"/>
        </w:rPr>
        <w:t>Путешествия по России и странам изучаемого языка. Транспорт.</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Окружающий мир</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Средства массовой информации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Страны изучаемого языка и родная страна</w:t>
      </w:r>
    </w:p>
    <w:p w:rsidR="00710C24" w:rsidRPr="008921A2" w:rsidRDefault="00710C24" w:rsidP="008921A2">
      <w:pPr>
        <w:autoSpaceDE w:val="0"/>
        <w:autoSpaceDN w:val="0"/>
        <w:adjustRightInd w:val="0"/>
        <w:spacing w:after="0" w:line="240" w:lineRule="auto"/>
        <w:ind w:firstLine="709"/>
        <w:jc w:val="both"/>
        <w:rPr>
          <w:rFonts w:ascii="Times New Roman" w:hAnsi="Times New Roman"/>
          <w:b/>
          <w:sz w:val="24"/>
          <w:szCs w:val="24"/>
        </w:rPr>
      </w:pPr>
      <w:r w:rsidRPr="008921A2">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710C24" w:rsidRPr="008921A2" w:rsidRDefault="00710C24" w:rsidP="008921A2">
      <w:pPr>
        <w:autoSpaceDE w:val="0"/>
        <w:autoSpaceDN w:val="0"/>
        <w:adjustRightInd w:val="0"/>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Коммуникативные умения </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 xml:space="preserve">Говорение </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Диалогическая речь</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Монологическая речь</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w:t>
      </w:r>
      <w:r w:rsidRPr="008921A2">
        <w:rPr>
          <w:rFonts w:ascii="Times New Roman" w:hAnsi="Times New Roman"/>
          <w:sz w:val="24"/>
          <w:szCs w:val="24"/>
        </w:rPr>
        <w:lastRenderedPageBreak/>
        <w:t>опоры на зрительную наглядность, прочитанный/прослушанный текст и/или вербальные опор</w:t>
      </w:r>
      <w:r w:rsidRPr="0074495D">
        <w:rPr>
          <w:rFonts w:ascii="Times New Roman" w:hAnsi="Times New Roman"/>
          <w:sz w:val="28"/>
          <w:szCs w:val="28"/>
        </w:rPr>
        <w:t xml:space="preserve">ы </w:t>
      </w:r>
      <w:r w:rsidRPr="008921A2">
        <w:rPr>
          <w:rFonts w:ascii="Times New Roman" w:hAnsi="Times New Roman"/>
          <w:sz w:val="24"/>
          <w:szCs w:val="24"/>
        </w:rPr>
        <w:t>(ключевые слова, план, вопросы)</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710C24" w:rsidRPr="008921A2" w:rsidRDefault="00710C24" w:rsidP="008921A2">
      <w:pPr>
        <w:spacing w:after="0" w:line="240" w:lineRule="auto"/>
        <w:ind w:firstLine="709"/>
        <w:contextualSpacing/>
        <w:jc w:val="both"/>
        <w:rPr>
          <w:rFonts w:ascii="Times New Roman" w:hAnsi="Times New Roman"/>
          <w:b/>
          <w:sz w:val="24"/>
          <w:szCs w:val="24"/>
        </w:rPr>
      </w:pPr>
      <w:r w:rsidRPr="008921A2">
        <w:rPr>
          <w:rFonts w:ascii="Times New Roman" w:hAnsi="Times New Roman"/>
          <w:b/>
          <w:sz w:val="24"/>
          <w:szCs w:val="24"/>
        </w:rPr>
        <w:t>Аудирование</w:t>
      </w:r>
    </w:p>
    <w:p w:rsidR="00710C24" w:rsidRPr="008921A2" w:rsidRDefault="00710C24" w:rsidP="008921A2">
      <w:pPr>
        <w:spacing w:after="0" w:line="240" w:lineRule="auto"/>
        <w:ind w:firstLine="709"/>
        <w:contextualSpacing/>
        <w:jc w:val="both"/>
        <w:rPr>
          <w:rFonts w:ascii="Times New Roman" w:hAnsi="Times New Roman"/>
          <w:sz w:val="24"/>
          <w:szCs w:val="24"/>
        </w:rPr>
      </w:pPr>
      <w:r w:rsidRPr="008921A2">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i/>
          <w:sz w:val="24"/>
          <w:szCs w:val="24"/>
        </w:rPr>
        <w:t>Жанры текстов</w:t>
      </w:r>
      <w:r w:rsidRPr="008921A2">
        <w:rPr>
          <w:rFonts w:ascii="Times New Roman" w:hAnsi="Times New Roman"/>
          <w:sz w:val="24"/>
          <w:szCs w:val="24"/>
        </w:rPr>
        <w:t>: прагматические, информационные, научно-популярные.</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i/>
          <w:sz w:val="24"/>
          <w:szCs w:val="24"/>
        </w:rPr>
        <w:t>Типы текстов</w:t>
      </w:r>
      <w:r w:rsidRPr="008921A2">
        <w:rPr>
          <w:rFonts w:ascii="Times New Roman" w:hAnsi="Times New Roman"/>
          <w:sz w:val="24"/>
          <w:szCs w:val="24"/>
        </w:rPr>
        <w:t>: высказывания собеседников в ситуациях повседневного общения, сообщение, беседа, интервью, объявление, реклама и др.</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Аудирование </w:t>
      </w:r>
      <w:r w:rsidRPr="008921A2">
        <w:rPr>
          <w:rFonts w:ascii="Times New Roman" w:hAnsi="Times New Roman"/>
          <w:i/>
          <w:sz w:val="24"/>
          <w:szCs w:val="24"/>
        </w:rPr>
        <w:t xml:space="preserve">с пониманием основного содержания </w:t>
      </w:r>
      <w:r w:rsidRPr="008921A2">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Аудирование </w:t>
      </w:r>
      <w:r w:rsidRPr="008921A2">
        <w:rPr>
          <w:rFonts w:ascii="Times New Roman" w:hAnsi="Times New Roman"/>
          <w:i/>
          <w:sz w:val="24"/>
          <w:szCs w:val="24"/>
        </w:rPr>
        <w:t>с выборочным пониманием нужной/ интересующей/ запрашиваемой информации</w:t>
      </w:r>
      <w:r w:rsidRPr="008921A2">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Чтение</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i/>
          <w:sz w:val="24"/>
          <w:szCs w:val="24"/>
        </w:rPr>
        <w:t>Жанры текстов</w:t>
      </w:r>
      <w:r w:rsidRPr="008921A2">
        <w:rPr>
          <w:rFonts w:ascii="Times New Roman" w:hAnsi="Times New Roman"/>
          <w:sz w:val="24"/>
          <w:szCs w:val="24"/>
        </w:rPr>
        <w:t xml:space="preserve">: научно-популярные, публицистические, художественные, прагматические. </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i/>
          <w:sz w:val="24"/>
          <w:szCs w:val="24"/>
        </w:rPr>
        <w:t>Типы текстов</w:t>
      </w:r>
      <w:r w:rsidRPr="008921A2">
        <w:rPr>
          <w:rFonts w:ascii="Times New Roman" w:hAnsi="Times New Roman"/>
          <w:sz w:val="24"/>
          <w:szCs w:val="24"/>
        </w:rPr>
        <w:t>: статья, интервью, рассказ, отрывок из художественного произведения, объявление, рецепт, рекламный проспект, стихотворение и др.</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Независимо от вида чтения возможно использование двуязычного словаря. </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Письменная речь</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Дальнейшее развитие и совершенствование письменной речи, а именно умений:</w:t>
      </w:r>
    </w:p>
    <w:p w:rsidR="00710C24" w:rsidRPr="008921A2" w:rsidRDefault="00710C24" w:rsidP="00666657">
      <w:pPr>
        <w:numPr>
          <w:ilvl w:val="0"/>
          <w:numId w:val="29"/>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заполнение анкет и формуляров (указывать имя, фамилию, пол, гражданство, национальность, адрес);</w:t>
      </w:r>
    </w:p>
    <w:p w:rsidR="00710C24" w:rsidRPr="008921A2" w:rsidRDefault="00710C24" w:rsidP="00666657">
      <w:pPr>
        <w:numPr>
          <w:ilvl w:val="0"/>
          <w:numId w:val="29"/>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710C24" w:rsidRPr="008921A2" w:rsidRDefault="00710C24" w:rsidP="00666657">
      <w:pPr>
        <w:numPr>
          <w:ilvl w:val="0"/>
          <w:numId w:val="29"/>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lastRenderedPageBreak/>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710C24" w:rsidRPr="008921A2" w:rsidRDefault="00710C24" w:rsidP="00666657">
      <w:pPr>
        <w:numPr>
          <w:ilvl w:val="0"/>
          <w:numId w:val="29"/>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710C24" w:rsidRPr="008921A2" w:rsidRDefault="00710C24" w:rsidP="00666657">
      <w:pPr>
        <w:numPr>
          <w:ilvl w:val="0"/>
          <w:numId w:val="29"/>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Языковые средства и навыки оперирования ими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Орфография и пунктуация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Фонетическая сторона речи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Лексическая сторона речи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Грамматическая сторона речи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Социокультурные знания и умения.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10C24" w:rsidRPr="008921A2" w:rsidRDefault="00710C24" w:rsidP="00666657">
      <w:pPr>
        <w:numPr>
          <w:ilvl w:val="0"/>
          <w:numId w:val="30"/>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знаниями о значении родного и иностранного языков в современном мире;</w:t>
      </w:r>
    </w:p>
    <w:p w:rsidR="00710C24" w:rsidRPr="008921A2" w:rsidRDefault="00710C24" w:rsidP="00666657">
      <w:pPr>
        <w:numPr>
          <w:ilvl w:val="0"/>
          <w:numId w:val="30"/>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710C24" w:rsidRPr="008921A2" w:rsidRDefault="00710C24" w:rsidP="00666657">
      <w:pPr>
        <w:numPr>
          <w:ilvl w:val="0"/>
          <w:numId w:val="30"/>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710C24" w:rsidRPr="008921A2" w:rsidRDefault="00710C24" w:rsidP="00666657">
      <w:pPr>
        <w:numPr>
          <w:ilvl w:val="0"/>
          <w:numId w:val="30"/>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lastRenderedPageBreak/>
        <w:t>знаниями о реалиях страны/стран изучаемого языка: традициях (в пита</w:t>
      </w:r>
      <w:r w:rsidRPr="008921A2">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710C24" w:rsidRPr="008921A2" w:rsidRDefault="00710C24" w:rsidP="00666657">
      <w:pPr>
        <w:numPr>
          <w:ilvl w:val="0"/>
          <w:numId w:val="30"/>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10C24" w:rsidRPr="008921A2" w:rsidRDefault="00710C24" w:rsidP="00666657">
      <w:pPr>
        <w:numPr>
          <w:ilvl w:val="0"/>
          <w:numId w:val="30"/>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10C24" w:rsidRPr="008921A2" w:rsidRDefault="00710C24" w:rsidP="00666657">
      <w:pPr>
        <w:numPr>
          <w:ilvl w:val="0"/>
          <w:numId w:val="30"/>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710C24" w:rsidRPr="008921A2" w:rsidRDefault="00710C24" w:rsidP="008921A2">
      <w:pPr>
        <w:spacing w:after="0" w:line="240" w:lineRule="auto"/>
        <w:ind w:firstLine="709"/>
        <w:contextualSpacing/>
        <w:jc w:val="both"/>
        <w:rPr>
          <w:rFonts w:ascii="Times New Roman" w:hAnsi="Times New Roman"/>
          <w:sz w:val="24"/>
          <w:szCs w:val="24"/>
        </w:rPr>
      </w:pPr>
      <w:r w:rsidRPr="008921A2">
        <w:rPr>
          <w:rFonts w:ascii="Times New Roman" w:hAnsi="Times New Roman"/>
          <w:b/>
          <w:sz w:val="24"/>
          <w:szCs w:val="24"/>
        </w:rPr>
        <w:t>Компенсаторные умения</w:t>
      </w:r>
    </w:p>
    <w:p w:rsidR="00710C24" w:rsidRPr="008921A2" w:rsidRDefault="00710C24" w:rsidP="008921A2">
      <w:pPr>
        <w:spacing w:after="0" w:line="240" w:lineRule="auto"/>
        <w:ind w:firstLine="709"/>
        <w:contextualSpacing/>
        <w:jc w:val="both"/>
        <w:rPr>
          <w:rFonts w:ascii="Times New Roman" w:hAnsi="Times New Roman"/>
          <w:sz w:val="24"/>
          <w:szCs w:val="24"/>
        </w:rPr>
      </w:pPr>
      <w:r w:rsidRPr="008921A2">
        <w:rPr>
          <w:rFonts w:ascii="Times New Roman" w:hAnsi="Times New Roman"/>
          <w:sz w:val="24"/>
          <w:szCs w:val="24"/>
        </w:rPr>
        <w:t>Совершенствование умений:</w:t>
      </w:r>
    </w:p>
    <w:p w:rsidR="00710C24" w:rsidRPr="008921A2" w:rsidRDefault="00710C24" w:rsidP="00666657">
      <w:pPr>
        <w:numPr>
          <w:ilvl w:val="0"/>
          <w:numId w:val="31"/>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переспрашивать, просить повторить, уточняя значение незнакомых слов;</w:t>
      </w:r>
    </w:p>
    <w:p w:rsidR="00710C24" w:rsidRPr="008921A2" w:rsidRDefault="00710C24" w:rsidP="00666657">
      <w:pPr>
        <w:numPr>
          <w:ilvl w:val="0"/>
          <w:numId w:val="31"/>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710C24" w:rsidRPr="008921A2" w:rsidRDefault="00710C24" w:rsidP="00666657">
      <w:pPr>
        <w:numPr>
          <w:ilvl w:val="0"/>
          <w:numId w:val="31"/>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710C24" w:rsidRPr="008921A2" w:rsidRDefault="00710C24" w:rsidP="00666657">
      <w:pPr>
        <w:numPr>
          <w:ilvl w:val="0"/>
          <w:numId w:val="31"/>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710C24" w:rsidRPr="008921A2" w:rsidRDefault="00710C24" w:rsidP="00666657">
      <w:pPr>
        <w:numPr>
          <w:ilvl w:val="0"/>
          <w:numId w:val="31"/>
        </w:numPr>
        <w:tabs>
          <w:tab w:val="left" w:pos="993"/>
        </w:tabs>
        <w:spacing w:after="0" w:line="240" w:lineRule="auto"/>
        <w:ind w:left="0" w:firstLine="709"/>
        <w:contextualSpacing/>
        <w:jc w:val="both"/>
        <w:rPr>
          <w:rFonts w:ascii="Times New Roman" w:hAnsi="Times New Roman"/>
          <w:sz w:val="24"/>
          <w:szCs w:val="24"/>
        </w:rPr>
      </w:pPr>
      <w:r w:rsidRPr="008921A2">
        <w:rPr>
          <w:rFonts w:ascii="Times New Roman" w:hAnsi="Times New Roman"/>
          <w:sz w:val="24"/>
          <w:szCs w:val="24"/>
        </w:rPr>
        <w:t>использовать синонимы, антонимы, описание понятия при дефиците языковых средств.</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Общеучебные умения и универсальные способы деятельности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Формирование и совершенствование умений:</w:t>
      </w:r>
    </w:p>
    <w:p w:rsidR="00710C24" w:rsidRPr="008921A2" w:rsidRDefault="00710C24" w:rsidP="00666657">
      <w:pPr>
        <w:numPr>
          <w:ilvl w:val="0"/>
          <w:numId w:val="32"/>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10C24" w:rsidRPr="008921A2" w:rsidRDefault="00710C24" w:rsidP="00666657">
      <w:pPr>
        <w:numPr>
          <w:ilvl w:val="0"/>
          <w:numId w:val="32"/>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710C24" w:rsidRPr="008921A2" w:rsidRDefault="00710C24" w:rsidP="00666657">
      <w:pPr>
        <w:numPr>
          <w:ilvl w:val="0"/>
          <w:numId w:val="32"/>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710C24" w:rsidRPr="008921A2" w:rsidRDefault="00710C24" w:rsidP="00666657">
      <w:pPr>
        <w:numPr>
          <w:ilvl w:val="0"/>
          <w:numId w:val="32"/>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 xml:space="preserve">самостоятельно работать в классе и дома. </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Специальные учебные умения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Формирование и совершенствование умений:</w:t>
      </w:r>
    </w:p>
    <w:p w:rsidR="00710C24" w:rsidRPr="008921A2" w:rsidRDefault="00710C24" w:rsidP="00666657">
      <w:pPr>
        <w:numPr>
          <w:ilvl w:val="0"/>
          <w:numId w:val="33"/>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находить ключевые слова и социокультурные реалии в работе над текстом;</w:t>
      </w:r>
    </w:p>
    <w:p w:rsidR="00710C24" w:rsidRPr="008921A2" w:rsidRDefault="00710C24" w:rsidP="00666657">
      <w:pPr>
        <w:numPr>
          <w:ilvl w:val="0"/>
          <w:numId w:val="33"/>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семантизировать слова на основе языковой догадки;</w:t>
      </w:r>
    </w:p>
    <w:p w:rsidR="00710C24" w:rsidRPr="008921A2" w:rsidRDefault="00710C24" w:rsidP="00666657">
      <w:pPr>
        <w:numPr>
          <w:ilvl w:val="0"/>
          <w:numId w:val="33"/>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осуществлять словообразовательный анализ;</w:t>
      </w:r>
    </w:p>
    <w:p w:rsidR="00710C24" w:rsidRPr="008921A2" w:rsidRDefault="00710C24" w:rsidP="00666657">
      <w:pPr>
        <w:numPr>
          <w:ilvl w:val="0"/>
          <w:numId w:val="33"/>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10C24" w:rsidRDefault="00710C24" w:rsidP="00666657">
      <w:pPr>
        <w:numPr>
          <w:ilvl w:val="0"/>
          <w:numId w:val="33"/>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участвовать в проектной деятельности меж- и метапредметного характера.</w:t>
      </w:r>
    </w:p>
    <w:p w:rsidR="00710C24" w:rsidRDefault="00710C24" w:rsidP="00CA219E">
      <w:pPr>
        <w:pStyle w:val="4"/>
        <w:spacing w:line="240" w:lineRule="auto"/>
        <w:rPr>
          <w:sz w:val="24"/>
          <w:szCs w:val="24"/>
        </w:rPr>
      </w:pPr>
      <w:r>
        <w:rPr>
          <w:sz w:val="24"/>
          <w:szCs w:val="24"/>
        </w:rPr>
        <w:t>2.2.2.4</w:t>
      </w:r>
      <w:r w:rsidRPr="00103E4F">
        <w:rPr>
          <w:sz w:val="24"/>
          <w:szCs w:val="24"/>
        </w:rPr>
        <w:t xml:space="preserve">. </w:t>
      </w:r>
      <w:r>
        <w:rPr>
          <w:sz w:val="24"/>
          <w:szCs w:val="24"/>
        </w:rPr>
        <w:t>Марийский</w:t>
      </w:r>
      <w:r w:rsidRPr="00103E4F">
        <w:rPr>
          <w:sz w:val="24"/>
          <w:szCs w:val="24"/>
        </w:rPr>
        <w:t xml:space="preserve"> язык</w:t>
      </w:r>
    </w:p>
    <w:p w:rsidR="00710C24" w:rsidRPr="00A10E15" w:rsidRDefault="00710C24" w:rsidP="00925F49">
      <w:pPr>
        <w:jc w:val="both"/>
        <w:rPr>
          <w:b/>
        </w:rPr>
      </w:pPr>
      <w:r w:rsidRPr="00A10E15">
        <w:rPr>
          <w:b/>
        </w:rPr>
        <w:t>Марийский язык</w:t>
      </w:r>
    </w:p>
    <w:p w:rsidR="00710C24" w:rsidRPr="00925F49" w:rsidRDefault="00710C24" w:rsidP="00925F49">
      <w:pPr>
        <w:spacing w:line="240" w:lineRule="auto"/>
        <w:jc w:val="both"/>
        <w:rPr>
          <w:rFonts w:ascii="Times New Roman" w:hAnsi="Times New Roman"/>
          <w:b/>
          <w:sz w:val="24"/>
          <w:szCs w:val="24"/>
        </w:rPr>
      </w:pPr>
      <w:r w:rsidRPr="00925F49">
        <w:rPr>
          <w:rFonts w:ascii="Times New Roman" w:hAnsi="Times New Roman"/>
          <w:b/>
          <w:sz w:val="24"/>
          <w:szCs w:val="24"/>
        </w:rPr>
        <w:lastRenderedPageBreak/>
        <w:t>Речь и речевое общение</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710C24" w:rsidRPr="00925F49" w:rsidRDefault="00710C24" w:rsidP="00925F49">
      <w:pPr>
        <w:spacing w:line="240" w:lineRule="auto"/>
        <w:jc w:val="both"/>
        <w:rPr>
          <w:rFonts w:ascii="Times New Roman" w:hAnsi="Times New Roman"/>
          <w:b/>
          <w:sz w:val="24"/>
          <w:szCs w:val="24"/>
        </w:rPr>
      </w:pPr>
      <w:r w:rsidRPr="00925F49">
        <w:rPr>
          <w:rFonts w:ascii="Times New Roman" w:hAnsi="Times New Roman"/>
          <w:b/>
          <w:sz w:val="24"/>
          <w:szCs w:val="24"/>
        </w:rPr>
        <w:t>Речевая деятельность</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1. Виды речевой деятельности: чтение, аудирование (слушание), говорение, письмо.</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Культура чтения, аудирования, говорения и письма.</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710C24" w:rsidRPr="00925F49" w:rsidRDefault="00710C24" w:rsidP="00925F49">
      <w:pPr>
        <w:spacing w:line="240" w:lineRule="auto"/>
        <w:jc w:val="both"/>
        <w:rPr>
          <w:rFonts w:ascii="Times New Roman" w:hAnsi="Times New Roman"/>
          <w:b/>
          <w:sz w:val="24"/>
          <w:szCs w:val="24"/>
        </w:rPr>
      </w:pPr>
      <w:r w:rsidRPr="00925F49">
        <w:rPr>
          <w:rFonts w:ascii="Times New Roman" w:hAnsi="Times New Roman"/>
          <w:b/>
          <w:sz w:val="24"/>
          <w:szCs w:val="24"/>
        </w:rPr>
        <w:t>Текст</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1. Понятие текста, основные признаки текста (членимость, смысловая цельность, связность). Тема, основная мысль текста. Микротема текста.</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Средства связи предложений и частей текста. Абзац как средство композиционно-стилистического членения текста.</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710C24" w:rsidRPr="00925F49" w:rsidRDefault="00710C24" w:rsidP="00925F49">
      <w:pPr>
        <w:spacing w:line="240" w:lineRule="auto"/>
        <w:jc w:val="both"/>
        <w:rPr>
          <w:rFonts w:ascii="Times New Roman" w:hAnsi="Times New Roman"/>
          <w:b/>
          <w:sz w:val="24"/>
          <w:szCs w:val="24"/>
        </w:rPr>
      </w:pPr>
      <w:r w:rsidRPr="00925F49">
        <w:rPr>
          <w:rFonts w:ascii="Times New Roman" w:hAnsi="Times New Roman"/>
          <w:b/>
          <w:sz w:val="24"/>
          <w:szCs w:val="24"/>
        </w:rPr>
        <w:t>Функциональные разновидности языка</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lastRenderedPageBreak/>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710C24" w:rsidRPr="00925F49" w:rsidRDefault="00710C24" w:rsidP="00925F49">
      <w:pPr>
        <w:spacing w:line="240" w:lineRule="auto"/>
        <w:jc w:val="both"/>
        <w:rPr>
          <w:rFonts w:ascii="Times New Roman" w:hAnsi="Times New Roman"/>
          <w:color w:val="7030A0"/>
          <w:sz w:val="24"/>
          <w:szCs w:val="24"/>
        </w:rPr>
      </w:pPr>
      <w:r w:rsidRPr="00925F49">
        <w:rPr>
          <w:rFonts w:ascii="Times New Roman" w:hAnsi="Times New Roman"/>
          <w:sz w:val="24"/>
          <w:szCs w:val="24"/>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710C24" w:rsidRPr="00925F49" w:rsidRDefault="00710C24" w:rsidP="00925F49">
      <w:pPr>
        <w:spacing w:line="240" w:lineRule="auto"/>
        <w:jc w:val="both"/>
        <w:rPr>
          <w:rFonts w:ascii="Times New Roman" w:hAnsi="Times New Roman"/>
          <w:b/>
          <w:sz w:val="24"/>
          <w:szCs w:val="24"/>
        </w:rPr>
      </w:pPr>
      <w:r w:rsidRPr="00925F49">
        <w:rPr>
          <w:rFonts w:ascii="Times New Roman" w:hAnsi="Times New Roman"/>
          <w:b/>
          <w:sz w:val="24"/>
          <w:szCs w:val="24"/>
        </w:rPr>
        <w:t>Общие сведения о языке</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1. Марийский  язык (в том числе горномарийский) — национальный язык  горных мари, государственный язык Республики Марий Эл и язык межнационального общения среди жителей Горномарийского и Килемарского районов. Марийский язык в современном мире.</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 xml:space="preserve"> Марийский язык в кругу других финно-угорских языков. История развития языка горных мари в составе финно-угорских народов.</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Марийский  язык как развивающееся явление. Формы функционирования марийского языка: литературный язык, диалекты, просторечие, профессиональные разновидности, жаргон.</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Марийский язык (горный и луговой) — язык художественной литературы (на языке горных мари и на языке луговых мари) на обоих литературных языках  Основные изобразительные средства марийского языка.</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Лингвистика как наука о языке.</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Основные разделы лингвистики.</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Выдающиеся финно-угорские и марийские  лингвисты.</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2. Осознание важности коммуникативных умений на родном языке в жизни человека, понимание роли родного языка в патриотическом воспитании. Понимание различий между литературным языком и диалектами, просторечием, профессиональными разновидностями языка, жаргоном.</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Осознание красоты, богатства, выразительности родного языка. Наблюдение за использованием изобразительных средств языка в художественных текстах.</w:t>
      </w:r>
    </w:p>
    <w:p w:rsidR="00710C24" w:rsidRPr="00925F49" w:rsidRDefault="00710C24" w:rsidP="00925F49">
      <w:pPr>
        <w:spacing w:line="240" w:lineRule="auto"/>
        <w:jc w:val="both"/>
        <w:rPr>
          <w:rFonts w:ascii="Times New Roman" w:hAnsi="Times New Roman"/>
          <w:b/>
          <w:sz w:val="24"/>
          <w:szCs w:val="24"/>
        </w:rPr>
      </w:pPr>
      <w:r w:rsidRPr="00925F49">
        <w:rPr>
          <w:rFonts w:ascii="Times New Roman" w:hAnsi="Times New Roman"/>
          <w:b/>
          <w:sz w:val="24"/>
          <w:szCs w:val="24"/>
        </w:rPr>
        <w:t>Фонетика и орфоэпия</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1. Фонетика как раздел лингвистики.</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Звук как единица языка. Система гласных звуков. Закон палатального сингармонизма – главное отличие горномарийского языка от других финно-угорских языков. Система согласных звуков. Изменение звуков в речевом потоке. Элементы фонетической транскрипции. Слог. Ударение.</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Ознакомление с основными правилами нормативного произношения и ударения.</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Отсутствие орфоэпического словаря на горномарийском языке – основной недостаток в марийском языкознании.</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2. Совершенствование навыков различения палатальных гласных от гласных на русском языке, звонких и глухих, твёрдых и мягких согласных. Объяснение с помощью элементов транскрипции особенностей произношения звуков на горномарийском языке  и написания слов. Проведение фонетического разбора слов.</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lastRenderedPageBreak/>
        <w:t>Нормативное произношение слов. Оценка собственной и чужой речи с точки зрения орфоэпической правильности.</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Применение фонетико-орфоэпических знаний и умений в собственной речевой практике.</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Использование орфоэпических правил для овладения произносительной культурой.</w:t>
      </w:r>
    </w:p>
    <w:p w:rsidR="00710C24" w:rsidRPr="00925F49" w:rsidRDefault="00710C24" w:rsidP="00925F49">
      <w:pPr>
        <w:spacing w:line="240" w:lineRule="auto"/>
        <w:jc w:val="both"/>
        <w:rPr>
          <w:rFonts w:ascii="Times New Roman" w:hAnsi="Times New Roman"/>
          <w:b/>
          <w:sz w:val="24"/>
          <w:szCs w:val="24"/>
        </w:rPr>
      </w:pPr>
    </w:p>
    <w:p w:rsidR="00710C24" w:rsidRPr="00925F49" w:rsidRDefault="00710C24" w:rsidP="00925F49">
      <w:pPr>
        <w:spacing w:line="240" w:lineRule="auto"/>
        <w:jc w:val="both"/>
        <w:rPr>
          <w:rFonts w:ascii="Times New Roman" w:hAnsi="Times New Roman"/>
          <w:b/>
          <w:sz w:val="24"/>
          <w:szCs w:val="24"/>
        </w:rPr>
      </w:pPr>
      <w:r w:rsidRPr="00925F49">
        <w:rPr>
          <w:rFonts w:ascii="Times New Roman" w:hAnsi="Times New Roman"/>
          <w:b/>
          <w:sz w:val="24"/>
          <w:szCs w:val="24"/>
        </w:rPr>
        <w:t>Графика</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1. Графика как раздел лингвистики. Соотношение звука и буквы. Обозначение на письме твёрдости и мягкости согласных. Способы обозначения [т’].</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w:t>
      </w:r>
    </w:p>
    <w:p w:rsidR="00710C24" w:rsidRPr="00925F49" w:rsidRDefault="00710C24" w:rsidP="00925F49">
      <w:pPr>
        <w:spacing w:line="240" w:lineRule="auto"/>
        <w:jc w:val="both"/>
        <w:rPr>
          <w:rFonts w:ascii="Times New Roman" w:hAnsi="Times New Roman"/>
          <w:b/>
          <w:sz w:val="24"/>
          <w:szCs w:val="24"/>
        </w:rPr>
      </w:pPr>
      <w:r w:rsidRPr="00925F49">
        <w:rPr>
          <w:rFonts w:ascii="Times New Roman" w:hAnsi="Times New Roman"/>
          <w:b/>
          <w:sz w:val="24"/>
          <w:szCs w:val="24"/>
        </w:rPr>
        <w:t>Морфемика и словообразование</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1. Морфемика как раздел лингвистики. Морфема как минимальная значимая единица языка.</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Словообразующие и формообразующие морфемы. Окончание как формообразующая морфема.</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Приставка, суффикс как словообразующие морфемы.</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Корень. Однокоренные слова. Варианты морфем.</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Возможность исторических изменений в структуре слова. Понятие об этимологии. Этимологический словарь.</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Словообразование как раздел лингвистики. Исходная (производящая) основа и словообразующая морфема.</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Основные способы образования слов: 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Основные выразительные средства словообразования.</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2. Осмысление морфемы как значимой единицы языка. Осознание роли морфем в процессах формо- и словообразования.</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Определение основных способов словообразования, построение словообразовательных цепочек слов.</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Применение знаний и умений по морфемике и словообразованию в практике правописания.</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Использование имеющихся словарей при решении разнообразных учебных задач.</w:t>
      </w:r>
    </w:p>
    <w:p w:rsidR="00710C24" w:rsidRPr="00925F49" w:rsidRDefault="00710C24" w:rsidP="00925F49">
      <w:pPr>
        <w:spacing w:line="240" w:lineRule="auto"/>
        <w:jc w:val="both"/>
        <w:rPr>
          <w:rFonts w:ascii="Times New Roman" w:hAnsi="Times New Roman"/>
          <w:b/>
          <w:sz w:val="24"/>
          <w:szCs w:val="24"/>
        </w:rPr>
      </w:pPr>
      <w:r w:rsidRPr="00925F49">
        <w:rPr>
          <w:rFonts w:ascii="Times New Roman" w:hAnsi="Times New Roman"/>
          <w:b/>
          <w:sz w:val="24"/>
          <w:szCs w:val="24"/>
        </w:rPr>
        <w:t>Лексикология и фразеология</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lastRenderedPageBreak/>
        <w:t>Тематические группы слов. Словари на горномарийском языке в качестве толковых словарей.</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Синонимы. Антонимы. Омонимы. Словари на горномарийском языке.</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Лексика языка с точки зрения её происхождения: исконно марийские и заимствованные слова. Этимологический словарь.</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 xml:space="preserve">Лексика марийского языка с точки зрения её активного и пассивного запаса. Архаизмы, историзмы, неологизмы. </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Лексика горномарийского языка с точки зрения сферы её употребления. Общеупотребительные слова. Диалектные слова. Термины и профессионализмы. Жаргонная лексика.</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Стилистические пласты лексики.</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Фразеология как раздел лингвистики. Фразеологизмы. Пословицы, поговорки, афоризмы, крылатые слова. Фразеологический словарь на лугомарийском языке.</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Разные виды лексических словарей и их роль в овладении словарным богатством родного языка.</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Проведение лексического разбора слов.</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Извлечение необходимой информации из лексических словарей различных типов и использование её в различных видах деятельности.</w:t>
      </w:r>
    </w:p>
    <w:p w:rsidR="00710C24" w:rsidRPr="00925F49" w:rsidRDefault="00710C24" w:rsidP="00925F49">
      <w:pPr>
        <w:spacing w:line="240" w:lineRule="auto"/>
        <w:jc w:val="both"/>
        <w:rPr>
          <w:rFonts w:ascii="Times New Roman" w:hAnsi="Times New Roman"/>
          <w:b/>
          <w:sz w:val="24"/>
          <w:szCs w:val="24"/>
        </w:rPr>
      </w:pPr>
      <w:r w:rsidRPr="00925F49">
        <w:rPr>
          <w:rFonts w:ascii="Times New Roman" w:hAnsi="Times New Roman"/>
          <w:b/>
          <w:sz w:val="24"/>
          <w:szCs w:val="24"/>
        </w:rPr>
        <w:t>Морфология</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1. Морфология как раздел грамматики.</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Части речи как лексико-грамматические разряды слов. Система частей речи в горномарийском  языке.</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Служебные части речи, их разряды по значению, структуре и синтаксическому употреблению.</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Междометия и звукоподражательные слова.</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Омонимия слов разных частей речи.</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 xml:space="preserve">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w:t>
      </w:r>
      <w:r w:rsidRPr="00925F49">
        <w:rPr>
          <w:rFonts w:ascii="Times New Roman" w:hAnsi="Times New Roman"/>
          <w:sz w:val="24"/>
          <w:szCs w:val="24"/>
        </w:rPr>
        <w:lastRenderedPageBreak/>
        <w:t>Нормативное употребление форм слов различных частей речи. Применение морфологических знаний и умений в практике правописания.</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Использование словарей в речевой практике.</w:t>
      </w:r>
    </w:p>
    <w:p w:rsidR="00710C24" w:rsidRPr="00925F49" w:rsidRDefault="00710C24" w:rsidP="00925F49">
      <w:pPr>
        <w:spacing w:line="240" w:lineRule="auto"/>
        <w:jc w:val="both"/>
        <w:rPr>
          <w:rFonts w:ascii="Times New Roman" w:hAnsi="Times New Roman"/>
          <w:b/>
          <w:sz w:val="24"/>
          <w:szCs w:val="24"/>
        </w:rPr>
      </w:pPr>
      <w:r w:rsidRPr="00925F49">
        <w:rPr>
          <w:rFonts w:ascii="Times New Roman" w:hAnsi="Times New Roman"/>
          <w:b/>
          <w:sz w:val="24"/>
          <w:szCs w:val="24"/>
        </w:rPr>
        <w:t>Синтаксис</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1. Синтаксис как раздел грамматики. Словосочетание и предложение как единицы синтаксиса.</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Словосочетание как синтаксическая единица, типы словосочетаний. Виды связи в словосочетании.</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Виды односоставных предложений.</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Предложения осложнённой структуры. Однородные члены предложения, обособленные члены предложения, обращение, вводные слова и вводные предложения.</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Способы передачи чужой речи.</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Применение синтаксических знаний и умений в практике правописания.</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Правописание: орфография и пунктуация</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1. Орфография как система правил правописания. Понятие орфограммы.</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Правописание гласных и согласных в составе морфем. Правописание ъ и ь.</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Слитные, дефисные и раздельные написания.</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Употребление прописной и строчной буквы.</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Перенос слов.</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Орфографические словари и справочники.</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Пунктуация как система правил правописания.</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Знаки препинания и их функции. Одиночные и парные знаки препинания.</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lastRenderedPageBreak/>
        <w:t>Знаки препинания в конце предложения.</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Знаки препинания в простом неосложнённом предложении.</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Знаки препинания в простом осложнённом предложении.</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Знаки препинания при прямой речи и цитировании, в диалоге.</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Сочетание знаков препинания.</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Использование орфографических словарей для решения орфографических и пунктуационных проблем.</w:t>
      </w:r>
    </w:p>
    <w:p w:rsidR="00710C24" w:rsidRPr="00925F49" w:rsidRDefault="00710C24" w:rsidP="00925F49">
      <w:pPr>
        <w:spacing w:line="240" w:lineRule="auto"/>
        <w:jc w:val="both"/>
        <w:rPr>
          <w:rFonts w:ascii="Times New Roman" w:hAnsi="Times New Roman"/>
          <w:b/>
          <w:sz w:val="24"/>
          <w:szCs w:val="24"/>
        </w:rPr>
      </w:pPr>
      <w:r w:rsidRPr="00925F49">
        <w:rPr>
          <w:rFonts w:ascii="Times New Roman" w:hAnsi="Times New Roman"/>
          <w:b/>
          <w:sz w:val="24"/>
          <w:szCs w:val="24"/>
        </w:rPr>
        <w:t>Язык и культура</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1. Взаимосвязь языка и культуры, истории народа. Речевой этикет на горномарийском языке</w:t>
      </w:r>
      <w:r>
        <w:rPr>
          <w:rFonts w:ascii="Times New Roman" w:hAnsi="Times New Roman"/>
          <w:sz w:val="24"/>
          <w:szCs w:val="24"/>
        </w:rPr>
        <w:t>.</w:t>
      </w:r>
    </w:p>
    <w:p w:rsidR="00710C24" w:rsidRPr="00925F49" w:rsidRDefault="00710C24" w:rsidP="00925F49">
      <w:pPr>
        <w:spacing w:line="240" w:lineRule="auto"/>
        <w:jc w:val="both"/>
        <w:rPr>
          <w:rFonts w:ascii="Times New Roman" w:hAnsi="Times New Roman"/>
          <w:sz w:val="24"/>
          <w:szCs w:val="24"/>
        </w:rPr>
      </w:pPr>
      <w:r w:rsidRPr="00925F49">
        <w:rPr>
          <w:rFonts w:ascii="Times New Roman" w:hAnsi="Times New Roman"/>
          <w:sz w:val="24"/>
          <w:szCs w:val="24"/>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речевого этикета на горномарийском языке в учебной деятельности и повседневной жизни.</w:t>
      </w:r>
    </w:p>
    <w:p w:rsidR="00710C24" w:rsidRPr="00C35F02" w:rsidRDefault="00710C24" w:rsidP="00C35F02">
      <w:pPr>
        <w:spacing w:after="0" w:line="240" w:lineRule="auto"/>
        <w:ind w:firstLine="709"/>
        <w:rPr>
          <w:rFonts w:ascii="Times New Roman" w:hAnsi="Times New Roman"/>
          <w:b/>
          <w:sz w:val="24"/>
          <w:szCs w:val="24"/>
        </w:rPr>
      </w:pPr>
      <w:r>
        <w:rPr>
          <w:rFonts w:ascii="Times New Roman" w:hAnsi="Times New Roman"/>
          <w:b/>
          <w:sz w:val="24"/>
          <w:szCs w:val="24"/>
        </w:rPr>
        <w:t>2.2.2.5</w:t>
      </w:r>
      <w:r w:rsidRPr="00C35F02">
        <w:rPr>
          <w:rFonts w:ascii="Times New Roman" w:hAnsi="Times New Roman"/>
          <w:b/>
          <w:sz w:val="24"/>
          <w:szCs w:val="24"/>
        </w:rPr>
        <w:t>.Марийский (государственный) язык</w:t>
      </w:r>
    </w:p>
    <w:p w:rsidR="00710C24" w:rsidRPr="00C35F02" w:rsidRDefault="00710C24" w:rsidP="00C35F02">
      <w:pPr>
        <w:spacing w:after="0" w:line="240" w:lineRule="auto"/>
        <w:jc w:val="both"/>
        <w:rPr>
          <w:rFonts w:ascii="Times New Roman" w:hAnsi="Times New Roman"/>
          <w:sz w:val="24"/>
          <w:szCs w:val="24"/>
        </w:rPr>
      </w:pPr>
      <w:bookmarkStart w:id="231" w:name="_Toc409691705"/>
      <w:bookmarkStart w:id="232" w:name="_Toc410654031"/>
      <w:bookmarkStart w:id="233" w:name="_Toc414553229"/>
      <w:r w:rsidRPr="00C35F02">
        <w:rPr>
          <w:rFonts w:ascii="Times New Roman" w:hAnsi="Times New Roman"/>
          <w:sz w:val="24"/>
          <w:szCs w:val="24"/>
        </w:rPr>
        <w:t>Марийский (государственный) язык как предмет является одним из основосоставляющих компонентов целостной системы языкового образования в школах Республики Марий Эл. Учащиеся 5 класса после начального звена имеют представление о том, что значит поиск и фиксация информации, понимание и преобразование информации, применение и представление информации.</w:t>
      </w:r>
    </w:p>
    <w:p w:rsidR="00710C24" w:rsidRPr="00C35F02" w:rsidRDefault="00710C24" w:rsidP="00C35F02">
      <w:pPr>
        <w:spacing w:after="0" w:line="240" w:lineRule="auto"/>
        <w:jc w:val="both"/>
        <w:rPr>
          <w:rFonts w:ascii="Times New Roman" w:hAnsi="Times New Roman"/>
          <w:sz w:val="24"/>
          <w:szCs w:val="24"/>
        </w:rPr>
      </w:pPr>
      <w:r w:rsidRPr="00C35F02">
        <w:rPr>
          <w:rFonts w:ascii="Times New Roman" w:hAnsi="Times New Roman"/>
          <w:sz w:val="24"/>
          <w:szCs w:val="24"/>
        </w:rPr>
        <w:t>Изучение данного предмета способствует  дальнейшему формированию умения искать информацию в учебной книге, формированию осуществлять сравнение и выделять общее и различное. Всё это в целом способствует развитию коммуникативных способностей пятиклассников. А это, в свою очередь, положительно сказывается на развитии речи учащихся на родном языке; развитию познавательных способностей; формированию общеучебных умений учащихся.</w:t>
      </w:r>
    </w:p>
    <w:p w:rsidR="00710C24" w:rsidRPr="00C35F02" w:rsidRDefault="00710C24" w:rsidP="00C35F02">
      <w:pPr>
        <w:spacing w:after="0" w:line="240" w:lineRule="auto"/>
        <w:jc w:val="both"/>
        <w:rPr>
          <w:rFonts w:ascii="Times New Roman" w:hAnsi="Times New Roman"/>
          <w:sz w:val="24"/>
          <w:szCs w:val="24"/>
        </w:rPr>
      </w:pPr>
      <w:r w:rsidRPr="00C35F02">
        <w:rPr>
          <w:rFonts w:ascii="Times New Roman" w:hAnsi="Times New Roman"/>
          <w:sz w:val="24"/>
          <w:szCs w:val="24"/>
        </w:rPr>
        <w:t>Основное назначение марийского (государственного) языка состоит в формировании элементарных представлений о системе марийского языка, в формировании речевых умений и навыков, необходимых для повседневного общения.</w:t>
      </w:r>
    </w:p>
    <w:p w:rsidR="00710C24" w:rsidRDefault="00710C24" w:rsidP="00C35F02">
      <w:pPr>
        <w:spacing w:after="0" w:line="240" w:lineRule="auto"/>
        <w:jc w:val="both"/>
        <w:rPr>
          <w:rFonts w:ascii="Times New Roman" w:hAnsi="Times New Roman"/>
          <w:sz w:val="24"/>
          <w:szCs w:val="24"/>
        </w:rPr>
      </w:pPr>
      <w:r w:rsidRPr="00C35F02">
        <w:rPr>
          <w:rFonts w:ascii="Times New Roman" w:hAnsi="Times New Roman"/>
          <w:sz w:val="24"/>
          <w:szCs w:val="24"/>
        </w:rPr>
        <w:t>Являясь существенным элементом культуры марийского народа, курс обу</w:t>
      </w:r>
      <w:r>
        <w:rPr>
          <w:rFonts w:ascii="Times New Roman" w:hAnsi="Times New Roman"/>
          <w:sz w:val="24"/>
          <w:szCs w:val="24"/>
        </w:rPr>
        <w:t xml:space="preserve">чения </w:t>
      </w:r>
      <w:r w:rsidRPr="00C35F02">
        <w:rPr>
          <w:rFonts w:ascii="Times New Roman" w:hAnsi="Times New Roman"/>
          <w:sz w:val="24"/>
          <w:szCs w:val="24"/>
        </w:rPr>
        <w:t xml:space="preserve">призван выполнять функцию обеспечения развития ученика как личности, полноценно (с учетом своего возраста)  владеющей устной и письменной речью, а также формирования своей собственной траектории. </w:t>
      </w:r>
    </w:p>
    <w:p w:rsidR="00710C24" w:rsidRPr="00C35F02" w:rsidRDefault="00710C24" w:rsidP="00C35F02">
      <w:pPr>
        <w:spacing w:after="0" w:line="240" w:lineRule="auto"/>
        <w:ind w:firstLine="709"/>
        <w:jc w:val="both"/>
        <w:rPr>
          <w:rFonts w:ascii="Times New Roman" w:hAnsi="Times New Roman"/>
          <w:sz w:val="24"/>
          <w:szCs w:val="24"/>
        </w:rPr>
      </w:pPr>
      <w:r w:rsidRPr="00C35F02">
        <w:rPr>
          <w:rFonts w:ascii="Times New Roman" w:hAnsi="Times New Roman"/>
          <w:sz w:val="24"/>
          <w:szCs w:val="24"/>
        </w:rPr>
        <w:t>Основными целями освоения программы по предмету «марийский (государственный) язык» являются:</w:t>
      </w:r>
    </w:p>
    <w:p w:rsidR="00710C24" w:rsidRPr="00C35F02" w:rsidRDefault="00710C24" w:rsidP="00C35F02">
      <w:pPr>
        <w:spacing w:after="0" w:line="240" w:lineRule="auto"/>
        <w:ind w:firstLine="709"/>
        <w:jc w:val="both"/>
        <w:rPr>
          <w:rFonts w:ascii="Times New Roman" w:hAnsi="Times New Roman"/>
          <w:sz w:val="24"/>
          <w:szCs w:val="24"/>
        </w:rPr>
      </w:pPr>
      <w:r w:rsidRPr="00C35F02">
        <w:rPr>
          <w:rFonts w:ascii="Times New Roman" w:hAnsi="Times New Roman"/>
          <w:sz w:val="24"/>
          <w:szCs w:val="24"/>
        </w:rPr>
        <w:t>- развитие личности ребенка, его речевых способностей, формирование познавательных процессов деятельности – восприятия, внимания, воображения, памяти, мышления;</w:t>
      </w:r>
    </w:p>
    <w:p w:rsidR="00710C24" w:rsidRPr="00C35F02" w:rsidRDefault="00710C24" w:rsidP="00C35F02">
      <w:pPr>
        <w:spacing w:after="0" w:line="240" w:lineRule="auto"/>
        <w:ind w:firstLine="709"/>
        <w:jc w:val="both"/>
        <w:rPr>
          <w:rFonts w:ascii="Times New Roman" w:hAnsi="Times New Roman"/>
          <w:sz w:val="24"/>
          <w:szCs w:val="24"/>
        </w:rPr>
      </w:pPr>
      <w:r w:rsidRPr="00C35F02">
        <w:rPr>
          <w:rFonts w:ascii="Times New Roman" w:hAnsi="Times New Roman"/>
          <w:sz w:val="24"/>
          <w:szCs w:val="24"/>
        </w:rPr>
        <w:lastRenderedPageBreak/>
        <w:t>- освоение знаний  о марийском языке, его особенностей; обогащение словарного запаса и грамматического строя речи учащихся» умение анализировать языковые явления;</w:t>
      </w:r>
    </w:p>
    <w:p w:rsidR="00710C24" w:rsidRPr="00C35F02" w:rsidRDefault="00710C24" w:rsidP="00C35F02">
      <w:pPr>
        <w:spacing w:after="0" w:line="240" w:lineRule="auto"/>
        <w:ind w:firstLine="709"/>
        <w:jc w:val="both"/>
        <w:rPr>
          <w:rFonts w:ascii="Times New Roman" w:hAnsi="Times New Roman"/>
          <w:sz w:val="24"/>
          <w:szCs w:val="24"/>
        </w:rPr>
      </w:pPr>
      <w:r w:rsidRPr="00C35F02">
        <w:rPr>
          <w:rFonts w:ascii="Times New Roman" w:hAnsi="Times New Roman"/>
          <w:sz w:val="24"/>
          <w:szCs w:val="24"/>
        </w:rPr>
        <w:t>- развитие коммуникативных умений и навыков, обеспечивающих использование марийского языка в различных сферах общения; формирование готовности и способности к общению на марийском языке;</w:t>
      </w:r>
    </w:p>
    <w:p w:rsidR="00710C24" w:rsidRPr="00C35F02" w:rsidRDefault="00710C24" w:rsidP="00C35F02">
      <w:pPr>
        <w:spacing w:after="0" w:line="240" w:lineRule="auto"/>
        <w:ind w:firstLine="709"/>
        <w:jc w:val="both"/>
        <w:rPr>
          <w:rFonts w:ascii="Times New Roman" w:hAnsi="Times New Roman"/>
          <w:sz w:val="24"/>
          <w:szCs w:val="24"/>
        </w:rPr>
      </w:pPr>
      <w:r w:rsidRPr="00C35F02">
        <w:rPr>
          <w:rFonts w:ascii="Times New Roman" w:hAnsi="Times New Roman"/>
          <w:sz w:val="24"/>
          <w:szCs w:val="24"/>
        </w:rPr>
        <w:t>- воспитание интереса к изучению марийского языка, приобщение к истории и культуре марийского народа;</w:t>
      </w:r>
    </w:p>
    <w:p w:rsidR="00710C24" w:rsidRPr="00C35F02" w:rsidRDefault="00710C24" w:rsidP="00C35F02">
      <w:pPr>
        <w:spacing w:after="0" w:line="240" w:lineRule="auto"/>
        <w:ind w:firstLine="709"/>
        <w:jc w:val="both"/>
        <w:rPr>
          <w:rFonts w:ascii="Times New Roman" w:hAnsi="Times New Roman"/>
          <w:sz w:val="24"/>
          <w:szCs w:val="24"/>
        </w:rPr>
      </w:pPr>
      <w:r w:rsidRPr="00C35F02">
        <w:rPr>
          <w:rFonts w:ascii="Times New Roman" w:hAnsi="Times New Roman"/>
          <w:sz w:val="24"/>
          <w:szCs w:val="24"/>
        </w:rPr>
        <w:t>- формирование сознательного отношения к марийскому языку как духовной и культурной ценности народа; воспитание  любви  и интереса к марийскому языку;</w:t>
      </w:r>
    </w:p>
    <w:p w:rsidR="00710C24" w:rsidRPr="00C35F02" w:rsidRDefault="00710C24" w:rsidP="00C35F02">
      <w:pPr>
        <w:spacing w:after="0" w:line="240" w:lineRule="auto"/>
        <w:ind w:firstLine="709"/>
        <w:jc w:val="both"/>
        <w:rPr>
          <w:rFonts w:ascii="Times New Roman" w:hAnsi="Times New Roman"/>
          <w:sz w:val="24"/>
          <w:szCs w:val="24"/>
        </w:rPr>
      </w:pPr>
      <w:r w:rsidRPr="00C35F02">
        <w:rPr>
          <w:rFonts w:ascii="Times New Roman" w:hAnsi="Times New Roman"/>
          <w:sz w:val="24"/>
          <w:szCs w:val="24"/>
        </w:rPr>
        <w:t xml:space="preserve">- применение полученных знаний, умений и навыков в речевой практике. </w:t>
      </w:r>
    </w:p>
    <w:p w:rsidR="00710C24" w:rsidRPr="00997700" w:rsidRDefault="00710C24" w:rsidP="00997700">
      <w:pPr>
        <w:spacing w:after="0" w:line="240" w:lineRule="auto"/>
        <w:ind w:firstLine="709"/>
        <w:jc w:val="center"/>
        <w:rPr>
          <w:rFonts w:ascii="Times New Roman" w:hAnsi="Times New Roman"/>
          <w:b/>
          <w:sz w:val="24"/>
          <w:szCs w:val="24"/>
        </w:rPr>
      </w:pPr>
      <w:r w:rsidRPr="00997700">
        <w:rPr>
          <w:rFonts w:ascii="Times New Roman" w:hAnsi="Times New Roman"/>
          <w:b/>
          <w:sz w:val="24"/>
          <w:szCs w:val="24"/>
        </w:rPr>
        <w:t>Содержание</w:t>
      </w:r>
    </w:p>
    <w:p w:rsidR="00710C24" w:rsidRPr="00997700" w:rsidRDefault="00710C24" w:rsidP="00997700">
      <w:pPr>
        <w:spacing w:after="0" w:line="240" w:lineRule="auto"/>
        <w:ind w:firstLine="709"/>
        <w:jc w:val="center"/>
        <w:rPr>
          <w:rFonts w:ascii="Times New Roman" w:hAnsi="Times New Roman"/>
          <w:b/>
          <w:sz w:val="24"/>
          <w:szCs w:val="24"/>
        </w:rPr>
      </w:pPr>
      <w:r w:rsidRPr="00997700">
        <w:rPr>
          <w:rFonts w:ascii="Times New Roman" w:hAnsi="Times New Roman"/>
          <w:b/>
          <w:sz w:val="24"/>
          <w:szCs w:val="24"/>
        </w:rPr>
        <w:t>5 класс</w:t>
      </w:r>
    </w:p>
    <w:p w:rsidR="00710C24" w:rsidRPr="00997700" w:rsidRDefault="00710C24" w:rsidP="00997700">
      <w:pPr>
        <w:spacing w:after="0" w:line="240" w:lineRule="auto"/>
        <w:ind w:firstLine="709"/>
        <w:jc w:val="both"/>
        <w:rPr>
          <w:rFonts w:ascii="Times New Roman" w:hAnsi="Times New Roman"/>
          <w:b/>
          <w:sz w:val="24"/>
          <w:szCs w:val="24"/>
        </w:rPr>
      </w:pPr>
      <w:r w:rsidRPr="00997700">
        <w:rPr>
          <w:rFonts w:ascii="Times New Roman" w:hAnsi="Times New Roman"/>
          <w:b/>
          <w:sz w:val="24"/>
          <w:szCs w:val="24"/>
        </w:rPr>
        <w:t>Темы:</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1.Летот выращивает, осень собирает.</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2. Родной язык - материнский язык.</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3. Будешь дружить со спортом - будешь здоровым.</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4. Марий Эл – родной край.</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5. Зима.</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6. Новый год в разных странах.</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7. Свободное время.</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8. Характер и поведение.</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9. Весна - прекрасная пора.</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10. На берегу Волги.</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11. В музее.</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12. Поход в лес.</w:t>
      </w:r>
    </w:p>
    <w:p w:rsidR="00710C24" w:rsidRPr="00997700" w:rsidRDefault="00710C24" w:rsidP="00997700">
      <w:pPr>
        <w:spacing w:after="0" w:line="240" w:lineRule="auto"/>
        <w:ind w:firstLine="709"/>
        <w:jc w:val="center"/>
        <w:rPr>
          <w:rFonts w:ascii="Times New Roman" w:hAnsi="Times New Roman"/>
          <w:b/>
          <w:sz w:val="24"/>
          <w:szCs w:val="24"/>
        </w:rPr>
      </w:pPr>
      <w:r w:rsidRPr="00997700">
        <w:rPr>
          <w:rFonts w:ascii="Times New Roman" w:hAnsi="Times New Roman"/>
          <w:b/>
          <w:sz w:val="24"/>
          <w:szCs w:val="24"/>
        </w:rPr>
        <w:t>6 класс</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1. Праздник осени.</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2. В семье финно-угорских народов.</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3. Школьная жизнь.</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4. Марий Эл – моя Родина.</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5. Праздник в нашей семье.</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6. Наступает Новый год.</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7. В мире профессий.</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8. Марийский театр.</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9. В библиотеке.</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10. Берегите здоровье.</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11. Праздник Победы.</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12. В гости к родственным народам.</w:t>
      </w:r>
    </w:p>
    <w:p w:rsidR="00710C24" w:rsidRPr="00997700" w:rsidRDefault="00710C24" w:rsidP="00997700">
      <w:pPr>
        <w:spacing w:after="0" w:line="240" w:lineRule="auto"/>
        <w:ind w:firstLine="709"/>
        <w:jc w:val="both"/>
        <w:rPr>
          <w:rFonts w:ascii="Times New Roman" w:hAnsi="Times New Roman"/>
          <w:sz w:val="24"/>
          <w:szCs w:val="24"/>
        </w:rPr>
      </w:pPr>
    </w:p>
    <w:p w:rsidR="00710C24" w:rsidRPr="00997700" w:rsidRDefault="00710C24" w:rsidP="00997700">
      <w:pPr>
        <w:spacing w:after="0" w:line="240" w:lineRule="auto"/>
        <w:ind w:firstLine="709"/>
        <w:jc w:val="center"/>
        <w:rPr>
          <w:rFonts w:ascii="Times New Roman" w:hAnsi="Times New Roman"/>
          <w:b/>
          <w:sz w:val="24"/>
          <w:szCs w:val="24"/>
        </w:rPr>
      </w:pPr>
      <w:r w:rsidRPr="00997700">
        <w:rPr>
          <w:rFonts w:ascii="Times New Roman" w:hAnsi="Times New Roman"/>
          <w:b/>
          <w:sz w:val="24"/>
          <w:szCs w:val="24"/>
        </w:rPr>
        <w:t>7класс</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1. Учёба- главное дело.</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2. Марийские языковеды.</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3. Осень.</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4. Дружба.</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5. Йошкар-Ола.</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6. Любимое занятие.</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7. Зима.</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8. Волжский район.</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9. Детская мода.</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10. Музыка.</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11. Весна.</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12. Туризм.</w:t>
      </w:r>
    </w:p>
    <w:p w:rsidR="00710C24" w:rsidRPr="00997700" w:rsidRDefault="00710C24" w:rsidP="00997700">
      <w:pPr>
        <w:spacing w:after="0" w:line="240" w:lineRule="auto"/>
        <w:ind w:firstLine="709"/>
        <w:jc w:val="both"/>
        <w:rPr>
          <w:rFonts w:ascii="Times New Roman" w:hAnsi="Times New Roman"/>
          <w:sz w:val="24"/>
          <w:szCs w:val="24"/>
        </w:rPr>
      </w:pPr>
    </w:p>
    <w:p w:rsidR="00710C24" w:rsidRPr="00997700" w:rsidRDefault="00710C24" w:rsidP="00997700">
      <w:pPr>
        <w:spacing w:after="0" w:line="240" w:lineRule="auto"/>
        <w:ind w:firstLine="709"/>
        <w:jc w:val="center"/>
        <w:rPr>
          <w:rFonts w:ascii="Times New Roman" w:hAnsi="Times New Roman"/>
          <w:b/>
          <w:sz w:val="24"/>
          <w:szCs w:val="24"/>
        </w:rPr>
      </w:pPr>
      <w:r w:rsidRPr="00997700">
        <w:rPr>
          <w:rFonts w:ascii="Times New Roman" w:hAnsi="Times New Roman"/>
          <w:b/>
          <w:sz w:val="24"/>
          <w:szCs w:val="24"/>
        </w:rPr>
        <w:lastRenderedPageBreak/>
        <w:t>8 класс</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1.Урожайная пора.</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2. Марийская письменность.</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3.Знание-сила.</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4. Берегите природу.</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5. Современная Йошкар-Ола.</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6. По одежде встречают.</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7. Моркинский край.</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8. Мы едем в Москву.</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9. Марийские спортсмены.</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10.Искусство.</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11. Природа просыпается</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12. Приближаются каникулы.</w:t>
      </w:r>
    </w:p>
    <w:p w:rsidR="00710C24" w:rsidRPr="00997700" w:rsidRDefault="00710C24" w:rsidP="00997700">
      <w:pPr>
        <w:spacing w:after="0" w:line="240" w:lineRule="auto"/>
        <w:ind w:firstLine="709"/>
        <w:jc w:val="both"/>
        <w:rPr>
          <w:rFonts w:ascii="Times New Roman" w:hAnsi="Times New Roman"/>
          <w:sz w:val="24"/>
          <w:szCs w:val="24"/>
        </w:rPr>
      </w:pPr>
    </w:p>
    <w:p w:rsidR="00710C24" w:rsidRPr="00997700" w:rsidRDefault="00710C24" w:rsidP="00997700">
      <w:pPr>
        <w:spacing w:after="0" w:line="240" w:lineRule="auto"/>
        <w:ind w:firstLine="709"/>
        <w:jc w:val="center"/>
        <w:rPr>
          <w:rFonts w:ascii="Times New Roman" w:hAnsi="Times New Roman"/>
          <w:b/>
          <w:sz w:val="24"/>
          <w:szCs w:val="24"/>
        </w:rPr>
      </w:pPr>
      <w:r w:rsidRPr="00997700">
        <w:rPr>
          <w:rFonts w:ascii="Times New Roman" w:hAnsi="Times New Roman"/>
          <w:b/>
          <w:sz w:val="24"/>
          <w:szCs w:val="24"/>
        </w:rPr>
        <w:t>9 класс</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1. Рабочая  четверть завершилась.</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2. Школьная система образования.</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3. Человеческие знания и техника.</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4. Марийские народные праздники.</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5. Сернурский район.</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6. Молодое поколение.</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7. Мир марийского народа.</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8. Марийское телевидение и радио.</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9. Йошкар-Ола – центр образования.</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10. Быт города и села.</w:t>
      </w:r>
    </w:p>
    <w:p w:rsidR="00710C24" w:rsidRPr="00997700"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11. Весна наступает.</w:t>
      </w:r>
    </w:p>
    <w:p w:rsidR="00710C24" w:rsidRDefault="00710C24" w:rsidP="00997700">
      <w:pPr>
        <w:spacing w:after="0" w:line="240" w:lineRule="auto"/>
        <w:ind w:firstLine="709"/>
        <w:jc w:val="both"/>
        <w:rPr>
          <w:rFonts w:ascii="Times New Roman" w:hAnsi="Times New Roman"/>
          <w:sz w:val="24"/>
          <w:szCs w:val="24"/>
        </w:rPr>
      </w:pPr>
      <w:r w:rsidRPr="00997700">
        <w:rPr>
          <w:rFonts w:ascii="Times New Roman" w:hAnsi="Times New Roman"/>
          <w:sz w:val="24"/>
          <w:szCs w:val="24"/>
        </w:rPr>
        <w:t>12. В гости к родственным народам.</w:t>
      </w:r>
    </w:p>
    <w:p w:rsidR="00710C24" w:rsidRDefault="00710C24" w:rsidP="00E728F4">
      <w:pPr>
        <w:pStyle w:val="3"/>
        <w:spacing w:before="0" w:beforeAutospacing="0" w:after="0" w:afterAutospacing="0"/>
        <w:ind w:firstLine="709"/>
        <w:rPr>
          <w:sz w:val="24"/>
          <w:szCs w:val="24"/>
        </w:rPr>
      </w:pPr>
    </w:p>
    <w:p w:rsidR="00710C24" w:rsidRDefault="00710C24" w:rsidP="00FE1E50">
      <w:pPr>
        <w:pStyle w:val="3"/>
        <w:numPr>
          <w:ilvl w:val="3"/>
          <w:numId w:val="233"/>
        </w:numPr>
        <w:spacing w:before="0" w:beforeAutospacing="0" w:after="0" w:afterAutospacing="0"/>
        <w:rPr>
          <w:sz w:val="24"/>
          <w:szCs w:val="24"/>
        </w:rPr>
      </w:pPr>
      <w:r>
        <w:rPr>
          <w:sz w:val="24"/>
          <w:szCs w:val="24"/>
        </w:rPr>
        <w:t>Марийская л</w:t>
      </w:r>
      <w:r w:rsidRPr="00103E4F">
        <w:rPr>
          <w:sz w:val="24"/>
          <w:szCs w:val="24"/>
        </w:rPr>
        <w:t>итература</w:t>
      </w:r>
    </w:p>
    <w:p w:rsidR="00710C24" w:rsidRPr="00FE1E50" w:rsidRDefault="00710C24" w:rsidP="00FE1E50">
      <w:pPr>
        <w:shd w:val="clear" w:color="auto" w:fill="FFFFFF"/>
        <w:spacing w:before="100" w:beforeAutospacing="1" w:after="202" w:line="240" w:lineRule="auto"/>
        <w:rPr>
          <w:rFonts w:ascii="Times New Roman" w:hAnsi="Times New Roman"/>
          <w:color w:val="000000"/>
          <w:sz w:val="24"/>
          <w:szCs w:val="24"/>
          <w:lang w:eastAsia="ru-RU"/>
        </w:rPr>
      </w:pPr>
      <w:r w:rsidRPr="00FE1E50">
        <w:rPr>
          <w:rFonts w:ascii="Times New Roman" w:hAnsi="Times New Roman"/>
          <w:b/>
          <w:bCs/>
          <w:i/>
          <w:iCs/>
          <w:color w:val="000000"/>
          <w:sz w:val="27"/>
          <w:szCs w:val="27"/>
          <w:lang w:eastAsia="ru-RU"/>
        </w:rPr>
        <w:t>Цели и задачи обучения литературе</w:t>
      </w:r>
    </w:p>
    <w:p w:rsidR="00710C24" w:rsidRPr="00FE1E50" w:rsidRDefault="00710C24" w:rsidP="00FE1E50">
      <w:pPr>
        <w:shd w:val="clear" w:color="auto" w:fill="FFFFFF"/>
        <w:spacing w:before="100" w:beforeAutospacing="1" w:after="202" w:line="240" w:lineRule="auto"/>
        <w:ind w:left="-288"/>
        <w:rPr>
          <w:rFonts w:ascii="Times New Roman" w:hAnsi="Times New Roman"/>
          <w:color w:val="000000"/>
          <w:sz w:val="24"/>
          <w:szCs w:val="24"/>
          <w:lang w:eastAsia="ru-RU"/>
        </w:rPr>
      </w:pPr>
      <w:r w:rsidRPr="00FE1E50">
        <w:rPr>
          <w:rFonts w:ascii="Times New Roman" w:hAnsi="Times New Roman"/>
          <w:color w:val="000000"/>
          <w:sz w:val="24"/>
          <w:szCs w:val="24"/>
          <w:lang w:eastAsia="ru-RU"/>
        </w:rPr>
        <w:t>Изучение литературы в 5-9 классе направлено на достижение следующих целей:</w:t>
      </w:r>
    </w:p>
    <w:p w:rsidR="00710C24" w:rsidRPr="00FE1E50" w:rsidRDefault="00710C24" w:rsidP="00FE1E50">
      <w:pPr>
        <w:shd w:val="clear" w:color="auto" w:fill="FFFFFF"/>
        <w:spacing w:before="100" w:beforeAutospacing="1" w:after="202" w:line="240" w:lineRule="auto"/>
        <w:ind w:left="-288"/>
        <w:rPr>
          <w:rFonts w:ascii="Times New Roman" w:hAnsi="Times New Roman"/>
          <w:color w:val="000000"/>
          <w:sz w:val="24"/>
          <w:szCs w:val="24"/>
          <w:lang w:eastAsia="ru-RU"/>
        </w:rPr>
      </w:pPr>
      <w:r w:rsidRPr="00FE1E50">
        <w:rPr>
          <w:rFonts w:ascii="Times New Roman" w:hAnsi="Times New Roman"/>
          <w:color w:val="000000"/>
          <w:sz w:val="24"/>
          <w:szCs w:val="24"/>
          <w:lang w:eastAsia="ru-RU"/>
        </w:rPr>
        <w:t>• воспитание духовно развитой личности, формирование гуманистического мировоззрения, гражданского сознания, чувства патриотизма, любви и уважения к литературе и ценностям отечественной культуры;</w:t>
      </w:r>
    </w:p>
    <w:p w:rsidR="00710C24" w:rsidRPr="00FE1E50" w:rsidRDefault="00710C24" w:rsidP="00FE1E50">
      <w:pPr>
        <w:shd w:val="clear" w:color="auto" w:fill="FFFFFF"/>
        <w:spacing w:before="100" w:beforeAutospacing="1" w:after="202" w:line="240" w:lineRule="auto"/>
        <w:ind w:left="-288"/>
        <w:rPr>
          <w:rFonts w:ascii="Times New Roman" w:hAnsi="Times New Roman"/>
          <w:color w:val="000000"/>
          <w:sz w:val="24"/>
          <w:szCs w:val="24"/>
          <w:lang w:eastAsia="ru-RU"/>
        </w:rPr>
      </w:pPr>
      <w:r w:rsidRPr="00FE1E50">
        <w:rPr>
          <w:rFonts w:ascii="Times New Roman" w:hAnsi="Times New Roman"/>
          <w:color w:val="000000"/>
          <w:sz w:val="24"/>
          <w:szCs w:val="24"/>
          <w:lang w:eastAsia="ru-RU"/>
        </w:rPr>
        <w:t>• развитие 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развитие устной и письменной речи учащихся;</w:t>
      </w:r>
    </w:p>
    <w:p w:rsidR="00710C24" w:rsidRPr="00FE1E50" w:rsidRDefault="00710C24" w:rsidP="00FE1E50">
      <w:pPr>
        <w:shd w:val="clear" w:color="auto" w:fill="FFFFFF"/>
        <w:spacing w:before="100" w:beforeAutospacing="1" w:after="202" w:line="240" w:lineRule="auto"/>
        <w:ind w:left="-288"/>
        <w:rPr>
          <w:rFonts w:ascii="Times New Roman" w:hAnsi="Times New Roman"/>
          <w:color w:val="000000"/>
          <w:sz w:val="24"/>
          <w:szCs w:val="24"/>
          <w:lang w:eastAsia="ru-RU"/>
        </w:rPr>
      </w:pPr>
      <w:r w:rsidRPr="00FE1E50">
        <w:rPr>
          <w:rFonts w:ascii="Times New Roman" w:hAnsi="Times New Roman"/>
          <w:color w:val="000000"/>
          <w:sz w:val="24"/>
          <w:szCs w:val="24"/>
          <w:lang w:eastAsia="ru-RU"/>
        </w:rPr>
        <w:t>• освоение текстов художественных произведений в единстве формы и содержания, основных историко-литературных сведений и теоретико-литературных понятий;</w:t>
      </w:r>
    </w:p>
    <w:p w:rsidR="00710C24" w:rsidRPr="00FE1E50" w:rsidRDefault="00710C24" w:rsidP="00FE1E50">
      <w:pPr>
        <w:shd w:val="clear" w:color="auto" w:fill="FFFFFF"/>
        <w:spacing w:before="100" w:beforeAutospacing="1" w:after="202" w:line="240" w:lineRule="auto"/>
        <w:ind w:left="-288"/>
        <w:rPr>
          <w:rFonts w:ascii="Times New Roman" w:hAnsi="Times New Roman"/>
          <w:color w:val="000000"/>
          <w:sz w:val="24"/>
          <w:szCs w:val="24"/>
          <w:lang w:eastAsia="ru-RU"/>
        </w:rPr>
      </w:pPr>
      <w:r w:rsidRPr="00FE1E50">
        <w:rPr>
          <w:rFonts w:ascii="Times New Roman" w:hAnsi="Times New Roman"/>
          <w:color w:val="000000"/>
          <w:sz w:val="24"/>
          <w:szCs w:val="24"/>
          <w:lang w:eastAsia="ru-RU"/>
        </w:rPr>
        <w:t>• 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 выявления в произведениях конкретно-исторического и общечеловеческого содержания; грамотного использования русского литературного языка.</w:t>
      </w:r>
    </w:p>
    <w:p w:rsidR="00710C24" w:rsidRPr="00FE1E50" w:rsidRDefault="00710C24" w:rsidP="00FE1E50">
      <w:pPr>
        <w:shd w:val="clear" w:color="auto" w:fill="FFFFFF"/>
        <w:spacing w:before="100" w:beforeAutospacing="1" w:after="202" w:line="240" w:lineRule="auto"/>
        <w:ind w:left="-288"/>
        <w:rPr>
          <w:rFonts w:ascii="Times New Roman" w:hAnsi="Times New Roman"/>
          <w:color w:val="000000"/>
          <w:sz w:val="24"/>
          <w:szCs w:val="24"/>
          <w:lang w:eastAsia="ru-RU"/>
        </w:rPr>
      </w:pPr>
      <w:r w:rsidRPr="00FE1E50">
        <w:rPr>
          <w:rFonts w:ascii="Times New Roman" w:hAnsi="Times New Roman"/>
          <w:color w:val="000000"/>
          <w:sz w:val="24"/>
          <w:szCs w:val="24"/>
          <w:lang w:eastAsia="ru-RU"/>
        </w:rPr>
        <w:t>Достижение указанных целей осуществляется в процессе следующих задач</w:t>
      </w:r>
    </w:p>
    <w:p w:rsidR="00710C24" w:rsidRPr="00FE1E50" w:rsidRDefault="00710C24" w:rsidP="00FE1E50">
      <w:pPr>
        <w:shd w:val="clear" w:color="auto" w:fill="FFFFFF"/>
        <w:spacing w:before="100" w:beforeAutospacing="1" w:after="202" w:line="240" w:lineRule="auto"/>
        <w:ind w:left="-288"/>
        <w:rPr>
          <w:rFonts w:ascii="Times New Roman" w:hAnsi="Times New Roman"/>
          <w:color w:val="000000"/>
          <w:sz w:val="24"/>
          <w:szCs w:val="24"/>
          <w:lang w:eastAsia="ru-RU"/>
        </w:rPr>
      </w:pPr>
      <w:r w:rsidRPr="00FE1E50">
        <w:rPr>
          <w:rFonts w:ascii="Times New Roman" w:hAnsi="Times New Roman"/>
          <w:color w:val="000000"/>
          <w:sz w:val="24"/>
          <w:szCs w:val="24"/>
          <w:lang w:eastAsia="ru-RU"/>
        </w:rPr>
        <w:lastRenderedPageBreak/>
        <w:t>• познавательных: обогащение духовно- нравственного опыта и расширение эстетического кругозора учащихся;</w:t>
      </w:r>
    </w:p>
    <w:p w:rsidR="00710C24" w:rsidRPr="00FE1E50" w:rsidRDefault="00710C24" w:rsidP="00FE1E50">
      <w:pPr>
        <w:shd w:val="clear" w:color="auto" w:fill="FFFFFF"/>
        <w:spacing w:before="100" w:beforeAutospacing="1" w:after="202" w:line="240" w:lineRule="auto"/>
        <w:ind w:left="-288"/>
        <w:rPr>
          <w:rFonts w:ascii="Times New Roman" w:hAnsi="Times New Roman"/>
          <w:color w:val="000000"/>
          <w:sz w:val="24"/>
          <w:szCs w:val="24"/>
          <w:lang w:eastAsia="ru-RU"/>
        </w:rPr>
      </w:pPr>
      <w:r w:rsidRPr="00FE1E50">
        <w:rPr>
          <w:rFonts w:ascii="Times New Roman" w:hAnsi="Times New Roman"/>
          <w:color w:val="000000"/>
          <w:sz w:val="24"/>
          <w:szCs w:val="24"/>
          <w:lang w:eastAsia="ru-RU"/>
        </w:rPr>
        <w:t>• практических: формирование грамотного читателя; умение отличать художественный текст от других типов текстов, целостное восприятие и понимание литературного произведения;</w:t>
      </w:r>
    </w:p>
    <w:p w:rsidR="00710C24" w:rsidRPr="00FE1E50" w:rsidRDefault="00710C24" w:rsidP="00FE1E50">
      <w:pPr>
        <w:shd w:val="clear" w:color="auto" w:fill="FFFFFF"/>
        <w:spacing w:before="100" w:beforeAutospacing="1" w:after="202" w:line="240" w:lineRule="auto"/>
        <w:ind w:left="-288"/>
        <w:rPr>
          <w:rFonts w:ascii="Times New Roman" w:hAnsi="Times New Roman"/>
          <w:color w:val="000000"/>
          <w:sz w:val="24"/>
          <w:szCs w:val="24"/>
          <w:lang w:eastAsia="ru-RU"/>
        </w:rPr>
      </w:pPr>
      <w:r w:rsidRPr="00FE1E50">
        <w:rPr>
          <w:rFonts w:ascii="Times New Roman" w:hAnsi="Times New Roman"/>
          <w:color w:val="000000"/>
          <w:sz w:val="24"/>
          <w:szCs w:val="24"/>
          <w:lang w:eastAsia="ru-RU"/>
        </w:rPr>
        <w:t>• эстетических: становление нравственной, духовно свободной личности;</w:t>
      </w:r>
    </w:p>
    <w:p w:rsidR="00710C24" w:rsidRPr="00FE1E50" w:rsidRDefault="00710C24" w:rsidP="00FE1E50">
      <w:pPr>
        <w:shd w:val="clear" w:color="auto" w:fill="FFFFFF"/>
        <w:spacing w:before="100" w:beforeAutospacing="1" w:after="202" w:line="240" w:lineRule="auto"/>
        <w:ind w:left="-288"/>
        <w:rPr>
          <w:rFonts w:ascii="Times New Roman" w:hAnsi="Times New Roman"/>
          <w:color w:val="000000"/>
          <w:sz w:val="24"/>
          <w:szCs w:val="24"/>
          <w:lang w:eastAsia="ru-RU"/>
        </w:rPr>
      </w:pPr>
      <w:r w:rsidRPr="00FE1E50">
        <w:rPr>
          <w:rFonts w:ascii="Times New Roman" w:hAnsi="Times New Roman"/>
          <w:color w:val="000000"/>
          <w:sz w:val="24"/>
          <w:szCs w:val="24"/>
          <w:lang w:eastAsia="ru-RU"/>
        </w:rPr>
        <w:t>• развитие способности формулировать и аргументированно отстаивать личностную позицию, связанную с нравственной проблематикой произведения, а также совершенствования умений анализа и интерпретации художественного текста, предполагающих установление связей произведения с исторической эпохой, культурным контекстом, литературным окружением и судьбой писателя.</w:t>
      </w:r>
    </w:p>
    <w:p w:rsidR="00710C24" w:rsidRPr="00FE1E50" w:rsidRDefault="00710C24" w:rsidP="00FE1E50">
      <w:pPr>
        <w:shd w:val="clear" w:color="auto" w:fill="FFFFFF"/>
        <w:spacing w:before="100" w:beforeAutospacing="1" w:after="202" w:line="240" w:lineRule="auto"/>
        <w:rPr>
          <w:rFonts w:ascii="Times New Roman" w:hAnsi="Times New Roman"/>
          <w:color w:val="000000"/>
          <w:sz w:val="24"/>
          <w:szCs w:val="24"/>
          <w:lang w:eastAsia="ru-RU"/>
        </w:rPr>
      </w:pPr>
      <w:r w:rsidRPr="00FE1E50">
        <w:rPr>
          <w:rFonts w:ascii="Times New Roman" w:hAnsi="Times New Roman"/>
          <w:b/>
          <w:bCs/>
          <w:color w:val="000000"/>
          <w:sz w:val="24"/>
          <w:szCs w:val="24"/>
          <w:lang w:eastAsia="ru-RU"/>
        </w:rPr>
        <w:t>Обучающиеся должны знать:</w:t>
      </w:r>
    </w:p>
    <w:p w:rsidR="00710C24" w:rsidRPr="00FE1E50" w:rsidRDefault="00710C24" w:rsidP="00FE1E50">
      <w:pPr>
        <w:numPr>
          <w:ilvl w:val="0"/>
          <w:numId w:val="234"/>
        </w:numPr>
        <w:shd w:val="clear" w:color="auto" w:fill="FFFFFF"/>
        <w:spacing w:before="100" w:beforeAutospacing="1" w:after="0" w:line="240" w:lineRule="auto"/>
        <w:rPr>
          <w:rFonts w:ascii="Times New Roman" w:hAnsi="Times New Roman"/>
          <w:color w:val="000000"/>
          <w:sz w:val="24"/>
          <w:szCs w:val="24"/>
          <w:lang w:eastAsia="ru-RU"/>
        </w:rPr>
      </w:pPr>
      <w:r w:rsidRPr="00FE1E50">
        <w:rPr>
          <w:rFonts w:ascii="Times New Roman" w:hAnsi="Times New Roman"/>
          <w:color w:val="000000"/>
          <w:sz w:val="24"/>
          <w:szCs w:val="24"/>
          <w:lang w:eastAsia="ru-RU"/>
        </w:rPr>
        <w:t>Основные этапы жизненного и творческого пути классических писателей.</w:t>
      </w:r>
    </w:p>
    <w:p w:rsidR="00710C24" w:rsidRPr="00FE1E50" w:rsidRDefault="00710C24" w:rsidP="00FE1E50">
      <w:pPr>
        <w:numPr>
          <w:ilvl w:val="0"/>
          <w:numId w:val="234"/>
        </w:numPr>
        <w:shd w:val="clear" w:color="auto" w:fill="FFFFFF"/>
        <w:spacing w:before="100" w:beforeAutospacing="1" w:after="0" w:line="240" w:lineRule="auto"/>
        <w:rPr>
          <w:rFonts w:ascii="Times New Roman" w:hAnsi="Times New Roman"/>
          <w:color w:val="000000"/>
          <w:sz w:val="24"/>
          <w:szCs w:val="24"/>
          <w:lang w:eastAsia="ru-RU"/>
        </w:rPr>
      </w:pPr>
      <w:r w:rsidRPr="00FE1E50">
        <w:rPr>
          <w:rFonts w:ascii="Times New Roman" w:hAnsi="Times New Roman"/>
          <w:color w:val="000000"/>
          <w:sz w:val="24"/>
          <w:szCs w:val="24"/>
          <w:lang w:eastAsia="ru-RU"/>
        </w:rPr>
        <w:t>Тексты художественных произведений.</w:t>
      </w:r>
    </w:p>
    <w:p w:rsidR="00710C24" w:rsidRPr="00FE1E50" w:rsidRDefault="00710C24" w:rsidP="00FE1E50">
      <w:pPr>
        <w:numPr>
          <w:ilvl w:val="0"/>
          <w:numId w:val="234"/>
        </w:numPr>
        <w:shd w:val="clear" w:color="auto" w:fill="FFFFFF"/>
        <w:spacing w:before="100" w:beforeAutospacing="1" w:after="0" w:line="240" w:lineRule="auto"/>
        <w:rPr>
          <w:rFonts w:ascii="Times New Roman" w:hAnsi="Times New Roman"/>
          <w:color w:val="000000"/>
          <w:sz w:val="24"/>
          <w:szCs w:val="24"/>
          <w:lang w:eastAsia="ru-RU"/>
        </w:rPr>
      </w:pPr>
      <w:r w:rsidRPr="00FE1E50">
        <w:rPr>
          <w:rFonts w:ascii="Times New Roman" w:hAnsi="Times New Roman"/>
          <w:color w:val="000000"/>
          <w:sz w:val="24"/>
          <w:szCs w:val="24"/>
          <w:lang w:eastAsia="ru-RU"/>
        </w:rPr>
        <w:t>Сюжет, особенности композиции.</w:t>
      </w:r>
    </w:p>
    <w:p w:rsidR="00710C24" w:rsidRPr="00FE1E50" w:rsidRDefault="00710C24" w:rsidP="00FE1E50">
      <w:pPr>
        <w:numPr>
          <w:ilvl w:val="0"/>
          <w:numId w:val="234"/>
        </w:numPr>
        <w:shd w:val="clear" w:color="auto" w:fill="FFFFFF"/>
        <w:spacing w:before="100" w:beforeAutospacing="1" w:after="0" w:line="240" w:lineRule="auto"/>
        <w:rPr>
          <w:rFonts w:ascii="Times New Roman" w:hAnsi="Times New Roman"/>
          <w:color w:val="000000"/>
          <w:sz w:val="24"/>
          <w:szCs w:val="24"/>
          <w:lang w:eastAsia="ru-RU"/>
        </w:rPr>
      </w:pPr>
      <w:r w:rsidRPr="00FE1E50">
        <w:rPr>
          <w:rFonts w:ascii="Times New Roman" w:hAnsi="Times New Roman"/>
          <w:color w:val="000000"/>
          <w:sz w:val="24"/>
          <w:szCs w:val="24"/>
          <w:lang w:eastAsia="ru-RU"/>
        </w:rPr>
        <w:t>Типическое значение характеров главных героев произведений.</w:t>
      </w:r>
    </w:p>
    <w:p w:rsidR="00710C24" w:rsidRPr="00FE1E50" w:rsidRDefault="00710C24" w:rsidP="00FE1E50">
      <w:pPr>
        <w:numPr>
          <w:ilvl w:val="0"/>
          <w:numId w:val="234"/>
        </w:numPr>
        <w:shd w:val="clear" w:color="auto" w:fill="FFFFFF"/>
        <w:spacing w:before="100" w:beforeAutospacing="1" w:after="0" w:line="240" w:lineRule="auto"/>
        <w:rPr>
          <w:rFonts w:ascii="Times New Roman" w:hAnsi="Times New Roman"/>
          <w:color w:val="000000"/>
          <w:sz w:val="24"/>
          <w:szCs w:val="24"/>
          <w:lang w:eastAsia="ru-RU"/>
        </w:rPr>
      </w:pPr>
      <w:r w:rsidRPr="00FE1E50">
        <w:rPr>
          <w:rFonts w:ascii="Times New Roman" w:hAnsi="Times New Roman"/>
          <w:color w:val="000000"/>
          <w:sz w:val="24"/>
          <w:szCs w:val="24"/>
          <w:lang w:eastAsia="ru-RU"/>
        </w:rPr>
        <w:t>Основные теоретические понятия:</w:t>
      </w:r>
    </w:p>
    <w:p w:rsidR="00710C24" w:rsidRPr="00FE1E50" w:rsidRDefault="00710C24" w:rsidP="00FE1E50">
      <w:pPr>
        <w:numPr>
          <w:ilvl w:val="0"/>
          <w:numId w:val="234"/>
        </w:numPr>
        <w:shd w:val="clear" w:color="auto" w:fill="FFFFFF"/>
        <w:spacing w:before="100" w:beforeAutospacing="1" w:after="0" w:line="240" w:lineRule="auto"/>
        <w:rPr>
          <w:rFonts w:ascii="Times New Roman" w:hAnsi="Times New Roman"/>
          <w:color w:val="000000"/>
          <w:sz w:val="24"/>
          <w:szCs w:val="24"/>
          <w:lang w:eastAsia="ru-RU"/>
        </w:rPr>
      </w:pPr>
      <w:r w:rsidRPr="00FE1E50">
        <w:rPr>
          <w:rFonts w:ascii="Times New Roman" w:hAnsi="Times New Roman"/>
          <w:color w:val="000000"/>
          <w:sz w:val="24"/>
          <w:szCs w:val="24"/>
          <w:lang w:eastAsia="ru-RU"/>
        </w:rPr>
        <w:t>Изобразительно-выразительные средства языка.</w:t>
      </w:r>
    </w:p>
    <w:p w:rsidR="00710C24" w:rsidRPr="00FE1E50" w:rsidRDefault="00710C24" w:rsidP="00FE1E50">
      <w:pPr>
        <w:numPr>
          <w:ilvl w:val="0"/>
          <w:numId w:val="234"/>
        </w:numPr>
        <w:shd w:val="clear" w:color="auto" w:fill="FFFFFF"/>
        <w:spacing w:before="100" w:beforeAutospacing="1" w:after="0" w:line="240" w:lineRule="auto"/>
        <w:rPr>
          <w:rFonts w:ascii="Times New Roman" w:hAnsi="Times New Roman"/>
          <w:color w:val="000000"/>
          <w:sz w:val="24"/>
          <w:szCs w:val="24"/>
          <w:lang w:eastAsia="ru-RU"/>
        </w:rPr>
      </w:pPr>
      <w:r w:rsidRPr="00FE1E50">
        <w:rPr>
          <w:rFonts w:ascii="Times New Roman" w:hAnsi="Times New Roman"/>
          <w:color w:val="000000"/>
          <w:sz w:val="24"/>
          <w:szCs w:val="24"/>
          <w:lang w:eastAsia="ru-RU"/>
        </w:rPr>
        <w:t>Элементы стихотворной речи (ритм, размеры, строфа).</w:t>
      </w:r>
    </w:p>
    <w:p w:rsidR="00710C24" w:rsidRPr="00FE1E50" w:rsidRDefault="00710C24" w:rsidP="00FE1E50">
      <w:pPr>
        <w:numPr>
          <w:ilvl w:val="0"/>
          <w:numId w:val="234"/>
        </w:numPr>
        <w:shd w:val="clear" w:color="auto" w:fill="FFFFFF"/>
        <w:spacing w:before="100" w:beforeAutospacing="1" w:after="0" w:line="240" w:lineRule="auto"/>
        <w:rPr>
          <w:rFonts w:ascii="Times New Roman" w:hAnsi="Times New Roman"/>
          <w:color w:val="000000"/>
          <w:sz w:val="24"/>
          <w:szCs w:val="24"/>
          <w:lang w:eastAsia="ru-RU"/>
        </w:rPr>
      </w:pPr>
      <w:r w:rsidRPr="00FE1E50">
        <w:rPr>
          <w:rFonts w:ascii="Times New Roman" w:hAnsi="Times New Roman"/>
          <w:color w:val="000000"/>
          <w:sz w:val="24"/>
          <w:szCs w:val="24"/>
          <w:lang w:eastAsia="ru-RU"/>
        </w:rPr>
        <w:t>Образную природу словесного искусства;</w:t>
      </w:r>
    </w:p>
    <w:p w:rsidR="00710C24" w:rsidRPr="00FE1E50" w:rsidRDefault="00710C24" w:rsidP="00FE1E50">
      <w:pPr>
        <w:numPr>
          <w:ilvl w:val="0"/>
          <w:numId w:val="234"/>
        </w:numPr>
        <w:shd w:val="clear" w:color="auto" w:fill="FFFFFF"/>
        <w:spacing w:before="100" w:beforeAutospacing="1" w:after="0" w:line="240" w:lineRule="auto"/>
        <w:rPr>
          <w:rFonts w:ascii="Times New Roman" w:hAnsi="Times New Roman"/>
          <w:color w:val="000000"/>
          <w:sz w:val="24"/>
          <w:szCs w:val="24"/>
          <w:lang w:eastAsia="ru-RU"/>
        </w:rPr>
      </w:pPr>
      <w:r w:rsidRPr="00FE1E50">
        <w:rPr>
          <w:rFonts w:ascii="Times New Roman" w:hAnsi="Times New Roman"/>
          <w:color w:val="000000"/>
          <w:sz w:val="24"/>
          <w:szCs w:val="24"/>
          <w:lang w:eastAsia="ru-RU"/>
        </w:rPr>
        <w:t>Общую характеристику развития русской литературы (этапы развития, основные литературные направления);</w:t>
      </w:r>
    </w:p>
    <w:p w:rsidR="00710C24" w:rsidRPr="00FE1E50" w:rsidRDefault="00710C24" w:rsidP="00FE1E50">
      <w:pPr>
        <w:shd w:val="clear" w:color="auto" w:fill="FFFFFF"/>
        <w:spacing w:before="100" w:beforeAutospacing="1" w:after="202" w:line="240" w:lineRule="auto"/>
        <w:ind w:left="648"/>
        <w:rPr>
          <w:rFonts w:ascii="Times New Roman" w:hAnsi="Times New Roman"/>
          <w:color w:val="000000"/>
          <w:sz w:val="24"/>
          <w:szCs w:val="24"/>
          <w:lang w:eastAsia="ru-RU"/>
        </w:rPr>
      </w:pPr>
      <w:r w:rsidRPr="00FE1E50">
        <w:rPr>
          <w:rFonts w:ascii="Times New Roman" w:hAnsi="Times New Roman"/>
          <w:b/>
          <w:bCs/>
          <w:color w:val="000000"/>
          <w:sz w:val="24"/>
          <w:szCs w:val="24"/>
          <w:lang w:eastAsia="ru-RU"/>
        </w:rPr>
        <w:t>Теоретический материал:</w:t>
      </w:r>
      <w:r w:rsidRPr="00FE1E50">
        <w:rPr>
          <w:rFonts w:ascii="Times New Roman" w:hAnsi="Times New Roman"/>
          <w:color w:val="000000"/>
          <w:sz w:val="24"/>
          <w:szCs w:val="24"/>
          <w:lang w:eastAsia="ru-RU"/>
        </w:rPr>
        <w:t> марийская художественная литература, рассказ, повесть, тема, идея, построение произведения, сюжет, событие, действие, биография, автобиография, автобиографическое произведение, очерк, драма, трагедия, комедия, стихотворение, рассказ-стихотворение, поэма-повесть, роман, эпическое произведение, описание, повествование, диалог, монолог, сюжет, контраст, лирика, лирический герой, литературный герой, образ, характер, персонаж, образ автора, общественная и гражданская позиция автора.</w:t>
      </w:r>
    </w:p>
    <w:p w:rsidR="00710C24" w:rsidRPr="00FE1E50" w:rsidRDefault="00710C24" w:rsidP="00FE1E50">
      <w:pPr>
        <w:shd w:val="clear" w:color="auto" w:fill="FFFFFF"/>
        <w:spacing w:before="100" w:beforeAutospacing="1" w:after="100" w:afterAutospacing="1" w:line="240" w:lineRule="auto"/>
        <w:rPr>
          <w:rFonts w:ascii="Times New Roman" w:hAnsi="Times New Roman"/>
          <w:color w:val="000000"/>
          <w:sz w:val="24"/>
          <w:szCs w:val="24"/>
          <w:lang w:eastAsia="ru-RU"/>
        </w:rPr>
      </w:pPr>
      <w:r w:rsidRPr="00FE1E50">
        <w:rPr>
          <w:rFonts w:ascii="Times New Roman" w:hAnsi="Times New Roman"/>
          <w:b/>
          <w:bCs/>
          <w:i/>
          <w:iCs/>
          <w:color w:val="000000"/>
          <w:sz w:val="24"/>
          <w:szCs w:val="24"/>
          <w:lang w:eastAsia="ru-RU"/>
        </w:rPr>
        <w:t>Учащиеся должны уметь:</w:t>
      </w:r>
    </w:p>
    <w:p w:rsidR="00710C24" w:rsidRPr="00FE1E50" w:rsidRDefault="00710C24" w:rsidP="00FE1E50">
      <w:pPr>
        <w:shd w:val="clear" w:color="auto" w:fill="FFFFFF"/>
        <w:spacing w:before="100" w:beforeAutospacing="1" w:after="100" w:afterAutospacing="1" w:line="240" w:lineRule="auto"/>
        <w:rPr>
          <w:rFonts w:ascii="Times New Roman" w:hAnsi="Times New Roman"/>
          <w:color w:val="000000"/>
          <w:sz w:val="24"/>
          <w:szCs w:val="24"/>
          <w:lang w:eastAsia="ru-RU"/>
        </w:rPr>
      </w:pPr>
      <w:r w:rsidRPr="00FE1E50">
        <w:rPr>
          <w:rFonts w:ascii="Times New Roman" w:hAnsi="Times New Roman"/>
          <w:color w:val="000000"/>
          <w:sz w:val="24"/>
          <w:szCs w:val="24"/>
          <w:lang w:eastAsia="ru-RU"/>
        </w:rPr>
        <w:t>выделять элементы композиции изучаемых произведений и понимать их роль в произведении;</w:t>
      </w:r>
    </w:p>
    <w:p w:rsidR="00710C24" w:rsidRPr="00FE1E50" w:rsidRDefault="00710C24" w:rsidP="00FE1E50">
      <w:pPr>
        <w:shd w:val="clear" w:color="auto" w:fill="FFFFFF"/>
        <w:spacing w:before="100" w:beforeAutospacing="1" w:after="100" w:afterAutospacing="1" w:line="240" w:lineRule="auto"/>
        <w:rPr>
          <w:rFonts w:ascii="Times New Roman" w:hAnsi="Times New Roman"/>
          <w:color w:val="000000"/>
          <w:sz w:val="24"/>
          <w:szCs w:val="24"/>
          <w:lang w:eastAsia="ru-RU"/>
        </w:rPr>
      </w:pPr>
      <w:r w:rsidRPr="00FE1E50">
        <w:rPr>
          <w:rFonts w:ascii="Times New Roman" w:hAnsi="Times New Roman"/>
          <w:color w:val="000000"/>
          <w:sz w:val="24"/>
          <w:szCs w:val="24"/>
          <w:lang w:eastAsia="ru-RU"/>
        </w:rPr>
        <w:t>характеризовать героев произведения, выявляя в них общее и индивидуальное, сопоставлять героев с целью выявления авторского отношения к ним;</w:t>
      </w:r>
    </w:p>
    <w:p w:rsidR="00710C24" w:rsidRPr="00FE1E50" w:rsidRDefault="00710C24" w:rsidP="00FE1E50">
      <w:pPr>
        <w:shd w:val="clear" w:color="auto" w:fill="FFFFFF"/>
        <w:spacing w:before="100" w:beforeAutospacing="1" w:after="100" w:afterAutospacing="1" w:line="240" w:lineRule="auto"/>
        <w:rPr>
          <w:rFonts w:ascii="Times New Roman" w:hAnsi="Times New Roman"/>
          <w:color w:val="000000"/>
          <w:sz w:val="24"/>
          <w:szCs w:val="24"/>
          <w:lang w:eastAsia="ru-RU"/>
        </w:rPr>
      </w:pPr>
      <w:r w:rsidRPr="00FE1E50">
        <w:rPr>
          <w:rFonts w:ascii="Times New Roman" w:hAnsi="Times New Roman"/>
          <w:color w:val="000000"/>
          <w:sz w:val="24"/>
          <w:szCs w:val="24"/>
          <w:lang w:eastAsia="ru-RU"/>
        </w:rPr>
        <w:t>различать эпические, лирические и драматические произведения;</w:t>
      </w:r>
    </w:p>
    <w:p w:rsidR="00710C24" w:rsidRPr="00FE1E50" w:rsidRDefault="00710C24" w:rsidP="00FE1E50">
      <w:pPr>
        <w:shd w:val="clear" w:color="auto" w:fill="FFFFFF"/>
        <w:spacing w:before="100" w:beforeAutospacing="1" w:after="100" w:afterAutospacing="1" w:line="240" w:lineRule="auto"/>
        <w:rPr>
          <w:rFonts w:ascii="Times New Roman" w:hAnsi="Times New Roman"/>
          <w:color w:val="000000"/>
          <w:sz w:val="24"/>
          <w:szCs w:val="24"/>
          <w:lang w:eastAsia="ru-RU"/>
        </w:rPr>
      </w:pPr>
      <w:r w:rsidRPr="00FE1E50">
        <w:rPr>
          <w:rFonts w:ascii="Times New Roman" w:hAnsi="Times New Roman"/>
          <w:color w:val="000000"/>
          <w:sz w:val="24"/>
          <w:szCs w:val="24"/>
          <w:lang w:eastAsia="ru-RU"/>
        </w:rPr>
        <w:t>выразительно читать текст с учётом особенностей художественного произведения (лирического, эпического, драматического);</w:t>
      </w:r>
    </w:p>
    <w:p w:rsidR="00710C24" w:rsidRPr="00FE1E50" w:rsidRDefault="00710C24" w:rsidP="00FE1E50">
      <w:pPr>
        <w:shd w:val="clear" w:color="auto" w:fill="FFFFFF"/>
        <w:spacing w:before="100" w:beforeAutospacing="1" w:after="100" w:afterAutospacing="1" w:line="240" w:lineRule="auto"/>
        <w:rPr>
          <w:rFonts w:ascii="Times New Roman" w:hAnsi="Times New Roman"/>
          <w:color w:val="000000"/>
          <w:sz w:val="24"/>
          <w:szCs w:val="24"/>
          <w:lang w:eastAsia="ru-RU"/>
        </w:rPr>
      </w:pPr>
      <w:r w:rsidRPr="00FE1E50">
        <w:rPr>
          <w:rFonts w:ascii="Times New Roman" w:hAnsi="Times New Roman"/>
          <w:color w:val="000000"/>
          <w:sz w:val="24"/>
          <w:szCs w:val="24"/>
          <w:lang w:eastAsia="ru-RU"/>
        </w:rPr>
        <w:t>создавать устное или письменное сочинение – рассуждение о героях изучаемого произведения (индивидуальная, сравнительная, групповая характеристика) с учётом авторского отношения к ним;</w:t>
      </w:r>
    </w:p>
    <w:p w:rsidR="00710C24" w:rsidRPr="00FE1E50" w:rsidRDefault="00710C24" w:rsidP="00FE1E50">
      <w:pPr>
        <w:shd w:val="clear" w:color="auto" w:fill="FFFFFF"/>
        <w:spacing w:before="100" w:beforeAutospacing="1" w:after="100" w:afterAutospacing="1" w:line="240" w:lineRule="auto"/>
        <w:rPr>
          <w:rFonts w:ascii="Times New Roman" w:hAnsi="Times New Roman"/>
          <w:color w:val="000000"/>
          <w:sz w:val="24"/>
          <w:szCs w:val="24"/>
          <w:lang w:eastAsia="ru-RU"/>
        </w:rPr>
      </w:pPr>
      <w:r w:rsidRPr="00FE1E50">
        <w:rPr>
          <w:rFonts w:ascii="Times New Roman" w:hAnsi="Times New Roman"/>
          <w:color w:val="000000"/>
          <w:sz w:val="24"/>
          <w:szCs w:val="24"/>
          <w:lang w:eastAsia="ru-RU"/>
        </w:rPr>
        <w:t>составлять сложный план характеристики героев художественного произведения;</w:t>
      </w:r>
    </w:p>
    <w:p w:rsidR="00710C24" w:rsidRDefault="00710C24" w:rsidP="00FE1E50">
      <w:pPr>
        <w:shd w:val="clear" w:color="auto" w:fill="FFFFFF"/>
        <w:spacing w:before="100" w:beforeAutospacing="1" w:after="100" w:afterAutospacing="1" w:line="240" w:lineRule="auto"/>
        <w:rPr>
          <w:rFonts w:ascii="Times New Roman" w:hAnsi="Times New Roman"/>
          <w:color w:val="000000"/>
          <w:sz w:val="24"/>
          <w:szCs w:val="24"/>
          <w:lang w:eastAsia="ru-RU"/>
        </w:rPr>
      </w:pPr>
      <w:r w:rsidRPr="00FE1E50">
        <w:rPr>
          <w:rFonts w:ascii="Times New Roman" w:hAnsi="Times New Roman"/>
          <w:color w:val="000000"/>
          <w:sz w:val="24"/>
          <w:szCs w:val="24"/>
          <w:lang w:eastAsia="ru-RU"/>
        </w:rPr>
        <w:lastRenderedPageBreak/>
        <w:t>давать устный или письменный отзыв о самостоятельно прочитанном литературном произведении (с мотивировкой своего</w:t>
      </w:r>
      <w:r>
        <w:rPr>
          <w:rFonts w:ascii="Times New Roman" w:hAnsi="Times New Roman"/>
          <w:color w:val="000000"/>
          <w:sz w:val="24"/>
          <w:szCs w:val="24"/>
          <w:lang w:eastAsia="ru-RU"/>
        </w:rPr>
        <w:t xml:space="preserve"> отношения к героям и событиям)</w:t>
      </w:r>
    </w:p>
    <w:p w:rsidR="00710C24" w:rsidRPr="00FE1E50" w:rsidRDefault="00710C24" w:rsidP="00FE1E50">
      <w:pPr>
        <w:shd w:val="clear" w:color="auto" w:fill="FFFFFF"/>
        <w:spacing w:before="100" w:beforeAutospacing="1" w:after="100" w:afterAutospacing="1" w:line="240" w:lineRule="auto"/>
        <w:rPr>
          <w:rFonts w:ascii="Times New Roman" w:hAnsi="Times New Roman"/>
          <w:color w:val="000000"/>
          <w:sz w:val="24"/>
          <w:szCs w:val="24"/>
          <w:lang w:eastAsia="ru-RU"/>
        </w:rPr>
      </w:pPr>
      <w:r w:rsidRPr="00FE1E50">
        <w:rPr>
          <w:rFonts w:ascii="Times New Roman" w:hAnsi="Times New Roman"/>
          <w:color w:val="000000"/>
          <w:sz w:val="24"/>
          <w:szCs w:val="24"/>
          <w:lang w:eastAsia="ru-RU"/>
        </w:rPr>
        <w:t xml:space="preserve"> пользоваться справочным аппаратом научно- популярной книги, изданной для учащихся, а также школьным словарём литературоведческих терминов.</w:t>
      </w:r>
    </w:p>
    <w:p w:rsidR="00710C24" w:rsidRPr="008921A2" w:rsidRDefault="00710C24" w:rsidP="00997700">
      <w:pPr>
        <w:pStyle w:val="4"/>
        <w:spacing w:line="240" w:lineRule="auto"/>
        <w:ind w:left="0"/>
        <w:rPr>
          <w:sz w:val="24"/>
          <w:szCs w:val="24"/>
        </w:rPr>
      </w:pPr>
      <w:r>
        <w:rPr>
          <w:b w:val="0"/>
          <w:bCs w:val="0"/>
          <w:iCs w:val="0"/>
          <w:sz w:val="24"/>
          <w:szCs w:val="24"/>
        </w:rPr>
        <w:t xml:space="preserve">             </w:t>
      </w:r>
      <w:r>
        <w:rPr>
          <w:sz w:val="24"/>
          <w:szCs w:val="24"/>
        </w:rPr>
        <w:t>2.2.2.7</w:t>
      </w:r>
      <w:r w:rsidRPr="008921A2">
        <w:rPr>
          <w:sz w:val="24"/>
          <w:szCs w:val="24"/>
        </w:rPr>
        <w:t>. История России. Всеобщая история</w:t>
      </w:r>
      <w:bookmarkEnd w:id="231"/>
      <w:bookmarkEnd w:id="232"/>
      <w:bookmarkEnd w:id="233"/>
    </w:p>
    <w:p w:rsidR="00710C24" w:rsidRPr="008921A2" w:rsidRDefault="00710C24" w:rsidP="008921A2">
      <w:pPr>
        <w:shd w:val="clear" w:color="auto" w:fill="FFFFFF"/>
        <w:spacing w:after="0" w:line="240" w:lineRule="auto"/>
        <w:ind w:firstLine="709"/>
        <w:jc w:val="both"/>
        <w:rPr>
          <w:rFonts w:ascii="Times New Roman" w:hAnsi="Times New Roman"/>
          <w:b/>
          <w:i/>
          <w:sz w:val="24"/>
          <w:szCs w:val="24"/>
        </w:rPr>
      </w:pPr>
      <w:r w:rsidRPr="008921A2">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710C24" w:rsidRPr="008921A2" w:rsidRDefault="00710C24" w:rsidP="008921A2">
      <w:pPr>
        <w:shd w:val="clear" w:color="auto" w:fill="FFFFFF"/>
        <w:spacing w:after="0" w:line="240" w:lineRule="auto"/>
        <w:ind w:firstLine="709"/>
        <w:jc w:val="both"/>
        <w:rPr>
          <w:rFonts w:ascii="Times New Roman" w:hAnsi="Times New Roman"/>
          <w:b/>
          <w:sz w:val="24"/>
          <w:szCs w:val="24"/>
        </w:rPr>
      </w:pPr>
      <w:r w:rsidRPr="008921A2">
        <w:rPr>
          <w:rFonts w:ascii="Times New Roman" w:hAnsi="Times New Roman"/>
          <w:b/>
          <w:sz w:val="24"/>
          <w:szCs w:val="24"/>
        </w:rPr>
        <w:t>Общая характеристика примерной программы по истории.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Целью школьного исторического образования</w:t>
      </w:r>
      <w:r w:rsidRPr="008921A2">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8921A2">
        <w:rPr>
          <w:rFonts w:ascii="Times New Roman" w:hAnsi="Times New Roman"/>
          <w:b/>
          <w:sz w:val="24"/>
          <w:szCs w:val="24"/>
        </w:rPr>
        <w:t>задачи изучения истории в школе</w:t>
      </w:r>
      <w:r w:rsidRPr="008921A2">
        <w:rPr>
          <w:rFonts w:ascii="Times New Roman" w:hAnsi="Times New Roman"/>
          <w:sz w:val="24"/>
          <w:szCs w:val="24"/>
        </w:rPr>
        <w:t xml:space="preserve">: </w:t>
      </w:r>
    </w:p>
    <w:p w:rsidR="00710C24" w:rsidRPr="008921A2" w:rsidRDefault="00710C24" w:rsidP="00666657">
      <w:pPr>
        <w:numPr>
          <w:ilvl w:val="0"/>
          <w:numId w:val="133"/>
        </w:numPr>
        <w:tabs>
          <w:tab w:val="left" w:pos="993"/>
        </w:tabs>
        <w:suppressAutoHyphen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710C24" w:rsidRPr="008921A2" w:rsidRDefault="00710C24" w:rsidP="00666657">
      <w:pPr>
        <w:numPr>
          <w:ilvl w:val="0"/>
          <w:numId w:val="133"/>
        </w:numPr>
        <w:tabs>
          <w:tab w:val="left" w:pos="993"/>
        </w:tabs>
        <w:suppressAutoHyphen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710C24" w:rsidRPr="008921A2" w:rsidRDefault="00710C24" w:rsidP="00666657">
      <w:pPr>
        <w:numPr>
          <w:ilvl w:val="0"/>
          <w:numId w:val="133"/>
        </w:numPr>
        <w:tabs>
          <w:tab w:val="left" w:pos="993"/>
        </w:tabs>
        <w:suppressAutoHyphen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710C24" w:rsidRPr="008921A2" w:rsidRDefault="00710C24" w:rsidP="00666657">
      <w:pPr>
        <w:numPr>
          <w:ilvl w:val="0"/>
          <w:numId w:val="133"/>
        </w:numPr>
        <w:tabs>
          <w:tab w:val="left" w:pos="993"/>
        </w:tabs>
        <w:suppressAutoHyphen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710C24" w:rsidRPr="008921A2" w:rsidRDefault="00710C24" w:rsidP="00666657">
      <w:pPr>
        <w:numPr>
          <w:ilvl w:val="0"/>
          <w:numId w:val="133"/>
        </w:numPr>
        <w:tabs>
          <w:tab w:val="left" w:pos="993"/>
        </w:tabs>
        <w:suppressAutoHyphen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8921A2">
        <w:rPr>
          <w:rFonts w:ascii="Times New Roman" w:hAnsi="Times New Roman"/>
          <w:b/>
          <w:sz w:val="24"/>
          <w:szCs w:val="24"/>
        </w:rPr>
        <w:t>базовыми принципами</w:t>
      </w:r>
      <w:r w:rsidRPr="008921A2">
        <w:rPr>
          <w:rFonts w:ascii="Times New Roman" w:hAnsi="Times New Roman"/>
          <w:sz w:val="24"/>
          <w:szCs w:val="24"/>
        </w:rPr>
        <w:t xml:space="preserve"> школьного исторического образования являются: </w:t>
      </w:r>
    </w:p>
    <w:p w:rsidR="00710C24" w:rsidRPr="008921A2" w:rsidRDefault="00710C24" w:rsidP="00666657">
      <w:pPr>
        <w:numPr>
          <w:ilvl w:val="0"/>
          <w:numId w:val="34"/>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 xml:space="preserve">идея преемственности исторических периодов, в т. ч. </w:t>
      </w:r>
      <w:r w:rsidRPr="008921A2">
        <w:rPr>
          <w:rFonts w:ascii="Times New Roman" w:hAnsi="Times New Roman"/>
          <w:iCs/>
          <w:sz w:val="24"/>
          <w:szCs w:val="24"/>
        </w:rPr>
        <w:t>непрерывности</w:t>
      </w:r>
      <w:r w:rsidRPr="008921A2">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710C24" w:rsidRPr="008921A2" w:rsidRDefault="00710C24" w:rsidP="00666657">
      <w:pPr>
        <w:numPr>
          <w:ilvl w:val="0"/>
          <w:numId w:val="34"/>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 xml:space="preserve">рассмотрение истории России как </w:t>
      </w:r>
      <w:r w:rsidRPr="008921A2">
        <w:rPr>
          <w:rFonts w:ascii="Times New Roman" w:hAnsi="Times New Roman"/>
          <w:iCs/>
          <w:sz w:val="24"/>
          <w:szCs w:val="24"/>
        </w:rPr>
        <w:t>неотъемлемой части мирового исторического процесса</w:t>
      </w:r>
      <w:r w:rsidRPr="008921A2">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710C24" w:rsidRPr="008921A2" w:rsidRDefault="00710C24" w:rsidP="00666657">
      <w:pPr>
        <w:numPr>
          <w:ilvl w:val="0"/>
          <w:numId w:val="34"/>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710C24" w:rsidRPr="008921A2" w:rsidRDefault="00710C24" w:rsidP="00666657">
      <w:pPr>
        <w:numPr>
          <w:ilvl w:val="0"/>
          <w:numId w:val="34"/>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lastRenderedPageBreak/>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710C24" w:rsidRPr="008921A2" w:rsidRDefault="00710C24" w:rsidP="00666657">
      <w:pPr>
        <w:numPr>
          <w:ilvl w:val="0"/>
          <w:numId w:val="34"/>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710C24" w:rsidRPr="008921A2" w:rsidRDefault="00710C24" w:rsidP="00666657">
      <w:pPr>
        <w:numPr>
          <w:ilvl w:val="0"/>
          <w:numId w:val="34"/>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познавательное значение российской, региональной и мировой истории;</w:t>
      </w:r>
    </w:p>
    <w:p w:rsidR="00710C24" w:rsidRPr="008921A2" w:rsidRDefault="00710C24" w:rsidP="00666657">
      <w:pPr>
        <w:numPr>
          <w:ilvl w:val="0"/>
          <w:numId w:val="34"/>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710C24" w:rsidRPr="008921A2" w:rsidRDefault="00710C24" w:rsidP="00666657">
      <w:pPr>
        <w:numPr>
          <w:ilvl w:val="0"/>
          <w:numId w:val="34"/>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710C24" w:rsidRPr="008921A2" w:rsidRDefault="00710C24" w:rsidP="00666657">
      <w:pPr>
        <w:numPr>
          <w:ilvl w:val="0"/>
          <w:numId w:val="34"/>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710C24" w:rsidRPr="008921A2" w:rsidRDefault="00710C24" w:rsidP="00666657">
      <w:pPr>
        <w:numPr>
          <w:ilvl w:val="0"/>
          <w:numId w:val="34"/>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710C24" w:rsidRPr="008921A2" w:rsidRDefault="00710C24" w:rsidP="00666657">
      <w:pPr>
        <w:numPr>
          <w:ilvl w:val="0"/>
          <w:numId w:val="34"/>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710C24" w:rsidRPr="008921A2" w:rsidRDefault="00710C24" w:rsidP="00666657">
      <w:pPr>
        <w:numPr>
          <w:ilvl w:val="0"/>
          <w:numId w:val="34"/>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710C24" w:rsidRPr="008921A2" w:rsidRDefault="00710C24" w:rsidP="00666657">
      <w:pPr>
        <w:numPr>
          <w:ilvl w:val="0"/>
          <w:numId w:val="34"/>
        </w:numPr>
        <w:tabs>
          <w:tab w:val="left" w:pos="993"/>
        </w:tabs>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710C24" w:rsidRPr="008921A2" w:rsidRDefault="00710C24" w:rsidP="008921A2">
      <w:pPr>
        <w:spacing w:after="0" w:line="240" w:lineRule="auto"/>
        <w:ind w:firstLine="709"/>
        <w:jc w:val="both"/>
        <w:rPr>
          <w:rFonts w:ascii="Times New Roman" w:hAnsi="Times New Roman"/>
          <w:b/>
          <w:i/>
          <w:sz w:val="24"/>
          <w:szCs w:val="24"/>
        </w:rPr>
      </w:pP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Место учебного предмета «История» в Примерном учебном плане основного общего образования.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8921A2">
        <w:rPr>
          <w:rFonts w:ascii="Times New Roman" w:hAnsi="Times New Roman"/>
          <w:b/>
          <w:sz w:val="24"/>
          <w:szCs w:val="24"/>
        </w:rPr>
        <w:t>всеобщей истории</w:t>
      </w:r>
      <w:r w:rsidRPr="008921A2">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w:t>
      </w:r>
      <w:r w:rsidRPr="008921A2">
        <w:rPr>
          <w:rFonts w:ascii="Times New Roman" w:hAnsi="Times New Roman"/>
          <w:sz w:val="24"/>
          <w:szCs w:val="24"/>
        </w:rPr>
        <w:lastRenderedPageBreak/>
        <w:t xml:space="preserve">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Курс </w:t>
      </w:r>
      <w:r w:rsidRPr="008921A2">
        <w:rPr>
          <w:rFonts w:ascii="Times New Roman" w:hAnsi="Times New Roman"/>
          <w:b/>
          <w:sz w:val="24"/>
          <w:szCs w:val="24"/>
        </w:rPr>
        <w:t>отечественной истории</w:t>
      </w:r>
      <w:r w:rsidRPr="008921A2">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8921A2">
        <w:rPr>
          <w:rFonts w:ascii="Times New Roman" w:hAnsi="Times New Roman"/>
          <w:b/>
          <w:sz w:val="24"/>
          <w:szCs w:val="24"/>
        </w:rPr>
        <w:t>синхронизации курсов истории России и всеобщей истории</w:t>
      </w:r>
      <w:r w:rsidRPr="008921A2">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Патриотическая основа</w:t>
      </w:r>
      <w:r w:rsidRPr="008921A2">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8921A2">
        <w:rPr>
          <w:rFonts w:ascii="Times New Roman" w:hAnsi="Times New Roman"/>
          <w:b/>
          <w:sz w:val="24"/>
          <w:szCs w:val="24"/>
        </w:rPr>
        <w:t>взаимодействии культур и религий</w:t>
      </w:r>
      <w:r w:rsidRPr="008921A2">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lastRenderedPageBreak/>
        <w:t xml:space="preserve">Одной из главных задач школьного курса истории является </w:t>
      </w:r>
      <w:r w:rsidRPr="008921A2">
        <w:rPr>
          <w:rFonts w:ascii="Times New Roman" w:hAnsi="Times New Roman"/>
          <w:b/>
          <w:sz w:val="24"/>
          <w:szCs w:val="24"/>
        </w:rPr>
        <w:t>формирование гражданской общероссийской идентичности</w:t>
      </w:r>
      <w:r w:rsidRPr="008921A2">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Необходимо увеличить количество учебного времени на изучение материалов по </w:t>
      </w:r>
      <w:r w:rsidRPr="008921A2">
        <w:rPr>
          <w:rFonts w:ascii="Times New Roman" w:hAnsi="Times New Roman"/>
          <w:b/>
          <w:sz w:val="24"/>
          <w:szCs w:val="24"/>
        </w:rPr>
        <w:t>истории культуры</w:t>
      </w:r>
      <w:r w:rsidRPr="008921A2">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w:t>
      </w:r>
      <w:r w:rsidRPr="008921A2">
        <w:rPr>
          <w:rFonts w:ascii="Times New Roman" w:hAnsi="Times New Roman"/>
          <w:b/>
          <w:sz w:val="24"/>
          <w:szCs w:val="24"/>
        </w:rPr>
        <w:t>изучение истории будет строиться по линейной системе с 5 по 10 классы</w:t>
      </w:r>
      <w:r w:rsidRPr="008921A2">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История России. Всеобщая история</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sz w:val="24"/>
          <w:szCs w:val="24"/>
        </w:rPr>
        <w:t>История России</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От Древней Руси к Российскому государству</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Введение</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Народы и государства на территории нашей страны в древности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Заселение территории нашей страны человеком. Каменный век. </w:t>
      </w:r>
      <w:r w:rsidRPr="008921A2">
        <w:rPr>
          <w:rFonts w:ascii="Times New Roman" w:hAnsi="Times New Roman"/>
          <w:i/>
          <w:sz w:val="24"/>
          <w:szCs w:val="24"/>
        </w:rPr>
        <w:t xml:space="preserve">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w:t>
      </w:r>
      <w:r w:rsidRPr="008921A2">
        <w:rPr>
          <w:rFonts w:ascii="Times New Roman" w:hAnsi="Times New Roman"/>
          <w:i/>
          <w:sz w:val="24"/>
          <w:szCs w:val="24"/>
        </w:rPr>
        <w:lastRenderedPageBreak/>
        <w:t>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sz w:val="24"/>
          <w:szCs w:val="24"/>
        </w:rPr>
        <w:t xml:space="preserve">Народы, проживавшие на этой территории до середины I тысячелетия до н.э. </w:t>
      </w:r>
      <w:r w:rsidRPr="008921A2">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Восточная Европа в середине I тыс. н. э. </w:t>
      </w:r>
    </w:p>
    <w:p w:rsidR="00710C24" w:rsidRPr="008921A2" w:rsidRDefault="00710C24" w:rsidP="008921A2">
      <w:pPr>
        <w:spacing w:after="0" w:line="240" w:lineRule="auto"/>
        <w:ind w:firstLine="709"/>
        <w:jc w:val="both"/>
        <w:rPr>
          <w:rFonts w:ascii="Times New Roman" w:hAnsi="Times New Roman"/>
          <w:b/>
          <w:bCs/>
          <w:i/>
          <w:sz w:val="24"/>
          <w:szCs w:val="24"/>
        </w:rPr>
      </w:pPr>
      <w:r w:rsidRPr="008921A2">
        <w:rPr>
          <w:rFonts w:ascii="Times New Roman" w:hAnsi="Times New Roman"/>
          <w:sz w:val="24"/>
          <w:szCs w:val="24"/>
        </w:rPr>
        <w:t xml:space="preserve">Великое переселение народов. </w:t>
      </w:r>
      <w:r w:rsidRPr="008921A2">
        <w:rPr>
          <w:rFonts w:ascii="Times New Roman" w:hAnsi="Times New Roman"/>
          <w:i/>
          <w:sz w:val="24"/>
          <w:szCs w:val="24"/>
        </w:rPr>
        <w:t>Миграция готов. Нашествие гуннов.</w:t>
      </w:r>
      <w:r w:rsidRPr="008921A2">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8921A2">
        <w:rPr>
          <w:rFonts w:ascii="Times New Roman" w:hAnsi="Times New Roman"/>
          <w:i/>
          <w:sz w:val="24"/>
          <w:szCs w:val="24"/>
        </w:rPr>
        <w:t>Славянские общности Восточной Европы.</w:t>
      </w:r>
      <w:r w:rsidRPr="008921A2">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8921A2">
        <w:rPr>
          <w:rFonts w:ascii="Times New Roman" w:hAnsi="Times New Roman"/>
          <w:i/>
          <w:sz w:val="24"/>
          <w:szCs w:val="24"/>
        </w:rPr>
        <w:t xml:space="preserve">. Тюркский каганат. Хазарский каганат. Волжская Булгария. </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Образование государства Русь </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i/>
          <w:sz w:val="24"/>
          <w:szCs w:val="24"/>
        </w:rPr>
        <w:t>Государства Центральной и Западной Европы. Первые известия о Руси.</w:t>
      </w:r>
      <w:r w:rsidRPr="008921A2">
        <w:rPr>
          <w:rFonts w:ascii="Times New Roman" w:hAnsi="Times New Roman"/>
          <w:sz w:val="24"/>
          <w:szCs w:val="24"/>
        </w:rPr>
        <w:t xml:space="preserve"> Проблема образования Древнерусского государства. Начало династии Рюриковичей.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Принятие христианства и его значение. Византийское наследие на Руси. </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Русь в конце X – начале XII в.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8921A2">
        <w:rPr>
          <w:rFonts w:ascii="Times New Roman" w:hAnsi="Times New Roman"/>
          <w:i/>
          <w:sz w:val="24"/>
          <w:szCs w:val="24"/>
        </w:rPr>
        <w:t>церковные уставы.</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8921A2">
        <w:rPr>
          <w:rFonts w:ascii="Times New Roman" w:hAnsi="Times New Roman"/>
          <w:i/>
          <w:sz w:val="24"/>
          <w:szCs w:val="24"/>
        </w:rPr>
        <w:t>(Дешт-и-Кипчак</w:t>
      </w:r>
      <w:r w:rsidRPr="008921A2">
        <w:rPr>
          <w:rFonts w:ascii="Times New Roman" w:hAnsi="Times New Roman"/>
          <w:sz w:val="24"/>
          <w:szCs w:val="24"/>
        </w:rPr>
        <w:t xml:space="preserve">), </w:t>
      </w:r>
      <w:r w:rsidRPr="008921A2">
        <w:rPr>
          <w:rFonts w:ascii="Times New Roman" w:hAnsi="Times New Roman"/>
          <w:i/>
          <w:sz w:val="24"/>
          <w:szCs w:val="24"/>
        </w:rPr>
        <w:t>странами Центральной, Западной и Северной Европы.</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Культурное пространство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8921A2">
        <w:rPr>
          <w:rFonts w:ascii="Times New Roman" w:hAnsi="Times New Roman"/>
          <w:i/>
          <w:sz w:val="24"/>
          <w:szCs w:val="24"/>
        </w:rPr>
        <w:t>«Новгородская псалтирь». «Остромирово Евангелие».</w:t>
      </w:r>
      <w:r w:rsidRPr="008921A2">
        <w:rPr>
          <w:rFonts w:ascii="Times New Roman" w:hAnsi="Times New Roman"/>
          <w:sz w:val="24"/>
          <w:szCs w:val="24"/>
        </w:rPr>
        <w:t xml:space="preserve"> Появление древнерусской литературы. </w:t>
      </w:r>
      <w:r w:rsidRPr="008921A2">
        <w:rPr>
          <w:rFonts w:ascii="Times New Roman" w:hAnsi="Times New Roman"/>
          <w:i/>
          <w:sz w:val="24"/>
          <w:szCs w:val="24"/>
        </w:rPr>
        <w:t>«Слово о Законе и Благодати».</w:t>
      </w:r>
      <w:r w:rsidRPr="008921A2">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Русь в середине XII – начале XIII в.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8921A2">
        <w:rPr>
          <w:rFonts w:ascii="Times New Roman" w:hAnsi="Times New Roman"/>
          <w:i/>
          <w:sz w:val="24"/>
          <w:szCs w:val="24"/>
        </w:rPr>
        <w:lastRenderedPageBreak/>
        <w:t xml:space="preserve">Эволюция общественного строя и права. Внешняя политика русских земель в евразийском контексте.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Русские земли в середине XIII - XIV в</w:t>
      </w:r>
      <w:r w:rsidRPr="008921A2">
        <w:rPr>
          <w:rFonts w:ascii="Times New Roman" w:hAnsi="Times New Roman"/>
          <w:sz w:val="24"/>
          <w:szCs w:val="24"/>
        </w:rPr>
        <w:t xml:space="preserve">.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8921A2">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Народы и государства степной зоны Восточной Европы и Сибири в XIII-XV вв.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8921A2">
        <w:rPr>
          <w:rFonts w:ascii="Times New Roman" w:hAnsi="Times New Roman"/>
          <w:i/>
          <w:sz w:val="24"/>
          <w:szCs w:val="24"/>
        </w:rPr>
        <w:t>Касимовское ханство.</w:t>
      </w:r>
      <w:r w:rsidRPr="008921A2">
        <w:rPr>
          <w:rFonts w:ascii="Times New Roman" w:hAnsi="Times New Roman"/>
          <w:sz w:val="24"/>
          <w:szCs w:val="24"/>
        </w:rPr>
        <w:t xml:space="preserve"> Дикое поле. Народы Северного Кавказа. </w:t>
      </w:r>
      <w:r w:rsidRPr="008921A2">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Культурное пространство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8921A2">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Формирование единого Русского государства в XV веке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8921A2">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8921A2">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8921A2">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8921A2">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Культурное пространство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8921A2">
        <w:rPr>
          <w:rFonts w:ascii="Times New Roman" w:hAnsi="Times New Roman"/>
          <w:i/>
          <w:sz w:val="24"/>
          <w:szCs w:val="24"/>
        </w:rPr>
        <w:t xml:space="preserve">Внутрицерковная борьба (иосифляне и </w:t>
      </w:r>
      <w:r w:rsidRPr="008921A2">
        <w:rPr>
          <w:rFonts w:ascii="Times New Roman" w:hAnsi="Times New Roman"/>
          <w:i/>
          <w:sz w:val="24"/>
          <w:szCs w:val="24"/>
        </w:rPr>
        <w:lastRenderedPageBreak/>
        <w:t>нестяжатели, ереси).</w:t>
      </w:r>
      <w:r w:rsidRPr="008921A2">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8921A2">
        <w:rPr>
          <w:rFonts w:ascii="Times New Roman" w:hAnsi="Times New Roman"/>
          <w:i/>
          <w:sz w:val="24"/>
          <w:szCs w:val="24"/>
        </w:rPr>
        <w:t>Повседневная жизнь горожан и сельских жителей в древнерусский и раннемосковский периоды.</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Региональный компонент</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Наш регион в древности и средневековье.</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Россия В XVI – XVII вв.: от великого княжества к царству. Россия в XVI веке.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8921A2">
        <w:rPr>
          <w:rFonts w:ascii="Times New Roman" w:hAnsi="Times New Roman"/>
          <w:i/>
          <w:sz w:val="24"/>
          <w:szCs w:val="24"/>
        </w:rPr>
        <w:t>«Малая дума».</w:t>
      </w:r>
      <w:r w:rsidRPr="008921A2">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Регентство Елены Глинской. Сопротивление удельных князей великокняжеской власти. </w:t>
      </w:r>
      <w:r w:rsidRPr="008921A2">
        <w:rPr>
          <w:rFonts w:ascii="Times New Roman" w:hAnsi="Times New Roman"/>
          <w:i/>
          <w:sz w:val="24"/>
          <w:szCs w:val="24"/>
        </w:rPr>
        <w:t>Мятеж князя Андрея Старицкого.</w:t>
      </w:r>
      <w:r w:rsidRPr="008921A2">
        <w:rPr>
          <w:rFonts w:ascii="Times New Roman" w:hAnsi="Times New Roman"/>
          <w:sz w:val="24"/>
          <w:szCs w:val="24"/>
        </w:rPr>
        <w:t xml:space="preserve"> Унификация денежной системы. </w:t>
      </w:r>
      <w:r w:rsidRPr="008921A2">
        <w:rPr>
          <w:rFonts w:ascii="Times New Roman" w:hAnsi="Times New Roman"/>
          <w:i/>
          <w:sz w:val="24"/>
          <w:szCs w:val="24"/>
        </w:rPr>
        <w:t>Стародубская война с Польшей и Литвой.</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8921A2">
        <w:rPr>
          <w:rFonts w:ascii="Times New Roman" w:hAnsi="Times New Roman"/>
          <w:i/>
          <w:sz w:val="24"/>
          <w:szCs w:val="24"/>
        </w:rPr>
        <w:t xml:space="preserve">Ереси Матвея Башкина и Феодосия Косого.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8921A2">
        <w:rPr>
          <w:rFonts w:ascii="Times New Roman" w:hAnsi="Times New Roman"/>
          <w:i/>
          <w:sz w:val="24"/>
          <w:szCs w:val="24"/>
        </w:rPr>
        <w:t>дискуссии о характере народного представительства.</w:t>
      </w:r>
      <w:r w:rsidRPr="008921A2">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Социальная структура российского общества. Дворянство. </w:t>
      </w:r>
      <w:r w:rsidRPr="008921A2">
        <w:rPr>
          <w:rFonts w:ascii="Times New Roman" w:hAnsi="Times New Roman"/>
          <w:i/>
          <w:sz w:val="24"/>
          <w:szCs w:val="24"/>
        </w:rPr>
        <w:t>Служилые и неслужилые люди. Формирование Государева двора и «служилых городов».</w:t>
      </w:r>
      <w:r w:rsidRPr="008921A2">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Многонациональный состав населения Русского государства. </w:t>
      </w:r>
      <w:r w:rsidRPr="008921A2">
        <w:rPr>
          <w:rFonts w:ascii="Times New Roman" w:hAnsi="Times New Roman"/>
          <w:i/>
          <w:sz w:val="24"/>
          <w:szCs w:val="24"/>
        </w:rPr>
        <w:t>Финно-угорские народы</w:t>
      </w:r>
      <w:r w:rsidRPr="008921A2">
        <w:rPr>
          <w:rFonts w:ascii="Times New Roman" w:hAnsi="Times New Roman"/>
          <w:sz w:val="24"/>
          <w:szCs w:val="24"/>
        </w:rPr>
        <w:t xml:space="preserve">. Народы Поволжья после присоединения к России. </w:t>
      </w:r>
      <w:r w:rsidRPr="008921A2">
        <w:rPr>
          <w:rFonts w:ascii="Times New Roman" w:hAnsi="Times New Roman"/>
          <w:i/>
          <w:sz w:val="24"/>
          <w:szCs w:val="24"/>
        </w:rPr>
        <w:t>Служилые татары. Выходцы из стран Европы на государевой службе. Сосуществование религий в Российском государстве.</w:t>
      </w:r>
      <w:r w:rsidRPr="008921A2">
        <w:rPr>
          <w:rFonts w:ascii="Times New Roman" w:hAnsi="Times New Roman"/>
          <w:sz w:val="24"/>
          <w:szCs w:val="24"/>
        </w:rPr>
        <w:t xml:space="preserve"> Русская Православная церковь. </w:t>
      </w:r>
      <w:r w:rsidRPr="008921A2">
        <w:rPr>
          <w:rFonts w:ascii="Times New Roman" w:hAnsi="Times New Roman"/>
          <w:i/>
          <w:sz w:val="24"/>
          <w:szCs w:val="24"/>
        </w:rPr>
        <w:t>Мусульманское духовенство.</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8921A2">
        <w:rPr>
          <w:rFonts w:ascii="Times New Roman" w:hAnsi="Times New Roman"/>
          <w:i/>
          <w:sz w:val="24"/>
          <w:szCs w:val="24"/>
        </w:rPr>
        <w:t xml:space="preserve">Московские казни 1570 г. </w:t>
      </w:r>
      <w:r w:rsidRPr="008921A2">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8921A2">
        <w:rPr>
          <w:rFonts w:ascii="Times New Roman" w:hAnsi="Times New Roman"/>
          <w:i/>
          <w:sz w:val="24"/>
          <w:szCs w:val="24"/>
        </w:rPr>
        <w:t>Тявзинский мирный договор со Швецией:восстановление позиций России в Прибалтике.</w:t>
      </w:r>
      <w:r w:rsidRPr="008921A2">
        <w:rPr>
          <w:rFonts w:ascii="Times New Roman" w:hAnsi="Times New Roman"/>
          <w:sz w:val="24"/>
          <w:szCs w:val="24"/>
        </w:rPr>
        <w:t xml:space="preserve"> Противостояние с Крымским ханством. </w:t>
      </w:r>
      <w:r w:rsidRPr="008921A2">
        <w:rPr>
          <w:rFonts w:ascii="Times New Roman" w:hAnsi="Times New Roman"/>
          <w:i/>
          <w:sz w:val="24"/>
          <w:szCs w:val="24"/>
        </w:rPr>
        <w:t>Отражение набега Гази-Гирея в 1591 г.</w:t>
      </w:r>
      <w:r w:rsidRPr="008921A2">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Смута в России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lastRenderedPageBreak/>
        <w:t xml:space="preserve">Династический кризис. Земский собор 1598 г. и избрание на царство Бориса Годунова. Политика Бориса Годунова, </w:t>
      </w:r>
      <w:r w:rsidRPr="008921A2">
        <w:rPr>
          <w:rFonts w:ascii="Times New Roman" w:hAnsi="Times New Roman"/>
          <w:i/>
          <w:sz w:val="24"/>
          <w:szCs w:val="24"/>
        </w:rPr>
        <w:t>в т. ч. в отношении боярства. Опала семейства Романовых.</w:t>
      </w:r>
      <w:r w:rsidRPr="008921A2">
        <w:rPr>
          <w:rFonts w:ascii="Times New Roman" w:hAnsi="Times New Roman"/>
          <w:sz w:val="24"/>
          <w:szCs w:val="24"/>
        </w:rPr>
        <w:t xml:space="preserve"> Голод 1601-1603 гг. и обострение социально-экономического кризиса.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8921A2">
        <w:rPr>
          <w:rFonts w:ascii="Times New Roman" w:hAnsi="Times New Roman"/>
          <w:i/>
          <w:sz w:val="24"/>
          <w:szCs w:val="24"/>
        </w:rPr>
        <w:t xml:space="preserve">Выборгский договор между Россией и Швецией. </w:t>
      </w:r>
      <w:r w:rsidRPr="008921A2">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8921A2">
        <w:rPr>
          <w:rFonts w:ascii="Times New Roman" w:hAnsi="Times New Roman"/>
          <w:i/>
          <w:sz w:val="24"/>
          <w:szCs w:val="24"/>
        </w:rPr>
        <w:t xml:space="preserve">Борьба с казачьими выступлениями против центральной власти. </w:t>
      </w:r>
      <w:r w:rsidRPr="008921A2">
        <w:rPr>
          <w:rFonts w:ascii="Times New Roman" w:hAnsi="Times New Roman"/>
          <w:sz w:val="24"/>
          <w:szCs w:val="24"/>
        </w:rPr>
        <w:t xml:space="preserve">Столбовский мир со Швецией: утрата выхода к Балтийскому морю. </w:t>
      </w:r>
      <w:r w:rsidRPr="008921A2">
        <w:rPr>
          <w:rFonts w:ascii="Times New Roman" w:hAnsi="Times New Roman"/>
          <w:i/>
          <w:sz w:val="24"/>
          <w:szCs w:val="24"/>
        </w:rPr>
        <w:t>Продолжение войны с Речью Посполитой. Поход принца Владислава на Москву.</w:t>
      </w:r>
      <w:r w:rsidRPr="008921A2">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Россия в XVII веке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8921A2">
        <w:rPr>
          <w:rFonts w:ascii="Times New Roman" w:hAnsi="Times New Roman"/>
          <w:i/>
          <w:sz w:val="24"/>
          <w:szCs w:val="24"/>
        </w:rPr>
        <w:t>Продолжение закрепощения крестьян.</w:t>
      </w:r>
      <w:r w:rsidRPr="008921A2">
        <w:rPr>
          <w:rFonts w:ascii="Times New Roman" w:hAnsi="Times New Roman"/>
          <w:sz w:val="24"/>
          <w:szCs w:val="24"/>
        </w:rPr>
        <w:t xml:space="preserve"> Земские соборы. Роль патриарха Филарета в управлении государством.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8921A2">
        <w:rPr>
          <w:rFonts w:ascii="Times New Roman" w:hAnsi="Times New Roman"/>
          <w:i/>
          <w:sz w:val="24"/>
          <w:szCs w:val="24"/>
        </w:rPr>
        <w:t>Приказ Тайных дел.</w:t>
      </w:r>
      <w:r w:rsidRPr="008921A2">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8921A2">
        <w:rPr>
          <w:rFonts w:ascii="Times New Roman" w:hAnsi="Times New Roman"/>
          <w:i/>
          <w:sz w:val="24"/>
          <w:szCs w:val="24"/>
        </w:rPr>
        <w:t xml:space="preserve">Правительство Б.И. Морозова и И.Д. Милославского: итоги его деятельности. </w:t>
      </w:r>
      <w:r w:rsidRPr="008921A2">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Царь Федор Алексеевич. Отмена местничества. Налоговая (податная) реформа.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8921A2">
        <w:rPr>
          <w:rFonts w:ascii="Times New Roman" w:hAnsi="Times New Roman"/>
          <w:i/>
          <w:sz w:val="24"/>
          <w:szCs w:val="24"/>
        </w:rPr>
        <w:t>Торговый и Новоторговый уставы.</w:t>
      </w:r>
      <w:r w:rsidRPr="008921A2">
        <w:rPr>
          <w:rFonts w:ascii="Times New Roman" w:hAnsi="Times New Roman"/>
          <w:sz w:val="24"/>
          <w:szCs w:val="24"/>
        </w:rPr>
        <w:t xml:space="preserve"> Торговля с европейскими странами, Прибалтикой, Востоком.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8921A2">
        <w:rPr>
          <w:rFonts w:ascii="Times New Roman" w:hAnsi="Times New Roman"/>
          <w:i/>
          <w:sz w:val="24"/>
          <w:szCs w:val="24"/>
        </w:rPr>
        <w:t>Денежная реформа 1654 г.</w:t>
      </w:r>
      <w:r w:rsidRPr="008921A2">
        <w:rPr>
          <w:rFonts w:ascii="Times New Roman" w:hAnsi="Times New Roman"/>
          <w:sz w:val="24"/>
          <w:szCs w:val="24"/>
        </w:rPr>
        <w:t xml:space="preserve"> Медный бунт. Побеги крестьян на Дон и в Сибирь. Восстание Степана Разина. </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8921A2">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8921A2">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w:t>
      </w:r>
      <w:r w:rsidRPr="008921A2">
        <w:rPr>
          <w:rFonts w:ascii="Times New Roman" w:hAnsi="Times New Roman"/>
          <w:sz w:val="24"/>
          <w:szCs w:val="24"/>
        </w:rPr>
        <w:lastRenderedPageBreak/>
        <w:t xml:space="preserve">сидение». «Чигиринская война» и Бахчисарайский мирный договор. </w:t>
      </w:r>
      <w:r w:rsidRPr="008921A2">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Культурное пространство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8921A2">
        <w:rPr>
          <w:rFonts w:ascii="Times New Roman" w:hAnsi="Times New Roman"/>
          <w:i/>
          <w:sz w:val="24"/>
          <w:szCs w:val="24"/>
        </w:rPr>
        <w:t>Коч – корабль русских первопроходцев.</w:t>
      </w:r>
      <w:r w:rsidRPr="008921A2">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8921A2">
        <w:rPr>
          <w:rFonts w:ascii="Times New Roman" w:hAnsi="Times New Roman"/>
          <w:i/>
          <w:sz w:val="24"/>
          <w:szCs w:val="24"/>
        </w:rPr>
        <w:t xml:space="preserve">Миссионерство и христианизация. Межэтнические отношения. </w:t>
      </w:r>
      <w:r w:rsidRPr="008921A2">
        <w:rPr>
          <w:rFonts w:ascii="Times New Roman" w:hAnsi="Times New Roman"/>
          <w:sz w:val="24"/>
          <w:szCs w:val="24"/>
        </w:rPr>
        <w:t xml:space="preserve">Формирование многонациональной элиты.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i/>
          <w:sz w:val="24"/>
          <w:szCs w:val="24"/>
        </w:rPr>
        <w:t>Изменения в картине мира человека в XVI–XVII вв. и повседневная жизнь.</w:t>
      </w:r>
      <w:r w:rsidRPr="008921A2">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8921A2">
        <w:rPr>
          <w:rFonts w:ascii="Times New Roman" w:hAnsi="Times New Roman"/>
          <w:i/>
          <w:sz w:val="24"/>
          <w:szCs w:val="24"/>
        </w:rPr>
        <w:t xml:space="preserve">Антонио Солари, Алевиз Фрязин, Петрок Малой. </w:t>
      </w:r>
      <w:r w:rsidRPr="008921A2">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8921A2">
        <w:rPr>
          <w:rFonts w:ascii="Times New Roman" w:hAnsi="Times New Roman"/>
          <w:i/>
          <w:sz w:val="24"/>
          <w:szCs w:val="24"/>
        </w:rPr>
        <w:t>Приказ каменных дел.</w:t>
      </w:r>
      <w:r w:rsidRPr="008921A2">
        <w:rPr>
          <w:rFonts w:ascii="Times New Roman" w:hAnsi="Times New Roman"/>
          <w:sz w:val="24"/>
          <w:szCs w:val="24"/>
        </w:rPr>
        <w:t xml:space="preserve"> Деревянное зодчество.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Летописание и начало книгопечатания. Лицевой свод. Домострой. </w:t>
      </w:r>
      <w:r w:rsidRPr="008921A2">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8921A2">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8921A2">
        <w:rPr>
          <w:rFonts w:ascii="Times New Roman" w:hAnsi="Times New Roman"/>
          <w:i/>
          <w:sz w:val="24"/>
          <w:szCs w:val="24"/>
        </w:rPr>
        <w:t xml:space="preserve">Посадская сатира XVII в.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Региональный компонент</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Наш регион в </w:t>
      </w:r>
      <w:r w:rsidRPr="008921A2">
        <w:rPr>
          <w:rFonts w:ascii="Times New Roman" w:hAnsi="Times New Roman"/>
          <w:sz w:val="24"/>
          <w:szCs w:val="24"/>
          <w:lang w:val="en-US"/>
        </w:rPr>
        <w:t>XVI</w:t>
      </w:r>
      <w:r w:rsidRPr="008921A2">
        <w:rPr>
          <w:rFonts w:ascii="Times New Roman" w:hAnsi="Times New Roman"/>
          <w:sz w:val="24"/>
          <w:szCs w:val="24"/>
        </w:rPr>
        <w:t xml:space="preserve"> – </w:t>
      </w:r>
      <w:r w:rsidRPr="008921A2">
        <w:rPr>
          <w:rFonts w:ascii="Times New Roman" w:hAnsi="Times New Roman"/>
          <w:sz w:val="24"/>
          <w:szCs w:val="24"/>
          <w:lang w:val="en-US"/>
        </w:rPr>
        <w:t>XVII</w:t>
      </w:r>
      <w:r w:rsidRPr="008921A2">
        <w:rPr>
          <w:rFonts w:ascii="Times New Roman" w:hAnsi="Times New Roman"/>
          <w:sz w:val="24"/>
          <w:szCs w:val="24"/>
        </w:rPr>
        <w:t xml:space="preserve"> вв. </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Россия в конце XVII - XVIII вв: от царства к империи</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Россия в эпоху преобразований Петра I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 xml:space="preserve">Экономическая политика. </w:t>
      </w:r>
      <w:r w:rsidRPr="008921A2">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 xml:space="preserve">Социальная политика. </w:t>
      </w:r>
      <w:r w:rsidRPr="008921A2">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Реформы управления.</w:t>
      </w:r>
      <w:r w:rsidRPr="008921A2">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Церковная реформа</w:t>
      </w:r>
      <w:r w:rsidRPr="008921A2">
        <w:rPr>
          <w:rFonts w:ascii="Times New Roman" w:hAnsi="Times New Roman"/>
          <w:b/>
          <w:sz w:val="24"/>
          <w:szCs w:val="24"/>
        </w:rPr>
        <w:t>.</w:t>
      </w:r>
      <w:r w:rsidRPr="008921A2">
        <w:rPr>
          <w:rFonts w:ascii="Times New Roman" w:hAnsi="Times New Roman"/>
          <w:sz w:val="24"/>
          <w:szCs w:val="24"/>
        </w:rPr>
        <w:t xml:space="preserve"> Упразднение патриаршества, учреждение синода. Положение конфессий.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lastRenderedPageBreak/>
        <w:t xml:space="preserve">Оппозиция реформам Петра I. </w:t>
      </w:r>
      <w:r w:rsidRPr="008921A2">
        <w:rPr>
          <w:rFonts w:ascii="Times New Roman" w:hAnsi="Times New Roman"/>
          <w:sz w:val="24"/>
          <w:szCs w:val="24"/>
        </w:rPr>
        <w:t xml:space="preserve">Социальные движения в первой четверти XVIII в. </w:t>
      </w:r>
      <w:r w:rsidRPr="008921A2">
        <w:rPr>
          <w:rFonts w:ascii="Times New Roman" w:hAnsi="Times New Roman"/>
          <w:i/>
          <w:sz w:val="24"/>
          <w:szCs w:val="24"/>
        </w:rPr>
        <w:t>Восстания в Астрахани, Башкирии, на Дону.</w:t>
      </w:r>
      <w:r w:rsidRPr="008921A2">
        <w:rPr>
          <w:rFonts w:ascii="Times New Roman" w:hAnsi="Times New Roman"/>
          <w:sz w:val="24"/>
          <w:szCs w:val="24"/>
        </w:rPr>
        <w:t xml:space="preserve"> Дело царевича Алексея.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Внешняя политика.</w:t>
      </w:r>
      <w:r w:rsidRPr="008921A2">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 xml:space="preserve">Преобразования Петра I в области культуры. </w:t>
      </w:r>
      <w:r w:rsidRPr="008921A2">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8921A2">
        <w:rPr>
          <w:rFonts w:ascii="Times New Roman" w:hAnsi="Times New Roman"/>
          <w:i/>
          <w:sz w:val="24"/>
          <w:szCs w:val="24"/>
        </w:rPr>
        <w:t xml:space="preserve">Новые формы социальной коммуникации в дворянской среде. </w:t>
      </w:r>
      <w:r w:rsidRPr="008921A2">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После Петра Великого: эпоха «дворцовых переворотов»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sz w:val="24"/>
          <w:szCs w:val="24"/>
        </w:rPr>
        <w:t xml:space="preserve">Укрепление границ империи на Украине и на юго-восточной окраине. </w:t>
      </w:r>
      <w:r w:rsidRPr="008921A2">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Россия в международных конфликтах 1740-х – 1750-х гг. Участие в Семилетней войне.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Петр III. Манифест «о вольности дворянской». Переворот 28 июня 1762 г. </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Россия в 1760-х – 1790- гг. Правление Екатерины II и Павла I </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8921A2">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Национальная политика. </w:t>
      </w:r>
      <w:r w:rsidRPr="008921A2">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8921A2">
        <w:rPr>
          <w:rFonts w:ascii="Times New Roman" w:hAnsi="Times New Roman"/>
          <w:sz w:val="24"/>
          <w:szCs w:val="24"/>
        </w:rPr>
        <w:t xml:space="preserve"> Расселение колонистов в Новороссии, Поволжье, других регионах. </w:t>
      </w:r>
      <w:r w:rsidRPr="008921A2">
        <w:rPr>
          <w:rFonts w:ascii="Times New Roman" w:hAnsi="Times New Roman"/>
          <w:sz w:val="24"/>
          <w:szCs w:val="24"/>
        </w:rPr>
        <w:lastRenderedPageBreak/>
        <w:t xml:space="preserve">Укрепление начал толерантности и веротерпимости по отношению к неправославным и нехристианским конфессиям.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8921A2">
        <w:rPr>
          <w:rFonts w:ascii="Times New Roman" w:hAnsi="Times New Roman"/>
          <w:i/>
          <w:sz w:val="24"/>
          <w:szCs w:val="24"/>
        </w:rPr>
        <w:t>Дворовые люди.</w:t>
      </w:r>
      <w:r w:rsidRPr="008921A2">
        <w:rPr>
          <w:rFonts w:ascii="Times New Roman" w:hAnsi="Times New Roman"/>
          <w:sz w:val="24"/>
          <w:szCs w:val="24"/>
        </w:rPr>
        <w:t xml:space="preserve"> Роль крепостного строя в экономике страны.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8921A2">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8921A2">
        <w:rPr>
          <w:rFonts w:ascii="Times New Roman" w:hAnsi="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sz w:val="24"/>
          <w:szCs w:val="24"/>
        </w:rPr>
        <w:t xml:space="preserve">Внутренняя и внешняя торговля. Торговые пути внутри страны. </w:t>
      </w:r>
      <w:r w:rsidRPr="008921A2">
        <w:rPr>
          <w:rFonts w:ascii="Times New Roman" w:hAnsi="Times New Roman"/>
          <w:i/>
          <w:sz w:val="24"/>
          <w:szCs w:val="24"/>
        </w:rPr>
        <w:t>Водно-транспортные системы: Вышневолоцкая, Тихвинская, Мариинская и др.</w:t>
      </w:r>
      <w:r w:rsidRPr="008921A2">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8921A2">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Обострение социальных противоречий. </w:t>
      </w:r>
      <w:r w:rsidRPr="008921A2">
        <w:rPr>
          <w:rFonts w:ascii="Times New Roman" w:hAnsi="Times New Roman"/>
          <w:i/>
          <w:sz w:val="24"/>
          <w:szCs w:val="24"/>
        </w:rPr>
        <w:t>Чумной бунт в Москве.</w:t>
      </w:r>
      <w:r w:rsidRPr="008921A2">
        <w:rPr>
          <w:rFonts w:ascii="Times New Roman" w:hAnsi="Times New Roman"/>
          <w:sz w:val="24"/>
          <w:szCs w:val="24"/>
        </w:rPr>
        <w:t xml:space="preserve"> Восстание под предводительством Емельяна Пугачева. </w:t>
      </w:r>
      <w:r w:rsidRPr="008921A2">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8921A2">
        <w:rPr>
          <w:rFonts w:ascii="Times New Roman" w:hAnsi="Times New Roman"/>
          <w:sz w:val="24"/>
          <w:szCs w:val="24"/>
        </w:rPr>
        <w:t xml:space="preserve"> Влияние восстания на внутреннюю политику и развитие общественной мысли.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sz w:val="24"/>
          <w:szCs w:val="24"/>
        </w:rPr>
        <w:t xml:space="preserve">Участие России в разделах Речи Посполитой. </w:t>
      </w:r>
      <w:r w:rsidRPr="008921A2">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8921A2">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8921A2">
        <w:rPr>
          <w:rFonts w:ascii="Times New Roman" w:hAnsi="Times New Roman"/>
          <w:i/>
          <w:sz w:val="24"/>
          <w:szCs w:val="24"/>
        </w:rPr>
        <w:t xml:space="preserve">Восстание под предводительством Тадеуша Костюшко.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Культурное пространство Российской империи в XVIII в.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8921A2">
        <w:rPr>
          <w:rFonts w:ascii="Times New Roman" w:hAnsi="Times New Roman"/>
          <w:i/>
          <w:sz w:val="24"/>
          <w:szCs w:val="24"/>
        </w:rPr>
        <w:t>Н.И. Новиков, материалы о положении крепостных крестьян в его журналах.</w:t>
      </w:r>
      <w:r w:rsidRPr="008921A2">
        <w:rPr>
          <w:rFonts w:ascii="Times New Roman" w:hAnsi="Times New Roman"/>
          <w:sz w:val="24"/>
          <w:szCs w:val="24"/>
        </w:rPr>
        <w:t xml:space="preserve"> А.Н. Радищев и его «Путешествие из Петербурга в Москву».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8921A2">
        <w:rPr>
          <w:rFonts w:ascii="Times New Roman" w:hAnsi="Times New Roman"/>
          <w:i/>
          <w:sz w:val="24"/>
          <w:szCs w:val="24"/>
        </w:rPr>
        <w:t>Вклад в развитие русской культуры ученых, художников, мастеров, прибывших из-за рубежа.</w:t>
      </w:r>
      <w:r w:rsidRPr="008921A2">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w:t>
      </w:r>
      <w:r w:rsidRPr="008921A2">
        <w:rPr>
          <w:rFonts w:ascii="Times New Roman" w:hAnsi="Times New Roman"/>
          <w:sz w:val="24"/>
          <w:szCs w:val="24"/>
        </w:rPr>
        <w:lastRenderedPageBreak/>
        <w:t xml:space="preserve">экспедиция. Освоение Аляски и Западного побережья Северной Америки. Российско-американская компания. </w:t>
      </w:r>
      <w:r w:rsidRPr="008921A2">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М.В. Ломоносов и его выдающаяся роль в становлении российской науки и образования.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Образование в России в XVIII в. </w:t>
      </w:r>
      <w:r w:rsidRPr="008921A2">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8921A2">
        <w:rPr>
          <w:rFonts w:ascii="Times New Roman" w:hAnsi="Times New Roman"/>
          <w:sz w:val="24"/>
          <w:szCs w:val="24"/>
        </w:rPr>
        <w:t xml:space="preserve"> Московский университет – первый российский университет.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8921A2">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8921A2">
        <w:rPr>
          <w:rFonts w:ascii="Times New Roman" w:hAnsi="Times New Roman"/>
          <w:sz w:val="24"/>
          <w:szCs w:val="24"/>
        </w:rPr>
        <w:t xml:space="preserve"> Переход к классицизму, </w:t>
      </w:r>
      <w:r w:rsidRPr="008921A2">
        <w:rPr>
          <w:rFonts w:ascii="Times New Roman" w:hAnsi="Times New Roman"/>
          <w:i/>
          <w:sz w:val="24"/>
          <w:szCs w:val="24"/>
        </w:rPr>
        <w:t xml:space="preserve">создание архитектурных ассамблей в стиле классицизма в обеих столицах. </w:t>
      </w:r>
      <w:r w:rsidRPr="008921A2">
        <w:rPr>
          <w:rFonts w:ascii="Times New Roman" w:hAnsi="Times New Roman"/>
          <w:sz w:val="24"/>
          <w:szCs w:val="24"/>
        </w:rPr>
        <w:t xml:space="preserve">В.И. Баженов, М.Ф. Казаков.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8921A2">
        <w:rPr>
          <w:rFonts w:ascii="Times New Roman" w:hAnsi="Times New Roman"/>
          <w:i/>
          <w:sz w:val="24"/>
          <w:szCs w:val="24"/>
        </w:rPr>
        <w:t xml:space="preserve">Новые веяния в изобразительном искусстве в конце столетия. </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Народы России в XVIII в.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Россия при Павле I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Основные принципы внутренней политики Павла I. Укрепление абсолютизма </w:t>
      </w:r>
      <w:r w:rsidRPr="008921A2">
        <w:rPr>
          <w:rFonts w:ascii="Times New Roman" w:hAnsi="Times New Roman"/>
          <w:i/>
          <w:sz w:val="24"/>
          <w:szCs w:val="24"/>
        </w:rPr>
        <w:t>через отказ от принципов «просвещенного абсолютизма» и</w:t>
      </w:r>
      <w:r w:rsidRPr="008921A2">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Внутренняя политика. Ограничение дворянских привилегий. </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Региональный компонент</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Наш регион </w:t>
      </w:r>
      <w:r w:rsidRPr="008921A2">
        <w:rPr>
          <w:rFonts w:ascii="Times New Roman" w:hAnsi="Times New Roman"/>
          <w:bCs/>
          <w:sz w:val="24"/>
          <w:szCs w:val="24"/>
        </w:rPr>
        <w:t>в XVIII в.</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Российсская империя в XIX – начале XX вв.</w:t>
      </w:r>
    </w:p>
    <w:p w:rsidR="00710C24" w:rsidRPr="008921A2" w:rsidRDefault="00710C24" w:rsidP="008921A2">
      <w:pPr>
        <w:spacing w:after="0" w:line="240" w:lineRule="auto"/>
        <w:ind w:firstLine="709"/>
        <w:rPr>
          <w:rFonts w:ascii="Times New Roman" w:hAnsi="Times New Roman"/>
          <w:b/>
          <w:bCs/>
          <w:sz w:val="24"/>
          <w:szCs w:val="24"/>
        </w:rPr>
      </w:pPr>
      <w:r w:rsidRPr="008921A2">
        <w:rPr>
          <w:rFonts w:ascii="Times New Roman" w:hAnsi="Times New Roman"/>
          <w:b/>
          <w:bCs/>
          <w:sz w:val="24"/>
          <w:szCs w:val="24"/>
        </w:rPr>
        <w:t>Россия на пути к реформам (1801–1861)</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Александровская эпоха: государственный либерализм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Отечественная война 1812 г.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8921A2">
        <w:rPr>
          <w:rFonts w:ascii="Times New Roman" w:hAnsi="Times New Roman"/>
          <w:i/>
          <w:sz w:val="24"/>
          <w:szCs w:val="24"/>
        </w:rPr>
        <w:t>Военные поселения. Дворянская оппозиция самодержавию.</w:t>
      </w:r>
      <w:r w:rsidRPr="008921A2">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Николаевское самодержавие: государственный консерватизм </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8921A2">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8921A2">
        <w:rPr>
          <w:rFonts w:ascii="Times New Roman" w:hAnsi="Times New Roman"/>
          <w:sz w:val="24"/>
          <w:szCs w:val="24"/>
        </w:rPr>
        <w:t xml:space="preserve"> Крестьянский вопрос. Реформа </w:t>
      </w:r>
      <w:r w:rsidRPr="008921A2">
        <w:rPr>
          <w:rFonts w:ascii="Times New Roman" w:hAnsi="Times New Roman"/>
          <w:sz w:val="24"/>
          <w:szCs w:val="24"/>
        </w:rPr>
        <w:lastRenderedPageBreak/>
        <w:t xml:space="preserve">государственных крестьян П.Д. Киселева 1837-1841 гг. Официальная идеология: «православие, самодержавие, народность». </w:t>
      </w:r>
      <w:r w:rsidRPr="008921A2">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Крепостнический социум. Деревня и город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Сословная структура российского общества. Крепостное хозяйство. </w:t>
      </w:r>
      <w:r w:rsidRPr="008921A2">
        <w:rPr>
          <w:rFonts w:ascii="Times New Roman" w:hAnsi="Times New Roman"/>
          <w:i/>
          <w:sz w:val="24"/>
          <w:szCs w:val="24"/>
        </w:rPr>
        <w:t>Помещик и крестьянин, конфликты и сотрудничество.</w:t>
      </w:r>
      <w:r w:rsidRPr="008921A2">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8921A2">
        <w:rPr>
          <w:rFonts w:ascii="Times New Roman" w:hAnsi="Times New Roman"/>
          <w:i/>
          <w:sz w:val="24"/>
          <w:szCs w:val="24"/>
        </w:rPr>
        <w:t>Москва и Петербург: спор двух столиц.</w:t>
      </w:r>
      <w:r w:rsidRPr="008921A2">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Культурное пространство империи в первой половине XIX в.</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8921A2">
        <w:rPr>
          <w:rFonts w:ascii="Times New Roman" w:hAnsi="Times New Roman"/>
          <w:i/>
          <w:sz w:val="24"/>
          <w:szCs w:val="24"/>
        </w:rPr>
        <w:t>Культура повседневности: обретение комфорта. Жизнь в городе и в усадьбе.</w:t>
      </w:r>
      <w:r w:rsidRPr="008921A2">
        <w:rPr>
          <w:rFonts w:ascii="Times New Roman" w:hAnsi="Times New Roman"/>
          <w:sz w:val="24"/>
          <w:szCs w:val="24"/>
        </w:rPr>
        <w:t xml:space="preserve"> Российская культура как часть европейской культуры. </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Пространство империи: этнокультурный облик страны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8921A2">
        <w:rPr>
          <w:rFonts w:ascii="Times New Roman" w:hAnsi="Times New Roman"/>
          <w:i/>
          <w:sz w:val="24"/>
          <w:szCs w:val="24"/>
        </w:rPr>
        <w:t>Польское восстание 1830–1831 гг.</w:t>
      </w:r>
      <w:r w:rsidRPr="008921A2">
        <w:rPr>
          <w:rFonts w:ascii="Times New Roman" w:hAnsi="Times New Roman"/>
          <w:sz w:val="24"/>
          <w:szCs w:val="24"/>
        </w:rPr>
        <w:t xml:space="preserve"> Присоединение Грузии и Закавказья. Кавказская война. Движение Шамиля. </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Формирование гражданского правосознания. Основные течения общественной мысли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8921A2">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8921A2">
        <w:rPr>
          <w:rFonts w:ascii="Times New Roman" w:hAnsi="Times New Roman"/>
          <w:i/>
          <w:sz w:val="24"/>
          <w:szCs w:val="24"/>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710C24" w:rsidRPr="008921A2" w:rsidRDefault="00710C24" w:rsidP="008921A2">
      <w:pPr>
        <w:spacing w:after="0" w:line="240" w:lineRule="auto"/>
        <w:ind w:firstLine="709"/>
        <w:rPr>
          <w:rFonts w:ascii="Times New Roman" w:hAnsi="Times New Roman"/>
          <w:b/>
          <w:bCs/>
          <w:sz w:val="24"/>
          <w:szCs w:val="24"/>
        </w:rPr>
      </w:pPr>
      <w:r w:rsidRPr="008921A2">
        <w:rPr>
          <w:rFonts w:ascii="Times New Roman" w:hAnsi="Times New Roman"/>
          <w:b/>
          <w:bCs/>
          <w:sz w:val="24"/>
          <w:szCs w:val="24"/>
        </w:rPr>
        <w:t>Россия в эпоху реформ</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Преобразования Александра II: социальная и правовая модернизация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8921A2">
        <w:rPr>
          <w:rFonts w:ascii="Times New Roman" w:hAnsi="Times New Roman"/>
          <w:i/>
          <w:sz w:val="24"/>
          <w:szCs w:val="24"/>
        </w:rPr>
        <w:t>Утверждение начал всесословности в правовом строе страны.</w:t>
      </w:r>
      <w:r w:rsidRPr="008921A2">
        <w:rPr>
          <w:rFonts w:ascii="Times New Roman" w:hAnsi="Times New Roman"/>
          <w:sz w:val="24"/>
          <w:szCs w:val="24"/>
        </w:rPr>
        <w:t xml:space="preserve"> Конституционный вопрос.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«Народное самодержавие» Александра III </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8921A2">
        <w:rPr>
          <w:rFonts w:ascii="Times New Roman" w:hAnsi="Times New Roman"/>
          <w:i/>
          <w:sz w:val="24"/>
          <w:szCs w:val="24"/>
        </w:rPr>
        <w:t>Политика консервативной стабилизации. Ограничение общественной самодеятельности.</w:t>
      </w:r>
      <w:r w:rsidRPr="008921A2">
        <w:rPr>
          <w:rFonts w:ascii="Times New Roman" w:hAnsi="Times New Roman"/>
          <w:sz w:val="24"/>
          <w:szCs w:val="24"/>
        </w:rPr>
        <w:t xml:space="preserve"> Местное самоуправление и самодержавие. Независимость суда и администрация. </w:t>
      </w:r>
      <w:r w:rsidRPr="008921A2">
        <w:rPr>
          <w:rFonts w:ascii="Times New Roman" w:hAnsi="Times New Roman"/>
          <w:i/>
          <w:sz w:val="24"/>
          <w:szCs w:val="24"/>
        </w:rPr>
        <w:t>Права университетов и власть попечителей.</w:t>
      </w:r>
      <w:r w:rsidRPr="008921A2">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8921A2">
        <w:rPr>
          <w:rFonts w:ascii="Times New Roman" w:hAnsi="Times New Roman"/>
          <w:i/>
          <w:sz w:val="24"/>
          <w:szCs w:val="24"/>
        </w:rPr>
        <w:t>Финансовая политика</w:t>
      </w:r>
      <w:r w:rsidRPr="008921A2">
        <w:rPr>
          <w:rFonts w:ascii="Times New Roman" w:hAnsi="Times New Roman"/>
          <w:sz w:val="24"/>
          <w:szCs w:val="24"/>
        </w:rPr>
        <w:t xml:space="preserve">. </w:t>
      </w:r>
      <w:r w:rsidRPr="008921A2">
        <w:rPr>
          <w:rFonts w:ascii="Times New Roman" w:hAnsi="Times New Roman"/>
          <w:i/>
          <w:sz w:val="24"/>
          <w:szCs w:val="24"/>
        </w:rPr>
        <w:t xml:space="preserve">Консервация аграрных отношений. </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8921A2">
        <w:rPr>
          <w:rFonts w:ascii="Times New Roman" w:hAnsi="Times New Roman"/>
          <w:i/>
          <w:sz w:val="24"/>
          <w:szCs w:val="24"/>
        </w:rPr>
        <w:t xml:space="preserve">Освоение государственной территории. </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Пореформенный социум. Сельское хозяйство и промышленность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8921A2">
        <w:rPr>
          <w:rFonts w:ascii="Times New Roman" w:hAnsi="Times New Roman"/>
          <w:i/>
          <w:sz w:val="24"/>
          <w:szCs w:val="24"/>
        </w:rPr>
        <w:t>Помещичье «оскудение». Социальные типы крестьян и помещиков.</w:t>
      </w:r>
      <w:r w:rsidRPr="008921A2">
        <w:rPr>
          <w:rFonts w:ascii="Times New Roman" w:hAnsi="Times New Roman"/>
          <w:sz w:val="24"/>
          <w:szCs w:val="24"/>
        </w:rPr>
        <w:t xml:space="preserve"> Дворяне-предприниматели.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8921A2">
        <w:rPr>
          <w:rFonts w:ascii="Times New Roman" w:hAnsi="Times New Roman"/>
          <w:i/>
          <w:sz w:val="24"/>
          <w:szCs w:val="24"/>
        </w:rPr>
        <w:t xml:space="preserve">Государственные, общественные и частнопредпринимательские способы его решения. </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Культурное пространство империи во второй половине XIX в.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8921A2">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8921A2">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Этнокультурный облик империи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8921A2">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8921A2">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Формирование гражданского общества и основные направления общественных движений</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8921A2">
        <w:rPr>
          <w:rFonts w:ascii="Times New Roman" w:hAnsi="Times New Roman"/>
          <w:i/>
          <w:sz w:val="24"/>
          <w:szCs w:val="24"/>
        </w:rPr>
        <w:t xml:space="preserve">Студенческое движение. Рабочее движение. Женское движение. </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sz w:val="24"/>
          <w:szCs w:val="24"/>
        </w:rPr>
        <w:t xml:space="preserve">Идейные течения и общественное движение. </w:t>
      </w:r>
      <w:r w:rsidRPr="008921A2">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8921A2">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8921A2">
        <w:rPr>
          <w:rFonts w:ascii="Times New Roman" w:hAnsi="Times New Roman"/>
          <w:i/>
          <w:sz w:val="24"/>
          <w:szCs w:val="24"/>
        </w:rPr>
        <w:t xml:space="preserve">Народнические кружки: идеология и практика. </w:t>
      </w:r>
      <w:r w:rsidRPr="008921A2">
        <w:rPr>
          <w:rFonts w:ascii="Times New Roman" w:hAnsi="Times New Roman"/>
          <w:i/>
          <w:sz w:val="24"/>
          <w:szCs w:val="24"/>
        </w:rPr>
        <w:lastRenderedPageBreak/>
        <w:t>Большое общество пропаганды. «Хождение в народ». «Земля и воля» и ее раскол. «Черный передел» и «Народная воля».</w:t>
      </w:r>
      <w:r w:rsidRPr="008921A2">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8921A2">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Кризис империи в начале ХХ века</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8921A2">
        <w:rPr>
          <w:rFonts w:ascii="Times New Roman" w:hAnsi="Times New Roman"/>
          <w:i/>
          <w:sz w:val="24"/>
          <w:szCs w:val="24"/>
        </w:rPr>
        <w:t>Отечественный и иностранный капитал, его роль в индустриализации страны.</w:t>
      </w:r>
      <w:r w:rsidRPr="008921A2">
        <w:rPr>
          <w:rFonts w:ascii="Times New Roman" w:hAnsi="Times New Roman"/>
          <w:sz w:val="24"/>
          <w:szCs w:val="24"/>
        </w:rPr>
        <w:t xml:space="preserve"> Россия – мировой экспортер хлеба. Аграрный вопрос. </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8921A2">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Первая российская революция 1905-1907 гг. Начало парламентаризма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8921A2">
        <w:rPr>
          <w:rFonts w:ascii="Times New Roman" w:hAnsi="Times New Roman"/>
          <w:i/>
          <w:sz w:val="24"/>
          <w:szCs w:val="24"/>
        </w:rPr>
        <w:t xml:space="preserve">«Союз освобождения». «Банкетная кампания». </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8921A2">
        <w:rPr>
          <w:rFonts w:ascii="Times New Roman" w:hAnsi="Times New Roman"/>
          <w:i/>
          <w:sz w:val="24"/>
          <w:szCs w:val="24"/>
        </w:rPr>
        <w:t xml:space="preserve">Политический терроризм.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8921A2">
        <w:rPr>
          <w:rFonts w:ascii="Times New Roman" w:hAnsi="Times New Roman"/>
          <w:i/>
          <w:sz w:val="24"/>
          <w:szCs w:val="24"/>
        </w:rPr>
        <w:t>Неонароднические партии и организации (социалисты-революционеры).</w:t>
      </w:r>
      <w:r w:rsidRPr="008921A2">
        <w:rPr>
          <w:rFonts w:ascii="Times New Roman" w:hAnsi="Times New Roman"/>
          <w:sz w:val="24"/>
          <w:szCs w:val="24"/>
        </w:rPr>
        <w:t xml:space="preserve"> Социал-демократия: большевики и меньшевики. Либеральные партии (кадеты, октябристы). </w:t>
      </w:r>
      <w:r w:rsidRPr="008921A2">
        <w:rPr>
          <w:rFonts w:ascii="Times New Roman" w:hAnsi="Times New Roman"/>
          <w:i/>
          <w:sz w:val="24"/>
          <w:szCs w:val="24"/>
        </w:rPr>
        <w:t>Национальные партии</w:t>
      </w:r>
      <w:r w:rsidRPr="008921A2">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8921A2">
        <w:rPr>
          <w:rFonts w:ascii="Times New Roman" w:hAnsi="Times New Roman"/>
          <w:sz w:val="24"/>
          <w:szCs w:val="24"/>
        </w:rPr>
        <w:t xml:space="preserve"> Деятельность I и II Государственной думы: итоги и уроки. </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Общество и власть после революции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8921A2">
        <w:rPr>
          <w:rFonts w:ascii="Times New Roman" w:hAnsi="Times New Roman"/>
          <w:i/>
          <w:sz w:val="24"/>
          <w:szCs w:val="24"/>
        </w:rPr>
        <w:t xml:space="preserve">Национальные партии и фракции в Государственной Думе.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«Серебряный век» российской культуры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lastRenderedPageBreak/>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Региональный компонент</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Наш регион </w:t>
      </w:r>
      <w:r w:rsidRPr="008921A2">
        <w:rPr>
          <w:rFonts w:ascii="Times New Roman" w:hAnsi="Times New Roman"/>
          <w:bCs/>
          <w:sz w:val="24"/>
          <w:szCs w:val="24"/>
        </w:rPr>
        <w:t>в XI</w:t>
      </w:r>
      <w:r w:rsidRPr="008921A2">
        <w:rPr>
          <w:rFonts w:ascii="Times New Roman" w:hAnsi="Times New Roman"/>
          <w:bCs/>
          <w:sz w:val="24"/>
          <w:szCs w:val="24"/>
          <w:lang w:val="en-US"/>
        </w:rPr>
        <w:t>X</w:t>
      </w:r>
      <w:r w:rsidRPr="008921A2">
        <w:rPr>
          <w:rFonts w:ascii="Times New Roman" w:hAnsi="Times New Roman"/>
          <w:bCs/>
          <w:sz w:val="24"/>
          <w:szCs w:val="24"/>
        </w:rPr>
        <w:t xml:space="preserve"> в.</w:t>
      </w:r>
    </w:p>
    <w:p w:rsidR="00710C24" w:rsidRPr="008921A2" w:rsidRDefault="00710C24" w:rsidP="008921A2">
      <w:pPr>
        <w:spacing w:after="0" w:line="240" w:lineRule="auto"/>
        <w:ind w:firstLine="709"/>
        <w:rPr>
          <w:rFonts w:ascii="Times New Roman" w:hAnsi="Times New Roman"/>
          <w:sz w:val="24"/>
          <w:szCs w:val="24"/>
        </w:rPr>
      </w:pPr>
    </w:p>
    <w:p w:rsidR="00710C24" w:rsidRPr="008921A2" w:rsidRDefault="00710C24" w:rsidP="008921A2">
      <w:pPr>
        <w:shd w:val="clear" w:color="auto" w:fill="FFFFFF"/>
        <w:spacing w:after="0" w:line="240" w:lineRule="auto"/>
        <w:ind w:firstLine="709"/>
        <w:jc w:val="both"/>
        <w:rPr>
          <w:rFonts w:ascii="Times New Roman" w:hAnsi="Times New Roman"/>
          <w:b/>
          <w:sz w:val="24"/>
          <w:szCs w:val="24"/>
        </w:rPr>
      </w:pPr>
      <w:r w:rsidRPr="008921A2">
        <w:rPr>
          <w:rFonts w:ascii="Times New Roman" w:hAnsi="Times New Roman"/>
          <w:b/>
          <w:sz w:val="24"/>
          <w:szCs w:val="24"/>
        </w:rPr>
        <w:t>Всеобщая история</w:t>
      </w:r>
    </w:p>
    <w:p w:rsidR="00710C24" w:rsidRPr="008921A2" w:rsidRDefault="00710C24" w:rsidP="008921A2">
      <w:pPr>
        <w:shd w:val="clear" w:color="auto" w:fill="FFFFFF"/>
        <w:spacing w:after="0" w:line="240" w:lineRule="auto"/>
        <w:ind w:firstLine="709"/>
        <w:jc w:val="both"/>
        <w:rPr>
          <w:rFonts w:ascii="Times New Roman" w:hAnsi="Times New Roman"/>
          <w:i/>
          <w:sz w:val="24"/>
          <w:szCs w:val="24"/>
        </w:rPr>
      </w:pPr>
      <w:r w:rsidRPr="008921A2">
        <w:rPr>
          <w:rFonts w:ascii="Times New Roman" w:hAnsi="Times New Roman"/>
          <w:b/>
          <w:sz w:val="24"/>
          <w:szCs w:val="24"/>
        </w:rPr>
        <w:t>История Древнего мира</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 xml:space="preserve">Первобытность. </w:t>
      </w:r>
      <w:r w:rsidRPr="008921A2">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 xml:space="preserve">Древний мир: </w:t>
      </w:r>
      <w:r w:rsidRPr="008921A2">
        <w:rPr>
          <w:rFonts w:ascii="Times New Roman" w:hAnsi="Times New Roman"/>
          <w:sz w:val="24"/>
          <w:szCs w:val="24"/>
        </w:rPr>
        <w:t>понятие и хронология. Карта Древнего мира.</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Древний Восток</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8921A2">
        <w:rPr>
          <w:rFonts w:ascii="Times New Roman" w:hAnsi="Times New Roman"/>
          <w:i/>
          <w:sz w:val="24"/>
          <w:szCs w:val="24"/>
        </w:rPr>
        <w:t xml:space="preserve">Фараон-реформатор Эхнатон. </w:t>
      </w:r>
      <w:r w:rsidRPr="008921A2">
        <w:rPr>
          <w:rFonts w:ascii="Times New Roman" w:hAnsi="Times New Roman"/>
          <w:sz w:val="24"/>
          <w:szCs w:val="24"/>
        </w:rPr>
        <w:t>Военные походы. Рабы. Познания древних египтян. Письменность. Храмы и пирамиды.</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 xml:space="preserve">Античный мир: </w:t>
      </w:r>
      <w:r w:rsidRPr="008921A2">
        <w:rPr>
          <w:rFonts w:ascii="Times New Roman" w:hAnsi="Times New Roman"/>
          <w:sz w:val="24"/>
          <w:szCs w:val="24"/>
        </w:rPr>
        <w:t>понятие. Карта античного мира.</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Древняя Греция</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Население Древней Греции: условия жизни и занятия. Древнейшие государства на Крите. </w:t>
      </w:r>
      <w:r w:rsidRPr="008921A2">
        <w:rPr>
          <w:rFonts w:ascii="Times New Roman" w:hAnsi="Times New Roman"/>
          <w:i/>
          <w:sz w:val="24"/>
          <w:szCs w:val="24"/>
        </w:rPr>
        <w:t>Государства ахейской Греции (Микены, Тиринф и др.).</w:t>
      </w:r>
      <w:r w:rsidRPr="008921A2">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8921A2">
        <w:rPr>
          <w:rFonts w:ascii="Times New Roman" w:hAnsi="Times New Roman"/>
          <w:i/>
          <w:sz w:val="24"/>
          <w:szCs w:val="24"/>
        </w:rPr>
        <w:t xml:space="preserve">реформы Клисфена. </w:t>
      </w:r>
      <w:r w:rsidRPr="008921A2">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lastRenderedPageBreak/>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Древний Рим</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10C24" w:rsidRPr="008921A2" w:rsidRDefault="00710C24" w:rsidP="008921A2">
      <w:pPr>
        <w:shd w:val="clear" w:color="auto" w:fill="FFFFFF"/>
        <w:spacing w:after="0" w:line="240" w:lineRule="auto"/>
        <w:ind w:firstLine="709"/>
        <w:jc w:val="both"/>
        <w:rPr>
          <w:rFonts w:ascii="Times New Roman" w:hAnsi="Times New Roman"/>
          <w:i/>
          <w:sz w:val="24"/>
          <w:szCs w:val="24"/>
        </w:rPr>
      </w:pPr>
      <w:r w:rsidRPr="008921A2">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8921A2">
        <w:rPr>
          <w:rFonts w:ascii="Times New Roman" w:hAnsi="Times New Roman"/>
          <w:i/>
          <w:sz w:val="24"/>
          <w:szCs w:val="24"/>
        </w:rPr>
        <w:t>Реформы Гракхов. Рабство в Древнем Риме.</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10C24" w:rsidRPr="008921A2" w:rsidRDefault="00710C24" w:rsidP="008921A2">
      <w:pPr>
        <w:shd w:val="clear" w:color="auto" w:fill="FFFFFF"/>
        <w:spacing w:after="0" w:line="240" w:lineRule="auto"/>
        <w:ind w:firstLine="709"/>
        <w:jc w:val="both"/>
        <w:rPr>
          <w:rFonts w:ascii="Times New Roman" w:hAnsi="Times New Roman"/>
          <w:b/>
          <w:sz w:val="24"/>
          <w:szCs w:val="24"/>
        </w:rPr>
      </w:pPr>
      <w:r w:rsidRPr="008921A2">
        <w:rPr>
          <w:rFonts w:ascii="Times New Roman" w:hAnsi="Times New Roman"/>
          <w:sz w:val="24"/>
          <w:szCs w:val="24"/>
        </w:rPr>
        <w:t>Историческое и культурное наследие древних цивилизаций.</w:t>
      </w:r>
    </w:p>
    <w:p w:rsidR="00710C24" w:rsidRPr="008921A2" w:rsidRDefault="00710C24" w:rsidP="008921A2">
      <w:pPr>
        <w:shd w:val="clear" w:color="auto" w:fill="FFFFFF"/>
        <w:spacing w:after="0" w:line="240" w:lineRule="auto"/>
        <w:ind w:firstLine="709"/>
        <w:jc w:val="both"/>
        <w:rPr>
          <w:rFonts w:ascii="Times New Roman" w:hAnsi="Times New Roman"/>
          <w:b/>
          <w:sz w:val="24"/>
          <w:szCs w:val="24"/>
        </w:rPr>
      </w:pPr>
      <w:r w:rsidRPr="008921A2">
        <w:rPr>
          <w:rFonts w:ascii="Times New Roman" w:hAnsi="Times New Roman"/>
          <w:b/>
          <w:sz w:val="24"/>
          <w:szCs w:val="24"/>
        </w:rPr>
        <w:t>История средних веков</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Средние века: понятие и хронологические рамки.</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Раннее Средневековье</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Начало Средневековья. Великое переселение народов. Образование варварских королевств.</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8921A2">
        <w:rPr>
          <w:rFonts w:ascii="Times New Roman" w:hAnsi="Times New Roman"/>
          <w:i/>
          <w:sz w:val="24"/>
          <w:szCs w:val="24"/>
        </w:rPr>
        <w:t>Законы франков; «Салическая правда».</w:t>
      </w:r>
      <w:r w:rsidRPr="008921A2">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Зрелое Средневековье</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Крестьянство: феодальная зависимость, повинности, условия жизни. Крестьянская община.</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10C24" w:rsidRPr="008921A2" w:rsidRDefault="00710C24" w:rsidP="008921A2">
      <w:pPr>
        <w:shd w:val="clear" w:color="auto" w:fill="FFFFFF"/>
        <w:spacing w:after="0" w:line="240" w:lineRule="auto"/>
        <w:ind w:firstLine="709"/>
        <w:jc w:val="both"/>
        <w:rPr>
          <w:rFonts w:ascii="Times New Roman" w:hAnsi="Times New Roman"/>
          <w:i/>
          <w:sz w:val="24"/>
          <w:szCs w:val="24"/>
        </w:rPr>
      </w:pPr>
      <w:r w:rsidRPr="008921A2">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8921A2">
        <w:rPr>
          <w:rFonts w:ascii="Times New Roman" w:hAnsi="Times New Roman"/>
          <w:i/>
          <w:sz w:val="24"/>
          <w:szCs w:val="24"/>
        </w:rPr>
        <w:t>Ереси: причины возникновения и распространения. Преследование еретиков.</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w:t>
      </w:r>
      <w:r w:rsidRPr="008921A2">
        <w:rPr>
          <w:rFonts w:ascii="Times New Roman" w:hAnsi="Times New Roman"/>
          <w:sz w:val="24"/>
          <w:szCs w:val="24"/>
        </w:rPr>
        <w:lastRenderedPageBreak/>
        <w:t xml:space="preserve">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8921A2">
        <w:rPr>
          <w:rFonts w:ascii="Times New Roman" w:hAnsi="Times New Roman"/>
          <w:i/>
          <w:sz w:val="24"/>
          <w:szCs w:val="24"/>
        </w:rPr>
        <w:t>(Жакерия, восстание Уота Тайлера).</w:t>
      </w:r>
      <w:r w:rsidRPr="008921A2">
        <w:rPr>
          <w:rFonts w:ascii="Times New Roman" w:hAnsi="Times New Roman"/>
          <w:sz w:val="24"/>
          <w:szCs w:val="24"/>
        </w:rPr>
        <w:t xml:space="preserve"> Гуситское движение в Чехии.</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 xml:space="preserve">Страны Востока в Средние века. </w:t>
      </w:r>
      <w:r w:rsidRPr="008921A2">
        <w:rPr>
          <w:rFonts w:ascii="Times New Roman" w:hAnsi="Times New Roman"/>
          <w:sz w:val="24"/>
          <w:szCs w:val="24"/>
        </w:rPr>
        <w:t xml:space="preserve">Османская империя: завоевания турок-османов, управление империей, </w:t>
      </w:r>
      <w:r w:rsidRPr="008921A2">
        <w:rPr>
          <w:rFonts w:ascii="Times New Roman" w:hAnsi="Times New Roman"/>
          <w:i/>
          <w:sz w:val="24"/>
          <w:szCs w:val="24"/>
        </w:rPr>
        <w:t>положение покоренных народов</w:t>
      </w:r>
      <w:r w:rsidRPr="008921A2">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8921A2">
        <w:rPr>
          <w:rFonts w:ascii="Times New Roman" w:hAnsi="Times New Roman"/>
          <w:i/>
          <w:sz w:val="24"/>
          <w:szCs w:val="24"/>
        </w:rPr>
        <w:t xml:space="preserve">Делийский султанат. </w:t>
      </w:r>
      <w:r w:rsidRPr="008921A2">
        <w:rPr>
          <w:rFonts w:ascii="Times New Roman" w:hAnsi="Times New Roman"/>
          <w:sz w:val="24"/>
          <w:szCs w:val="24"/>
        </w:rPr>
        <w:t>Культура народов Востока. Литература. Архитектура. Традиционные искусства и ремесла.</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 xml:space="preserve">Государства доколумбовой Америки. </w:t>
      </w:r>
      <w:r w:rsidRPr="008921A2">
        <w:rPr>
          <w:rFonts w:ascii="Times New Roman" w:hAnsi="Times New Roman"/>
          <w:sz w:val="24"/>
          <w:szCs w:val="24"/>
        </w:rPr>
        <w:t>Общественный строй. Религиозные верования населения. Культура.</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Историческое и культурное наследие Средневековья.</w:t>
      </w:r>
    </w:p>
    <w:p w:rsidR="00710C24" w:rsidRPr="008921A2" w:rsidRDefault="00710C24" w:rsidP="008921A2">
      <w:pPr>
        <w:shd w:val="clear" w:color="auto" w:fill="FFFFFF"/>
        <w:spacing w:after="0" w:line="240" w:lineRule="auto"/>
        <w:ind w:firstLine="709"/>
        <w:jc w:val="both"/>
        <w:rPr>
          <w:rFonts w:ascii="Times New Roman" w:hAnsi="Times New Roman"/>
          <w:b/>
          <w:sz w:val="24"/>
          <w:szCs w:val="24"/>
        </w:rPr>
      </w:pPr>
      <w:r w:rsidRPr="008921A2">
        <w:rPr>
          <w:rFonts w:ascii="Times New Roman" w:hAnsi="Times New Roman"/>
          <w:b/>
          <w:sz w:val="24"/>
          <w:szCs w:val="24"/>
        </w:rPr>
        <w:t>История Нового времени</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Новое время: понятие и хронологические рамки. </w:t>
      </w:r>
    </w:p>
    <w:p w:rsidR="00710C24" w:rsidRPr="008921A2" w:rsidRDefault="00710C24" w:rsidP="008921A2">
      <w:pPr>
        <w:shd w:val="clear" w:color="auto" w:fill="FFFFFF"/>
        <w:spacing w:after="0" w:line="240" w:lineRule="auto"/>
        <w:ind w:firstLine="709"/>
        <w:jc w:val="both"/>
        <w:rPr>
          <w:rFonts w:ascii="Times New Roman" w:hAnsi="Times New Roman"/>
          <w:b/>
          <w:sz w:val="24"/>
          <w:szCs w:val="24"/>
        </w:rPr>
      </w:pPr>
      <w:r w:rsidRPr="008921A2">
        <w:rPr>
          <w:rFonts w:ascii="Times New Roman" w:hAnsi="Times New Roman"/>
          <w:b/>
          <w:bCs/>
          <w:sz w:val="24"/>
          <w:szCs w:val="24"/>
        </w:rPr>
        <w:t>Европа в конце ХV</w:t>
      </w:r>
      <w:r w:rsidRPr="008921A2">
        <w:rPr>
          <w:rFonts w:ascii="Times New Roman" w:hAnsi="Times New Roman"/>
          <w:b/>
          <w:sz w:val="24"/>
          <w:szCs w:val="24"/>
        </w:rPr>
        <w:t xml:space="preserve">— </w:t>
      </w:r>
      <w:r w:rsidRPr="008921A2">
        <w:rPr>
          <w:rFonts w:ascii="Times New Roman" w:hAnsi="Times New Roman"/>
          <w:b/>
          <w:bCs/>
          <w:sz w:val="24"/>
          <w:szCs w:val="24"/>
        </w:rPr>
        <w:t>начале XVII в.</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Нидерландская революция: цели, участники, формы борьбы. Итоги и значение революции.</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Страны Европы и Северной Америки в середине XVII—ХVIII в.</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8921A2">
        <w:rPr>
          <w:rFonts w:ascii="Times New Roman" w:hAnsi="Times New Roman"/>
          <w:i/>
          <w:sz w:val="24"/>
          <w:szCs w:val="24"/>
        </w:rPr>
        <w:t>Программные и государственные документы. Революционные войны.</w:t>
      </w:r>
      <w:r w:rsidRPr="008921A2">
        <w:rPr>
          <w:rFonts w:ascii="Times New Roman" w:hAnsi="Times New Roman"/>
          <w:sz w:val="24"/>
          <w:szCs w:val="24"/>
        </w:rPr>
        <w:t xml:space="preserve"> Итоги и значение революции.</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lastRenderedPageBreak/>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Страны Востока в XVI—XVIII вв.</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8921A2">
        <w:rPr>
          <w:rFonts w:ascii="Times New Roman" w:hAnsi="Times New Roman"/>
          <w:i/>
          <w:sz w:val="24"/>
          <w:szCs w:val="24"/>
        </w:rPr>
        <w:t>Образование централизованного государства и установление сегуната Токугава в Японии.</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Страны Европы и Северной Америки в первой половине ХIХ в.</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Страны Европы и Северной Америки во второй половине ХIХ в.</w:t>
      </w:r>
    </w:p>
    <w:p w:rsidR="00710C24" w:rsidRPr="008921A2" w:rsidRDefault="00710C24" w:rsidP="008921A2">
      <w:pPr>
        <w:shd w:val="clear" w:color="auto" w:fill="FFFFFF"/>
        <w:spacing w:after="0" w:line="240" w:lineRule="auto"/>
        <w:ind w:firstLine="709"/>
        <w:jc w:val="both"/>
        <w:rPr>
          <w:rFonts w:ascii="Times New Roman" w:hAnsi="Times New Roman"/>
          <w:i/>
          <w:sz w:val="24"/>
          <w:szCs w:val="24"/>
        </w:rPr>
      </w:pPr>
      <w:r w:rsidRPr="008921A2">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8921A2">
        <w:rPr>
          <w:rFonts w:ascii="Times New Roman" w:hAnsi="Times New Roman"/>
          <w:i/>
          <w:sz w:val="24"/>
          <w:szCs w:val="24"/>
        </w:rPr>
        <w:t>внутренняя и внешняя политика, франко-германская война, колониальные войны.</w:t>
      </w:r>
      <w:r w:rsidRPr="008921A2">
        <w:rPr>
          <w:rFonts w:ascii="Times New Roman" w:hAnsi="Times New Roman"/>
          <w:sz w:val="24"/>
          <w:szCs w:val="24"/>
        </w:rPr>
        <w:t xml:space="preserve"> Образование единого государства в Италии; </w:t>
      </w:r>
      <w:r w:rsidRPr="008921A2">
        <w:rPr>
          <w:rFonts w:ascii="Times New Roman" w:hAnsi="Times New Roman"/>
          <w:i/>
          <w:sz w:val="24"/>
          <w:szCs w:val="24"/>
        </w:rPr>
        <w:t>К. Кавур, Дж. Гарибальди.</w:t>
      </w:r>
      <w:r w:rsidRPr="008921A2">
        <w:rPr>
          <w:rFonts w:ascii="Times New Roman" w:hAnsi="Times New Roman"/>
          <w:sz w:val="24"/>
          <w:szCs w:val="24"/>
        </w:rPr>
        <w:t xml:space="preserve"> Объединение германских государств, провозглашение Германской империи; О. Бисмарк. </w:t>
      </w:r>
      <w:r w:rsidRPr="008921A2">
        <w:rPr>
          <w:rFonts w:ascii="Times New Roman" w:hAnsi="Times New Roman"/>
          <w:i/>
          <w:sz w:val="24"/>
          <w:szCs w:val="24"/>
        </w:rPr>
        <w:t>Габсбургская монархия: австро-венгерский дуализм.</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Экономическое и социально-политическое развитие стран Европы и США в конце ХIХ в.</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8921A2">
        <w:rPr>
          <w:rFonts w:ascii="Times New Roman" w:hAnsi="Times New Roman"/>
          <w:i/>
          <w:sz w:val="24"/>
          <w:szCs w:val="24"/>
        </w:rPr>
        <w:t xml:space="preserve">Расширение спектра общественных движений. </w:t>
      </w:r>
      <w:r w:rsidRPr="008921A2">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Страны Азии в ХIХ в.</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8921A2">
        <w:rPr>
          <w:rFonts w:ascii="Times New Roman" w:hAnsi="Times New Roman"/>
          <w:i/>
          <w:sz w:val="24"/>
          <w:szCs w:val="24"/>
        </w:rPr>
        <w:t>Япония: внутренняя и внешняя политика сегуната Токугава, преобразования эпохи Мэйдзи.</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Война за независимость в Латинской Америке</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Колониальное общество. Освободительная борьба: задачи, участники, формы выступлений. </w:t>
      </w:r>
      <w:r w:rsidRPr="008921A2">
        <w:rPr>
          <w:rFonts w:ascii="Times New Roman" w:hAnsi="Times New Roman"/>
          <w:i/>
          <w:sz w:val="24"/>
          <w:szCs w:val="24"/>
        </w:rPr>
        <w:t>П. Д. Туссен-Лувертюр, С. Боливар.</w:t>
      </w:r>
      <w:r w:rsidRPr="008921A2">
        <w:rPr>
          <w:rFonts w:ascii="Times New Roman" w:hAnsi="Times New Roman"/>
          <w:sz w:val="24"/>
          <w:szCs w:val="24"/>
        </w:rPr>
        <w:t xml:space="preserve"> Провозглашение независимых государств.</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Народы Африки в Новое время</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Развитие культуры в XIX в.</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lastRenderedPageBreak/>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Международные отношения в XIX в.</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Историческое и культурное наследие Нового времени.</w:t>
      </w:r>
    </w:p>
    <w:p w:rsidR="00710C24" w:rsidRPr="008921A2" w:rsidRDefault="00710C24" w:rsidP="008921A2">
      <w:pPr>
        <w:shd w:val="clear" w:color="auto" w:fill="FFFFFF"/>
        <w:spacing w:after="0" w:line="240" w:lineRule="auto"/>
        <w:ind w:firstLine="709"/>
        <w:jc w:val="both"/>
        <w:rPr>
          <w:rFonts w:ascii="Times New Roman" w:hAnsi="Times New Roman"/>
          <w:b/>
          <w:sz w:val="24"/>
          <w:szCs w:val="24"/>
        </w:rPr>
      </w:pPr>
      <w:r w:rsidRPr="008921A2">
        <w:rPr>
          <w:rFonts w:ascii="Times New Roman" w:hAnsi="Times New Roman"/>
          <w:b/>
          <w:sz w:val="24"/>
          <w:szCs w:val="24"/>
        </w:rPr>
        <w:t xml:space="preserve">Новейшая история. </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sz w:val="24"/>
          <w:szCs w:val="24"/>
        </w:rPr>
        <w:t>Мир к началу XX в. Новейшая история: понятие, периодизация.</w:t>
      </w:r>
    </w:p>
    <w:p w:rsidR="00710C24" w:rsidRPr="008921A2" w:rsidRDefault="00710C24" w:rsidP="008921A2">
      <w:pPr>
        <w:shd w:val="clear" w:color="auto" w:fill="FFFFFF"/>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Мир в 1900—1914 гг.</w:t>
      </w:r>
    </w:p>
    <w:p w:rsidR="00710C24" w:rsidRPr="008921A2" w:rsidRDefault="00710C24" w:rsidP="008921A2">
      <w:pPr>
        <w:shd w:val="clear" w:color="auto" w:fill="FFFFFF"/>
        <w:spacing w:after="0" w:line="240" w:lineRule="auto"/>
        <w:ind w:firstLine="709"/>
        <w:jc w:val="both"/>
        <w:rPr>
          <w:rFonts w:ascii="Times New Roman" w:hAnsi="Times New Roman"/>
          <w:i/>
          <w:sz w:val="24"/>
          <w:szCs w:val="24"/>
        </w:rPr>
      </w:pPr>
      <w:r w:rsidRPr="008921A2">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8921A2">
        <w:rPr>
          <w:rFonts w:ascii="Times New Roman" w:hAnsi="Times New Roman"/>
          <w:i/>
          <w:sz w:val="24"/>
          <w:szCs w:val="24"/>
        </w:rPr>
        <w:t>Социальные и политические реформы; Д. Ллойд Джордж.</w:t>
      </w:r>
    </w:p>
    <w:p w:rsidR="00710C24" w:rsidRPr="008921A2" w:rsidRDefault="00710C24" w:rsidP="008921A2">
      <w:pPr>
        <w:shd w:val="clear" w:color="auto" w:fill="FFFFFF"/>
        <w:spacing w:after="0" w:line="240" w:lineRule="auto"/>
        <w:ind w:firstLine="709"/>
        <w:jc w:val="both"/>
        <w:rPr>
          <w:rFonts w:ascii="Times New Roman" w:hAnsi="Times New Roman"/>
          <w:i/>
          <w:sz w:val="24"/>
          <w:szCs w:val="24"/>
        </w:rPr>
      </w:pPr>
      <w:r w:rsidRPr="008921A2">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8921A2">
        <w:rPr>
          <w:rFonts w:ascii="Times New Roman" w:hAnsi="Times New Roman"/>
          <w:i/>
          <w:sz w:val="24"/>
          <w:szCs w:val="24"/>
        </w:rPr>
        <w:t>Руководители освободительной борьбы (Сунь Ятсен, Э. Сапата, Ф. Вилья).</w:t>
      </w:r>
    </w:p>
    <w:p w:rsidR="00710C24" w:rsidRPr="008921A2" w:rsidRDefault="00710C24" w:rsidP="008921A2">
      <w:pPr>
        <w:spacing w:after="0" w:line="240" w:lineRule="auto"/>
        <w:ind w:firstLine="709"/>
        <w:jc w:val="both"/>
        <w:rPr>
          <w:rFonts w:ascii="Times New Roman" w:hAnsi="Times New Roman"/>
          <w:b/>
          <w:sz w:val="24"/>
          <w:szCs w:val="24"/>
        </w:rPr>
      </w:pP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2"/>
        <w:gridCol w:w="4397"/>
        <w:gridCol w:w="4961"/>
      </w:tblGrid>
      <w:tr w:rsidR="00710C24" w:rsidRPr="008921A2" w:rsidTr="009D1460">
        <w:tc>
          <w:tcPr>
            <w:tcW w:w="1132" w:type="dxa"/>
          </w:tcPr>
          <w:p w:rsidR="00710C24" w:rsidRPr="008921A2" w:rsidRDefault="00710C24" w:rsidP="008921A2">
            <w:pPr>
              <w:spacing w:after="0" w:line="240" w:lineRule="auto"/>
              <w:jc w:val="center"/>
              <w:rPr>
                <w:rFonts w:ascii="Times New Roman" w:hAnsi="Times New Roman"/>
                <w:sz w:val="24"/>
                <w:szCs w:val="24"/>
              </w:rPr>
            </w:pPr>
          </w:p>
        </w:tc>
        <w:tc>
          <w:tcPr>
            <w:tcW w:w="4397" w:type="dxa"/>
          </w:tcPr>
          <w:p w:rsidR="00710C24" w:rsidRPr="008921A2" w:rsidRDefault="00710C24" w:rsidP="008921A2">
            <w:pPr>
              <w:spacing w:after="0" w:line="240" w:lineRule="auto"/>
              <w:jc w:val="center"/>
              <w:rPr>
                <w:rFonts w:ascii="Times New Roman" w:hAnsi="Times New Roman"/>
                <w:b/>
                <w:sz w:val="24"/>
                <w:szCs w:val="24"/>
              </w:rPr>
            </w:pPr>
          </w:p>
          <w:p w:rsidR="00710C24" w:rsidRPr="008921A2" w:rsidRDefault="00710C24" w:rsidP="008921A2">
            <w:pPr>
              <w:spacing w:after="0" w:line="240" w:lineRule="auto"/>
              <w:jc w:val="center"/>
              <w:rPr>
                <w:rFonts w:ascii="Times New Roman" w:hAnsi="Times New Roman"/>
                <w:b/>
                <w:sz w:val="24"/>
                <w:szCs w:val="24"/>
              </w:rPr>
            </w:pPr>
            <w:r w:rsidRPr="008921A2">
              <w:rPr>
                <w:rFonts w:ascii="Times New Roman" w:hAnsi="Times New Roman"/>
                <w:b/>
                <w:sz w:val="24"/>
                <w:szCs w:val="24"/>
              </w:rPr>
              <w:t>Всеобщая история</w:t>
            </w:r>
          </w:p>
        </w:tc>
        <w:tc>
          <w:tcPr>
            <w:tcW w:w="4961" w:type="dxa"/>
          </w:tcPr>
          <w:p w:rsidR="00710C24" w:rsidRPr="008921A2" w:rsidRDefault="00710C24" w:rsidP="008921A2">
            <w:pPr>
              <w:spacing w:after="0" w:line="240" w:lineRule="auto"/>
              <w:jc w:val="center"/>
              <w:rPr>
                <w:rFonts w:ascii="Times New Roman" w:hAnsi="Times New Roman"/>
                <w:b/>
                <w:sz w:val="24"/>
                <w:szCs w:val="24"/>
              </w:rPr>
            </w:pPr>
          </w:p>
          <w:p w:rsidR="00710C24" w:rsidRPr="008921A2" w:rsidRDefault="00710C24" w:rsidP="008921A2">
            <w:pPr>
              <w:spacing w:after="0" w:line="240" w:lineRule="auto"/>
              <w:jc w:val="center"/>
              <w:rPr>
                <w:rFonts w:ascii="Times New Roman" w:hAnsi="Times New Roman"/>
                <w:b/>
                <w:sz w:val="24"/>
                <w:szCs w:val="24"/>
              </w:rPr>
            </w:pPr>
            <w:r w:rsidRPr="008921A2">
              <w:rPr>
                <w:rFonts w:ascii="Times New Roman" w:hAnsi="Times New Roman"/>
                <w:b/>
                <w:sz w:val="24"/>
                <w:szCs w:val="24"/>
              </w:rPr>
              <w:t>История России</w:t>
            </w:r>
          </w:p>
        </w:tc>
      </w:tr>
      <w:tr w:rsidR="00710C24" w:rsidRPr="008921A2" w:rsidTr="009D1460">
        <w:tc>
          <w:tcPr>
            <w:tcW w:w="1132" w:type="dxa"/>
          </w:tcPr>
          <w:p w:rsidR="00710C24" w:rsidRPr="008921A2" w:rsidRDefault="00710C24" w:rsidP="008921A2">
            <w:pPr>
              <w:spacing w:after="0" w:line="240" w:lineRule="auto"/>
              <w:rPr>
                <w:rFonts w:ascii="Times New Roman" w:hAnsi="Times New Roman"/>
                <w:sz w:val="24"/>
                <w:szCs w:val="24"/>
              </w:rPr>
            </w:pPr>
            <w:r w:rsidRPr="008921A2">
              <w:rPr>
                <w:rFonts w:ascii="Times New Roman" w:hAnsi="Times New Roman"/>
                <w:sz w:val="24"/>
                <w:szCs w:val="24"/>
              </w:rPr>
              <w:t>5 класс</w:t>
            </w:r>
          </w:p>
        </w:tc>
        <w:tc>
          <w:tcPr>
            <w:tcW w:w="4397" w:type="dxa"/>
          </w:tcPr>
          <w:p w:rsidR="00710C24" w:rsidRPr="008921A2" w:rsidRDefault="00710C24" w:rsidP="008921A2">
            <w:pPr>
              <w:spacing w:after="0" w:line="240" w:lineRule="auto"/>
              <w:rPr>
                <w:rFonts w:ascii="Times New Roman" w:hAnsi="Times New Roman"/>
                <w:b/>
                <w:sz w:val="24"/>
                <w:szCs w:val="24"/>
              </w:rPr>
            </w:pPr>
            <w:r w:rsidRPr="008921A2">
              <w:rPr>
                <w:rFonts w:ascii="Times New Roman" w:hAnsi="Times New Roman"/>
                <w:b/>
                <w:sz w:val="24"/>
                <w:szCs w:val="24"/>
              </w:rPr>
              <w:t>ИСТОРИЯ ДРЕВНЕГО МИРА</w:t>
            </w:r>
          </w:p>
          <w:p w:rsidR="00710C24" w:rsidRPr="008921A2" w:rsidRDefault="00710C24" w:rsidP="008921A2">
            <w:pPr>
              <w:spacing w:after="0" w:line="240" w:lineRule="auto"/>
              <w:rPr>
                <w:rFonts w:ascii="Times New Roman" w:hAnsi="Times New Roman"/>
                <w:bCs/>
                <w:sz w:val="24"/>
                <w:szCs w:val="24"/>
              </w:rPr>
            </w:pPr>
            <w:r w:rsidRPr="008921A2">
              <w:rPr>
                <w:rFonts w:ascii="Times New Roman" w:hAnsi="Times New Roman"/>
                <w:bCs/>
                <w:sz w:val="24"/>
                <w:szCs w:val="24"/>
              </w:rPr>
              <w:t>Первобытность.</w:t>
            </w:r>
          </w:p>
          <w:p w:rsidR="00710C24" w:rsidRPr="008921A2" w:rsidRDefault="00710C24" w:rsidP="008921A2">
            <w:pPr>
              <w:spacing w:after="0" w:line="240" w:lineRule="auto"/>
              <w:rPr>
                <w:rFonts w:ascii="Times New Roman" w:hAnsi="Times New Roman"/>
                <w:bCs/>
                <w:sz w:val="24"/>
                <w:szCs w:val="24"/>
              </w:rPr>
            </w:pPr>
            <w:r w:rsidRPr="008921A2">
              <w:rPr>
                <w:rFonts w:ascii="Times New Roman" w:hAnsi="Times New Roman"/>
                <w:bCs/>
                <w:sz w:val="24"/>
                <w:szCs w:val="24"/>
              </w:rPr>
              <w:t>Древний Восток</w:t>
            </w:r>
          </w:p>
          <w:p w:rsidR="00710C24" w:rsidRPr="008921A2" w:rsidRDefault="00710C24" w:rsidP="008921A2">
            <w:pPr>
              <w:spacing w:after="0" w:line="240" w:lineRule="auto"/>
              <w:rPr>
                <w:rFonts w:ascii="Times New Roman" w:hAnsi="Times New Roman"/>
                <w:bCs/>
                <w:sz w:val="24"/>
                <w:szCs w:val="24"/>
              </w:rPr>
            </w:pPr>
            <w:r w:rsidRPr="008921A2">
              <w:rPr>
                <w:rFonts w:ascii="Times New Roman" w:hAnsi="Times New Roman"/>
                <w:bCs/>
                <w:sz w:val="24"/>
                <w:szCs w:val="24"/>
              </w:rPr>
              <w:t>Античный мир. Древняя Греция. Древний Рим.</w:t>
            </w:r>
          </w:p>
          <w:p w:rsidR="00710C24" w:rsidRPr="008921A2" w:rsidRDefault="00710C24" w:rsidP="008921A2">
            <w:pPr>
              <w:spacing w:after="0" w:line="240" w:lineRule="auto"/>
              <w:rPr>
                <w:rFonts w:ascii="Times New Roman" w:hAnsi="Times New Roman"/>
                <w:sz w:val="24"/>
                <w:szCs w:val="24"/>
              </w:rPr>
            </w:pPr>
          </w:p>
        </w:tc>
        <w:tc>
          <w:tcPr>
            <w:tcW w:w="4961" w:type="dxa"/>
          </w:tcPr>
          <w:p w:rsidR="00710C24" w:rsidRPr="008921A2" w:rsidRDefault="00710C24" w:rsidP="008921A2">
            <w:pPr>
              <w:spacing w:after="0" w:line="240" w:lineRule="auto"/>
              <w:rPr>
                <w:rFonts w:ascii="Times New Roman" w:hAnsi="Times New Roman"/>
                <w:sz w:val="24"/>
                <w:szCs w:val="24"/>
              </w:rPr>
            </w:pPr>
            <w:r w:rsidRPr="008921A2">
              <w:rPr>
                <w:rFonts w:ascii="Times New Roman" w:hAnsi="Times New Roman"/>
                <w:bCs/>
                <w:sz w:val="24"/>
                <w:szCs w:val="24"/>
              </w:rPr>
              <w:t>Народы и государства на территории нашей страны в древности</w:t>
            </w:r>
          </w:p>
        </w:tc>
      </w:tr>
      <w:tr w:rsidR="00710C24" w:rsidRPr="008921A2" w:rsidTr="009D1460">
        <w:tc>
          <w:tcPr>
            <w:tcW w:w="1132" w:type="dxa"/>
          </w:tcPr>
          <w:p w:rsidR="00710C24" w:rsidRPr="008921A2" w:rsidRDefault="00710C24" w:rsidP="008921A2">
            <w:pPr>
              <w:spacing w:after="0" w:line="240" w:lineRule="auto"/>
              <w:rPr>
                <w:rFonts w:ascii="Times New Roman" w:hAnsi="Times New Roman"/>
                <w:sz w:val="24"/>
                <w:szCs w:val="24"/>
              </w:rPr>
            </w:pPr>
            <w:r w:rsidRPr="008921A2">
              <w:rPr>
                <w:rFonts w:ascii="Times New Roman" w:hAnsi="Times New Roman"/>
                <w:sz w:val="24"/>
                <w:szCs w:val="24"/>
              </w:rPr>
              <w:t xml:space="preserve">6 класс </w:t>
            </w:r>
          </w:p>
        </w:tc>
        <w:tc>
          <w:tcPr>
            <w:tcW w:w="4397" w:type="dxa"/>
          </w:tcPr>
          <w:p w:rsidR="00710C24" w:rsidRPr="008921A2" w:rsidRDefault="00710C24" w:rsidP="008921A2">
            <w:pPr>
              <w:shd w:val="clear" w:color="auto" w:fill="FFFFFF"/>
              <w:spacing w:after="0" w:line="240" w:lineRule="auto"/>
              <w:rPr>
                <w:rFonts w:ascii="Times New Roman" w:hAnsi="Times New Roman"/>
                <w:b/>
                <w:sz w:val="24"/>
                <w:szCs w:val="24"/>
              </w:rPr>
            </w:pPr>
            <w:r w:rsidRPr="008921A2">
              <w:rPr>
                <w:rFonts w:ascii="Times New Roman" w:hAnsi="Times New Roman"/>
                <w:b/>
                <w:sz w:val="24"/>
                <w:szCs w:val="24"/>
              </w:rPr>
              <w:t xml:space="preserve">ИСТОРИЯ СРЕДНИХ ВЕКОВ. </w:t>
            </w:r>
            <w:r w:rsidRPr="008921A2">
              <w:rPr>
                <w:rFonts w:ascii="Times New Roman" w:hAnsi="Times New Roman"/>
                <w:b/>
                <w:sz w:val="24"/>
                <w:szCs w:val="24"/>
                <w:lang w:val="en-US"/>
              </w:rPr>
              <w:t>VI</w:t>
            </w:r>
            <w:r w:rsidRPr="008921A2">
              <w:rPr>
                <w:rFonts w:ascii="Times New Roman" w:hAnsi="Times New Roman"/>
                <w:b/>
                <w:sz w:val="24"/>
                <w:szCs w:val="24"/>
              </w:rPr>
              <w:t>-</w:t>
            </w:r>
            <w:r w:rsidRPr="008921A2">
              <w:rPr>
                <w:rFonts w:ascii="Times New Roman" w:hAnsi="Times New Roman"/>
                <w:b/>
                <w:sz w:val="24"/>
                <w:szCs w:val="24"/>
                <w:lang w:val="en-US"/>
              </w:rPr>
              <w:t>XV</w:t>
            </w:r>
            <w:r w:rsidRPr="008921A2">
              <w:rPr>
                <w:rFonts w:ascii="Times New Roman" w:hAnsi="Times New Roman"/>
                <w:b/>
                <w:sz w:val="24"/>
                <w:szCs w:val="24"/>
              </w:rPr>
              <w:t xml:space="preserve"> вв. </w:t>
            </w:r>
          </w:p>
          <w:p w:rsidR="00710C24" w:rsidRPr="008921A2" w:rsidRDefault="00710C24" w:rsidP="008921A2">
            <w:pPr>
              <w:spacing w:after="0" w:line="240" w:lineRule="auto"/>
              <w:rPr>
                <w:rFonts w:ascii="Times New Roman" w:hAnsi="Times New Roman"/>
                <w:bCs/>
                <w:sz w:val="24"/>
                <w:szCs w:val="24"/>
              </w:rPr>
            </w:pPr>
            <w:r w:rsidRPr="008921A2">
              <w:rPr>
                <w:rFonts w:ascii="Times New Roman" w:hAnsi="Times New Roman"/>
                <w:bCs/>
                <w:sz w:val="24"/>
                <w:szCs w:val="24"/>
              </w:rPr>
              <w:t>Раннее Средневековье</w:t>
            </w:r>
          </w:p>
          <w:p w:rsidR="00710C24" w:rsidRPr="008921A2" w:rsidRDefault="00710C24" w:rsidP="008921A2">
            <w:pPr>
              <w:spacing w:after="0" w:line="240" w:lineRule="auto"/>
              <w:rPr>
                <w:rFonts w:ascii="Times New Roman" w:hAnsi="Times New Roman"/>
                <w:bCs/>
                <w:sz w:val="24"/>
                <w:szCs w:val="24"/>
              </w:rPr>
            </w:pPr>
            <w:r w:rsidRPr="008921A2">
              <w:rPr>
                <w:rFonts w:ascii="Times New Roman" w:hAnsi="Times New Roman"/>
                <w:bCs/>
                <w:sz w:val="24"/>
                <w:szCs w:val="24"/>
              </w:rPr>
              <w:t>Зрелое Средневековье</w:t>
            </w:r>
          </w:p>
          <w:p w:rsidR="00710C24" w:rsidRPr="008921A2" w:rsidRDefault="00710C24" w:rsidP="008921A2">
            <w:pPr>
              <w:spacing w:after="0" w:line="240" w:lineRule="auto"/>
              <w:rPr>
                <w:rFonts w:ascii="Times New Roman" w:hAnsi="Times New Roman"/>
                <w:bCs/>
                <w:sz w:val="24"/>
                <w:szCs w:val="24"/>
              </w:rPr>
            </w:pPr>
            <w:r w:rsidRPr="008921A2">
              <w:rPr>
                <w:rFonts w:ascii="Times New Roman" w:hAnsi="Times New Roman"/>
                <w:bCs/>
                <w:sz w:val="24"/>
                <w:szCs w:val="24"/>
              </w:rPr>
              <w:t>Страны Востока в Средние века</w:t>
            </w:r>
          </w:p>
          <w:p w:rsidR="00710C24" w:rsidRPr="008921A2" w:rsidRDefault="00710C24" w:rsidP="008921A2">
            <w:pPr>
              <w:spacing w:after="0" w:line="240" w:lineRule="auto"/>
              <w:rPr>
                <w:rFonts w:ascii="Times New Roman" w:hAnsi="Times New Roman"/>
                <w:bCs/>
                <w:sz w:val="24"/>
                <w:szCs w:val="24"/>
              </w:rPr>
            </w:pPr>
            <w:r w:rsidRPr="008921A2">
              <w:rPr>
                <w:rFonts w:ascii="Times New Roman" w:hAnsi="Times New Roman"/>
                <w:bCs/>
                <w:sz w:val="24"/>
                <w:szCs w:val="24"/>
              </w:rPr>
              <w:t>Государства доколумбовой Америки.</w:t>
            </w:r>
          </w:p>
          <w:p w:rsidR="00710C24" w:rsidRPr="008921A2" w:rsidRDefault="00710C24" w:rsidP="008921A2">
            <w:pPr>
              <w:spacing w:after="0" w:line="240" w:lineRule="auto"/>
              <w:rPr>
                <w:rFonts w:ascii="Times New Roman" w:hAnsi="Times New Roman"/>
                <w:sz w:val="24"/>
                <w:szCs w:val="24"/>
              </w:rPr>
            </w:pPr>
          </w:p>
        </w:tc>
        <w:tc>
          <w:tcPr>
            <w:tcW w:w="4961" w:type="dxa"/>
          </w:tcPr>
          <w:p w:rsidR="00710C24" w:rsidRPr="008921A2" w:rsidRDefault="00710C24" w:rsidP="008921A2">
            <w:pPr>
              <w:spacing w:after="0" w:line="240" w:lineRule="auto"/>
              <w:rPr>
                <w:rFonts w:ascii="Times New Roman" w:hAnsi="Times New Roman"/>
                <w:sz w:val="24"/>
                <w:szCs w:val="24"/>
              </w:rPr>
            </w:pPr>
            <w:r w:rsidRPr="008921A2">
              <w:rPr>
                <w:rFonts w:ascii="Times New Roman" w:hAnsi="Times New Roman"/>
                <w:b/>
                <w:bCs/>
                <w:sz w:val="24"/>
                <w:szCs w:val="24"/>
              </w:rPr>
              <w:t xml:space="preserve">ОТ ДРЕВНЕЙ РУСИ К РОССИЙСКОМУ ГОСУДАРСТВУ. </w:t>
            </w:r>
            <w:r w:rsidRPr="008921A2">
              <w:rPr>
                <w:rFonts w:ascii="Times New Roman" w:hAnsi="Times New Roman"/>
                <w:b/>
                <w:sz w:val="24"/>
                <w:szCs w:val="24"/>
                <w:lang w:val="en-US"/>
              </w:rPr>
              <w:t>VIII</w:t>
            </w:r>
            <w:r w:rsidRPr="008921A2">
              <w:rPr>
                <w:rFonts w:ascii="Times New Roman" w:hAnsi="Times New Roman"/>
                <w:b/>
                <w:sz w:val="24"/>
                <w:szCs w:val="24"/>
              </w:rPr>
              <w:t xml:space="preserve"> –</w:t>
            </w:r>
            <w:r w:rsidRPr="008921A2">
              <w:rPr>
                <w:rFonts w:ascii="Times New Roman" w:hAnsi="Times New Roman"/>
                <w:b/>
                <w:sz w:val="24"/>
                <w:szCs w:val="24"/>
                <w:lang w:val="en-US"/>
              </w:rPr>
              <w:t>XV</w:t>
            </w:r>
            <w:r w:rsidRPr="008921A2">
              <w:rPr>
                <w:rFonts w:ascii="Times New Roman" w:hAnsi="Times New Roman"/>
                <w:b/>
                <w:sz w:val="24"/>
                <w:szCs w:val="24"/>
              </w:rPr>
              <w:t xml:space="preserve"> вв.</w:t>
            </w:r>
          </w:p>
          <w:p w:rsidR="00710C24" w:rsidRPr="008921A2" w:rsidRDefault="00710C24" w:rsidP="008921A2">
            <w:pPr>
              <w:spacing w:after="0" w:line="240" w:lineRule="auto"/>
              <w:rPr>
                <w:rFonts w:ascii="Times New Roman" w:hAnsi="Times New Roman"/>
                <w:bCs/>
                <w:sz w:val="24"/>
                <w:szCs w:val="24"/>
              </w:rPr>
            </w:pPr>
            <w:r w:rsidRPr="008921A2">
              <w:rPr>
                <w:rFonts w:ascii="Times New Roman" w:hAnsi="Times New Roman"/>
                <w:bCs/>
                <w:sz w:val="24"/>
                <w:szCs w:val="24"/>
              </w:rPr>
              <w:t>Восточная Европа в середине I тыс. н.э.</w:t>
            </w:r>
          </w:p>
          <w:p w:rsidR="00710C24" w:rsidRPr="008921A2" w:rsidRDefault="00710C24" w:rsidP="008921A2">
            <w:pPr>
              <w:spacing w:after="0" w:line="240" w:lineRule="auto"/>
              <w:rPr>
                <w:rFonts w:ascii="Times New Roman" w:hAnsi="Times New Roman"/>
                <w:bCs/>
                <w:sz w:val="24"/>
                <w:szCs w:val="24"/>
              </w:rPr>
            </w:pPr>
            <w:r w:rsidRPr="008921A2">
              <w:rPr>
                <w:rFonts w:ascii="Times New Roman" w:hAnsi="Times New Roman"/>
                <w:bCs/>
                <w:sz w:val="24"/>
                <w:szCs w:val="24"/>
              </w:rPr>
              <w:t>Образование государства Русь</w:t>
            </w:r>
          </w:p>
          <w:p w:rsidR="00710C24" w:rsidRPr="008921A2" w:rsidRDefault="00710C24" w:rsidP="008921A2">
            <w:pPr>
              <w:spacing w:after="0" w:line="240" w:lineRule="auto"/>
              <w:rPr>
                <w:rFonts w:ascii="Times New Roman" w:hAnsi="Times New Roman"/>
                <w:bCs/>
                <w:sz w:val="24"/>
                <w:szCs w:val="24"/>
              </w:rPr>
            </w:pPr>
            <w:r w:rsidRPr="008921A2">
              <w:rPr>
                <w:rFonts w:ascii="Times New Roman" w:hAnsi="Times New Roman"/>
                <w:bCs/>
                <w:sz w:val="24"/>
                <w:szCs w:val="24"/>
              </w:rPr>
              <w:t>Русь в конце X – начале XII в.</w:t>
            </w:r>
          </w:p>
          <w:p w:rsidR="00710C24" w:rsidRPr="008921A2" w:rsidRDefault="00710C24" w:rsidP="008921A2">
            <w:pPr>
              <w:spacing w:after="0" w:line="240" w:lineRule="auto"/>
              <w:rPr>
                <w:rFonts w:ascii="Times New Roman" w:hAnsi="Times New Roman"/>
                <w:sz w:val="24"/>
                <w:szCs w:val="24"/>
              </w:rPr>
            </w:pPr>
            <w:r w:rsidRPr="008921A2">
              <w:rPr>
                <w:rFonts w:ascii="Times New Roman" w:hAnsi="Times New Roman"/>
                <w:bCs/>
                <w:sz w:val="24"/>
                <w:szCs w:val="24"/>
              </w:rPr>
              <w:t>Культурное пространство</w:t>
            </w:r>
          </w:p>
          <w:p w:rsidR="00710C24" w:rsidRPr="008921A2" w:rsidRDefault="00710C24" w:rsidP="008921A2">
            <w:pPr>
              <w:spacing w:after="0" w:line="240" w:lineRule="auto"/>
              <w:rPr>
                <w:rFonts w:ascii="Times New Roman" w:hAnsi="Times New Roman"/>
                <w:bCs/>
                <w:sz w:val="24"/>
                <w:szCs w:val="24"/>
              </w:rPr>
            </w:pPr>
            <w:r w:rsidRPr="008921A2">
              <w:rPr>
                <w:rFonts w:ascii="Times New Roman" w:hAnsi="Times New Roman"/>
                <w:bCs/>
                <w:sz w:val="24"/>
                <w:szCs w:val="24"/>
              </w:rPr>
              <w:t xml:space="preserve">Русь в середине XII – начале XIII в. </w:t>
            </w:r>
          </w:p>
          <w:p w:rsidR="00710C24" w:rsidRPr="008921A2" w:rsidRDefault="00710C24" w:rsidP="008921A2">
            <w:pPr>
              <w:spacing w:after="0" w:line="240" w:lineRule="auto"/>
              <w:rPr>
                <w:rFonts w:ascii="Times New Roman" w:hAnsi="Times New Roman"/>
                <w:sz w:val="24"/>
                <w:szCs w:val="24"/>
              </w:rPr>
            </w:pPr>
            <w:r w:rsidRPr="008921A2">
              <w:rPr>
                <w:rFonts w:ascii="Times New Roman" w:hAnsi="Times New Roman"/>
                <w:bCs/>
                <w:sz w:val="24"/>
                <w:szCs w:val="24"/>
              </w:rPr>
              <w:t>Русские земли в середине XIII - XIV в</w:t>
            </w:r>
            <w:r w:rsidRPr="008921A2">
              <w:rPr>
                <w:rFonts w:ascii="Times New Roman" w:hAnsi="Times New Roman"/>
                <w:sz w:val="24"/>
                <w:szCs w:val="24"/>
              </w:rPr>
              <w:t>.</w:t>
            </w:r>
          </w:p>
          <w:p w:rsidR="00710C24" w:rsidRPr="008921A2" w:rsidRDefault="00710C24" w:rsidP="008921A2">
            <w:pPr>
              <w:spacing w:after="0" w:line="240" w:lineRule="auto"/>
              <w:rPr>
                <w:rFonts w:ascii="Times New Roman" w:hAnsi="Times New Roman"/>
                <w:bCs/>
                <w:sz w:val="24"/>
                <w:szCs w:val="24"/>
              </w:rPr>
            </w:pPr>
            <w:r w:rsidRPr="008921A2">
              <w:rPr>
                <w:rFonts w:ascii="Times New Roman" w:hAnsi="Times New Roman"/>
                <w:bCs/>
                <w:sz w:val="24"/>
                <w:szCs w:val="24"/>
              </w:rPr>
              <w:t xml:space="preserve">Народы и государства степной зоны Восточной Европы и Сибири в XIII-XV вв. </w:t>
            </w:r>
          </w:p>
          <w:p w:rsidR="00710C24" w:rsidRPr="008921A2" w:rsidRDefault="00710C24" w:rsidP="008921A2">
            <w:pPr>
              <w:spacing w:after="0" w:line="240" w:lineRule="auto"/>
              <w:rPr>
                <w:rFonts w:ascii="Times New Roman" w:hAnsi="Times New Roman"/>
                <w:sz w:val="24"/>
                <w:szCs w:val="24"/>
              </w:rPr>
            </w:pPr>
            <w:r w:rsidRPr="008921A2">
              <w:rPr>
                <w:rFonts w:ascii="Times New Roman" w:hAnsi="Times New Roman"/>
                <w:bCs/>
                <w:sz w:val="24"/>
                <w:szCs w:val="24"/>
              </w:rPr>
              <w:t xml:space="preserve">Культурное пространство </w:t>
            </w:r>
          </w:p>
          <w:p w:rsidR="00710C24" w:rsidRPr="008921A2" w:rsidRDefault="00710C24" w:rsidP="008921A2">
            <w:pPr>
              <w:spacing w:after="0" w:line="240" w:lineRule="auto"/>
              <w:rPr>
                <w:rFonts w:ascii="Times New Roman" w:hAnsi="Times New Roman"/>
                <w:bCs/>
                <w:sz w:val="24"/>
                <w:szCs w:val="24"/>
              </w:rPr>
            </w:pPr>
            <w:r w:rsidRPr="008921A2">
              <w:rPr>
                <w:rFonts w:ascii="Times New Roman" w:hAnsi="Times New Roman"/>
                <w:bCs/>
                <w:sz w:val="24"/>
                <w:szCs w:val="24"/>
              </w:rPr>
              <w:t>Формирование единого Русского государства в XV веке</w:t>
            </w:r>
          </w:p>
          <w:p w:rsidR="00710C24" w:rsidRPr="008921A2" w:rsidRDefault="00710C24" w:rsidP="008921A2">
            <w:pPr>
              <w:spacing w:after="0" w:line="240" w:lineRule="auto"/>
              <w:rPr>
                <w:rFonts w:ascii="Times New Roman" w:hAnsi="Times New Roman"/>
                <w:sz w:val="24"/>
                <w:szCs w:val="24"/>
              </w:rPr>
            </w:pPr>
            <w:r w:rsidRPr="008921A2">
              <w:rPr>
                <w:rFonts w:ascii="Times New Roman" w:hAnsi="Times New Roman"/>
                <w:bCs/>
                <w:sz w:val="24"/>
                <w:szCs w:val="24"/>
              </w:rPr>
              <w:t>Культурное пространство</w:t>
            </w:r>
          </w:p>
          <w:p w:rsidR="00710C24" w:rsidRPr="008921A2" w:rsidRDefault="00710C24" w:rsidP="008921A2">
            <w:pPr>
              <w:spacing w:after="0" w:line="240" w:lineRule="auto"/>
              <w:rPr>
                <w:rFonts w:ascii="Times New Roman" w:hAnsi="Times New Roman"/>
                <w:sz w:val="24"/>
                <w:szCs w:val="24"/>
              </w:rPr>
            </w:pPr>
            <w:r w:rsidRPr="008921A2">
              <w:rPr>
                <w:rFonts w:ascii="Times New Roman" w:hAnsi="Times New Roman"/>
                <w:sz w:val="24"/>
                <w:szCs w:val="24"/>
              </w:rPr>
              <w:t>Региональный компонент</w:t>
            </w:r>
          </w:p>
          <w:p w:rsidR="00710C24" w:rsidRPr="008921A2" w:rsidRDefault="00710C24" w:rsidP="008921A2">
            <w:pPr>
              <w:spacing w:after="0" w:line="240" w:lineRule="auto"/>
              <w:rPr>
                <w:rFonts w:ascii="Times New Roman" w:hAnsi="Times New Roman"/>
                <w:sz w:val="24"/>
                <w:szCs w:val="24"/>
              </w:rPr>
            </w:pPr>
          </w:p>
        </w:tc>
      </w:tr>
      <w:tr w:rsidR="00710C24" w:rsidRPr="008921A2" w:rsidTr="009D1460">
        <w:tc>
          <w:tcPr>
            <w:tcW w:w="1132" w:type="dxa"/>
          </w:tcPr>
          <w:p w:rsidR="00710C24" w:rsidRPr="008921A2" w:rsidRDefault="00710C24" w:rsidP="008921A2">
            <w:pPr>
              <w:spacing w:after="0" w:line="240" w:lineRule="auto"/>
              <w:rPr>
                <w:rFonts w:ascii="Times New Roman" w:hAnsi="Times New Roman"/>
                <w:sz w:val="24"/>
                <w:szCs w:val="24"/>
              </w:rPr>
            </w:pPr>
            <w:r w:rsidRPr="008921A2">
              <w:rPr>
                <w:rFonts w:ascii="Times New Roman" w:hAnsi="Times New Roman"/>
                <w:sz w:val="24"/>
                <w:szCs w:val="24"/>
              </w:rPr>
              <w:t>7 класс</w:t>
            </w:r>
          </w:p>
        </w:tc>
        <w:tc>
          <w:tcPr>
            <w:tcW w:w="4397" w:type="dxa"/>
          </w:tcPr>
          <w:p w:rsidR="00710C24" w:rsidRPr="008921A2" w:rsidRDefault="00710C24" w:rsidP="008921A2">
            <w:pPr>
              <w:spacing w:after="0" w:line="240" w:lineRule="auto"/>
              <w:rPr>
                <w:rFonts w:ascii="Times New Roman" w:hAnsi="Times New Roman"/>
                <w:b/>
                <w:sz w:val="24"/>
                <w:szCs w:val="24"/>
              </w:rPr>
            </w:pPr>
            <w:r w:rsidRPr="008921A2">
              <w:rPr>
                <w:rFonts w:ascii="Times New Roman" w:hAnsi="Times New Roman"/>
                <w:b/>
                <w:sz w:val="24"/>
                <w:szCs w:val="24"/>
              </w:rPr>
              <w:t xml:space="preserve">ИСТОРИЯ НОВОГО ВРЕМЕНИ. </w:t>
            </w:r>
            <w:r w:rsidRPr="008921A2">
              <w:rPr>
                <w:rFonts w:ascii="Times New Roman" w:hAnsi="Times New Roman"/>
                <w:b/>
                <w:sz w:val="24"/>
                <w:szCs w:val="24"/>
                <w:lang w:val="en-US"/>
              </w:rPr>
              <w:t>XVI</w:t>
            </w:r>
            <w:r w:rsidRPr="008921A2">
              <w:rPr>
                <w:rFonts w:ascii="Times New Roman" w:hAnsi="Times New Roman"/>
                <w:b/>
                <w:sz w:val="24"/>
                <w:szCs w:val="24"/>
              </w:rPr>
              <w:t>-</w:t>
            </w:r>
            <w:r w:rsidRPr="008921A2">
              <w:rPr>
                <w:rFonts w:ascii="Times New Roman" w:hAnsi="Times New Roman"/>
                <w:b/>
                <w:sz w:val="24"/>
                <w:szCs w:val="24"/>
                <w:lang w:val="en-US"/>
              </w:rPr>
              <w:t>XVII</w:t>
            </w:r>
            <w:r w:rsidRPr="008921A2">
              <w:rPr>
                <w:rFonts w:ascii="Times New Roman" w:hAnsi="Times New Roman"/>
                <w:b/>
                <w:sz w:val="24"/>
                <w:szCs w:val="24"/>
              </w:rPr>
              <w:t xml:space="preserve"> вв. От абсолютизма к парламентаризму. Первые буржуазные революции</w:t>
            </w:r>
          </w:p>
          <w:p w:rsidR="00710C24" w:rsidRPr="008921A2" w:rsidRDefault="00710C24" w:rsidP="008921A2">
            <w:pPr>
              <w:spacing w:after="0" w:line="240" w:lineRule="auto"/>
              <w:rPr>
                <w:rFonts w:ascii="Times New Roman" w:hAnsi="Times New Roman"/>
                <w:sz w:val="24"/>
                <w:szCs w:val="24"/>
              </w:rPr>
            </w:pPr>
            <w:r w:rsidRPr="008921A2">
              <w:rPr>
                <w:rFonts w:ascii="Times New Roman" w:hAnsi="Times New Roman"/>
                <w:bCs/>
                <w:sz w:val="24"/>
                <w:szCs w:val="24"/>
              </w:rPr>
              <w:t>Европа в конце ХV</w:t>
            </w:r>
            <w:r w:rsidRPr="008921A2">
              <w:rPr>
                <w:rFonts w:ascii="Times New Roman" w:hAnsi="Times New Roman"/>
                <w:sz w:val="24"/>
                <w:szCs w:val="24"/>
              </w:rPr>
              <w:t xml:space="preserve">— </w:t>
            </w:r>
            <w:r w:rsidRPr="008921A2">
              <w:rPr>
                <w:rFonts w:ascii="Times New Roman" w:hAnsi="Times New Roman"/>
                <w:bCs/>
                <w:sz w:val="24"/>
                <w:szCs w:val="24"/>
              </w:rPr>
              <w:t>начале XVII в.</w:t>
            </w:r>
          </w:p>
          <w:p w:rsidR="00710C24" w:rsidRPr="008921A2" w:rsidRDefault="00710C24" w:rsidP="008921A2">
            <w:pPr>
              <w:shd w:val="clear" w:color="auto" w:fill="FFFFFF"/>
              <w:spacing w:after="0" w:line="240" w:lineRule="auto"/>
              <w:rPr>
                <w:rFonts w:ascii="Times New Roman" w:hAnsi="Times New Roman"/>
                <w:sz w:val="24"/>
                <w:szCs w:val="24"/>
              </w:rPr>
            </w:pPr>
            <w:r w:rsidRPr="008921A2">
              <w:rPr>
                <w:rFonts w:ascii="Times New Roman" w:hAnsi="Times New Roman"/>
                <w:bCs/>
                <w:sz w:val="24"/>
                <w:szCs w:val="24"/>
              </w:rPr>
              <w:t>Европа в конце ХV</w:t>
            </w:r>
            <w:r w:rsidRPr="008921A2">
              <w:rPr>
                <w:rFonts w:ascii="Times New Roman" w:hAnsi="Times New Roman"/>
                <w:sz w:val="24"/>
                <w:szCs w:val="24"/>
              </w:rPr>
              <w:t xml:space="preserve">— </w:t>
            </w:r>
            <w:r w:rsidRPr="008921A2">
              <w:rPr>
                <w:rFonts w:ascii="Times New Roman" w:hAnsi="Times New Roman"/>
                <w:bCs/>
                <w:sz w:val="24"/>
                <w:szCs w:val="24"/>
              </w:rPr>
              <w:t>начале XVII в.</w:t>
            </w:r>
          </w:p>
          <w:p w:rsidR="00710C24" w:rsidRPr="008921A2" w:rsidRDefault="00710C24" w:rsidP="008921A2">
            <w:pPr>
              <w:shd w:val="clear" w:color="auto" w:fill="FFFFFF"/>
              <w:spacing w:after="0" w:line="240" w:lineRule="auto"/>
              <w:rPr>
                <w:rFonts w:ascii="Times New Roman" w:hAnsi="Times New Roman"/>
                <w:sz w:val="24"/>
                <w:szCs w:val="24"/>
              </w:rPr>
            </w:pPr>
            <w:r w:rsidRPr="008921A2">
              <w:rPr>
                <w:rFonts w:ascii="Times New Roman" w:hAnsi="Times New Roman"/>
                <w:bCs/>
                <w:sz w:val="24"/>
                <w:szCs w:val="24"/>
              </w:rPr>
              <w:lastRenderedPageBreak/>
              <w:t>Страны Европы и Северной Америки в середине XVII—ХVIII в.</w:t>
            </w:r>
          </w:p>
          <w:p w:rsidR="00710C24" w:rsidRPr="008921A2" w:rsidRDefault="00710C24" w:rsidP="008921A2">
            <w:pPr>
              <w:shd w:val="clear" w:color="auto" w:fill="FFFFFF"/>
              <w:spacing w:after="0" w:line="240" w:lineRule="auto"/>
              <w:rPr>
                <w:rFonts w:ascii="Times New Roman" w:hAnsi="Times New Roman"/>
                <w:sz w:val="24"/>
                <w:szCs w:val="24"/>
              </w:rPr>
            </w:pPr>
            <w:r w:rsidRPr="008921A2">
              <w:rPr>
                <w:rFonts w:ascii="Times New Roman" w:hAnsi="Times New Roman"/>
                <w:bCs/>
                <w:sz w:val="24"/>
                <w:szCs w:val="24"/>
              </w:rPr>
              <w:t>Страны Востока в XVI—XVIII вв.</w:t>
            </w:r>
          </w:p>
          <w:p w:rsidR="00710C24" w:rsidRPr="008921A2" w:rsidRDefault="00710C24" w:rsidP="008921A2">
            <w:pPr>
              <w:spacing w:after="0" w:line="240" w:lineRule="auto"/>
              <w:rPr>
                <w:rFonts w:ascii="Times New Roman" w:hAnsi="Times New Roman"/>
                <w:sz w:val="24"/>
                <w:szCs w:val="24"/>
              </w:rPr>
            </w:pPr>
          </w:p>
        </w:tc>
        <w:tc>
          <w:tcPr>
            <w:tcW w:w="4961" w:type="dxa"/>
          </w:tcPr>
          <w:p w:rsidR="00710C24" w:rsidRPr="008921A2" w:rsidRDefault="00710C24" w:rsidP="008921A2">
            <w:pPr>
              <w:spacing w:after="0" w:line="240" w:lineRule="auto"/>
              <w:rPr>
                <w:rFonts w:ascii="Times New Roman" w:hAnsi="Times New Roman"/>
                <w:sz w:val="24"/>
                <w:szCs w:val="24"/>
              </w:rPr>
            </w:pPr>
            <w:r w:rsidRPr="008921A2">
              <w:rPr>
                <w:rFonts w:ascii="Times New Roman" w:hAnsi="Times New Roman"/>
                <w:b/>
                <w:bCs/>
                <w:sz w:val="24"/>
                <w:szCs w:val="24"/>
              </w:rPr>
              <w:lastRenderedPageBreak/>
              <w:t>РОССИЯ В XVI – XVII ВЕКАХ: ОТ ВЕЛИКОГО КНЯЖЕСТВА К ЦАРСТВУ</w:t>
            </w:r>
          </w:p>
          <w:p w:rsidR="00710C24" w:rsidRPr="008921A2" w:rsidRDefault="00710C24" w:rsidP="008921A2">
            <w:pPr>
              <w:spacing w:after="0" w:line="240" w:lineRule="auto"/>
              <w:rPr>
                <w:rFonts w:ascii="Times New Roman" w:hAnsi="Times New Roman"/>
                <w:sz w:val="24"/>
                <w:szCs w:val="24"/>
              </w:rPr>
            </w:pPr>
            <w:r w:rsidRPr="008921A2">
              <w:rPr>
                <w:rFonts w:ascii="Times New Roman" w:hAnsi="Times New Roman"/>
                <w:bCs/>
                <w:sz w:val="24"/>
                <w:szCs w:val="24"/>
              </w:rPr>
              <w:t xml:space="preserve">Россия в XVI веке </w:t>
            </w:r>
          </w:p>
          <w:p w:rsidR="00710C24" w:rsidRPr="008921A2" w:rsidRDefault="00710C24" w:rsidP="008921A2">
            <w:pPr>
              <w:spacing w:after="0" w:line="240" w:lineRule="auto"/>
              <w:rPr>
                <w:rFonts w:ascii="Times New Roman" w:hAnsi="Times New Roman"/>
                <w:sz w:val="24"/>
                <w:szCs w:val="24"/>
              </w:rPr>
            </w:pPr>
            <w:r w:rsidRPr="008921A2">
              <w:rPr>
                <w:rFonts w:ascii="Times New Roman" w:hAnsi="Times New Roman"/>
                <w:bCs/>
                <w:sz w:val="24"/>
                <w:szCs w:val="24"/>
              </w:rPr>
              <w:t xml:space="preserve">Смута в России </w:t>
            </w:r>
          </w:p>
          <w:p w:rsidR="00710C24" w:rsidRPr="008921A2" w:rsidRDefault="00710C24" w:rsidP="008921A2">
            <w:pPr>
              <w:spacing w:after="0" w:line="240" w:lineRule="auto"/>
              <w:rPr>
                <w:rFonts w:ascii="Times New Roman" w:hAnsi="Times New Roman"/>
                <w:bCs/>
                <w:sz w:val="24"/>
                <w:szCs w:val="24"/>
              </w:rPr>
            </w:pPr>
            <w:r w:rsidRPr="008921A2">
              <w:rPr>
                <w:rFonts w:ascii="Times New Roman" w:hAnsi="Times New Roman"/>
                <w:bCs/>
                <w:sz w:val="24"/>
                <w:szCs w:val="24"/>
              </w:rPr>
              <w:t xml:space="preserve">Россия в XVII веке </w:t>
            </w:r>
          </w:p>
          <w:p w:rsidR="00710C24" w:rsidRPr="008921A2" w:rsidRDefault="00710C24" w:rsidP="008921A2">
            <w:pPr>
              <w:spacing w:after="0" w:line="240" w:lineRule="auto"/>
              <w:rPr>
                <w:rFonts w:ascii="Times New Roman" w:hAnsi="Times New Roman"/>
                <w:b/>
                <w:bCs/>
                <w:sz w:val="24"/>
                <w:szCs w:val="24"/>
              </w:rPr>
            </w:pPr>
            <w:r w:rsidRPr="008921A2">
              <w:rPr>
                <w:rFonts w:ascii="Times New Roman" w:hAnsi="Times New Roman"/>
                <w:bCs/>
                <w:sz w:val="24"/>
                <w:szCs w:val="24"/>
              </w:rPr>
              <w:t>Культурное пространство</w:t>
            </w:r>
          </w:p>
          <w:p w:rsidR="00710C24" w:rsidRPr="008921A2" w:rsidRDefault="00710C24" w:rsidP="008921A2">
            <w:pPr>
              <w:spacing w:after="0" w:line="240" w:lineRule="auto"/>
              <w:rPr>
                <w:rFonts w:ascii="Times New Roman" w:hAnsi="Times New Roman"/>
                <w:sz w:val="24"/>
                <w:szCs w:val="24"/>
              </w:rPr>
            </w:pPr>
            <w:r w:rsidRPr="008921A2">
              <w:rPr>
                <w:rFonts w:ascii="Times New Roman" w:hAnsi="Times New Roman"/>
                <w:sz w:val="24"/>
                <w:szCs w:val="24"/>
              </w:rPr>
              <w:lastRenderedPageBreak/>
              <w:t>Региональный компонент</w:t>
            </w:r>
          </w:p>
          <w:p w:rsidR="00710C24" w:rsidRPr="008921A2" w:rsidRDefault="00710C24" w:rsidP="008921A2">
            <w:pPr>
              <w:spacing w:after="0" w:line="240" w:lineRule="auto"/>
              <w:rPr>
                <w:rFonts w:ascii="Times New Roman" w:hAnsi="Times New Roman"/>
                <w:sz w:val="24"/>
                <w:szCs w:val="24"/>
              </w:rPr>
            </w:pPr>
          </w:p>
        </w:tc>
      </w:tr>
      <w:tr w:rsidR="00710C24" w:rsidRPr="008921A2" w:rsidTr="009D1460">
        <w:tc>
          <w:tcPr>
            <w:tcW w:w="1132" w:type="dxa"/>
          </w:tcPr>
          <w:p w:rsidR="00710C24" w:rsidRPr="008921A2" w:rsidRDefault="00710C24" w:rsidP="008921A2">
            <w:pPr>
              <w:spacing w:after="0" w:line="240" w:lineRule="auto"/>
              <w:rPr>
                <w:rFonts w:ascii="Times New Roman" w:hAnsi="Times New Roman"/>
                <w:sz w:val="24"/>
                <w:szCs w:val="24"/>
              </w:rPr>
            </w:pPr>
            <w:r w:rsidRPr="008921A2">
              <w:rPr>
                <w:rFonts w:ascii="Times New Roman" w:hAnsi="Times New Roman"/>
                <w:sz w:val="24"/>
                <w:szCs w:val="24"/>
              </w:rPr>
              <w:lastRenderedPageBreak/>
              <w:t>8 класс</w:t>
            </w:r>
          </w:p>
        </w:tc>
        <w:tc>
          <w:tcPr>
            <w:tcW w:w="4397" w:type="dxa"/>
          </w:tcPr>
          <w:p w:rsidR="00710C24" w:rsidRPr="008921A2" w:rsidRDefault="00710C24" w:rsidP="008921A2">
            <w:pPr>
              <w:spacing w:after="0" w:line="240" w:lineRule="auto"/>
              <w:rPr>
                <w:rFonts w:ascii="Times New Roman" w:hAnsi="Times New Roman"/>
                <w:sz w:val="24"/>
                <w:szCs w:val="24"/>
              </w:rPr>
            </w:pPr>
            <w:r w:rsidRPr="008921A2">
              <w:rPr>
                <w:rFonts w:ascii="Times New Roman" w:hAnsi="Times New Roman"/>
                <w:b/>
                <w:sz w:val="24"/>
                <w:szCs w:val="24"/>
              </w:rPr>
              <w:t xml:space="preserve">ИСТОРИЯ НОВОГО ВРЕМЕНИ. </w:t>
            </w:r>
            <w:r w:rsidRPr="008921A2">
              <w:rPr>
                <w:rFonts w:ascii="Times New Roman" w:hAnsi="Times New Roman"/>
                <w:b/>
                <w:sz w:val="24"/>
                <w:szCs w:val="24"/>
                <w:lang w:val="en-US"/>
              </w:rPr>
              <w:t>XVIII</w:t>
            </w:r>
            <w:r w:rsidRPr="008921A2">
              <w:rPr>
                <w:rFonts w:ascii="Times New Roman" w:hAnsi="Times New Roman"/>
                <w:b/>
                <w:sz w:val="24"/>
                <w:szCs w:val="24"/>
              </w:rPr>
              <w:t>в.</w:t>
            </w:r>
          </w:p>
          <w:p w:rsidR="00710C24" w:rsidRPr="008921A2" w:rsidRDefault="00710C24" w:rsidP="008921A2">
            <w:pPr>
              <w:spacing w:after="0" w:line="240" w:lineRule="auto"/>
              <w:rPr>
                <w:rFonts w:ascii="Times New Roman" w:hAnsi="Times New Roman"/>
                <w:sz w:val="24"/>
                <w:szCs w:val="24"/>
              </w:rPr>
            </w:pPr>
            <w:r w:rsidRPr="008921A2">
              <w:rPr>
                <w:rFonts w:ascii="Times New Roman" w:hAnsi="Times New Roman"/>
                <w:sz w:val="24"/>
                <w:szCs w:val="24"/>
              </w:rPr>
              <w:t xml:space="preserve">Эпоха Просвещения. </w:t>
            </w:r>
          </w:p>
          <w:p w:rsidR="00710C24" w:rsidRPr="008921A2" w:rsidRDefault="00710C24" w:rsidP="008921A2">
            <w:pPr>
              <w:spacing w:after="0" w:line="240" w:lineRule="auto"/>
              <w:rPr>
                <w:rFonts w:ascii="Times New Roman" w:hAnsi="Times New Roman"/>
                <w:sz w:val="24"/>
                <w:szCs w:val="24"/>
              </w:rPr>
            </w:pPr>
            <w:r w:rsidRPr="008921A2">
              <w:rPr>
                <w:rFonts w:ascii="Times New Roman" w:hAnsi="Times New Roman"/>
                <w:sz w:val="24"/>
                <w:szCs w:val="24"/>
              </w:rPr>
              <w:t>Эпоха промышленного переворота</w:t>
            </w:r>
          </w:p>
          <w:p w:rsidR="00710C24" w:rsidRPr="008921A2" w:rsidRDefault="00710C24" w:rsidP="008921A2">
            <w:pPr>
              <w:spacing w:after="0" w:line="240" w:lineRule="auto"/>
              <w:rPr>
                <w:rFonts w:ascii="Times New Roman" w:hAnsi="Times New Roman"/>
                <w:sz w:val="24"/>
                <w:szCs w:val="24"/>
              </w:rPr>
            </w:pPr>
            <w:r w:rsidRPr="008921A2">
              <w:rPr>
                <w:rFonts w:ascii="Times New Roman" w:hAnsi="Times New Roman"/>
                <w:sz w:val="24"/>
                <w:szCs w:val="24"/>
              </w:rPr>
              <w:t>Великая французская революция</w:t>
            </w:r>
          </w:p>
          <w:p w:rsidR="00710C24" w:rsidRPr="008921A2" w:rsidRDefault="00710C24" w:rsidP="008921A2">
            <w:pPr>
              <w:spacing w:after="0" w:line="240" w:lineRule="auto"/>
              <w:rPr>
                <w:rFonts w:ascii="Times New Roman" w:hAnsi="Times New Roman"/>
                <w:sz w:val="24"/>
                <w:szCs w:val="24"/>
              </w:rPr>
            </w:pPr>
          </w:p>
        </w:tc>
        <w:tc>
          <w:tcPr>
            <w:tcW w:w="4961" w:type="dxa"/>
          </w:tcPr>
          <w:p w:rsidR="00710C24" w:rsidRPr="008921A2" w:rsidRDefault="00710C24" w:rsidP="008921A2">
            <w:pPr>
              <w:spacing w:after="0" w:line="240" w:lineRule="auto"/>
              <w:rPr>
                <w:rFonts w:ascii="Times New Roman" w:hAnsi="Times New Roman"/>
                <w:b/>
                <w:bCs/>
                <w:sz w:val="24"/>
                <w:szCs w:val="24"/>
              </w:rPr>
            </w:pPr>
            <w:r w:rsidRPr="008921A2">
              <w:rPr>
                <w:rFonts w:ascii="Times New Roman" w:hAnsi="Times New Roman"/>
                <w:b/>
                <w:bCs/>
                <w:sz w:val="24"/>
                <w:szCs w:val="24"/>
              </w:rPr>
              <w:t>РОССИЯ В КОНЦЕ XVII - XVIII ВЕКАХ: ОТ ЦАРСТВА К ИМПЕРИИ</w:t>
            </w:r>
          </w:p>
          <w:p w:rsidR="00710C24" w:rsidRPr="008921A2" w:rsidRDefault="00710C24" w:rsidP="008921A2">
            <w:pPr>
              <w:spacing w:after="0" w:line="240" w:lineRule="auto"/>
              <w:rPr>
                <w:rFonts w:ascii="Times New Roman" w:hAnsi="Times New Roman"/>
                <w:bCs/>
                <w:sz w:val="24"/>
                <w:szCs w:val="24"/>
              </w:rPr>
            </w:pPr>
            <w:r w:rsidRPr="008921A2">
              <w:rPr>
                <w:rFonts w:ascii="Times New Roman" w:hAnsi="Times New Roman"/>
                <w:bCs/>
                <w:sz w:val="24"/>
                <w:szCs w:val="24"/>
              </w:rPr>
              <w:t>Россия в эпоху преобразований Петра I</w:t>
            </w:r>
          </w:p>
          <w:p w:rsidR="00710C24" w:rsidRPr="008921A2" w:rsidRDefault="00710C24" w:rsidP="008921A2">
            <w:pPr>
              <w:spacing w:after="0" w:line="240" w:lineRule="auto"/>
              <w:rPr>
                <w:rFonts w:ascii="Times New Roman" w:hAnsi="Times New Roman"/>
                <w:sz w:val="24"/>
                <w:szCs w:val="24"/>
              </w:rPr>
            </w:pPr>
            <w:r w:rsidRPr="008921A2">
              <w:rPr>
                <w:rFonts w:ascii="Times New Roman" w:hAnsi="Times New Roman"/>
                <w:bCs/>
                <w:sz w:val="24"/>
                <w:szCs w:val="24"/>
              </w:rPr>
              <w:t>После Петра Великого: эпоха «дворцовых переворотов»</w:t>
            </w:r>
          </w:p>
          <w:p w:rsidR="00710C24" w:rsidRPr="008921A2" w:rsidRDefault="00710C24" w:rsidP="008921A2">
            <w:pPr>
              <w:spacing w:after="0" w:line="240" w:lineRule="auto"/>
              <w:rPr>
                <w:rFonts w:ascii="Times New Roman" w:hAnsi="Times New Roman"/>
                <w:bCs/>
                <w:sz w:val="24"/>
                <w:szCs w:val="24"/>
              </w:rPr>
            </w:pPr>
            <w:r w:rsidRPr="008921A2">
              <w:rPr>
                <w:rFonts w:ascii="Times New Roman" w:hAnsi="Times New Roman"/>
                <w:bCs/>
                <w:sz w:val="24"/>
                <w:szCs w:val="24"/>
              </w:rPr>
              <w:t>Россия в 1760-х – 1790- гг. Правление Екатерины II и Павла I</w:t>
            </w:r>
          </w:p>
          <w:p w:rsidR="00710C24" w:rsidRPr="008921A2" w:rsidRDefault="00710C24" w:rsidP="008921A2">
            <w:pPr>
              <w:spacing w:after="0" w:line="240" w:lineRule="auto"/>
              <w:rPr>
                <w:rFonts w:ascii="Times New Roman" w:hAnsi="Times New Roman"/>
                <w:bCs/>
                <w:sz w:val="24"/>
                <w:szCs w:val="24"/>
              </w:rPr>
            </w:pPr>
            <w:r w:rsidRPr="008921A2">
              <w:rPr>
                <w:rFonts w:ascii="Times New Roman" w:hAnsi="Times New Roman"/>
                <w:bCs/>
                <w:sz w:val="24"/>
                <w:szCs w:val="24"/>
              </w:rPr>
              <w:t xml:space="preserve">Культурное пространство Российской империи в XVIII в. </w:t>
            </w:r>
          </w:p>
          <w:p w:rsidR="00710C24" w:rsidRPr="008921A2" w:rsidRDefault="00710C24" w:rsidP="008921A2">
            <w:pPr>
              <w:spacing w:after="0" w:line="240" w:lineRule="auto"/>
              <w:rPr>
                <w:rFonts w:ascii="Times New Roman" w:hAnsi="Times New Roman"/>
                <w:bCs/>
                <w:sz w:val="24"/>
                <w:szCs w:val="24"/>
              </w:rPr>
            </w:pPr>
            <w:r w:rsidRPr="008921A2">
              <w:rPr>
                <w:rFonts w:ascii="Times New Roman" w:hAnsi="Times New Roman"/>
                <w:bCs/>
                <w:sz w:val="24"/>
                <w:szCs w:val="24"/>
              </w:rPr>
              <w:t>Народы России в XVIII в.</w:t>
            </w:r>
          </w:p>
          <w:p w:rsidR="00710C24" w:rsidRPr="008921A2" w:rsidRDefault="00710C24" w:rsidP="008921A2">
            <w:pPr>
              <w:spacing w:after="0" w:line="240" w:lineRule="auto"/>
              <w:rPr>
                <w:rFonts w:ascii="Times New Roman" w:hAnsi="Times New Roman"/>
                <w:bCs/>
                <w:sz w:val="24"/>
                <w:szCs w:val="24"/>
              </w:rPr>
            </w:pPr>
            <w:r w:rsidRPr="008921A2">
              <w:rPr>
                <w:rFonts w:ascii="Times New Roman" w:hAnsi="Times New Roman"/>
                <w:bCs/>
                <w:sz w:val="24"/>
                <w:szCs w:val="24"/>
              </w:rPr>
              <w:t>Россия при Павле I</w:t>
            </w:r>
          </w:p>
          <w:p w:rsidR="00710C24" w:rsidRPr="008921A2" w:rsidRDefault="00710C24" w:rsidP="008921A2">
            <w:pPr>
              <w:spacing w:after="0" w:line="240" w:lineRule="auto"/>
              <w:rPr>
                <w:rFonts w:ascii="Times New Roman" w:hAnsi="Times New Roman"/>
                <w:sz w:val="24"/>
                <w:szCs w:val="24"/>
              </w:rPr>
            </w:pPr>
            <w:r w:rsidRPr="008921A2">
              <w:rPr>
                <w:rFonts w:ascii="Times New Roman" w:hAnsi="Times New Roman"/>
                <w:sz w:val="24"/>
                <w:szCs w:val="24"/>
              </w:rPr>
              <w:t>Региональный компонент</w:t>
            </w:r>
          </w:p>
          <w:p w:rsidR="00710C24" w:rsidRPr="008921A2" w:rsidRDefault="00710C24" w:rsidP="008921A2">
            <w:pPr>
              <w:spacing w:after="0" w:line="240" w:lineRule="auto"/>
              <w:rPr>
                <w:rFonts w:ascii="Times New Roman" w:hAnsi="Times New Roman"/>
                <w:sz w:val="24"/>
                <w:szCs w:val="24"/>
              </w:rPr>
            </w:pPr>
          </w:p>
        </w:tc>
      </w:tr>
      <w:tr w:rsidR="00710C24" w:rsidRPr="008921A2" w:rsidTr="009D1460">
        <w:tc>
          <w:tcPr>
            <w:tcW w:w="1132" w:type="dxa"/>
          </w:tcPr>
          <w:p w:rsidR="00710C24" w:rsidRPr="008921A2" w:rsidRDefault="00710C24" w:rsidP="008921A2">
            <w:pPr>
              <w:spacing w:after="0" w:line="240" w:lineRule="auto"/>
              <w:rPr>
                <w:rFonts w:ascii="Times New Roman" w:hAnsi="Times New Roman"/>
                <w:sz w:val="24"/>
                <w:szCs w:val="24"/>
              </w:rPr>
            </w:pPr>
            <w:r w:rsidRPr="008921A2">
              <w:rPr>
                <w:rFonts w:ascii="Times New Roman" w:hAnsi="Times New Roman"/>
                <w:sz w:val="24"/>
                <w:szCs w:val="24"/>
              </w:rPr>
              <w:t>9 класс</w:t>
            </w:r>
          </w:p>
        </w:tc>
        <w:tc>
          <w:tcPr>
            <w:tcW w:w="4397" w:type="dxa"/>
          </w:tcPr>
          <w:p w:rsidR="00710C24" w:rsidRPr="008921A2" w:rsidRDefault="00710C24" w:rsidP="008921A2">
            <w:pPr>
              <w:spacing w:after="0" w:line="240" w:lineRule="auto"/>
              <w:rPr>
                <w:rFonts w:ascii="Times New Roman" w:hAnsi="Times New Roman"/>
                <w:b/>
                <w:sz w:val="24"/>
                <w:szCs w:val="24"/>
              </w:rPr>
            </w:pPr>
            <w:r w:rsidRPr="008921A2">
              <w:rPr>
                <w:rFonts w:ascii="Times New Roman" w:hAnsi="Times New Roman"/>
                <w:b/>
                <w:sz w:val="24"/>
                <w:szCs w:val="24"/>
              </w:rPr>
              <w:t xml:space="preserve">ИСТОРИЯ НОВОГО ВРЕМЕНИ. </w:t>
            </w:r>
            <w:r w:rsidRPr="008921A2">
              <w:rPr>
                <w:rFonts w:ascii="Times New Roman" w:hAnsi="Times New Roman"/>
                <w:b/>
                <w:sz w:val="24"/>
                <w:szCs w:val="24"/>
                <w:lang w:val="en-US"/>
              </w:rPr>
              <w:t>XIX</w:t>
            </w:r>
            <w:r w:rsidRPr="008921A2">
              <w:rPr>
                <w:rFonts w:ascii="Times New Roman" w:hAnsi="Times New Roman"/>
                <w:b/>
                <w:sz w:val="24"/>
                <w:szCs w:val="24"/>
              </w:rPr>
              <w:t xml:space="preserve"> в. </w:t>
            </w:r>
          </w:p>
          <w:p w:rsidR="00710C24" w:rsidRPr="008921A2" w:rsidRDefault="00710C24" w:rsidP="008921A2">
            <w:pPr>
              <w:spacing w:after="0" w:line="240" w:lineRule="auto"/>
              <w:rPr>
                <w:rFonts w:ascii="Times New Roman" w:hAnsi="Times New Roman"/>
                <w:sz w:val="24"/>
                <w:szCs w:val="24"/>
              </w:rPr>
            </w:pPr>
            <w:r w:rsidRPr="008921A2">
              <w:rPr>
                <w:rFonts w:ascii="Times New Roman" w:hAnsi="Times New Roman"/>
                <w:b/>
                <w:sz w:val="24"/>
                <w:szCs w:val="24"/>
              </w:rPr>
              <w:t xml:space="preserve">Мир к началу XX в. Новейшая история. </w:t>
            </w:r>
            <w:r w:rsidRPr="008921A2">
              <w:rPr>
                <w:rFonts w:ascii="Times New Roman" w:hAnsi="Times New Roman"/>
                <w:b/>
                <w:i/>
                <w:sz w:val="24"/>
                <w:szCs w:val="24"/>
              </w:rPr>
              <w:t>Становление и расцвет индустриального общества. До начала Первой мировой войны</w:t>
            </w:r>
          </w:p>
          <w:p w:rsidR="00710C24" w:rsidRPr="008921A2" w:rsidRDefault="00710C24" w:rsidP="008921A2">
            <w:pPr>
              <w:spacing w:after="0" w:line="240" w:lineRule="auto"/>
              <w:rPr>
                <w:rFonts w:ascii="Times New Roman" w:hAnsi="Times New Roman"/>
                <w:sz w:val="24"/>
                <w:szCs w:val="24"/>
              </w:rPr>
            </w:pPr>
          </w:p>
          <w:p w:rsidR="00710C24" w:rsidRPr="008921A2" w:rsidRDefault="00710C24" w:rsidP="008921A2">
            <w:pPr>
              <w:shd w:val="clear" w:color="auto" w:fill="FFFFFF"/>
              <w:spacing w:after="0" w:line="240" w:lineRule="auto"/>
              <w:rPr>
                <w:rFonts w:ascii="Times New Roman" w:hAnsi="Times New Roman"/>
                <w:sz w:val="24"/>
                <w:szCs w:val="24"/>
              </w:rPr>
            </w:pPr>
            <w:r w:rsidRPr="008921A2">
              <w:rPr>
                <w:rFonts w:ascii="Times New Roman" w:hAnsi="Times New Roman"/>
                <w:bCs/>
                <w:sz w:val="24"/>
                <w:szCs w:val="24"/>
              </w:rPr>
              <w:t>Страны Европы и Северной Америки в первой половине ХIХ в.</w:t>
            </w:r>
          </w:p>
          <w:p w:rsidR="00710C24" w:rsidRPr="008921A2" w:rsidRDefault="00710C24" w:rsidP="008921A2">
            <w:pPr>
              <w:shd w:val="clear" w:color="auto" w:fill="FFFFFF"/>
              <w:spacing w:after="0" w:line="240" w:lineRule="auto"/>
              <w:rPr>
                <w:rFonts w:ascii="Times New Roman" w:hAnsi="Times New Roman"/>
                <w:bCs/>
                <w:sz w:val="24"/>
                <w:szCs w:val="24"/>
              </w:rPr>
            </w:pPr>
            <w:r w:rsidRPr="008921A2">
              <w:rPr>
                <w:rFonts w:ascii="Times New Roman" w:hAnsi="Times New Roman"/>
                <w:bCs/>
                <w:sz w:val="24"/>
                <w:szCs w:val="24"/>
              </w:rPr>
              <w:t>Страны Европы и Северной Америки во второй половине ХIХ в.</w:t>
            </w:r>
          </w:p>
          <w:p w:rsidR="00710C24" w:rsidRPr="008921A2" w:rsidRDefault="00710C24" w:rsidP="008921A2">
            <w:pPr>
              <w:shd w:val="clear" w:color="auto" w:fill="FFFFFF"/>
              <w:spacing w:after="0" w:line="240" w:lineRule="auto"/>
              <w:rPr>
                <w:rFonts w:ascii="Times New Roman" w:hAnsi="Times New Roman"/>
                <w:sz w:val="24"/>
                <w:szCs w:val="24"/>
              </w:rPr>
            </w:pPr>
            <w:r w:rsidRPr="008921A2">
              <w:rPr>
                <w:rFonts w:ascii="Times New Roman" w:hAnsi="Times New Roman"/>
                <w:bCs/>
                <w:sz w:val="24"/>
                <w:szCs w:val="24"/>
              </w:rPr>
              <w:t>Экономическое и социально-политическое развитие стран Европы и США в конце ХIХ в.</w:t>
            </w:r>
          </w:p>
          <w:p w:rsidR="00710C24" w:rsidRPr="008921A2" w:rsidRDefault="00710C24" w:rsidP="008921A2">
            <w:pPr>
              <w:shd w:val="clear" w:color="auto" w:fill="FFFFFF"/>
              <w:spacing w:after="0" w:line="240" w:lineRule="auto"/>
              <w:rPr>
                <w:rFonts w:ascii="Times New Roman" w:hAnsi="Times New Roman"/>
                <w:sz w:val="24"/>
                <w:szCs w:val="24"/>
              </w:rPr>
            </w:pPr>
            <w:r w:rsidRPr="008921A2">
              <w:rPr>
                <w:rFonts w:ascii="Times New Roman" w:hAnsi="Times New Roman"/>
                <w:bCs/>
                <w:sz w:val="24"/>
                <w:szCs w:val="24"/>
              </w:rPr>
              <w:t>Страны Азии в ХIХ в.</w:t>
            </w:r>
          </w:p>
          <w:p w:rsidR="00710C24" w:rsidRPr="008921A2" w:rsidRDefault="00710C24" w:rsidP="008921A2">
            <w:pPr>
              <w:shd w:val="clear" w:color="auto" w:fill="FFFFFF"/>
              <w:spacing w:after="0" w:line="240" w:lineRule="auto"/>
              <w:rPr>
                <w:rFonts w:ascii="Times New Roman" w:hAnsi="Times New Roman"/>
                <w:sz w:val="24"/>
                <w:szCs w:val="24"/>
              </w:rPr>
            </w:pPr>
            <w:r w:rsidRPr="008921A2">
              <w:rPr>
                <w:rFonts w:ascii="Times New Roman" w:hAnsi="Times New Roman"/>
                <w:bCs/>
                <w:sz w:val="24"/>
                <w:szCs w:val="24"/>
              </w:rPr>
              <w:t>Война за независимость в Латинской Америке</w:t>
            </w:r>
          </w:p>
          <w:p w:rsidR="00710C24" w:rsidRPr="008921A2" w:rsidRDefault="00710C24" w:rsidP="008921A2">
            <w:pPr>
              <w:shd w:val="clear" w:color="auto" w:fill="FFFFFF"/>
              <w:spacing w:after="0" w:line="240" w:lineRule="auto"/>
              <w:rPr>
                <w:rFonts w:ascii="Times New Roman" w:hAnsi="Times New Roman"/>
                <w:sz w:val="24"/>
                <w:szCs w:val="24"/>
              </w:rPr>
            </w:pPr>
            <w:r w:rsidRPr="008921A2">
              <w:rPr>
                <w:rFonts w:ascii="Times New Roman" w:hAnsi="Times New Roman"/>
                <w:bCs/>
                <w:sz w:val="24"/>
                <w:szCs w:val="24"/>
              </w:rPr>
              <w:t>Народы Африки в Новое время</w:t>
            </w:r>
          </w:p>
          <w:p w:rsidR="00710C24" w:rsidRPr="008921A2" w:rsidRDefault="00710C24" w:rsidP="008921A2">
            <w:pPr>
              <w:shd w:val="clear" w:color="auto" w:fill="FFFFFF"/>
              <w:spacing w:after="0" w:line="240" w:lineRule="auto"/>
              <w:rPr>
                <w:rFonts w:ascii="Times New Roman" w:hAnsi="Times New Roman"/>
                <w:sz w:val="24"/>
                <w:szCs w:val="24"/>
              </w:rPr>
            </w:pPr>
            <w:r w:rsidRPr="008921A2">
              <w:rPr>
                <w:rFonts w:ascii="Times New Roman" w:hAnsi="Times New Roman"/>
                <w:bCs/>
                <w:sz w:val="24"/>
                <w:szCs w:val="24"/>
              </w:rPr>
              <w:t>Развитие культуры в XIX в.</w:t>
            </w:r>
          </w:p>
          <w:p w:rsidR="00710C24" w:rsidRPr="008921A2" w:rsidRDefault="00710C24" w:rsidP="008921A2">
            <w:pPr>
              <w:shd w:val="clear" w:color="auto" w:fill="FFFFFF"/>
              <w:spacing w:after="0" w:line="240" w:lineRule="auto"/>
              <w:rPr>
                <w:rFonts w:ascii="Times New Roman" w:hAnsi="Times New Roman"/>
                <w:sz w:val="24"/>
                <w:szCs w:val="24"/>
              </w:rPr>
            </w:pPr>
            <w:r w:rsidRPr="008921A2">
              <w:rPr>
                <w:rFonts w:ascii="Times New Roman" w:hAnsi="Times New Roman"/>
                <w:bCs/>
                <w:sz w:val="24"/>
                <w:szCs w:val="24"/>
              </w:rPr>
              <w:t>Международные отношения в XIX в.</w:t>
            </w:r>
          </w:p>
          <w:p w:rsidR="00710C24" w:rsidRPr="008921A2" w:rsidRDefault="00710C24" w:rsidP="008921A2">
            <w:pPr>
              <w:shd w:val="clear" w:color="auto" w:fill="FFFFFF"/>
              <w:spacing w:after="0" w:line="240" w:lineRule="auto"/>
              <w:rPr>
                <w:rFonts w:ascii="Times New Roman" w:hAnsi="Times New Roman"/>
                <w:sz w:val="24"/>
                <w:szCs w:val="24"/>
              </w:rPr>
            </w:pPr>
            <w:r w:rsidRPr="008921A2">
              <w:rPr>
                <w:rFonts w:ascii="Times New Roman" w:hAnsi="Times New Roman"/>
                <w:bCs/>
                <w:sz w:val="24"/>
                <w:szCs w:val="24"/>
              </w:rPr>
              <w:t>Мир в 1900—1914 гг.</w:t>
            </w:r>
          </w:p>
          <w:p w:rsidR="00710C24" w:rsidRPr="008921A2" w:rsidRDefault="00710C24" w:rsidP="008921A2">
            <w:pPr>
              <w:shd w:val="clear" w:color="auto" w:fill="FFFFFF"/>
              <w:spacing w:after="0" w:line="240" w:lineRule="auto"/>
              <w:rPr>
                <w:rFonts w:ascii="Times New Roman" w:hAnsi="Times New Roman"/>
                <w:i/>
                <w:sz w:val="24"/>
                <w:szCs w:val="24"/>
              </w:rPr>
            </w:pPr>
          </w:p>
          <w:p w:rsidR="00710C24" w:rsidRPr="008921A2" w:rsidRDefault="00710C24" w:rsidP="008921A2">
            <w:pPr>
              <w:spacing w:after="0" w:line="240" w:lineRule="auto"/>
              <w:rPr>
                <w:rFonts w:ascii="Times New Roman" w:hAnsi="Times New Roman"/>
                <w:sz w:val="24"/>
                <w:szCs w:val="24"/>
              </w:rPr>
            </w:pPr>
          </w:p>
          <w:p w:rsidR="00710C24" w:rsidRPr="008921A2" w:rsidRDefault="00710C24" w:rsidP="008921A2">
            <w:pPr>
              <w:spacing w:after="0" w:line="240" w:lineRule="auto"/>
              <w:rPr>
                <w:rFonts w:ascii="Times New Roman" w:hAnsi="Times New Roman"/>
                <w:i/>
                <w:sz w:val="24"/>
                <w:szCs w:val="24"/>
              </w:rPr>
            </w:pPr>
          </w:p>
          <w:p w:rsidR="00710C24" w:rsidRPr="008921A2" w:rsidRDefault="00710C24" w:rsidP="008921A2">
            <w:pPr>
              <w:spacing w:after="0" w:line="240" w:lineRule="auto"/>
              <w:rPr>
                <w:rFonts w:ascii="Times New Roman" w:hAnsi="Times New Roman"/>
                <w:sz w:val="24"/>
                <w:szCs w:val="24"/>
              </w:rPr>
            </w:pPr>
          </w:p>
        </w:tc>
        <w:tc>
          <w:tcPr>
            <w:tcW w:w="4961" w:type="dxa"/>
          </w:tcPr>
          <w:p w:rsidR="00710C24" w:rsidRPr="008921A2" w:rsidRDefault="00710C24" w:rsidP="008921A2">
            <w:pPr>
              <w:spacing w:after="0" w:line="240" w:lineRule="auto"/>
              <w:rPr>
                <w:rFonts w:ascii="Times New Roman" w:hAnsi="Times New Roman"/>
                <w:b/>
                <w:bCs/>
                <w:sz w:val="24"/>
                <w:szCs w:val="24"/>
              </w:rPr>
            </w:pPr>
            <w:r w:rsidRPr="008921A2">
              <w:rPr>
                <w:rFonts w:ascii="Times New Roman" w:hAnsi="Times New Roman"/>
                <w:b/>
                <w:bCs/>
                <w:sz w:val="24"/>
                <w:szCs w:val="24"/>
              </w:rPr>
              <w:t>IV. РОССИЙСКАЯ ИМПЕРИЯ В XIX – НАЧАЛЕ XX ВВ.</w:t>
            </w:r>
          </w:p>
          <w:p w:rsidR="00710C24" w:rsidRPr="008921A2" w:rsidRDefault="00710C24" w:rsidP="008921A2">
            <w:pPr>
              <w:spacing w:after="0" w:line="240" w:lineRule="auto"/>
              <w:rPr>
                <w:rFonts w:ascii="Times New Roman" w:hAnsi="Times New Roman"/>
                <w:b/>
                <w:bCs/>
                <w:sz w:val="24"/>
                <w:szCs w:val="24"/>
              </w:rPr>
            </w:pPr>
          </w:p>
          <w:p w:rsidR="00710C24" w:rsidRPr="008921A2" w:rsidRDefault="00710C24" w:rsidP="008921A2">
            <w:pPr>
              <w:spacing w:after="0" w:line="240" w:lineRule="auto"/>
              <w:rPr>
                <w:rFonts w:ascii="Times New Roman" w:hAnsi="Times New Roman"/>
                <w:bCs/>
                <w:sz w:val="24"/>
                <w:szCs w:val="24"/>
                <w:u w:val="single"/>
              </w:rPr>
            </w:pPr>
            <w:r w:rsidRPr="008921A2">
              <w:rPr>
                <w:rFonts w:ascii="Times New Roman" w:hAnsi="Times New Roman"/>
                <w:bCs/>
                <w:sz w:val="24"/>
                <w:szCs w:val="24"/>
                <w:u w:val="single"/>
              </w:rPr>
              <w:t>Россия на пути к реформам (1801–1861)</w:t>
            </w:r>
          </w:p>
          <w:p w:rsidR="00710C24" w:rsidRPr="008921A2" w:rsidRDefault="00710C24" w:rsidP="008921A2">
            <w:pPr>
              <w:spacing w:after="0" w:line="240" w:lineRule="auto"/>
              <w:rPr>
                <w:rFonts w:ascii="Times New Roman" w:hAnsi="Times New Roman"/>
                <w:bCs/>
                <w:sz w:val="24"/>
                <w:szCs w:val="24"/>
              </w:rPr>
            </w:pPr>
            <w:r w:rsidRPr="008921A2">
              <w:rPr>
                <w:rFonts w:ascii="Times New Roman" w:hAnsi="Times New Roman"/>
                <w:bCs/>
                <w:sz w:val="24"/>
                <w:szCs w:val="24"/>
              </w:rPr>
              <w:t>Александровская эпоха: государственный либерализм</w:t>
            </w:r>
          </w:p>
          <w:p w:rsidR="00710C24" w:rsidRPr="008921A2" w:rsidRDefault="00710C24" w:rsidP="008921A2">
            <w:pPr>
              <w:spacing w:after="0" w:line="240" w:lineRule="auto"/>
              <w:rPr>
                <w:rFonts w:ascii="Times New Roman" w:hAnsi="Times New Roman"/>
                <w:bCs/>
                <w:sz w:val="24"/>
                <w:szCs w:val="24"/>
              </w:rPr>
            </w:pPr>
            <w:r w:rsidRPr="008921A2">
              <w:rPr>
                <w:rFonts w:ascii="Times New Roman" w:hAnsi="Times New Roman"/>
                <w:bCs/>
                <w:sz w:val="24"/>
                <w:szCs w:val="24"/>
              </w:rPr>
              <w:t xml:space="preserve">Отечественная война 1812 г. </w:t>
            </w:r>
          </w:p>
          <w:p w:rsidR="00710C24" w:rsidRPr="008921A2" w:rsidRDefault="00710C24" w:rsidP="008921A2">
            <w:pPr>
              <w:spacing w:after="0" w:line="240" w:lineRule="auto"/>
              <w:rPr>
                <w:rFonts w:ascii="Times New Roman" w:hAnsi="Times New Roman"/>
                <w:bCs/>
                <w:sz w:val="24"/>
                <w:szCs w:val="24"/>
              </w:rPr>
            </w:pPr>
            <w:r w:rsidRPr="008921A2">
              <w:rPr>
                <w:rFonts w:ascii="Times New Roman" w:hAnsi="Times New Roman"/>
                <w:bCs/>
                <w:sz w:val="24"/>
                <w:szCs w:val="24"/>
              </w:rPr>
              <w:t>Николаевское самодержавие: государственный консерватизм</w:t>
            </w:r>
          </w:p>
          <w:p w:rsidR="00710C24" w:rsidRPr="008921A2" w:rsidRDefault="00710C24" w:rsidP="008921A2">
            <w:pPr>
              <w:spacing w:after="0" w:line="240" w:lineRule="auto"/>
              <w:rPr>
                <w:rFonts w:ascii="Times New Roman" w:hAnsi="Times New Roman"/>
                <w:bCs/>
                <w:sz w:val="24"/>
                <w:szCs w:val="24"/>
              </w:rPr>
            </w:pPr>
            <w:r w:rsidRPr="008921A2">
              <w:rPr>
                <w:rFonts w:ascii="Times New Roman" w:hAnsi="Times New Roman"/>
                <w:bCs/>
                <w:sz w:val="24"/>
                <w:szCs w:val="24"/>
              </w:rPr>
              <w:t xml:space="preserve">Крепостнический социум. Деревня и город </w:t>
            </w:r>
          </w:p>
          <w:p w:rsidR="00710C24" w:rsidRPr="008921A2" w:rsidRDefault="00710C24" w:rsidP="008921A2">
            <w:pPr>
              <w:spacing w:after="0" w:line="240" w:lineRule="auto"/>
              <w:rPr>
                <w:rFonts w:ascii="Times New Roman" w:hAnsi="Times New Roman"/>
                <w:sz w:val="24"/>
                <w:szCs w:val="24"/>
              </w:rPr>
            </w:pPr>
            <w:r w:rsidRPr="008921A2">
              <w:rPr>
                <w:rFonts w:ascii="Times New Roman" w:hAnsi="Times New Roman"/>
                <w:bCs/>
                <w:sz w:val="24"/>
                <w:szCs w:val="24"/>
              </w:rPr>
              <w:t>Культурное пространство империи в первой половине XIX в.</w:t>
            </w:r>
          </w:p>
          <w:p w:rsidR="00710C24" w:rsidRPr="008921A2" w:rsidRDefault="00710C24" w:rsidP="008921A2">
            <w:pPr>
              <w:spacing w:after="0" w:line="240" w:lineRule="auto"/>
              <w:rPr>
                <w:rFonts w:ascii="Times New Roman" w:hAnsi="Times New Roman"/>
                <w:bCs/>
                <w:sz w:val="24"/>
                <w:szCs w:val="24"/>
              </w:rPr>
            </w:pPr>
            <w:r w:rsidRPr="008921A2">
              <w:rPr>
                <w:rFonts w:ascii="Times New Roman" w:hAnsi="Times New Roman"/>
                <w:bCs/>
                <w:sz w:val="24"/>
                <w:szCs w:val="24"/>
              </w:rPr>
              <w:t xml:space="preserve">Пространство империи: этнокультурный облик страны </w:t>
            </w:r>
          </w:p>
          <w:p w:rsidR="00710C24" w:rsidRPr="008921A2" w:rsidRDefault="00710C24" w:rsidP="008921A2">
            <w:pPr>
              <w:spacing w:after="0" w:line="240" w:lineRule="auto"/>
              <w:rPr>
                <w:rFonts w:ascii="Times New Roman" w:hAnsi="Times New Roman"/>
                <w:bCs/>
                <w:sz w:val="24"/>
                <w:szCs w:val="24"/>
              </w:rPr>
            </w:pPr>
            <w:r w:rsidRPr="008921A2">
              <w:rPr>
                <w:rFonts w:ascii="Times New Roman" w:hAnsi="Times New Roman"/>
                <w:bCs/>
                <w:sz w:val="24"/>
                <w:szCs w:val="24"/>
              </w:rPr>
              <w:t xml:space="preserve">Формирование гражданского правосознания. Основные течения общественной мысли </w:t>
            </w:r>
          </w:p>
          <w:p w:rsidR="00710C24" w:rsidRPr="008921A2" w:rsidRDefault="00710C24" w:rsidP="008921A2">
            <w:pPr>
              <w:spacing w:after="0" w:line="240" w:lineRule="auto"/>
              <w:rPr>
                <w:rFonts w:ascii="Times New Roman" w:hAnsi="Times New Roman"/>
                <w:sz w:val="24"/>
                <w:szCs w:val="24"/>
              </w:rPr>
            </w:pPr>
          </w:p>
          <w:p w:rsidR="00710C24" w:rsidRPr="008921A2" w:rsidRDefault="00710C24" w:rsidP="008921A2">
            <w:pPr>
              <w:spacing w:after="0" w:line="240" w:lineRule="auto"/>
              <w:rPr>
                <w:rFonts w:ascii="Times New Roman" w:hAnsi="Times New Roman"/>
                <w:bCs/>
                <w:sz w:val="24"/>
                <w:szCs w:val="24"/>
                <w:u w:val="single"/>
              </w:rPr>
            </w:pPr>
            <w:r w:rsidRPr="008921A2">
              <w:rPr>
                <w:rFonts w:ascii="Times New Roman" w:hAnsi="Times New Roman"/>
                <w:bCs/>
                <w:sz w:val="24"/>
                <w:szCs w:val="24"/>
                <w:u w:val="single"/>
              </w:rPr>
              <w:t>Россия в эпоху реформ</w:t>
            </w:r>
          </w:p>
          <w:p w:rsidR="00710C24" w:rsidRPr="008921A2" w:rsidRDefault="00710C24" w:rsidP="008921A2">
            <w:pPr>
              <w:spacing w:after="0" w:line="240" w:lineRule="auto"/>
              <w:rPr>
                <w:rFonts w:ascii="Times New Roman" w:hAnsi="Times New Roman"/>
                <w:bCs/>
                <w:sz w:val="24"/>
                <w:szCs w:val="24"/>
              </w:rPr>
            </w:pPr>
            <w:r w:rsidRPr="008921A2">
              <w:rPr>
                <w:rFonts w:ascii="Times New Roman" w:hAnsi="Times New Roman"/>
                <w:bCs/>
                <w:sz w:val="24"/>
                <w:szCs w:val="24"/>
              </w:rPr>
              <w:t xml:space="preserve">Преобразования Александра II: социальная и правовая модернизация </w:t>
            </w:r>
          </w:p>
          <w:p w:rsidR="00710C24" w:rsidRPr="008921A2" w:rsidRDefault="00710C24" w:rsidP="008921A2">
            <w:pPr>
              <w:spacing w:after="0" w:line="240" w:lineRule="auto"/>
              <w:rPr>
                <w:rFonts w:ascii="Times New Roman" w:hAnsi="Times New Roman"/>
                <w:bCs/>
                <w:sz w:val="24"/>
                <w:szCs w:val="24"/>
              </w:rPr>
            </w:pPr>
            <w:r w:rsidRPr="008921A2">
              <w:rPr>
                <w:rFonts w:ascii="Times New Roman" w:hAnsi="Times New Roman"/>
                <w:bCs/>
                <w:sz w:val="24"/>
                <w:szCs w:val="24"/>
              </w:rPr>
              <w:t xml:space="preserve">«Народное самодержавие» Александра III </w:t>
            </w:r>
          </w:p>
          <w:p w:rsidR="00710C24" w:rsidRPr="008921A2" w:rsidRDefault="00710C24" w:rsidP="008921A2">
            <w:pPr>
              <w:spacing w:after="0" w:line="240" w:lineRule="auto"/>
              <w:rPr>
                <w:rFonts w:ascii="Times New Roman" w:hAnsi="Times New Roman"/>
                <w:bCs/>
                <w:sz w:val="24"/>
                <w:szCs w:val="24"/>
              </w:rPr>
            </w:pPr>
            <w:r w:rsidRPr="008921A2">
              <w:rPr>
                <w:rFonts w:ascii="Times New Roman" w:hAnsi="Times New Roman"/>
                <w:bCs/>
                <w:sz w:val="24"/>
                <w:szCs w:val="24"/>
              </w:rPr>
              <w:t xml:space="preserve">Пореформенный социум. Сельское хозяйство и промышленность </w:t>
            </w:r>
          </w:p>
          <w:p w:rsidR="00710C24" w:rsidRPr="008921A2" w:rsidRDefault="00710C24" w:rsidP="008921A2">
            <w:pPr>
              <w:spacing w:after="0" w:line="240" w:lineRule="auto"/>
              <w:rPr>
                <w:rFonts w:ascii="Times New Roman" w:hAnsi="Times New Roman"/>
                <w:bCs/>
                <w:sz w:val="24"/>
                <w:szCs w:val="24"/>
              </w:rPr>
            </w:pPr>
            <w:r w:rsidRPr="008921A2">
              <w:rPr>
                <w:rFonts w:ascii="Times New Roman" w:hAnsi="Times New Roman"/>
                <w:bCs/>
                <w:sz w:val="24"/>
                <w:szCs w:val="24"/>
              </w:rPr>
              <w:t xml:space="preserve">Культурное пространство империи во второй половине XIX в. </w:t>
            </w:r>
          </w:p>
          <w:p w:rsidR="00710C24" w:rsidRPr="008921A2" w:rsidRDefault="00710C24" w:rsidP="008921A2">
            <w:pPr>
              <w:spacing w:after="0" w:line="240" w:lineRule="auto"/>
              <w:rPr>
                <w:rFonts w:ascii="Times New Roman" w:hAnsi="Times New Roman"/>
                <w:bCs/>
                <w:sz w:val="24"/>
                <w:szCs w:val="24"/>
              </w:rPr>
            </w:pPr>
            <w:r w:rsidRPr="008921A2">
              <w:rPr>
                <w:rFonts w:ascii="Times New Roman" w:hAnsi="Times New Roman"/>
                <w:bCs/>
                <w:sz w:val="24"/>
                <w:szCs w:val="24"/>
              </w:rPr>
              <w:t xml:space="preserve">Этнокультурный облик империи </w:t>
            </w:r>
          </w:p>
          <w:p w:rsidR="00710C24" w:rsidRPr="008921A2" w:rsidRDefault="00710C24" w:rsidP="008921A2">
            <w:pPr>
              <w:spacing w:after="0" w:line="240" w:lineRule="auto"/>
              <w:rPr>
                <w:rFonts w:ascii="Times New Roman" w:hAnsi="Times New Roman"/>
                <w:sz w:val="24"/>
                <w:szCs w:val="24"/>
              </w:rPr>
            </w:pPr>
            <w:r w:rsidRPr="008921A2">
              <w:rPr>
                <w:rFonts w:ascii="Times New Roman" w:hAnsi="Times New Roman"/>
                <w:bCs/>
                <w:sz w:val="24"/>
                <w:szCs w:val="24"/>
              </w:rPr>
              <w:t>Формирование гражданского общества и основные направления общественных движений</w:t>
            </w:r>
          </w:p>
          <w:p w:rsidR="00710C24" w:rsidRPr="008921A2" w:rsidRDefault="00710C24" w:rsidP="008921A2">
            <w:pPr>
              <w:spacing w:after="0" w:line="240" w:lineRule="auto"/>
              <w:rPr>
                <w:rFonts w:ascii="Times New Roman" w:hAnsi="Times New Roman"/>
                <w:bCs/>
                <w:sz w:val="24"/>
                <w:szCs w:val="24"/>
                <w:u w:val="single"/>
              </w:rPr>
            </w:pPr>
            <w:r w:rsidRPr="008921A2">
              <w:rPr>
                <w:rFonts w:ascii="Times New Roman" w:hAnsi="Times New Roman"/>
                <w:bCs/>
                <w:sz w:val="24"/>
                <w:szCs w:val="24"/>
                <w:u w:val="single"/>
              </w:rPr>
              <w:t>Кризис империи в начале ХХ века</w:t>
            </w:r>
          </w:p>
          <w:p w:rsidR="00710C24" w:rsidRPr="008921A2" w:rsidRDefault="00710C24" w:rsidP="008921A2">
            <w:pPr>
              <w:spacing w:after="0" w:line="240" w:lineRule="auto"/>
              <w:rPr>
                <w:rFonts w:ascii="Times New Roman" w:hAnsi="Times New Roman"/>
                <w:bCs/>
                <w:sz w:val="24"/>
                <w:szCs w:val="24"/>
              </w:rPr>
            </w:pPr>
            <w:r w:rsidRPr="008921A2">
              <w:rPr>
                <w:rFonts w:ascii="Times New Roman" w:hAnsi="Times New Roman"/>
                <w:bCs/>
                <w:sz w:val="24"/>
                <w:szCs w:val="24"/>
              </w:rPr>
              <w:t xml:space="preserve">Первая российская революция 1905-1907 гг. Начало парламентаризма </w:t>
            </w:r>
          </w:p>
          <w:p w:rsidR="00710C24" w:rsidRPr="008921A2" w:rsidRDefault="00710C24" w:rsidP="008921A2">
            <w:pPr>
              <w:spacing w:after="0" w:line="240" w:lineRule="auto"/>
              <w:rPr>
                <w:rFonts w:ascii="Times New Roman" w:hAnsi="Times New Roman"/>
                <w:bCs/>
                <w:sz w:val="24"/>
                <w:szCs w:val="24"/>
              </w:rPr>
            </w:pPr>
            <w:r w:rsidRPr="008921A2">
              <w:rPr>
                <w:rFonts w:ascii="Times New Roman" w:hAnsi="Times New Roman"/>
                <w:bCs/>
                <w:sz w:val="24"/>
                <w:szCs w:val="24"/>
              </w:rPr>
              <w:t xml:space="preserve">Общество и власть после революции </w:t>
            </w:r>
          </w:p>
          <w:p w:rsidR="00710C24" w:rsidRPr="008921A2" w:rsidRDefault="00710C24" w:rsidP="008921A2">
            <w:pPr>
              <w:spacing w:after="0" w:line="240" w:lineRule="auto"/>
              <w:rPr>
                <w:rFonts w:ascii="Times New Roman" w:hAnsi="Times New Roman"/>
                <w:bCs/>
                <w:sz w:val="24"/>
                <w:szCs w:val="24"/>
              </w:rPr>
            </w:pPr>
            <w:r w:rsidRPr="008921A2">
              <w:rPr>
                <w:rFonts w:ascii="Times New Roman" w:hAnsi="Times New Roman"/>
                <w:bCs/>
                <w:sz w:val="24"/>
                <w:szCs w:val="24"/>
              </w:rPr>
              <w:t>«Серебряный век» российской культуры</w:t>
            </w:r>
          </w:p>
          <w:p w:rsidR="00710C24" w:rsidRPr="008921A2" w:rsidRDefault="00710C24" w:rsidP="008921A2">
            <w:pPr>
              <w:spacing w:after="0" w:line="240" w:lineRule="auto"/>
              <w:rPr>
                <w:rFonts w:ascii="Times New Roman" w:hAnsi="Times New Roman"/>
                <w:i/>
                <w:sz w:val="24"/>
                <w:szCs w:val="24"/>
              </w:rPr>
            </w:pPr>
            <w:r w:rsidRPr="008921A2">
              <w:rPr>
                <w:rFonts w:ascii="Times New Roman" w:hAnsi="Times New Roman"/>
                <w:sz w:val="24"/>
                <w:szCs w:val="24"/>
              </w:rPr>
              <w:t>Региональный компонент</w:t>
            </w:r>
          </w:p>
        </w:tc>
      </w:tr>
    </w:tbl>
    <w:p w:rsidR="00710C24" w:rsidRDefault="00710C24" w:rsidP="00F572CD">
      <w:pPr>
        <w:pStyle w:val="3"/>
        <w:spacing w:before="0" w:beforeAutospacing="0" w:after="0" w:afterAutospacing="0" w:line="360" w:lineRule="auto"/>
        <w:ind w:firstLine="709"/>
        <w:rPr>
          <w:szCs w:val="28"/>
        </w:rPr>
      </w:pPr>
    </w:p>
    <w:p w:rsidR="00710C24" w:rsidRDefault="00710C24" w:rsidP="00997700">
      <w:pPr>
        <w:rPr>
          <w:rFonts w:ascii="Times New Roman" w:hAnsi="Times New Roman"/>
          <w:b/>
          <w:sz w:val="24"/>
          <w:szCs w:val="24"/>
          <w:lang w:eastAsia="ru-RU"/>
        </w:rPr>
      </w:pPr>
      <w:r>
        <w:rPr>
          <w:rFonts w:ascii="Times New Roman" w:hAnsi="Times New Roman"/>
          <w:b/>
          <w:sz w:val="24"/>
          <w:szCs w:val="24"/>
          <w:lang w:eastAsia="ru-RU"/>
        </w:rPr>
        <w:lastRenderedPageBreak/>
        <w:t xml:space="preserve">              2.2.2.8.</w:t>
      </w:r>
      <w:r w:rsidRPr="00997700">
        <w:rPr>
          <w:rFonts w:ascii="Times New Roman" w:hAnsi="Times New Roman"/>
          <w:b/>
          <w:sz w:val="24"/>
          <w:szCs w:val="24"/>
          <w:lang w:eastAsia="ru-RU"/>
        </w:rPr>
        <w:t xml:space="preserve"> История  и культура народов Марий Эл (ИКН)</w:t>
      </w:r>
    </w:p>
    <w:p w:rsidR="00710C24" w:rsidRDefault="00710C24" w:rsidP="00997700">
      <w:pPr>
        <w:pStyle w:val="Style6"/>
        <w:widowControl/>
        <w:spacing w:line="240" w:lineRule="auto"/>
        <w:ind w:firstLine="384"/>
        <w:rPr>
          <w:rStyle w:val="FontStyle15"/>
          <w:sz w:val="24"/>
          <w:szCs w:val="24"/>
        </w:rPr>
      </w:pPr>
      <w:r w:rsidRPr="00997700">
        <w:rPr>
          <w:rStyle w:val="FontStyle15"/>
          <w:sz w:val="24"/>
          <w:szCs w:val="24"/>
        </w:rPr>
        <w:t>Предмет «История и культура народов Республики Марий Эл» призван дать учащимся широкий круг представлений, знаний и умений в области материальной и духовной культуры, истории народов, проживающих в Республике Марий Эл. В процессе изучения и освоения истории и культуры народа мари и других народов Марий Эл обращается внимание на формирование творчески развитой, духовно-нравственной личности, личности, способной объективно воспринимать и уважать этническое разнообразие в современном поликультурном обществе, на ее социализацию, на формирование основ гражданской культуры. Технология процесса обучения данному предмету строится на основе реализации культуроведческого подхода и осуществления диалога культур, организации активного и заинтересованного процесса добывания знаний самими учащимися. Родной язык и этнопедагогические ценности составляют основу при изучении этого предмета.</w:t>
      </w:r>
    </w:p>
    <w:p w:rsidR="00710C24" w:rsidRPr="00997700" w:rsidRDefault="00710C24" w:rsidP="00997700">
      <w:pPr>
        <w:pStyle w:val="Style3"/>
        <w:widowControl/>
        <w:spacing w:line="240" w:lineRule="auto"/>
        <w:rPr>
          <w:rStyle w:val="FontStyle15"/>
          <w:b/>
          <w:bCs/>
          <w:sz w:val="24"/>
          <w:szCs w:val="24"/>
        </w:rPr>
      </w:pPr>
      <w:r w:rsidRPr="00997700">
        <w:rPr>
          <w:rStyle w:val="FontStyle15"/>
          <w:b/>
          <w:sz w:val="24"/>
          <w:szCs w:val="24"/>
        </w:rPr>
        <w:t>Основными задачами программы являются:</w:t>
      </w:r>
      <w:r w:rsidRPr="00997700">
        <w:rPr>
          <w:rStyle w:val="FontStyle15"/>
          <w:sz w:val="24"/>
          <w:szCs w:val="24"/>
        </w:rPr>
        <w:t xml:space="preserve"> </w:t>
      </w:r>
    </w:p>
    <w:p w:rsidR="00710C24" w:rsidRPr="00997700" w:rsidRDefault="00710C24" w:rsidP="00997700">
      <w:pPr>
        <w:pStyle w:val="Style6"/>
        <w:widowControl/>
        <w:spacing w:before="134" w:line="240" w:lineRule="auto"/>
        <w:ind w:right="5" w:firstLine="0"/>
        <w:rPr>
          <w:rStyle w:val="FontStyle15"/>
          <w:sz w:val="24"/>
          <w:szCs w:val="24"/>
        </w:rPr>
      </w:pPr>
      <w:r w:rsidRPr="00997700">
        <w:rPr>
          <w:rStyle w:val="FontStyle15"/>
          <w:sz w:val="24"/>
          <w:szCs w:val="24"/>
        </w:rPr>
        <w:t>-приобщение обучающихся к духовному богатству национальных ценностей и культурных традиций своего народа,</w:t>
      </w:r>
    </w:p>
    <w:p w:rsidR="00710C24" w:rsidRPr="00997700" w:rsidRDefault="00710C24" w:rsidP="00997700">
      <w:pPr>
        <w:pStyle w:val="Style6"/>
        <w:widowControl/>
        <w:spacing w:before="134" w:line="240" w:lineRule="auto"/>
        <w:ind w:right="5" w:firstLine="0"/>
        <w:rPr>
          <w:rStyle w:val="FontStyle15"/>
          <w:sz w:val="24"/>
          <w:szCs w:val="24"/>
        </w:rPr>
      </w:pPr>
      <w:r w:rsidRPr="00997700">
        <w:rPr>
          <w:rStyle w:val="FontStyle15"/>
          <w:sz w:val="24"/>
          <w:szCs w:val="24"/>
        </w:rPr>
        <w:t xml:space="preserve">- усвоение обучающимися значимости взаимопонимания между народами, воспитание межличностного доверия, толерантности, лояльности, </w:t>
      </w:r>
    </w:p>
    <w:p w:rsidR="00710C24" w:rsidRPr="00997700" w:rsidRDefault="00710C24" w:rsidP="00997700">
      <w:pPr>
        <w:pStyle w:val="Style6"/>
        <w:widowControl/>
        <w:spacing w:before="134" w:line="240" w:lineRule="auto"/>
        <w:ind w:right="5" w:firstLine="0"/>
        <w:rPr>
          <w:rStyle w:val="FontStyle15"/>
          <w:sz w:val="24"/>
          <w:szCs w:val="24"/>
        </w:rPr>
      </w:pPr>
      <w:r w:rsidRPr="00997700">
        <w:rPr>
          <w:rStyle w:val="FontStyle15"/>
          <w:sz w:val="24"/>
          <w:szCs w:val="24"/>
        </w:rPr>
        <w:t xml:space="preserve">-уважения к взглядам и верованиям людей независимо от их этнокультурной принадлежности. </w:t>
      </w:r>
    </w:p>
    <w:p w:rsidR="00710C24" w:rsidRPr="00997700" w:rsidRDefault="00710C24" w:rsidP="00997700">
      <w:pPr>
        <w:pStyle w:val="Style6"/>
        <w:widowControl/>
        <w:spacing w:before="134" w:line="240" w:lineRule="auto"/>
        <w:ind w:right="5" w:firstLine="0"/>
        <w:rPr>
          <w:rStyle w:val="FontStyle15"/>
          <w:sz w:val="24"/>
          <w:szCs w:val="24"/>
        </w:rPr>
      </w:pPr>
      <w:r w:rsidRPr="00997700">
        <w:rPr>
          <w:rStyle w:val="FontStyle15"/>
          <w:sz w:val="24"/>
          <w:szCs w:val="24"/>
        </w:rPr>
        <w:t>- обеспечить обучающихся теоретическими и практическими знаниями в области этнографии, культуры и искусства, народной педагогики, краеведения, воспитывать у молодежи гражданственность, чувство гордости за свою малую Родину, чувство истинного патриотизма, интернационализма, уважение к другим народам, культурам, истории.</w:t>
      </w:r>
    </w:p>
    <w:p w:rsidR="00710C24" w:rsidRDefault="00710C24" w:rsidP="00997700">
      <w:pPr>
        <w:spacing w:after="0" w:line="240" w:lineRule="auto"/>
        <w:jc w:val="both"/>
        <w:rPr>
          <w:rFonts w:ascii="Times New Roman" w:hAnsi="Times New Roman"/>
          <w:b/>
          <w:sz w:val="24"/>
          <w:szCs w:val="24"/>
        </w:rPr>
      </w:pPr>
      <w:r w:rsidRPr="00997700">
        <w:rPr>
          <w:rFonts w:ascii="Times New Roman" w:hAnsi="Times New Roman"/>
          <w:b/>
          <w:sz w:val="24"/>
          <w:szCs w:val="24"/>
        </w:rPr>
        <w:t xml:space="preserve"> </w:t>
      </w:r>
    </w:p>
    <w:p w:rsidR="00710C24" w:rsidRPr="00997700" w:rsidRDefault="00710C24" w:rsidP="00997700">
      <w:pPr>
        <w:spacing w:after="0" w:line="240" w:lineRule="auto"/>
        <w:jc w:val="both"/>
        <w:rPr>
          <w:rFonts w:ascii="Times New Roman" w:hAnsi="Times New Roman"/>
          <w:b/>
          <w:color w:val="000000"/>
          <w:sz w:val="24"/>
          <w:szCs w:val="24"/>
        </w:rPr>
      </w:pPr>
      <w:r w:rsidRPr="00997700">
        <w:rPr>
          <w:rFonts w:ascii="Times New Roman" w:hAnsi="Times New Roman"/>
          <w:b/>
          <w:sz w:val="24"/>
          <w:szCs w:val="24"/>
        </w:rPr>
        <w:t>Содержание.</w:t>
      </w:r>
      <w:r w:rsidRPr="00997700">
        <w:rPr>
          <w:rFonts w:ascii="Times New Roman" w:hAnsi="Times New Roman"/>
          <w:b/>
          <w:color w:val="000000"/>
          <w:sz w:val="24"/>
          <w:szCs w:val="24"/>
        </w:rPr>
        <w:t xml:space="preserve"> 5 класс.</w:t>
      </w:r>
    </w:p>
    <w:p w:rsidR="00710C24" w:rsidRPr="00997700" w:rsidRDefault="00710C24" w:rsidP="004A331F">
      <w:pPr>
        <w:spacing w:after="0" w:line="240" w:lineRule="auto"/>
        <w:rPr>
          <w:rFonts w:ascii="Times New Roman" w:hAnsi="Times New Roman"/>
          <w:b/>
          <w:color w:val="000000"/>
          <w:sz w:val="24"/>
          <w:szCs w:val="24"/>
        </w:rPr>
      </w:pPr>
      <w:r w:rsidRPr="00997700">
        <w:rPr>
          <w:rFonts w:ascii="Times New Roman" w:hAnsi="Times New Roman"/>
          <w:b/>
          <w:color w:val="000000"/>
          <w:sz w:val="24"/>
          <w:szCs w:val="24"/>
        </w:rPr>
        <w:t>Тема 1. Республика Марий Эл – в составе России</w:t>
      </w:r>
    </w:p>
    <w:p w:rsidR="00710C24" w:rsidRPr="00997700" w:rsidRDefault="00710C24" w:rsidP="00997700">
      <w:pPr>
        <w:spacing w:after="0" w:line="240" w:lineRule="auto"/>
        <w:rPr>
          <w:rFonts w:ascii="Times New Roman" w:hAnsi="Times New Roman"/>
          <w:b/>
          <w:color w:val="000000"/>
          <w:sz w:val="24"/>
          <w:szCs w:val="24"/>
        </w:rPr>
      </w:pPr>
      <w:r w:rsidRPr="00997700">
        <w:rPr>
          <w:rFonts w:ascii="Times New Roman" w:hAnsi="Times New Roman"/>
          <w:color w:val="000000"/>
          <w:sz w:val="24"/>
          <w:szCs w:val="24"/>
        </w:rPr>
        <w:t>Страна, в которой мы живем, - Россия. Россия – общий дом для народов страны.</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color w:val="000000"/>
          <w:sz w:val="24"/>
          <w:szCs w:val="24"/>
        </w:rPr>
        <w:t>Понятия «этнос» («народ»), «национальность», «государство». Государственная символика: герб, флаг, гимн. Государственная символика Российской Федерации и Республики Марий Эл – знаки, достойные любви и уважения.</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color w:val="000000"/>
          <w:sz w:val="24"/>
          <w:szCs w:val="24"/>
        </w:rPr>
        <w:t xml:space="preserve">Российская Федерация – государство, созданное союзом территорий. Россияне – все граждане Российской Федерации. Президент – глава Государства Российского. Глава Республики Марий Эл – президент. Руководители городских, районных, сельских администраций Республики Марий Эл. Депутаты Государственной Думы Российской Федерации, Государственного Собрания Марий Эл, городских и районных Собраний – избранники народа. </w:t>
      </w:r>
    </w:p>
    <w:p w:rsidR="00710C24" w:rsidRPr="00997700" w:rsidRDefault="00710C24" w:rsidP="00997700">
      <w:pPr>
        <w:spacing w:after="0" w:line="240" w:lineRule="auto"/>
        <w:rPr>
          <w:rFonts w:ascii="Times New Roman" w:hAnsi="Times New Roman"/>
          <w:b/>
          <w:color w:val="000000"/>
          <w:sz w:val="24"/>
          <w:szCs w:val="24"/>
        </w:rPr>
      </w:pPr>
      <w:r w:rsidRPr="00997700">
        <w:rPr>
          <w:rFonts w:ascii="Times New Roman" w:hAnsi="Times New Roman"/>
          <w:b/>
          <w:bCs/>
          <w:i/>
          <w:color w:val="000000"/>
          <w:sz w:val="24"/>
          <w:szCs w:val="24"/>
        </w:rPr>
        <w:t>Музыка. Гимны:</w:t>
      </w:r>
      <w:r w:rsidRPr="00997700">
        <w:rPr>
          <w:rFonts w:ascii="Times New Roman" w:hAnsi="Times New Roman"/>
          <w:i/>
          <w:color w:val="000000"/>
          <w:sz w:val="24"/>
          <w:szCs w:val="24"/>
        </w:rPr>
        <w:t xml:space="preserve"> </w:t>
      </w:r>
      <w:r w:rsidRPr="00997700">
        <w:rPr>
          <w:rFonts w:ascii="Times New Roman" w:hAnsi="Times New Roman"/>
          <w:color w:val="000000"/>
          <w:sz w:val="24"/>
          <w:szCs w:val="24"/>
        </w:rPr>
        <w:t>Гимн Российской Федерации. Муз. А.Александрова, сл. С.Михалкова; Гимн Республики Марий Эл. Муз. Ю.Евдокимова, сл. Д.Исламова. «Йошкар-Ола». Муз. А.Эшпая, сл. Н.Дербенева.</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b/>
          <w:bCs/>
          <w:i/>
          <w:color w:val="000000"/>
          <w:sz w:val="24"/>
          <w:szCs w:val="24"/>
        </w:rPr>
        <w:t>Изобразительное искусство</w:t>
      </w:r>
      <w:r w:rsidRPr="00997700">
        <w:rPr>
          <w:rFonts w:ascii="Times New Roman" w:hAnsi="Times New Roman"/>
          <w:i/>
          <w:color w:val="000000"/>
          <w:sz w:val="24"/>
          <w:szCs w:val="24"/>
        </w:rPr>
        <w:t>.</w:t>
      </w:r>
      <w:r w:rsidRPr="00997700">
        <w:rPr>
          <w:rFonts w:ascii="Times New Roman" w:hAnsi="Times New Roman"/>
          <w:color w:val="000000"/>
          <w:sz w:val="24"/>
          <w:szCs w:val="24"/>
        </w:rPr>
        <w:t xml:space="preserve"> Ознакомление с альбомом «Измаил Ефимов. Живопись. Рисунок. Геральдика» (Йошкар-Ола, 2007).</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color w:val="000000"/>
          <w:sz w:val="24"/>
          <w:szCs w:val="24"/>
        </w:rPr>
        <w:t>Фотоальбомы: «Марий Эл», «Родниковый край».</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b/>
          <w:bCs/>
          <w:i/>
          <w:color w:val="000000"/>
          <w:sz w:val="24"/>
          <w:szCs w:val="24"/>
        </w:rPr>
        <w:t>Исследовательская работа по краеведению.</w:t>
      </w:r>
      <w:r w:rsidRPr="00997700">
        <w:rPr>
          <w:rFonts w:ascii="Times New Roman" w:hAnsi="Times New Roman"/>
          <w:color w:val="000000"/>
          <w:sz w:val="24"/>
          <w:szCs w:val="24"/>
        </w:rPr>
        <w:t xml:space="preserve"> Из истории родного города (села, поселка, деревни). Сбор материала.</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b/>
          <w:bCs/>
          <w:i/>
          <w:color w:val="000000"/>
          <w:sz w:val="24"/>
          <w:szCs w:val="24"/>
        </w:rPr>
        <w:t>Творческий урок.</w:t>
      </w:r>
      <w:r w:rsidRPr="00997700">
        <w:rPr>
          <w:rFonts w:ascii="Times New Roman" w:hAnsi="Times New Roman"/>
          <w:color w:val="000000"/>
          <w:sz w:val="24"/>
          <w:szCs w:val="24"/>
        </w:rPr>
        <w:t xml:space="preserve"> Учим слова гимна, рисуем флаг Республики Марий Эл, встречаемся с депутатом своего округа.</w:t>
      </w:r>
    </w:p>
    <w:p w:rsidR="00710C24" w:rsidRPr="00997700" w:rsidRDefault="00710C24" w:rsidP="00997700">
      <w:pPr>
        <w:spacing w:after="0" w:line="240" w:lineRule="auto"/>
        <w:rPr>
          <w:rFonts w:ascii="Times New Roman" w:hAnsi="Times New Roman"/>
          <w:color w:val="000000"/>
          <w:sz w:val="24"/>
          <w:szCs w:val="24"/>
        </w:rPr>
      </w:pPr>
    </w:p>
    <w:p w:rsidR="00710C24" w:rsidRPr="00997700" w:rsidRDefault="00710C24" w:rsidP="00997700">
      <w:pPr>
        <w:spacing w:after="0" w:line="240" w:lineRule="auto"/>
        <w:rPr>
          <w:rFonts w:ascii="Times New Roman" w:hAnsi="Times New Roman"/>
          <w:b/>
          <w:color w:val="000000"/>
          <w:sz w:val="24"/>
          <w:szCs w:val="24"/>
        </w:rPr>
      </w:pPr>
      <w:r w:rsidRPr="00997700">
        <w:rPr>
          <w:rFonts w:ascii="Times New Roman" w:hAnsi="Times New Roman"/>
          <w:b/>
          <w:color w:val="000000"/>
          <w:sz w:val="24"/>
          <w:szCs w:val="24"/>
        </w:rPr>
        <w:t>Тема 2. Моя семья, родство</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color w:val="000000"/>
          <w:sz w:val="24"/>
          <w:szCs w:val="24"/>
        </w:rPr>
        <w:t>Семейный архив (Мои родственники). Семейный фотоальбом. Семейные династии.</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color w:val="000000"/>
          <w:sz w:val="24"/>
          <w:szCs w:val="24"/>
        </w:rPr>
        <w:lastRenderedPageBreak/>
        <w:t>Судьба моей семьи - в судьбе страны, народа, края. История моей семьи. Семейные традиции и праздники.</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color w:val="000000"/>
          <w:sz w:val="24"/>
          <w:szCs w:val="24"/>
        </w:rPr>
        <w:t>Родословное древо по отцу и по матери.</w:t>
      </w:r>
    </w:p>
    <w:p w:rsidR="00710C24" w:rsidRPr="00997700" w:rsidRDefault="00710C24" w:rsidP="00997700">
      <w:pPr>
        <w:spacing w:after="0" w:line="240" w:lineRule="auto"/>
        <w:rPr>
          <w:rFonts w:ascii="Times New Roman" w:hAnsi="Times New Roman"/>
          <w:sz w:val="24"/>
          <w:szCs w:val="24"/>
        </w:rPr>
      </w:pPr>
      <w:r w:rsidRPr="00997700">
        <w:rPr>
          <w:rFonts w:ascii="Times New Roman" w:hAnsi="Times New Roman"/>
          <w:b/>
          <w:i/>
          <w:color w:val="000000"/>
          <w:sz w:val="24"/>
          <w:szCs w:val="24"/>
        </w:rPr>
        <w:t>Художественное слово</w:t>
      </w:r>
      <w:r w:rsidRPr="00997700">
        <w:rPr>
          <w:rFonts w:ascii="Times New Roman" w:hAnsi="Times New Roman"/>
          <w:i/>
          <w:color w:val="000000"/>
          <w:sz w:val="24"/>
          <w:szCs w:val="24"/>
        </w:rPr>
        <w:t>.</w:t>
      </w:r>
      <w:r w:rsidRPr="00997700">
        <w:rPr>
          <w:rFonts w:ascii="Times New Roman" w:hAnsi="Times New Roman"/>
          <w:color w:val="000000"/>
          <w:sz w:val="24"/>
          <w:szCs w:val="24"/>
        </w:rPr>
        <w:t xml:space="preserve"> М.Майн «Мать» (Стихотворение). </w:t>
      </w:r>
      <w:r w:rsidRPr="00997700">
        <w:rPr>
          <w:rFonts w:ascii="Times New Roman" w:hAnsi="Times New Roman"/>
          <w:i/>
          <w:color w:val="000000"/>
          <w:sz w:val="24"/>
          <w:szCs w:val="24"/>
        </w:rPr>
        <w:t>Рассказы:</w:t>
      </w:r>
      <w:r w:rsidRPr="00997700">
        <w:rPr>
          <w:rFonts w:ascii="Times New Roman" w:hAnsi="Times New Roman"/>
          <w:color w:val="000000"/>
          <w:sz w:val="24"/>
          <w:szCs w:val="24"/>
        </w:rPr>
        <w:t xml:space="preserve"> К.Ушинский «Наша семья», </w:t>
      </w:r>
      <w:r w:rsidRPr="00997700">
        <w:rPr>
          <w:rFonts w:ascii="Times New Roman" w:hAnsi="Times New Roman"/>
          <w:sz w:val="24"/>
          <w:szCs w:val="24"/>
        </w:rPr>
        <w:t>«Чти отца и матерь свою».</w:t>
      </w:r>
    </w:p>
    <w:p w:rsidR="00710C24" w:rsidRPr="00997700" w:rsidRDefault="00710C24" w:rsidP="00997700">
      <w:pPr>
        <w:spacing w:after="0" w:line="240" w:lineRule="auto"/>
        <w:rPr>
          <w:rFonts w:ascii="Times New Roman" w:hAnsi="Times New Roman"/>
          <w:b/>
          <w:color w:val="000000"/>
          <w:sz w:val="24"/>
          <w:szCs w:val="24"/>
        </w:rPr>
      </w:pPr>
      <w:r w:rsidRPr="00997700">
        <w:rPr>
          <w:rFonts w:ascii="Times New Roman" w:hAnsi="Times New Roman"/>
          <w:b/>
          <w:color w:val="000000"/>
          <w:sz w:val="24"/>
          <w:szCs w:val="24"/>
        </w:rPr>
        <w:t>Тема 3. Этнокультурное содружество Республики Марий Эл</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color w:val="000000"/>
          <w:sz w:val="24"/>
          <w:szCs w:val="24"/>
        </w:rPr>
        <w:t xml:space="preserve">В Республике Марий Эл дружно живут разные народы. Краткие сведения о быте и традициях. </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color w:val="000000"/>
          <w:sz w:val="24"/>
          <w:szCs w:val="24"/>
        </w:rPr>
        <w:t>Тема дружбы народов в художественной литературе, в музыке, в изобразительном искусстве.</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b/>
          <w:bCs/>
          <w:i/>
          <w:color w:val="000000"/>
          <w:sz w:val="24"/>
          <w:szCs w:val="24"/>
        </w:rPr>
        <w:t>Творческий урок</w:t>
      </w:r>
      <w:r w:rsidRPr="00997700">
        <w:rPr>
          <w:rFonts w:ascii="Times New Roman" w:hAnsi="Times New Roman"/>
          <w:b/>
          <w:bCs/>
          <w:color w:val="000000"/>
          <w:sz w:val="24"/>
          <w:szCs w:val="24"/>
        </w:rPr>
        <w:t>.</w:t>
      </w:r>
      <w:r w:rsidRPr="00997700">
        <w:rPr>
          <w:rFonts w:ascii="Times New Roman" w:hAnsi="Times New Roman"/>
          <w:color w:val="000000"/>
          <w:sz w:val="24"/>
          <w:szCs w:val="24"/>
        </w:rPr>
        <w:t xml:space="preserve"> «Мы такие разные и так похожи» (Авторское сочинение).</w:t>
      </w:r>
    </w:p>
    <w:p w:rsidR="00710C24" w:rsidRPr="00997700" w:rsidRDefault="00710C24" w:rsidP="00997700">
      <w:pPr>
        <w:spacing w:after="0" w:line="240" w:lineRule="auto"/>
        <w:rPr>
          <w:rFonts w:ascii="Times New Roman" w:hAnsi="Times New Roman"/>
          <w:color w:val="000000"/>
          <w:sz w:val="24"/>
          <w:szCs w:val="24"/>
        </w:rPr>
      </w:pPr>
    </w:p>
    <w:p w:rsidR="00710C24" w:rsidRPr="00997700" w:rsidRDefault="00710C24" w:rsidP="00997700">
      <w:pPr>
        <w:spacing w:after="0" w:line="240" w:lineRule="auto"/>
        <w:rPr>
          <w:rFonts w:ascii="Times New Roman" w:hAnsi="Times New Roman"/>
          <w:sz w:val="24"/>
          <w:szCs w:val="24"/>
        </w:rPr>
      </w:pPr>
      <w:r w:rsidRPr="00997700">
        <w:rPr>
          <w:rFonts w:ascii="Times New Roman" w:hAnsi="Times New Roman"/>
          <w:b/>
          <w:color w:val="000000"/>
          <w:sz w:val="24"/>
          <w:szCs w:val="24"/>
        </w:rPr>
        <w:t>Тема 4. Основы религиозной культуры.</w:t>
      </w:r>
    </w:p>
    <w:p w:rsidR="00710C24" w:rsidRPr="00997700" w:rsidRDefault="00710C24" w:rsidP="00997700">
      <w:pPr>
        <w:spacing w:after="0" w:line="240" w:lineRule="auto"/>
        <w:rPr>
          <w:rFonts w:ascii="Times New Roman" w:hAnsi="Times New Roman"/>
          <w:sz w:val="24"/>
          <w:szCs w:val="24"/>
        </w:rPr>
      </w:pPr>
      <w:r w:rsidRPr="00997700">
        <w:rPr>
          <w:rFonts w:ascii="Times New Roman" w:hAnsi="Times New Roman"/>
          <w:sz w:val="24"/>
          <w:szCs w:val="24"/>
        </w:rPr>
        <w:t xml:space="preserve">Православная вера в Марийском крае. Первая церковь на Марийской земле. Первоначальные представления о православной культуре. Православный Святой новомученик Леонид, первый епископ земли марийской. Святые марийские новомученики. Православные церкви, монастыри, часовни. Двунадесятые православные праздники. Йошкар-Олинская и Марийская епархия Русской православной церкви. </w:t>
      </w:r>
      <w:r w:rsidRPr="00997700">
        <w:rPr>
          <w:rFonts w:ascii="Times New Roman" w:hAnsi="Times New Roman"/>
          <w:color w:val="000000"/>
          <w:sz w:val="24"/>
          <w:szCs w:val="24"/>
        </w:rPr>
        <w:t>Православные праздники: Рождество Христово, Пасха, Троица.</w:t>
      </w:r>
      <w:r w:rsidRPr="00997700">
        <w:rPr>
          <w:rFonts w:ascii="Times New Roman" w:hAnsi="Times New Roman"/>
          <w:sz w:val="24"/>
          <w:szCs w:val="24"/>
        </w:rPr>
        <w:t xml:space="preserve"> </w:t>
      </w:r>
    </w:p>
    <w:p w:rsidR="00710C24" w:rsidRPr="00997700" w:rsidRDefault="00710C24" w:rsidP="00997700">
      <w:pPr>
        <w:spacing w:after="0" w:line="240" w:lineRule="auto"/>
        <w:rPr>
          <w:rFonts w:ascii="Times New Roman" w:hAnsi="Times New Roman"/>
          <w:sz w:val="24"/>
          <w:szCs w:val="24"/>
        </w:rPr>
      </w:pPr>
      <w:r w:rsidRPr="00997700">
        <w:rPr>
          <w:rFonts w:ascii="Times New Roman" w:hAnsi="Times New Roman"/>
          <w:sz w:val="24"/>
          <w:szCs w:val="24"/>
        </w:rPr>
        <w:t xml:space="preserve">Православный этикет. Территория распространения православной веры. </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sz w:val="24"/>
          <w:szCs w:val="24"/>
        </w:rPr>
        <w:t xml:space="preserve">Первичное представление о марийской традиционной религии как духовной культуре народа мари. </w:t>
      </w:r>
      <w:r w:rsidRPr="00997700">
        <w:rPr>
          <w:rFonts w:ascii="Times New Roman" w:hAnsi="Times New Roman"/>
          <w:i/>
          <w:iCs/>
          <w:sz w:val="24"/>
          <w:szCs w:val="24"/>
        </w:rPr>
        <w:t>Ото, кўсото,</w:t>
      </w:r>
      <w:r w:rsidRPr="00997700">
        <w:rPr>
          <w:rFonts w:ascii="Times New Roman" w:hAnsi="Times New Roman"/>
          <w:sz w:val="24"/>
          <w:szCs w:val="24"/>
        </w:rPr>
        <w:t xml:space="preserve"> </w:t>
      </w:r>
      <w:r w:rsidRPr="00997700">
        <w:rPr>
          <w:rFonts w:ascii="Times New Roman" w:hAnsi="Times New Roman"/>
          <w:i/>
          <w:sz w:val="24"/>
          <w:szCs w:val="24"/>
        </w:rPr>
        <w:t xml:space="preserve">онае‰, карт. </w:t>
      </w:r>
      <w:r w:rsidRPr="00997700">
        <w:rPr>
          <w:rFonts w:ascii="Times New Roman" w:hAnsi="Times New Roman"/>
          <w:sz w:val="24"/>
          <w:szCs w:val="24"/>
        </w:rPr>
        <w:t>Священные молельные рощи, родники. Традиционные марийские религиозные праздники</w:t>
      </w:r>
      <w:r w:rsidRPr="00997700">
        <w:rPr>
          <w:rFonts w:ascii="Times New Roman" w:hAnsi="Times New Roman"/>
          <w:color w:val="000000"/>
          <w:sz w:val="24"/>
          <w:szCs w:val="24"/>
        </w:rPr>
        <w:t>: «</w:t>
      </w:r>
      <w:r w:rsidRPr="00997700">
        <w:rPr>
          <w:rFonts w:ascii="Times New Roman" w:hAnsi="Times New Roman"/>
          <w:i/>
          <w:color w:val="000000"/>
          <w:sz w:val="24"/>
          <w:szCs w:val="24"/>
        </w:rPr>
        <w:t>Шорык йол</w:t>
      </w:r>
      <w:r w:rsidRPr="00997700">
        <w:rPr>
          <w:rFonts w:ascii="Times New Roman" w:hAnsi="Times New Roman"/>
          <w:color w:val="000000"/>
          <w:sz w:val="24"/>
          <w:szCs w:val="24"/>
        </w:rPr>
        <w:t>» (Рождество), «</w:t>
      </w:r>
      <w:r>
        <w:rPr>
          <w:rFonts w:ascii="Times New Roman" w:hAnsi="Times New Roman"/>
          <w:i/>
          <w:color w:val="000000"/>
          <w:sz w:val="24"/>
          <w:szCs w:val="24"/>
        </w:rPr>
        <w:t>У</w:t>
      </w:r>
      <w:r w:rsidRPr="00997700">
        <w:rPr>
          <w:rFonts w:ascii="Times New Roman" w:hAnsi="Times New Roman"/>
          <w:i/>
          <w:color w:val="000000"/>
          <w:sz w:val="24"/>
          <w:szCs w:val="24"/>
        </w:rPr>
        <w:t>арня</w:t>
      </w:r>
      <w:r w:rsidRPr="00997700">
        <w:rPr>
          <w:rFonts w:ascii="Times New Roman" w:hAnsi="Times New Roman"/>
          <w:color w:val="000000"/>
          <w:sz w:val="24"/>
          <w:szCs w:val="24"/>
        </w:rPr>
        <w:t>» (Масленица), «</w:t>
      </w:r>
      <w:r w:rsidRPr="00997700">
        <w:rPr>
          <w:rFonts w:ascii="Times New Roman" w:hAnsi="Times New Roman"/>
          <w:i/>
          <w:color w:val="000000"/>
          <w:sz w:val="24"/>
          <w:szCs w:val="24"/>
        </w:rPr>
        <w:t>Кугече</w:t>
      </w:r>
      <w:r w:rsidRPr="00997700">
        <w:rPr>
          <w:rFonts w:ascii="Times New Roman" w:hAnsi="Times New Roman"/>
          <w:color w:val="000000"/>
          <w:sz w:val="24"/>
          <w:szCs w:val="24"/>
        </w:rPr>
        <w:t xml:space="preserve">». </w:t>
      </w:r>
    </w:p>
    <w:p w:rsidR="00710C24" w:rsidRPr="00997700" w:rsidRDefault="00710C24" w:rsidP="00997700">
      <w:pPr>
        <w:spacing w:after="0" w:line="240" w:lineRule="auto"/>
        <w:rPr>
          <w:rFonts w:ascii="Times New Roman" w:hAnsi="Times New Roman"/>
          <w:sz w:val="24"/>
          <w:szCs w:val="24"/>
        </w:rPr>
      </w:pPr>
      <w:r w:rsidRPr="00997700">
        <w:rPr>
          <w:rFonts w:ascii="Times New Roman" w:hAnsi="Times New Roman"/>
          <w:sz w:val="24"/>
          <w:szCs w:val="24"/>
        </w:rPr>
        <w:t>Правила поведения в молельных рощах. Территория распространения язычества.</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sz w:val="24"/>
          <w:szCs w:val="24"/>
        </w:rPr>
        <w:t xml:space="preserve">История возникновения мусульманства в Марийском крае. Первичные представления о мусульманской культуре. Первая мечеть в Марийском крае. Мечети. Мусульманские праздники. </w:t>
      </w:r>
      <w:r w:rsidRPr="00997700">
        <w:rPr>
          <w:rFonts w:ascii="Times New Roman" w:hAnsi="Times New Roman"/>
          <w:color w:val="000000"/>
          <w:sz w:val="24"/>
          <w:szCs w:val="24"/>
        </w:rPr>
        <w:t>Мусульманские праздники: «</w:t>
      </w:r>
      <w:r w:rsidRPr="00997700">
        <w:rPr>
          <w:rFonts w:ascii="Times New Roman" w:hAnsi="Times New Roman"/>
          <w:i/>
          <w:color w:val="000000"/>
          <w:sz w:val="24"/>
          <w:szCs w:val="24"/>
        </w:rPr>
        <w:t>Навруз</w:t>
      </w:r>
      <w:r w:rsidRPr="00997700">
        <w:rPr>
          <w:rFonts w:ascii="Times New Roman" w:hAnsi="Times New Roman"/>
          <w:color w:val="000000"/>
          <w:sz w:val="24"/>
          <w:szCs w:val="24"/>
        </w:rPr>
        <w:t>»</w:t>
      </w:r>
      <w:r w:rsidRPr="00997700">
        <w:rPr>
          <w:rFonts w:ascii="Times New Roman" w:hAnsi="Times New Roman"/>
          <w:i/>
          <w:color w:val="000000"/>
          <w:sz w:val="24"/>
          <w:szCs w:val="24"/>
        </w:rPr>
        <w:t xml:space="preserve">, </w:t>
      </w:r>
      <w:r w:rsidRPr="00997700">
        <w:rPr>
          <w:rFonts w:ascii="Times New Roman" w:hAnsi="Times New Roman"/>
          <w:color w:val="000000"/>
          <w:sz w:val="24"/>
          <w:szCs w:val="24"/>
        </w:rPr>
        <w:t>«</w:t>
      </w:r>
      <w:r w:rsidRPr="00997700">
        <w:rPr>
          <w:rFonts w:ascii="Times New Roman" w:hAnsi="Times New Roman"/>
          <w:i/>
          <w:color w:val="000000"/>
          <w:sz w:val="24"/>
          <w:szCs w:val="24"/>
        </w:rPr>
        <w:t>Святая пятница</w:t>
      </w:r>
      <w:r w:rsidRPr="00997700">
        <w:rPr>
          <w:rFonts w:ascii="Times New Roman" w:hAnsi="Times New Roman"/>
          <w:color w:val="000000"/>
          <w:sz w:val="24"/>
          <w:szCs w:val="24"/>
        </w:rPr>
        <w:t>» и др.</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sz w:val="24"/>
          <w:szCs w:val="24"/>
        </w:rPr>
        <w:t>Этикет у  мусульман. Территория распространения ислама.</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color w:val="000000"/>
          <w:sz w:val="24"/>
          <w:szCs w:val="24"/>
        </w:rPr>
        <w:t xml:space="preserve">Традиции и встречи религиозных праздников у разных религиозных конфессий. </w:t>
      </w:r>
    </w:p>
    <w:p w:rsidR="00710C24" w:rsidRPr="00997700" w:rsidRDefault="00710C24" w:rsidP="00997700">
      <w:pPr>
        <w:spacing w:after="0" w:line="240" w:lineRule="auto"/>
        <w:ind w:firstLine="567"/>
        <w:rPr>
          <w:rFonts w:ascii="Times New Roman" w:hAnsi="Times New Roman"/>
          <w:i/>
          <w:sz w:val="24"/>
          <w:szCs w:val="24"/>
        </w:rPr>
      </w:pPr>
      <w:r w:rsidRPr="00997700">
        <w:rPr>
          <w:rFonts w:ascii="Times New Roman" w:hAnsi="Times New Roman"/>
          <w:b/>
          <w:bCs/>
          <w:i/>
          <w:sz w:val="24"/>
          <w:szCs w:val="24"/>
        </w:rPr>
        <w:t>Художественное слово:</w:t>
      </w:r>
      <w:r w:rsidRPr="00997700">
        <w:rPr>
          <w:rFonts w:ascii="Times New Roman" w:hAnsi="Times New Roman"/>
          <w:sz w:val="24"/>
          <w:szCs w:val="24"/>
        </w:rPr>
        <w:t xml:space="preserve"> Б.Пастернак (рус.). «Рождественская звезда» (Стихотворение).</w:t>
      </w:r>
      <w:r w:rsidRPr="00997700">
        <w:rPr>
          <w:rFonts w:ascii="Times New Roman" w:hAnsi="Times New Roman"/>
          <w:i/>
          <w:sz w:val="24"/>
          <w:szCs w:val="24"/>
        </w:rPr>
        <w:t xml:space="preserve"> </w:t>
      </w:r>
      <w:r w:rsidRPr="00997700">
        <w:rPr>
          <w:rFonts w:ascii="Times New Roman" w:hAnsi="Times New Roman"/>
          <w:sz w:val="24"/>
          <w:szCs w:val="24"/>
        </w:rPr>
        <w:t>В.Петухов. «Акрам» (Отрывок из романа о масленице). В.Юксерн. «Чарла» (Отрывок из романа-хроники о масленице). И.Шмелев (рус.). «Лето господне» (Отрывки из романа).</w:t>
      </w:r>
    </w:p>
    <w:p w:rsidR="00710C24" w:rsidRPr="00997700" w:rsidRDefault="00710C24" w:rsidP="00997700">
      <w:pPr>
        <w:spacing w:after="0" w:line="240" w:lineRule="auto"/>
        <w:ind w:firstLine="567"/>
        <w:rPr>
          <w:rFonts w:ascii="Times New Roman" w:hAnsi="Times New Roman"/>
          <w:sz w:val="24"/>
          <w:szCs w:val="24"/>
        </w:rPr>
      </w:pPr>
      <w:r w:rsidRPr="00997700">
        <w:rPr>
          <w:rFonts w:ascii="Times New Roman" w:hAnsi="Times New Roman"/>
          <w:b/>
          <w:bCs/>
          <w:i/>
          <w:sz w:val="24"/>
          <w:szCs w:val="24"/>
        </w:rPr>
        <w:t>Музыка:</w:t>
      </w:r>
      <w:r w:rsidRPr="00997700">
        <w:rPr>
          <w:rFonts w:ascii="Times New Roman" w:hAnsi="Times New Roman"/>
          <w:i/>
          <w:sz w:val="24"/>
          <w:szCs w:val="24"/>
        </w:rPr>
        <w:t xml:space="preserve"> </w:t>
      </w:r>
      <w:r w:rsidRPr="00997700">
        <w:rPr>
          <w:rFonts w:ascii="Times New Roman" w:hAnsi="Times New Roman"/>
          <w:sz w:val="24"/>
          <w:szCs w:val="24"/>
        </w:rPr>
        <w:t>Марийские народные песни, связанные с народными праздниками. «</w:t>
      </w:r>
      <w:r w:rsidRPr="00997700">
        <w:rPr>
          <w:rFonts w:ascii="Times New Roman" w:hAnsi="Times New Roman"/>
          <w:i/>
          <w:sz w:val="24"/>
          <w:szCs w:val="24"/>
        </w:rPr>
        <w:t>Шорык йол</w:t>
      </w:r>
      <w:r w:rsidRPr="00997700">
        <w:rPr>
          <w:rFonts w:ascii="Times New Roman" w:hAnsi="Times New Roman"/>
          <w:sz w:val="24"/>
          <w:szCs w:val="24"/>
        </w:rPr>
        <w:t>»</w:t>
      </w:r>
      <w:r w:rsidRPr="00997700">
        <w:rPr>
          <w:rFonts w:ascii="Times New Roman" w:hAnsi="Times New Roman"/>
          <w:i/>
          <w:sz w:val="24"/>
          <w:szCs w:val="24"/>
        </w:rPr>
        <w:t xml:space="preserve">, </w:t>
      </w:r>
      <w:r w:rsidRPr="00997700">
        <w:rPr>
          <w:rFonts w:ascii="Times New Roman" w:hAnsi="Times New Roman"/>
          <w:sz w:val="24"/>
          <w:szCs w:val="24"/>
        </w:rPr>
        <w:t>«</w:t>
      </w:r>
      <w:r w:rsidRPr="00997700">
        <w:rPr>
          <w:rFonts w:ascii="Times New Roman" w:hAnsi="Times New Roman"/>
          <w:i/>
          <w:sz w:val="24"/>
          <w:szCs w:val="24"/>
        </w:rPr>
        <w:t>Уарня</w:t>
      </w:r>
      <w:r w:rsidRPr="00997700">
        <w:rPr>
          <w:rFonts w:ascii="Times New Roman" w:hAnsi="Times New Roman"/>
          <w:sz w:val="24"/>
          <w:szCs w:val="24"/>
        </w:rPr>
        <w:t>»</w:t>
      </w:r>
      <w:r w:rsidRPr="00997700">
        <w:rPr>
          <w:rFonts w:ascii="Times New Roman" w:hAnsi="Times New Roman"/>
          <w:i/>
          <w:sz w:val="24"/>
          <w:szCs w:val="24"/>
        </w:rPr>
        <w:t>.</w:t>
      </w:r>
      <w:r w:rsidRPr="00997700">
        <w:rPr>
          <w:rFonts w:ascii="Times New Roman" w:hAnsi="Times New Roman"/>
          <w:sz w:val="24"/>
          <w:szCs w:val="24"/>
        </w:rPr>
        <w:t xml:space="preserve"> Православные песнопения.</w:t>
      </w:r>
    </w:p>
    <w:p w:rsidR="00710C24" w:rsidRPr="00997700" w:rsidRDefault="00710C24" w:rsidP="00997700">
      <w:pPr>
        <w:spacing w:after="0" w:line="240" w:lineRule="auto"/>
        <w:ind w:firstLine="567"/>
        <w:rPr>
          <w:rFonts w:ascii="Times New Roman" w:hAnsi="Times New Roman"/>
          <w:sz w:val="24"/>
          <w:szCs w:val="24"/>
        </w:rPr>
      </w:pPr>
      <w:r w:rsidRPr="00997700">
        <w:rPr>
          <w:rFonts w:ascii="Times New Roman" w:hAnsi="Times New Roman"/>
          <w:b/>
          <w:bCs/>
          <w:i/>
          <w:iCs/>
          <w:sz w:val="24"/>
          <w:szCs w:val="24"/>
        </w:rPr>
        <w:t>Изобразительное искусство.</w:t>
      </w:r>
      <w:r w:rsidRPr="00997700">
        <w:rPr>
          <w:rFonts w:ascii="Times New Roman" w:hAnsi="Times New Roman"/>
          <w:i/>
          <w:iCs/>
          <w:sz w:val="24"/>
          <w:szCs w:val="24"/>
        </w:rPr>
        <w:t xml:space="preserve"> </w:t>
      </w:r>
      <w:r w:rsidRPr="00997700">
        <w:rPr>
          <w:rFonts w:ascii="Times New Roman" w:hAnsi="Times New Roman"/>
          <w:sz w:val="24"/>
          <w:szCs w:val="24"/>
        </w:rPr>
        <w:t>В.Н.Ковальчук. Памятник Святому Леониду».</w:t>
      </w:r>
    </w:p>
    <w:p w:rsidR="00710C24" w:rsidRPr="00997700" w:rsidRDefault="00710C24" w:rsidP="00997700">
      <w:pPr>
        <w:spacing w:after="0" w:line="240" w:lineRule="auto"/>
        <w:rPr>
          <w:rFonts w:ascii="Times New Roman" w:hAnsi="Times New Roman"/>
          <w:b/>
          <w:bCs/>
          <w:sz w:val="24"/>
          <w:szCs w:val="24"/>
        </w:rPr>
      </w:pPr>
      <w:r w:rsidRPr="00997700">
        <w:rPr>
          <w:rFonts w:ascii="Times New Roman" w:hAnsi="Times New Roman"/>
          <w:b/>
          <w:bCs/>
          <w:i/>
          <w:sz w:val="24"/>
          <w:szCs w:val="24"/>
        </w:rPr>
        <w:t xml:space="preserve">Исследовательские навыки. </w:t>
      </w:r>
      <w:r w:rsidRPr="00997700">
        <w:rPr>
          <w:rFonts w:ascii="Times New Roman" w:hAnsi="Times New Roman"/>
          <w:b/>
          <w:bCs/>
          <w:sz w:val="24"/>
          <w:szCs w:val="24"/>
        </w:rPr>
        <w:t>Готовим презентацию</w:t>
      </w:r>
      <w:r w:rsidRPr="00997700">
        <w:rPr>
          <w:rFonts w:ascii="Times New Roman" w:hAnsi="Times New Roman"/>
          <w:b/>
          <w:bCs/>
          <w:i/>
          <w:sz w:val="24"/>
          <w:szCs w:val="24"/>
        </w:rPr>
        <w:t xml:space="preserve"> </w:t>
      </w:r>
      <w:r w:rsidRPr="00997700">
        <w:rPr>
          <w:rFonts w:ascii="Times New Roman" w:hAnsi="Times New Roman"/>
          <w:b/>
          <w:bCs/>
          <w:sz w:val="24"/>
          <w:szCs w:val="24"/>
        </w:rPr>
        <w:t>«История моей церкви, ото, мечети»</w:t>
      </w:r>
    </w:p>
    <w:p w:rsidR="00710C24" w:rsidRPr="00997700" w:rsidRDefault="00710C24" w:rsidP="00997700">
      <w:pPr>
        <w:spacing w:after="0" w:line="240" w:lineRule="auto"/>
        <w:rPr>
          <w:rFonts w:ascii="Times New Roman" w:hAnsi="Times New Roman"/>
          <w:sz w:val="24"/>
          <w:szCs w:val="24"/>
        </w:rPr>
      </w:pPr>
      <w:r w:rsidRPr="00997700">
        <w:rPr>
          <w:rFonts w:ascii="Times New Roman" w:hAnsi="Times New Roman"/>
          <w:b/>
          <w:bCs/>
          <w:i/>
          <w:sz w:val="24"/>
          <w:szCs w:val="24"/>
        </w:rPr>
        <w:t xml:space="preserve">    </w:t>
      </w:r>
    </w:p>
    <w:p w:rsidR="00710C24" w:rsidRPr="00997700" w:rsidRDefault="00710C24" w:rsidP="00997700">
      <w:pPr>
        <w:spacing w:after="0" w:line="240" w:lineRule="auto"/>
        <w:rPr>
          <w:rFonts w:ascii="Times New Roman" w:hAnsi="Times New Roman"/>
          <w:b/>
          <w:color w:val="000000"/>
          <w:sz w:val="24"/>
          <w:szCs w:val="24"/>
        </w:rPr>
      </w:pPr>
    </w:p>
    <w:p w:rsidR="00710C24" w:rsidRPr="00997700" w:rsidRDefault="00710C24" w:rsidP="00997700">
      <w:pPr>
        <w:spacing w:after="0" w:line="240" w:lineRule="auto"/>
        <w:rPr>
          <w:rFonts w:ascii="Times New Roman" w:hAnsi="Times New Roman"/>
          <w:b/>
          <w:color w:val="000000"/>
          <w:sz w:val="24"/>
          <w:szCs w:val="24"/>
        </w:rPr>
      </w:pPr>
      <w:r w:rsidRPr="00997700">
        <w:rPr>
          <w:rFonts w:ascii="Times New Roman" w:hAnsi="Times New Roman"/>
          <w:b/>
          <w:color w:val="000000"/>
          <w:sz w:val="24"/>
          <w:szCs w:val="24"/>
        </w:rPr>
        <w:t>Тема 5. Моя республика сегодня..</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color w:val="000000"/>
          <w:sz w:val="24"/>
          <w:szCs w:val="24"/>
        </w:rPr>
        <w:t>Цвети, мой край родной. Новые дома, дворцы, площади, скверы, бульвары, фонтаны. Я люблю свой край родной, берегу и защищаю его.</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color w:val="000000"/>
          <w:sz w:val="24"/>
          <w:szCs w:val="24"/>
        </w:rPr>
        <w:t>Градостроительство. Архитектура. Строительство многоквартирных домов и других жизненно важных объектов в Марий Эл. Коттеджи – реалии современности.</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color w:val="000000"/>
          <w:sz w:val="24"/>
          <w:szCs w:val="24"/>
        </w:rPr>
        <w:t>Спортивные сооружения: стадионы, Ледовые дворцы, Дворец водных видов спорта – основа здорового духа. Массовые спортивные праздники родного края.</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color w:val="000000"/>
          <w:sz w:val="24"/>
          <w:szCs w:val="24"/>
        </w:rPr>
        <w:t>Лыжная база в деревне Корты - любимое место спортивного отдыха горожан и гостей нашей столицы.</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color w:val="000000"/>
          <w:sz w:val="24"/>
          <w:szCs w:val="24"/>
        </w:rPr>
        <w:t xml:space="preserve">Туризм в Республике Марий Эл. Туристические базы отдыха на берегах озер и рек республики. </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color w:val="000000"/>
          <w:sz w:val="24"/>
          <w:szCs w:val="24"/>
        </w:rPr>
        <w:lastRenderedPageBreak/>
        <w:t>Новые животноводческие комплексы. Производство молочной продукции из коровьего и козьего молока, производство кумыса.</w:t>
      </w:r>
    </w:p>
    <w:p w:rsidR="00710C24" w:rsidRPr="00997700" w:rsidRDefault="00710C24" w:rsidP="00997700">
      <w:pPr>
        <w:spacing w:after="0" w:line="240" w:lineRule="auto"/>
        <w:ind w:firstLine="567"/>
        <w:rPr>
          <w:rFonts w:ascii="Times New Roman" w:hAnsi="Times New Roman"/>
          <w:color w:val="000000"/>
          <w:sz w:val="24"/>
          <w:szCs w:val="24"/>
        </w:rPr>
      </w:pPr>
      <w:r w:rsidRPr="00997700">
        <w:rPr>
          <w:rFonts w:ascii="Times New Roman" w:hAnsi="Times New Roman"/>
          <w:b/>
          <w:bCs/>
          <w:i/>
          <w:color w:val="000000"/>
          <w:sz w:val="24"/>
          <w:szCs w:val="24"/>
        </w:rPr>
        <w:t>Исследовательские навыки.</w:t>
      </w:r>
      <w:r w:rsidRPr="00997700">
        <w:rPr>
          <w:rFonts w:ascii="Times New Roman" w:hAnsi="Times New Roman"/>
          <w:i/>
          <w:color w:val="000000"/>
          <w:sz w:val="24"/>
          <w:szCs w:val="24"/>
        </w:rPr>
        <w:t xml:space="preserve"> </w:t>
      </w:r>
      <w:r w:rsidRPr="00997700">
        <w:rPr>
          <w:rFonts w:ascii="Times New Roman" w:hAnsi="Times New Roman"/>
          <w:color w:val="000000"/>
          <w:sz w:val="24"/>
          <w:szCs w:val="24"/>
        </w:rPr>
        <w:t xml:space="preserve">Собираем материалы периодической печати о «новой» Йошкар-Оле. </w:t>
      </w:r>
    </w:p>
    <w:p w:rsidR="00710C24" w:rsidRPr="00997700" w:rsidRDefault="00710C24" w:rsidP="00997700">
      <w:pPr>
        <w:spacing w:after="0" w:line="240" w:lineRule="auto"/>
        <w:ind w:firstLine="567"/>
        <w:rPr>
          <w:rFonts w:ascii="Times New Roman" w:hAnsi="Times New Roman"/>
          <w:color w:val="000000"/>
          <w:sz w:val="24"/>
          <w:szCs w:val="24"/>
        </w:rPr>
      </w:pPr>
      <w:r w:rsidRPr="00997700">
        <w:rPr>
          <w:rFonts w:ascii="Times New Roman" w:hAnsi="Times New Roman"/>
          <w:b/>
          <w:bCs/>
          <w:i/>
          <w:color w:val="000000"/>
          <w:sz w:val="24"/>
          <w:szCs w:val="24"/>
        </w:rPr>
        <w:t>Творческий репортаж</w:t>
      </w:r>
      <w:r w:rsidRPr="00997700">
        <w:rPr>
          <w:rFonts w:ascii="Times New Roman" w:hAnsi="Times New Roman"/>
          <w:b/>
          <w:bCs/>
          <w:color w:val="000000"/>
          <w:sz w:val="24"/>
          <w:szCs w:val="24"/>
        </w:rPr>
        <w:t>.</w:t>
      </w:r>
      <w:r w:rsidRPr="00997700">
        <w:rPr>
          <w:rFonts w:ascii="Times New Roman" w:hAnsi="Times New Roman"/>
          <w:color w:val="000000"/>
          <w:sz w:val="24"/>
          <w:szCs w:val="24"/>
        </w:rPr>
        <w:t xml:space="preserve"> «Земля марийская – мой дом».</w:t>
      </w:r>
    </w:p>
    <w:p w:rsidR="00710C24" w:rsidRPr="00997700" w:rsidRDefault="00710C24" w:rsidP="00997700">
      <w:pPr>
        <w:spacing w:after="0" w:line="240" w:lineRule="auto"/>
        <w:rPr>
          <w:rFonts w:ascii="Times New Roman" w:hAnsi="Times New Roman"/>
          <w:sz w:val="24"/>
          <w:szCs w:val="24"/>
        </w:rPr>
      </w:pP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b/>
          <w:color w:val="000000"/>
          <w:sz w:val="24"/>
          <w:szCs w:val="24"/>
        </w:rPr>
        <w:t>Тема 6. Из истории архитектуры</w:t>
      </w:r>
      <w:r w:rsidRPr="00997700">
        <w:rPr>
          <w:rFonts w:ascii="Times New Roman" w:hAnsi="Times New Roman"/>
          <w:color w:val="000000"/>
          <w:sz w:val="24"/>
          <w:szCs w:val="24"/>
        </w:rPr>
        <w:t xml:space="preserve"> </w:t>
      </w:r>
    </w:p>
    <w:p w:rsidR="00710C24" w:rsidRPr="00997700" w:rsidRDefault="00710C24" w:rsidP="00997700">
      <w:pPr>
        <w:spacing w:after="0" w:line="240" w:lineRule="auto"/>
        <w:ind w:firstLine="567"/>
        <w:rPr>
          <w:rFonts w:ascii="Times New Roman" w:hAnsi="Times New Roman"/>
          <w:color w:val="000000"/>
          <w:sz w:val="24"/>
          <w:szCs w:val="24"/>
        </w:rPr>
      </w:pPr>
      <w:r w:rsidRPr="00997700">
        <w:rPr>
          <w:rFonts w:ascii="Times New Roman" w:hAnsi="Times New Roman"/>
          <w:color w:val="000000"/>
          <w:sz w:val="24"/>
          <w:szCs w:val="24"/>
        </w:rPr>
        <w:t>Исторические предпосылки возникновения архитектурно-планировочных традиций на территории Марийского края (выбор места в природной среде, приемы размещения, группировка селений и планировочные приемы жилища). Типы поселений у разных народов. Общие сведения. Декор жилища, виды архитектурной резьбы по дереву (скульптурная, глухая, рельефная, пропильная и др.). Взаимопомощь при строительстве. «</w:t>
      </w:r>
      <w:r w:rsidRPr="00997700">
        <w:rPr>
          <w:rFonts w:ascii="Times New Roman" w:hAnsi="Times New Roman"/>
          <w:i/>
          <w:color w:val="000000"/>
          <w:sz w:val="24"/>
          <w:szCs w:val="24"/>
        </w:rPr>
        <w:t>Вимі</w:t>
      </w:r>
      <w:r w:rsidRPr="00997700">
        <w:rPr>
          <w:rFonts w:ascii="Times New Roman" w:hAnsi="Times New Roman"/>
          <w:color w:val="000000"/>
          <w:sz w:val="24"/>
          <w:szCs w:val="24"/>
        </w:rPr>
        <w:t>» («Напомочь») – образец взаимовыручки и коллективной неоплачиваемой трудовой помощи при возведении нового дома у марийцев. Традиции новоселья.</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color w:val="000000"/>
          <w:sz w:val="24"/>
          <w:szCs w:val="24"/>
        </w:rPr>
        <w:t>Типы планировок крестьянской усадьбы в прошлом. Хозяйственные постройки марийцев</w:t>
      </w:r>
      <w:r w:rsidRPr="00997700">
        <w:rPr>
          <w:rFonts w:ascii="Times New Roman" w:hAnsi="Times New Roman"/>
          <w:i/>
          <w:color w:val="000000"/>
          <w:sz w:val="24"/>
          <w:szCs w:val="24"/>
        </w:rPr>
        <w:t>,</w:t>
      </w:r>
      <w:r w:rsidRPr="00997700">
        <w:rPr>
          <w:rFonts w:ascii="Times New Roman" w:hAnsi="Times New Roman"/>
          <w:color w:val="000000"/>
          <w:sz w:val="24"/>
          <w:szCs w:val="24"/>
        </w:rPr>
        <w:t xml:space="preserve"> татар и чувашей, их назначение. </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color w:val="000000"/>
          <w:sz w:val="24"/>
          <w:szCs w:val="24"/>
        </w:rPr>
        <w:t>Деревянное зодчество марийцев. Основные памятники деревянного зодчества (жилища и культовые постройки). Церковь в селе Актаюжи (Килемарский район, Марий Эл). Бывшие купеческие дома в г. Козьмодемьянске. Мастера и плотники, резчики по дереву г. Козьмодемьянска (Матвей Коснов, Иван Фомин и др.).</w:t>
      </w:r>
    </w:p>
    <w:p w:rsidR="00710C24" w:rsidRPr="00997700" w:rsidRDefault="00710C24" w:rsidP="00997700">
      <w:pPr>
        <w:spacing w:after="0" w:line="240" w:lineRule="auto"/>
        <w:ind w:firstLine="567"/>
        <w:rPr>
          <w:rFonts w:ascii="Times New Roman" w:hAnsi="Times New Roman"/>
          <w:color w:val="000000"/>
          <w:sz w:val="24"/>
          <w:szCs w:val="24"/>
        </w:rPr>
      </w:pPr>
      <w:r w:rsidRPr="00997700">
        <w:rPr>
          <w:rFonts w:ascii="Times New Roman" w:hAnsi="Times New Roman"/>
          <w:b/>
          <w:bCs/>
          <w:i/>
          <w:color w:val="000000"/>
          <w:sz w:val="24"/>
          <w:szCs w:val="24"/>
        </w:rPr>
        <w:t>Художественное слово</w:t>
      </w:r>
      <w:r w:rsidRPr="00997700">
        <w:rPr>
          <w:rFonts w:ascii="Times New Roman" w:hAnsi="Times New Roman"/>
          <w:b/>
          <w:bCs/>
          <w:color w:val="000000"/>
          <w:sz w:val="24"/>
          <w:szCs w:val="24"/>
        </w:rPr>
        <w:t>.</w:t>
      </w:r>
      <w:r w:rsidRPr="00997700">
        <w:rPr>
          <w:rFonts w:ascii="Times New Roman" w:hAnsi="Times New Roman"/>
          <w:color w:val="000000"/>
          <w:sz w:val="24"/>
          <w:szCs w:val="24"/>
        </w:rPr>
        <w:t xml:space="preserve"> К.Ушинский (рус.). «Как строят дом» (Рассказ).</w:t>
      </w:r>
    </w:p>
    <w:p w:rsidR="00710C24" w:rsidRPr="00997700" w:rsidRDefault="00710C24" w:rsidP="00997700">
      <w:pPr>
        <w:spacing w:after="0" w:line="240" w:lineRule="auto"/>
        <w:rPr>
          <w:rFonts w:ascii="Times New Roman" w:hAnsi="Times New Roman"/>
          <w:sz w:val="24"/>
          <w:szCs w:val="24"/>
        </w:rPr>
      </w:pPr>
      <w:r w:rsidRPr="00997700">
        <w:rPr>
          <w:rFonts w:ascii="Times New Roman" w:hAnsi="Times New Roman"/>
          <w:b/>
          <w:bCs/>
          <w:i/>
          <w:sz w:val="24"/>
          <w:szCs w:val="24"/>
        </w:rPr>
        <w:t xml:space="preserve"> Творческий урок.</w:t>
      </w:r>
      <w:r w:rsidRPr="00997700">
        <w:rPr>
          <w:rFonts w:ascii="Times New Roman" w:hAnsi="Times New Roman"/>
          <w:sz w:val="24"/>
          <w:szCs w:val="24"/>
        </w:rPr>
        <w:t xml:space="preserve"> Знакомимся с книгой С.В.Старикова и О.Г.Левенштейна «Православные храмы и монастыри Марийского края» (Йошкар-Ола, 2001 г.).</w:t>
      </w:r>
    </w:p>
    <w:p w:rsidR="00710C24" w:rsidRPr="00997700" w:rsidRDefault="00710C24" w:rsidP="00997700">
      <w:pPr>
        <w:spacing w:after="0" w:line="240" w:lineRule="auto"/>
        <w:rPr>
          <w:rFonts w:ascii="Times New Roman" w:hAnsi="Times New Roman"/>
          <w:sz w:val="24"/>
          <w:szCs w:val="24"/>
        </w:rPr>
      </w:pPr>
    </w:p>
    <w:p w:rsidR="00710C24" w:rsidRPr="00997700" w:rsidRDefault="00710C24" w:rsidP="00997700">
      <w:pPr>
        <w:spacing w:after="0" w:line="240" w:lineRule="auto"/>
        <w:rPr>
          <w:rFonts w:ascii="Times New Roman" w:hAnsi="Times New Roman"/>
          <w:b/>
          <w:color w:val="000000"/>
          <w:sz w:val="24"/>
          <w:szCs w:val="24"/>
        </w:rPr>
      </w:pPr>
      <w:r w:rsidRPr="00997700">
        <w:rPr>
          <w:rFonts w:ascii="Times New Roman" w:hAnsi="Times New Roman"/>
          <w:b/>
          <w:color w:val="000000"/>
          <w:sz w:val="24"/>
          <w:szCs w:val="24"/>
        </w:rPr>
        <w:t>Тема 7. Из истории театра</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color w:val="000000"/>
          <w:sz w:val="24"/>
          <w:szCs w:val="24"/>
        </w:rPr>
        <w:t>Марийская народная драма (народные обряды и календарные игры) – основа возникновения национального профессионального театрального искусства.</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color w:val="000000"/>
          <w:sz w:val="24"/>
          <w:szCs w:val="24"/>
        </w:rPr>
        <w:t xml:space="preserve">Национальный театр драмы им. Шкетана сегодня. Знакомство с архитектурой здания, интерьером постановочных и зрительских помещений. Репертуар театра. Ведущие артисты. </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color w:val="000000"/>
          <w:sz w:val="24"/>
          <w:szCs w:val="24"/>
        </w:rPr>
        <w:t xml:space="preserve">Беседа о культуре поведения в театре. </w:t>
      </w:r>
    </w:p>
    <w:p w:rsidR="00710C24" w:rsidRPr="00997700" w:rsidRDefault="00710C24" w:rsidP="00997700">
      <w:pPr>
        <w:spacing w:after="0" w:line="240" w:lineRule="auto"/>
        <w:rPr>
          <w:rFonts w:ascii="Times New Roman" w:hAnsi="Times New Roman"/>
          <w:sz w:val="24"/>
          <w:szCs w:val="24"/>
        </w:rPr>
      </w:pPr>
      <w:r w:rsidRPr="00997700">
        <w:rPr>
          <w:rFonts w:ascii="Times New Roman" w:hAnsi="Times New Roman"/>
          <w:b/>
          <w:bCs/>
          <w:i/>
          <w:color w:val="000000"/>
          <w:sz w:val="24"/>
          <w:szCs w:val="24"/>
        </w:rPr>
        <w:t>Мини-конкурс</w:t>
      </w:r>
      <w:r w:rsidRPr="00997700">
        <w:rPr>
          <w:rFonts w:ascii="Times New Roman" w:hAnsi="Times New Roman"/>
          <w:b/>
          <w:bCs/>
          <w:color w:val="000000"/>
          <w:sz w:val="24"/>
          <w:szCs w:val="24"/>
        </w:rPr>
        <w:t xml:space="preserve">. </w:t>
      </w:r>
      <w:r w:rsidRPr="00997700">
        <w:rPr>
          <w:rFonts w:ascii="Times New Roman" w:hAnsi="Times New Roman"/>
          <w:color w:val="000000"/>
          <w:sz w:val="24"/>
          <w:szCs w:val="24"/>
        </w:rPr>
        <w:t>«Знаток слов» (Театральная терминология).</w:t>
      </w:r>
    </w:p>
    <w:p w:rsidR="00710C24" w:rsidRPr="00997700" w:rsidRDefault="00710C24" w:rsidP="00997700">
      <w:pPr>
        <w:spacing w:after="0" w:line="240" w:lineRule="auto"/>
        <w:rPr>
          <w:rFonts w:ascii="Times New Roman" w:hAnsi="Times New Roman"/>
          <w:color w:val="000000"/>
          <w:sz w:val="24"/>
          <w:szCs w:val="24"/>
        </w:rPr>
      </w:pPr>
    </w:p>
    <w:p w:rsidR="00710C24" w:rsidRPr="00997700" w:rsidRDefault="00710C24" w:rsidP="00997700">
      <w:pPr>
        <w:spacing w:after="0" w:line="240" w:lineRule="auto"/>
        <w:rPr>
          <w:rFonts w:ascii="Times New Roman" w:hAnsi="Times New Roman"/>
          <w:b/>
          <w:color w:val="000000"/>
          <w:sz w:val="24"/>
          <w:szCs w:val="24"/>
        </w:rPr>
      </w:pPr>
      <w:r w:rsidRPr="00997700">
        <w:rPr>
          <w:rFonts w:ascii="Times New Roman" w:hAnsi="Times New Roman"/>
          <w:b/>
          <w:color w:val="000000"/>
          <w:sz w:val="24"/>
          <w:szCs w:val="24"/>
        </w:rPr>
        <w:t>Тема 8. Из истории изобразительного искусства</w:t>
      </w:r>
    </w:p>
    <w:p w:rsidR="00710C24" w:rsidRPr="00997700" w:rsidRDefault="00710C24" w:rsidP="00997700">
      <w:pPr>
        <w:spacing w:after="0" w:line="240" w:lineRule="auto"/>
        <w:ind w:firstLine="567"/>
        <w:rPr>
          <w:rFonts w:ascii="Times New Roman" w:hAnsi="Times New Roman"/>
          <w:color w:val="000000"/>
          <w:sz w:val="24"/>
          <w:szCs w:val="24"/>
        </w:rPr>
      </w:pPr>
      <w:r w:rsidRPr="00997700">
        <w:rPr>
          <w:rFonts w:ascii="Times New Roman" w:hAnsi="Times New Roman"/>
          <w:color w:val="000000"/>
          <w:sz w:val="24"/>
          <w:szCs w:val="24"/>
        </w:rPr>
        <w:t>Казанские русские художники – первые профессиональные живописцы в Марийском крае. Г.Медведев, П.Тимофеев, Н.Фешин. Бытовая тематика в их творчестве. Воскресная рисовальная школа в с. Еласы (ныне в Горномарийском районе). Русский художник П.Радимов.</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color w:val="000000"/>
          <w:sz w:val="24"/>
          <w:szCs w:val="24"/>
        </w:rPr>
        <w:t>А.В.Григорьев – один из первых профессиональных художников-мари, организатор художественного образования в Марийском крае, создатель краеведческого музея в городе Козьмодемьянске, председатель Ассоциации художников революционной России - АХРР (ныне Всероссийской творческой общественной организации «Союз художников России»).</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color w:val="000000"/>
          <w:sz w:val="24"/>
          <w:szCs w:val="24"/>
        </w:rPr>
        <w:t>Творчество А.В.Григорьева. Рисунки карандашом: портреты известных общественных деятелей города Козьмодемьянска, российских художников. «Портрет отца». Живописные пейзажи и натюрморты.</w:t>
      </w:r>
    </w:p>
    <w:p w:rsidR="00710C24" w:rsidRPr="00997700" w:rsidRDefault="00710C24" w:rsidP="00997700">
      <w:pPr>
        <w:spacing w:after="0" w:line="240" w:lineRule="auto"/>
        <w:ind w:firstLine="567"/>
        <w:rPr>
          <w:rFonts w:ascii="Times New Roman" w:hAnsi="Times New Roman"/>
          <w:sz w:val="24"/>
          <w:szCs w:val="24"/>
        </w:rPr>
      </w:pPr>
      <w:r w:rsidRPr="00997700">
        <w:rPr>
          <w:rFonts w:ascii="Times New Roman" w:hAnsi="Times New Roman"/>
          <w:b/>
          <w:bCs/>
          <w:i/>
          <w:color w:val="000000"/>
          <w:sz w:val="24"/>
          <w:szCs w:val="24"/>
        </w:rPr>
        <w:t>Экскурсия (очная, заочная).</w:t>
      </w:r>
      <w:r w:rsidRPr="00997700">
        <w:rPr>
          <w:rFonts w:ascii="Times New Roman" w:hAnsi="Times New Roman"/>
          <w:color w:val="000000"/>
          <w:sz w:val="24"/>
          <w:szCs w:val="24"/>
        </w:rPr>
        <w:t xml:space="preserve"> </w:t>
      </w:r>
      <w:r w:rsidRPr="00997700">
        <w:rPr>
          <w:rFonts w:ascii="Times New Roman" w:hAnsi="Times New Roman"/>
          <w:sz w:val="24"/>
          <w:szCs w:val="24"/>
        </w:rPr>
        <w:t>«Картинная галерея в городе Козмодемьянске»</w:t>
      </w:r>
    </w:p>
    <w:p w:rsidR="00710C24" w:rsidRPr="00997700" w:rsidRDefault="00710C24" w:rsidP="00997700">
      <w:pPr>
        <w:spacing w:after="0" w:line="240" w:lineRule="auto"/>
        <w:rPr>
          <w:rFonts w:ascii="Times New Roman" w:hAnsi="Times New Roman"/>
          <w:b/>
          <w:color w:val="000000"/>
          <w:sz w:val="24"/>
          <w:szCs w:val="24"/>
        </w:rPr>
      </w:pPr>
    </w:p>
    <w:p w:rsidR="00710C24" w:rsidRPr="00997700" w:rsidRDefault="00710C24" w:rsidP="00997700">
      <w:pPr>
        <w:spacing w:after="0" w:line="240" w:lineRule="auto"/>
        <w:rPr>
          <w:rFonts w:ascii="Times New Roman" w:hAnsi="Times New Roman"/>
          <w:b/>
          <w:color w:val="000000"/>
          <w:sz w:val="24"/>
          <w:szCs w:val="24"/>
        </w:rPr>
      </w:pPr>
      <w:r w:rsidRPr="00997700">
        <w:rPr>
          <w:rFonts w:ascii="Times New Roman" w:hAnsi="Times New Roman"/>
          <w:b/>
          <w:color w:val="000000"/>
          <w:sz w:val="24"/>
          <w:szCs w:val="24"/>
        </w:rPr>
        <w:t>Тема 9. Устное народное творчество</w:t>
      </w:r>
    </w:p>
    <w:p w:rsidR="00710C24" w:rsidRPr="00997700" w:rsidRDefault="00710C24" w:rsidP="00997700">
      <w:pPr>
        <w:spacing w:after="0" w:line="240" w:lineRule="auto"/>
        <w:ind w:firstLine="567"/>
        <w:rPr>
          <w:rFonts w:ascii="Times New Roman" w:hAnsi="Times New Roman"/>
          <w:color w:val="000000"/>
          <w:sz w:val="24"/>
          <w:szCs w:val="24"/>
        </w:rPr>
      </w:pPr>
      <w:r w:rsidRPr="00997700">
        <w:rPr>
          <w:rFonts w:ascii="Times New Roman" w:hAnsi="Times New Roman"/>
          <w:color w:val="000000"/>
          <w:sz w:val="24"/>
          <w:szCs w:val="24"/>
        </w:rPr>
        <w:t xml:space="preserve">Понятия «миф», «легенда», «сказка-быль» («былина»), «предание», «притча». Народные представления о героизме, патриотизме в произведениях устного народного творчества. Образ богатыря в устном народном творчестве: Алеша Попович, Илья Муромец, Добрыня Никитич – в русских былинах; Онар, Чоткар, Чумбылат-патыр - в марийских легендах; батыры – в удмуртском народном творчестве; Алпамыш, Курнын улы – в татарском фольклоре. Марийские национальные герои Акпарс, Акпатыр, Болтуш, </w:t>
      </w:r>
      <w:r w:rsidRPr="00997700">
        <w:rPr>
          <w:rFonts w:ascii="Times New Roman" w:hAnsi="Times New Roman"/>
          <w:color w:val="000000"/>
          <w:sz w:val="24"/>
          <w:szCs w:val="24"/>
        </w:rPr>
        <w:lastRenderedPageBreak/>
        <w:t>Мамич Бердей. Предание об Акпарсе и его образ в литературе, живописи, музыке народов мари и чувашей.</w:t>
      </w:r>
    </w:p>
    <w:p w:rsidR="00710C24" w:rsidRPr="00997700" w:rsidRDefault="00710C24" w:rsidP="00997700">
      <w:pPr>
        <w:spacing w:after="0" w:line="240" w:lineRule="auto"/>
        <w:ind w:firstLine="567"/>
        <w:rPr>
          <w:rFonts w:ascii="Times New Roman" w:hAnsi="Times New Roman"/>
          <w:i/>
          <w:color w:val="000000"/>
          <w:sz w:val="24"/>
          <w:szCs w:val="24"/>
        </w:rPr>
      </w:pPr>
      <w:r w:rsidRPr="00997700">
        <w:rPr>
          <w:rFonts w:ascii="Times New Roman" w:hAnsi="Times New Roman"/>
          <w:b/>
          <w:bCs/>
          <w:i/>
          <w:color w:val="000000"/>
          <w:sz w:val="24"/>
          <w:szCs w:val="24"/>
        </w:rPr>
        <w:t>Художественное слово</w:t>
      </w:r>
      <w:r w:rsidRPr="00997700">
        <w:rPr>
          <w:rFonts w:ascii="Times New Roman" w:hAnsi="Times New Roman"/>
          <w:b/>
          <w:bCs/>
          <w:i/>
          <w:sz w:val="24"/>
          <w:szCs w:val="24"/>
        </w:rPr>
        <w:t>.</w:t>
      </w:r>
      <w:r w:rsidRPr="00997700">
        <w:rPr>
          <w:rFonts w:ascii="Times New Roman" w:hAnsi="Times New Roman"/>
          <w:i/>
          <w:sz w:val="24"/>
          <w:szCs w:val="24"/>
        </w:rPr>
        <w:t xml:space="preserve"> Былины</w:t>
      </w:r>
      <w:r w:rsidRPr="00997700">
        <w:rPr>
          <w:rFonts w:ascii="Times New Roman" w:hAnsi="Times New Roman"/>
          <w:sz w:val="24"/>
          <w:szCs w:val="24"/>
        </w:rPr>
        <w:t>: рус. - Илья Муромец и Соловей-разбойник. Добрыня и Змей. Алеша и Тугарин в Киеве.</w:t>
      </w:r>
      <w:r w:rsidRPr="00997700">
        <w:rPr>
          <w:rFonts w:ascii="Times New Roman" w:hAnsi="Times New Roman"/>
          <w:color w:val="FF0000"/>
          <w:sz w:val="24"/>
          <w:szCs w:val="24"/>
        </w:rPr>
        <w:t xml:space="preserve"> </w:t>
      </w:r>
      <w:r w:rsidRPr="00997700">
        <w:rPr>
          <w:rFonts w:ascii="Times New Roman" w:hAnsi="Times New Roman"/>
          <w:i/>
          <w:color w:val="000000"/>
          <w:sz w:val="24"/>
          <w:szCs w:val="24"/>
        </w:rPr>
        <w:t>Стихи:</w:t>
      </w:r>
      <w:r w:rsidRPr="00997700">
        <w:rPr>
          <w:rFonts w:ascii="Times New Roman" w:hAnsi="Times New Roman"/>
          <w:color w:val="000000"/>
          <w:sz w:val="24"/>
          <w:szCs w:val="24"/>
        </w:rPr>
        <w:t xml:space="preserve"> Казаков М. «Марш Акпарса»; Макс Майн. «Сказание об Акпарсе»; С.Чавайн. «Акпатыр». «Последний Онар»; А.Юзыкайн. «Там, где солнце всходит и заходит». </w:t>
      </w:r>
      <w:r w:rsidRPr="00997700">
        <w:rPr>
          <w:rFonts w:ascii="Times New Roman" w:hAnsi="Times New Roman"/>
          <w:i/>
          <w:color w:val="000000"/>
          <w:sz w:val="24"/>
          <w:szCs w:val="24"/>
        </w:rPr>
        <w:t>Рассказы</w:t>
      </w:r>
      <w:r w:rsidRPr="00997700">
        <w:rPr>
          <w:rFonts w:ascii="Times New Roman" w:hAnsi="Times New Roman"/>
          <w:color w:val="000000"/>
          <w:sz w:val="24"/>
          <w:szCs w:val="24"/>
        </w:rPr>
        <w:t>: К.Васин. «Песня патыров». Н.Телешев. «Живой камень»</w:t>
      </w:r>
      <w:r w:rsidRPr="00997700">
        <w:rPr>
          <w:rFonts w:ascii="Times New Roman" w:hAnsi="Times New Roman"/>
          <w:i/>
          <w:color w:val="000000"/>
          <w:sz w:val="24"/>
          <w:szCs w:val="24"/>
        </w:rPr>
        <w:t xml:space="preserve"> (</w:t>
      </w:r>
      <w:r w:rsidRPr="00997700">
        <w:rPr>
          <w:rFonts w:ascii="Times New Roman" w:hAnsi="Times New Roman"/>
          <w:color w:val="000000"/>
          <w:sz w:val="24"/>
          <w:szCs w:val="24"/>
        </w:rPr>
        <w:t>Легенда о Чумбылате</w:t>
      </w:r>
      <w:r w:rsidRPr="00997700">
        <w:rPr>
          <w:rFonts w:ascii="Times New Roman" w:hAnsi="Times New Roman"/>
          <w:i/>
          <w:color w:val="000000"/>
          <w:sz w:val="24"/>
          <w:szCs w:val="24"/>
        </w:rPr>
        <w:t xml:space="preserve">); </w:t>
      </w:r>
      <w:r w:rsidRPr="00997700">
        <w:rPr>
          <w:rFonts w:ascii="Times New Roman" w:hAnsi="Times New Roman"/>
          <w:color w:val="000000"/>
          <w:sz w:val="24"/>
          <w:szCs w:val="24"/>
        </w:rPr>
        <w:t>В.Юксерн</w:t>
      </w:r>
      <w:r w:rsidRPr="00997700">
        <w:rPr>
          <w:rFonts w:ascii="Times New Roman" w:hAnsi="Times New Roman"/>
          <w:i/>
          <w:color w:val="000000"/>
          <w:sz w:val="24"/>
          <w:szCs w:val="24"/>
        </w:rPr>
        <w:t>. «</w:t>
      </w:r>
      <w:r w:rsidRPr="00997700">
        <w:rPr>
          <w:rFonts w:ascii="Times New Roman" w:hAnsi="Times New Roman"/>
          <w:color w:val="000000"/>
          <w:sz w:val="24"/>
          <w:szCs w:val="24"/>
        </w:rPr>
        <w:t>Онар»</w:t>
      </w:r>
      <w:r w:rsidRPr="00997700">
        <w:rPr>
          <w:rFonts w:ascii="Times New Roman" w:hAnsi="Times New Roman"/>
          <w:i/>
          <w:color w:val="000000"/>
          <w:sz w:val="24"/>
          <w:szCs w:val="24"/>
        </w:rPr>
        <w:t xml:space="preserve">. </w:t>
      </w:r>
    </w:p>
    <w:p w:rsidR="00710C24" w:rsidRPr="00997700" w:rsidRDefault="00710C24" w:rsidP="00997700">
      <w:pPr>
        <w:spacing w:after="0" w:line="240" w:lineRule="auto"/>
        <w:ind w:firstLine="567"/>
        <w:rPr>
          <w:rFonts w:ascii="Times New Roman" w:hAnsi="Times New Roman"/>
          <w:color w:val="000000"/>
          <w:sz w:val="24"/>
          <w:szCs w:val="24"/>
        </w:rPr>
      </w:pPr>
      <w:r w:rsidRPr="00997700">
        <w:rPr>
          <w:rFonts w:ascii="Times New Roman" w:hAnsi="Times New Roman"/>
          <w:b/>
          <w:bCs/>
          <w:i/>
          <w:color w:val="000000"/>
          <w:sz w:val="24"/>
          <w:szCs w:val="24"/>
        </w:rPr>
        <w:t>Музыка.</w:t>
      </w:r>
      <w:r w:rsidRPr="00997700">
        <w:rPr>
          <w:rFonts w:ascii="Times New Roman" w:hAnsi="Times New Roman"/>
          <w:i/>
          <w:color w:val="000000"/>
          <w:sz w:val="24"/>
          <w:szCs w:val="24"/>
        </w:rPr>
        <w:t xml:space="preserve"> </w:t>
      </w:r>
      <w:r w:rsidRPr="00997700">
        <w:rPr>
          <w:rFonts w:ascii="Times New Roman" w:hAnsi="Times New Roman"/>
          <w:color w:val="000000"/>
          <w:sz w:val="24"/>
          <w:szCs w:val="24"/>
        </w:rPr>
        <w:t>Прослушивание «Марша Акпарса» (Мелодия народная) в исполнении ансамбля гусляров. А.Луппов. Хореографическая сюита «Сыны Акпарса».</w:t>
      </w:r>
    </w:p>
    <w:p w:rsidR="00710C24" w:rsidRPr="00997700" w:rsidRDefault="00710C24" w:rsidP="00997700">
      <w:pPr>
        <w:spacing w:after="0" w:line="240" w:lineRule="auto"/>
        <w:ind w:firstLine="567"/>
        <w:rPr>
          <w:rFonts w:ascii="Times New Roman" w:hAnsi="Times New Roman"/>
          <w:color w:val="000000"/>
          <w:sz w:val="24"/>
          <w:szCs w:val="24"/>
        </w:rPr>
      </w:pPr>
      <w:r w:rsidRPr="00997700">
        <w:rPr>
          <w:rFonts w:ascii="Times New Roman" w:hAnsi="Times New Roman"/>
          <w:b/>
          <w:bCs/>
          <w:i/>
          <w:color w:val="000000"/>
          <w:sz w:val="24"/>
          <w:szCs w:val="24"/>
        </w:rPr>
        <w:t>Изобразительное искусство:</w:t>
      </w:r>
      <w:r w:rsidRPr="00997700">
        <w:rPr>
          <w:rFonts w:ascii="Times New Roman" w:hAnsi="Times New Roman"/>
          <w:sz w:val="24"/>
          <w:szCs w:val="24"/>
        </w:rPr>
        <w:t xml:space="preserve"> И.Билибин (рус.). «Илья Муромец и Соловей-Разбойник». Иллюстрации; В.Васнецов (рус.). «Три богатыря». Х., м. «Бой Добрыни Никитича с семиглавым змеем». Х., м.;</w:t>
      </w:r>
      <w:r w:rsidRPr="00997700">
        <w:rPr>
          <w:rFonts w:ascii="Times New Roman" w:hAnsi="Times New Roman"/>
          <w:i/>
          <w:color w:val="000000"/>
          <w:sz w:val="24"/>
          <w:szCs w:val="24"/>
        </w:rPr>
        <w:t xml:space="preserve"> </w:t>
      </w:r>
      <w:r w:rsidRPr="00997700">
        <w:rPr>
          <w:rFonts w:ascii="Times New Roman" w:hAnsi="Times New Roman"/>
          <w:color w:val="000000"/>
          <w:sz w:val="24"/>
          <w:szCs w:val="24"/>
        </w:rPr>
        <w:t>З.Лаврентьев. «</w:t>
      </w:r>
      <w:r w:rsidRPr="00997700">
        <w:rPr>
          <w:rFonts w:ascii="Times New Roman" w:hAnsi="Times New Roman"/>
          <w:i/>
          <w:color w:val="000000"/>
          <w:sz w:val="24"/>
          <w:szCs w:val="24"/>
        </w:rPr>
        <w:t>Чодыра марий</w:t>
      </w:r>
      <w:r w:rsidRPr="00997700">
        <w:rPr>
          <w:rFonts w:ascii="Times New Roman" w:hAnsi="Times New Roman"/>
          <w:color w:val="000000"/>
          <w:sz w:val="24"/>
          <w:szCs w:val="24"/>
        </w:rPr>
        <w:t>» («Лесовичок»). Х., м.;  И.Михайлин. «Акпарс и Эрвий». Х., м. «</w:t>
      </w:r>
      <w:r w:rsidRPr="00997700">
        <w:rPr>
          <w:rFonts w:ascii="Times New Roman" w:hAnsi="Times New Roman"/>
          <w:i/>
          <w:color w:val="000000"/>
          <w:sz w:val="24"/>
          <w:szCs w:val="24"/>
        </w:rPr>
        <w:t>Чоткар-патыр</w:t>
      </w:r>
      <w:r w:rsidRPr="00997700">
        <w:rPr>
          <w:rFonts w:ascii="Times New Roman" w:hAnsi="Times New Roman"/>
          <w:color w:val="000000"/>
          <w:sz w:val="24"/>
          <w:szCs w:val="24"/>
        </w:rPr>
        <w:t>». Х., м.; С.Подмарев. «</w:t>
      </w:r>
      <w:r w:rsidRPr="00997700">
        <w:rPr>
          <w:rFonts w:ascii="Times New Roman" w:hAnsi="Times New Roman"/>
          <w:i/>
          <w:color w:val="000000"/>
          <w:sz w:val="24"/>
          <w:szCs w:val="24"/>
        </w:rPr>
        <w:t>Онар</w:t>
      </w:r>
      <w:r w:rsidRPr="00997700">
        <w:rPr>
          <w:rFonts w:ascii="Times New Roman" w:hAnsi="Times New Roman"/>
          <w:color w:val="000000"/>
          <w:sz w:val="24"/>
          <w:szCs w:val="24"/>
        </w:rPr>
        <w:t>». Х., м.; Ю.Таныгин. «На женитьбу». Х., м.</w:t>
      </w:r>
    </w:p>
    <w:p w:rsidR="00710C24" w:rsidRPr="00997700" w:rsidRDefault="00710C24" w:rsidP="00997700">
      <w:pPr>
        <w:spacing w:after="0" w:line="240" w:lineRule="auto"/>
        <w:ind w:firstLine="567"/>
        <w:rPr>
          <w:rFonts w:ascii="Times New Roman" w:hAnsi="Times New Roman"/>
          <w:color w:val="FF0000"/>
          <w:sz w:val="24"/>
          <w:szCs w:val="24"/>
        </w:rPr>
      </w:pPr>
      <w:r w:rsidRPr="00997700">
        <w:rPr>
          <w:rFonts w:ascii="Times New Roman" w:hAnsi="Times New Roman"/>
          <w:b/>
          <w:bCs/>
          <w:i/>
          <w:color w:val="000000"/>
          <w:sz w:val="24"/>
          <w:szCs w:val="24"/>
        </w:rPr>
        <w:t>Исследовательские навыки.</w:t>
      </w:r>
      <w:r w:rsidRPr="00997700">
        <w:rPr>
          <w:rFonts w:ascii="Times New Roman" w:hAnsi="Times New Roman"/>
          <w:color w:val="000000"/>
          <w:sz w:val="24"/>
          <w:szCs w:val="24"/>
        </w:rPr>
        <w:t xml:space="preserve"> Собираем легенды, предания о родной стороне. </w:t>
      </w:r>
    </w:p>
    <w:p w:rsidR="00710C24" w:rsidRPr="00997700" w:rsidRDefault="00710C24" w:rsidP="00997700">
      <w:pPr>
        <w:spacing w:after="0" w:line="240" w:lineRule="auto"/>
        <w:rPr>
          <w:rFonts w:ascii="Times New Roman" w:hAnsi="Times New Roman"/>
          <w:color w:val="000000"/>
          <w:sz w:val="24"/>
          <w:szCs w:val="24"/>
        </w:rPr>
      </w:pP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b/>
          <w:color w:val="000000"/>
          <w:sz w:val="24"/>
          <w:szCs w:val="24"/>
        </w:rPr>
        <w:t>Тема 10. Народное искусство</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color w:val="000000"/>
          <w:sz w:val="24"/>
          <w:szCs w:val="24"/>
        </w:rPr>
        <w:t xml:space="preserve">Беседы о вышивке: традиционная вышивка мари. Основная характеристика по этническим группам – горных, восточных, луговых мари (ткани, техника исполнения, композиционные особенности расположения узоров на одежде, цветовая гамма). </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color w:val="000000"/>
          <w:sz w:val="24"/>
          <w:szCs w:val="24"/>
        </w:rPr>
        <w:t>Народное декоративно-прикладное искусство финно-угорских народов. Особенности вышивки венгров и марийцев, различия и сходство в технике исполнения, в оформлении национального костюма.</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color w:val="000000"/>
          <w:sz w:val="24"/>
          <w:szCs w:val="24"/>
        </w:rPr>
        <w:t>Ознакомление с альбомами Т.А.Крюковой «Марийская вышивка» (Л., 1956 г.) и И.Степановой «Маритўр» (Йошкар-Ола, 2005 г.), с монографиями Г.И.Соловьевой «Орнамент марийской вышивки» (Йошкар-Ола, 1982 г.), «Терминология марийской вышивки» (Йошкар-Ола, 2002 г.).</w:t>
      </w:r>
    </w:p>
    <w:p w:rsidR="00710C24" w:rsidRPr="00997700" w:rsidRDefault="00710C24" w:rsidP="00997700">
      <w:pPr>
        <w:spacing w:after="0" w:line="240" w:lineRule="auto"/>
        <w:ind w:firstLine="567"/>
        <w:rPr>
          <w:rFonts w:ascii="Times New Roman" w:hAnsi="Times New Roman"/>
          <w:color w:val="000000"/>
          <w:sz w:val="24"/>
          <w:szCs w:val="24"/>
        </w:rPr>
      </w:pPr>
      <w:r w:rsidRPr="00997700">
        <w:rPr>
          <w:rFonts w:ascii="Times New Roman" w:hAnsi="Times New Roman"/>
          <w:b/>
          <w:bCs/>
          <w:i/>
          <w:color w:val="000000"/>
          <w:sz w:val="24"/>
          <w:szCs w:val="24"/>
        </w:rPr>
        <w:t>Исследовательские навыки.</w:t>
      </w:r>
      <w:r w:rsidRPr="00997700">
        <w:rPr>
          <w:rFonts w:ascii="Times New Roman" w:hAnsi="Times New Roman"/>
          <w:color w:val="000000"/>
          <w:sz w:val="24"/>
          <w:szCs w:val="24"/>
        </w:rPr>
        <w:t xml:space="preserve"> Собираем экспозиционный материал для урока по краеведению. «Читаем» узоры марийской вышивки, сравниваем старинные образцы вышивки в одежде других народов республики (русских, татар, удмуртов, украинцев, чувашей). </w:t>
      </w:r>
    </w:p>
    <w:p w:rsidR="00710C24" w:rsidRPr="00997700" w:rsidRDefault="00710C24" w:rsidP="00997700">
      <w:pPr>
        <w:spacing w:after="0" w:line="240" w:lineRule="auto"/>
        <w:rPr>
          <w:rFonts w:ascii="Times New Roman" w:hAnsi="Times New Roman"/>
          <w:b/>
          <w:color w:val="000000"/>
          <w:sz w:val="24"/>
          <w:szCs w:val="24"/>
        </w:rPr>
      </w:pPr>
    </w:p>
    <w:p w:rsidR="00710C24" w:rsidRPr="00997700" w:rsidRDefault="00710C24" w:rsidP="00997700">
      <w:pPr>
        <w:spacing w:after="0" w:line="240" w:lineRule="auto"/>
        <w:rPr>
          <w:rFonts w:ascii="Times New Roman" w:hAnsi="Times New Roman"/>
          <w:b/>
          <w:color w:val="000000"/>
          <w:sz w:val="24"/>
          <w:szCs w:val="24"/>
        </w:rPr>
      </w:pPr>
      <w:r w:rsidRPr="00997700">
        <w:rPr>
          <w:rFonts w:ascii="Times New Roman" w:hAnsi="Times New Roman"/>
          <w:b/>
          <w:color w:val="000000"/>
          <w:sz w:val="24"/>
          <w:szCs w:val="24"/>
        </w:rPr>
        <w:t>Тема 11. Музыкальная культура</w:t>
      </w:r>
    </w:p>
    <w:p w:rsidR="00710C24" w:rsidRPr="00997700" w:rsidRDefault="00710C24" w:rsidP="00997700">
      <w:pPr>
        <w:spacing w:after="0" w:line="240" w:lineRule="auto"/>
        <w:ind w:firstLine="567"/>
        <w:rPr>
          <w:rFonts w:ascii="Times New Roman" w:hAnsi="Times New Roman"/>
          <w:color w:val="000000"/>
          <w:sz w:val="24"/>
          <w:szCs w:val="24"/>
        </w:rPr>
      </w:pPr>
      <w:r w:rsidRPr="00997700">
        <w:rPr>
          <w:rFonts w:ascii="Times New Roman" w:hAnsi="Times New Roman"/>
          <w:color w:val="000000"/>
          <w:sz w:val="24"/>
          <w:szCs w:val="24"/>
        </w:rPr>
        <w:t>Легенды – основа сюжетов балетов композиторов республики. А.Луппов. «</w:t>
      </w:r>
      <w:r w:rsidRPr="00997700">
        <w:rPr>
          <w:rFonts w:ascii="Times New Roman" w:hAnsi="Times New Roman"/>
          <w:i/>
          <w:color w:val="000000"/>
          <w:sz w:val="24"/>
          <w:szCs w:val="24"/>
        </w:rPr>
        <w:t>Чодыра сем</w:t>
      </w:r>
      <w:r w:rsidRPr="00997700">
        <w:rPr>
          <w:rFonts w:ascii="Times New Roman" w:hAnsi="Times New Roman"/>
          <w:color w:val="000000"/>
          <w:sz w:val="24"/>
          <w:szCs w:val="24"/>
        </w:rPr>
        <w:t>» («Лесная легенда»). А.Яшмолкин. Балет-легенда «</w:t>
      </w:r>
      <w:r w:rsidRPr="00997700">
        <w:rPr>
          <w:rFonts w:ascii="Times New Roman" w:hAnsi="Times New Roman"/>
          <w:i/>
          <w:color w:val="000000"/>
          <w:sz w:val="24"/>
          <w:szCs w:val="24"/>
        </w:rPr>
        <w:t>Илыше кў»</w:t>
      </w:r>
      <w:r w:rsidRPr="00997700">
        <w:rPr>
          <w:rFonts w:ascii="Times New Roman" w:hAnsi="Times New Roman"/>
          <w:color w:val="000000"/>
          <w:sz w:val="24"/>
          <w:szCs w:val="24"/>
        </w:rPr>
        <w:t xml:space="preserve"> («Живой камень»).</w:t>
      </w:r>
    </w:p>
    <w:p w:rsidR="00710C24" w:rsidRPr="00997700" w:rsidRDefault="00710C24" w:rsidP="00997700">
      <w:pPr>
        <w:spacing w:after="0" w:line="240" w:lineRule="auto"/>
        <w:rPr>
          <w:rFonts w:ascii="Times New Roman" w:hAnsi="Times New Roman"/>
          <w:color w:val="000000"/>
          <w:sz w:val="24"/>
          <w:szCs w:val="24"/>
        </w:rPr>
      </w:pPr>
    </w:p>
    <w:p w:rsidR="00710C24" w:rsidRPr="00997700" w:rsidRDefault="00710C24" w:rsidP="00997700">
      <w:pPr>
        <w:spacing w:after="0" w:line="240" w:lineRule="auto"/>
        <w:ind w:firstLine="567"/>
        <w:rPr>
          <w:rFonts w:ascii="Times New Roman" w:hAnsi="Times New Roman"/>
          <w:b/>
          <w:color w:val="000000"/>
          <w:sz w:val="24"/>
          <w:szCs w:val="24"/>
        </w:rPr>
      </w:pP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b/>
          <w:color w:val="000000"/>
          <w:sz w:val="24"/>
          <w:szCs w:val="24"/>
        </w:rPr>
        <w:t>Тема 12. Знание-наше богатство.</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color w:val="000000"/>
          <w:sz w:val="24"/>
          <w:szCs w:val="24"/>
        </w:rPr>
        <w:t>Марийская биографическая энциклопедия – хранительница имен славных сынов и дочерей Марийского края.</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color w:val="000000"/>
          <w:sz w:val="24"/>
          <w:szCs w:val="24"/>
        </w:rPr>
        <w:t>Национальная библиотека имени С.Г.Чавайна – главное хранилище книг в республике.</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color w:val="000000"/>
          <w:sz w:val="24"/>
          <w:szCs w:val="24"/>
        </w:rPr>
        <w:t>Детские городская и юношеская библиотеки в Йошкар-Оле.</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color w:val="000000"/>
          <w:sz w:val="24"/>
          <w:szCs w:val="24"/>
        </w:rPr>
        <w:t>Районные и сельские библиотеки.</w:t>
      </w:r>
    </w:p>
    <w:p w:rsidR="00710C24" w:rsidRPr="00997700" w:rsidRDefault="00710C24" w:rsidP="00997700">
      <w:pPr>
        <w:spacing w:after="0" w:line="240" w:lineRule="auto"/>
        <w:ind w:firstLine="567"/>
        <w:rPr>
          <w:rFonts w:ascii="Times New Roman" w:hAnsi="Times New Roman"/>
          <w:color w:val="000000"/>
          <w:sz w:val="24"/>
          <w:szCs w:val="24"/>
        </w:rPr>
      </w:pPr>
    </w:p>
    <w:p w:rsidR="00710C24" w:rsidRPr="00997700" w:rsidRDefault="00710C24" w:rsidP="00997700">
      <w:pPr>
        <w:spacing w:after="0" w:line="240" w:lineRule="auto"/>
        <w:rPr>
          <w:rFonts w:ascii="Times New Roman" w:hAnsi="Times New Roman"/>
          <w:sz w:val="24"/>
          <w:szCs w:val="24"/>
        </w:rPr>
      </w:pPr>
      <w:r w:rsidRPr="00997700">
        <w:rPr>
          <w:rFonts w:ascii="Times New Roman" w:hAnsi="Times New Roman"/>
          <w:b/>
          <w:i/>
          <w:color w:val="000000"/>
          <w:sz w:val="24"/>
          <w:szCs w:val="24"/>
        </w:rPr>
        <w:t>Художественное слово</w:t>
      </w:r>
      <w:r w:rsidRPr="00997700">
        <w:rPr>
          <w:rFonts w:ascii="Times New Roman" w:hAnsi="Times New Roman"/>
          <w:i/>
          <w:color w:val="000000"/>
          <w:sz w:val="24"/>
          <w:szCs w:val="24"/>
        </w:rPr>
        <w:t>.</w:t>
      </w:r>
      <w:r w:rsidRPr="00997700">
        <w:rPr>
          <w:rFonts w:ascii="Times New Roman" w:hAnsi="Times New Roman"/>
          <w:color w:val="000000"/>
          <w:sz w:val="24"/>
          <w:szCs w:val="24"/>
        </w:rPr>
        <w:t xml:space="preserve"> М.Майн «Мать» (Стихотворение). </w:t>
      </w:r>
      <w:r w:rsidRPr="00997700">
        <w:rPr>
          <w:rFonts w:ascii="Times New Roman" w:hAnsi="Times New Roman"/>
          <w:i/>
          <w:color w:val="000000"/>
          <w:sz w:val="24"/>
          <w:szCs w:val="24"/>
        </w:rPr>
        <w:t>Рассказы:</w:t>
      </w:r>
      <w:r w:rsidRPr="00997700">
        <w:rPr>
          <w:rFonts w:ascii="Times New Roman" w:hAnsi="Times New Roman"/>
          <w:color w:val="000000"/>
          <w:sz w:val="24"/>
          <w:szCs w:val="24"/>
        </w:rPr>
        <w:t xml:space="preserve"> К.Ушинский «Наша семья», </w:t>
      </w:r>
      <w:r w:rsidRPr="00997700">
        <w:rPr>
          <w:rFonts w:ascii="Times New Roman" w:hAnsi="Times New Roman"/>
          <w:sz w:val="24"/>
          <w:szCs w:val="24"/>
        </w:rPr>
        <w:t>«Чти отца и матерь свою».</w:t>
      </w:r>
    </w:p>
    <w:p w:rsidR="00710C24" w:rsidRPr="00997700" w:rsidRDefault="00710C24" w:rsidP="00997700">
      <w:pPr>
        <w:spacing w:after="0" w:line="240" w:lineRule="auto"/>
        <w:rPr>
          <w:rFonts w:ascii="Times New Roman" w:hAnsi="Times New Roman"/>
          <w:color w:val="FF0000"/>
          <w:sz w:val="24"/>
          <w:szCs w:val="24"/>
        </w:rPr>
      </w:pPr>
    </w:p>
    <w:p w:rsidR="00710C24" w:rsidRPr="00997700" w:rsidRDefault="00710C24" w:rsidP="00997700">
      <w:pPr>
        <w:spacing w:after="0" w:line="240" w:lineRule="auto"/>
        <w:rPr>
          <w:rFonts w:ascii="Times New Roman" w:hAnsi="Times New Roman"/>
          <w:b/>
          <w:color w:val="000000"/>
          <w:sz w:val="24"/>
          <w:szCs w:val="24"/>
        </w:rPr>
      </w:pPr>
      <w:r w:rsidRPr="00997700">
        <w:rPr>
          <w:rFonts w:ascii="Times New Roman" w:hAnsi="Times New Roman"/>
          <w:b/>
          <w:color w:val="000000"/>
          <w:sz w:val="24"/>
          <w:szCs w:val="24"/>
        </w:rPr>
        <w:t xml:space="preserve">Тема. 13. Праздники </w:t>
      </w:r>
    </w:p>
    <w:p w:rsidR="00710C24" w:rsidRPr="00997700" w:rsidRDefault="00710C24" w:rsidP="00997700">
      <w:pPr>
        <w:spacing w:after="0" w:line="240" w:lineRule="auto"/>
        <w:rPr>
          <w:rFonts w:ascii="Times New Roman" w:hAnsi="Times New Roman"/>
          <w:b/>
          <w:color w:val="000000"/>
          <w:sz w:val="24"/>
          <w:szCs w:val="24"/>
        </w:rPr>
      </w:pPr>
      <w:r w:rsidRPr="00997700">
        <w:rPr>
          <w:rFonts w:ascii="Times New Roman" w:hAnsi="Times New Roman"/>
          <w:color w:val="000000"/>
          <w:sz w:val="24"/>
          <w:szCs w:val="24"/>
        </w:rPr>
        <w:t xml:space="preserve">Классификация праздников. Профессиональные, национальные, религиозные, сезонные (народные календарные). </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b/>
          <w:color w:val="000000"/>
          <w:sz w:val="24"/>
          <w:szCs w:val="24"/>
        </w:rPr>
        <w:t>9 мая</w:t>
      </w:r>
      <w:r w:rsidRPr="00997700">
        <w:rPr>
          <w:rFonts w:ascii="Times New Roman" w:hAnsi="Times New Roman"/>
          <w:color w:val="000000"/>
          <w:sz w:val="24"/>
          <w:szCs w:val="24"/>
        </w:rPr>
        <w:t xml:space="preserve"> – День Победы. Герои Великой Отечественной войны – наши земляки. Их имена носят улицы столицы Республики Марий Эл (Герои Советского Союза В.С.Архипов, К.П.Кутрухин, М.В.Лебедев, С.Р.Суворов, Х.Х.Хасанов и др.).</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color w:val="000000"/>
          <w:sz w:val="24"/>
          <w:szCs w:val="24"/>
        </w:rPr>
        <w:lastRenderedPageBreak/>
        <w:t>Обычаи и традиции встречи религиозных праздников у каждого народа. Рецепты национальных блюд к празднику.</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b/>
          <w:bCs/>
          <w:i/>
          <w:color w:val="000000"/>
          <w:sz w:val="24"/>
          <w:szCs w:val="24"/>
        </w:rPr>
        <w:t>Художественное слово</w:t>
      </w:r>
      <w:r w:rsidRPr="00997700">
        <w:rPr>
          <w:rFonts w:ascii="Times New Roman" w:hAnsi="Times New Roman"/>
          <w:b/>
          <w:bCs/>
          <w:color w:val="000000"/>
          <w:sz w:val="24"/>
          <w:szCs w:val="24"/>
        </w:rPr>
        <w:t>.</w:t>
      </w:r>
      <w:r w:rsidRPr="00997700">
        <w:rPr>
          <w:rFonts w:ascii="Times New Roman" w:hAnsi="Times New Roman"/>
          <w:color w:val="000000"/>
          <w:sz w:val="24"/>
          <w:szCs w:val="24"/>
        </w:rPr>
        <w:t xml:space="preserve"> Стихи и рассказы марийских писателей о Великой Отечественной войне.</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b/>
          <w:bCs/>
          <w:i/>
          <w:color w:val="000000"/>
          <w:sz w:val="24"/>
          <w:szCs w:val="24"/>
        </w:rPr>
        <w:t>Музыка.</w:t>
      </w:r>
      <w:r w:rsidRPr="00997700">
        <w:rPr>
          <w:rFonts w:ascii="Times New Roman" w:hAnsi="Times New Roman"/>
          <w:color w:val="000000"/>
          <w:sz w:val="24"/>
          <w:szCs w:val="24"/>
        </w:rPr>
        <w:t xml:space="preserve"> Марийские народные песни, связанные с народными праздниками: «</w:t>
      </w:r>
      <w:r w:rsidRPr="00997700">
        <w:rPr>
          <w:rFonts w:ascii="Times New Roman" w:hAnsi="Times New Roman"/>
          <w:i/>
          <w:color w:val="000000"/>
          <w:sz w:val="24"/>
          <w:szCs w:val="24"/>
        </w:rPr>
        <w:t>Шорыкйол»</w:t>
      </w:r>
      <w:r w:rsidRPr="00997700">
        <w:rPr>
          <w:rFonts w:ascii="Times New Roman" w:hAnsi="Times New Roman"/>
          <w:color w:val="000000"/>
          <w:sz w:val="24"/>
          <w:szCs w:val="24"/>
        </w:rPr>
        <w:t xml:space="preserve"> (Рождество), «у</w:t>
      </w:r>
      <w:r w:rsidRPr="00997700">
        <w:rPr>
          <w:rFonts w:ascii="Times New Roman" w:hAnsi="Times New Roman"/>
          <w:i/>
          <w:color w:val="000000"/>
          <w:sz w:val="24"/>
          <w:szCs w:val="24"/>
        </w:rPr>
        <w:t>арня</w:t>
      </w:r>
      <w:r w:rsidRPr="00997700">
        <w:rPr>
          <w:rFonts w:ascii="Times New Roman" w:hAnsi="Times New Roman"/>
          <w:color w:val="000000"/>
          <w:sz w:val="24"/>
          <w:szCs w:val="24"/>
        </w:rPr>
        <w:t>» (Масленица).</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b/>
          <w:bCs/>
          <w:i/>
          <w:color w:val="000000"/>
          <w:sz w:val="24"/>
          <w:szCs w:val="24"/>
        </w:rPr>
        <w:t>Изобразительное искусство.</w:t>
      </w:r>
      <w:r w:rsidRPr="00997700">
        <w:rPr>
          <w:rFonts w:ascii="Times New Roman" w:hAnsi="Times New Roman"/>
          <w:color w:val="000000"/>
          <w:sz w:val="24"/>
          <w:szCs w:val="24"/>
        </w:rPr>
        <w:t xml:space="preserve"> Монументы и обелиски героям войны. Картина И.Ефимова «Провожают на фронт». Х.м,</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i/>
          <w:color w:val="000000"/>
          <w:sz w:val="24"/>
          <w:szCs w:val="24"/>
        </w:rPr>
        <w:t>Творческий урок.</w:t>
      </w:r>
      <w:r w:rsidRPr="00997700">
        <w:rPr>
          <w:rFonts w:ascii="Times New Roman" w:hAnsi="Times New Roman"/>
          <w:color w:val="000000"/>
          <w:sz w:val="24"/>
          <w:szCs w:val="24"/>
        </w:rPr>
        <w:t xml:space="preserve"> Литературно-музыкальная композиция. «Мужеству учимся у отцов и дедов».</w:t>
      </w:r>
    </w:p>
    <w:p w:rsidR="00710C24" w:rsidRPr="00997700" w:rsidRDefault="00710C24" w:rsidP="00997700">
      <w:pPr>
        <w:spacing w:after="0" w:line="240" w:lineRule="auto"/>
        <w:rPr>
          <w:rFonts w:ascii="Times New Roman" w:hAnsi="Times New Roman"/>
          <w:b/>
          <w:color w:val="000000"/>
          <w:sz w:val="24"/>
          <w:szCs w:val="24"/>
        </w:rPr>
      </w:pPr>
    </w:p>
    <w:p w:rsidR="00710C24" w:rsidRPr="00997700" w:rsidRDefault="00710C24" w:rsidP="00997700">
      <w:pPr>
        <w:spacing w:after="0" w:line="240" w:lineRule="auto"/>
        <w:rPr>
          <w:rFonts w:ascii="Times New Roman" w:hAnsi="Times New Roman"/>
          <w:b/>
          <w:color w:val="000000"/>
          <w:sz w:val="24"/>
          <w:szCs w:val="24"/>
        </w:rPr>
      </w:pPr>
      <w:r w:rsidRPr="00997700">
        <w:rPr>
          <w:rFonts w:ascii="Times New Roman" w:hAnsi="Times New Roman"/>
          <w:b/>
          <w:color w:val="000000"/>
          <w:sz w:val="24"/>
          <w:szCs w:val="24"/>
        </w:rPr>
        <w:t>14. Заключительный урок</w:t>
      </w:r>
    </w:p>
    <w:p w:rsidR="00710C24" w:rsidRPr="00997700" w:rsidRDefault="00710C24" w:rsidP="00997700">
      <w:pPr>
        <w:spacing w:after="0" w:line="240" w:lineRule="auto"/>
        <w:rPr>
          <w:rFonts w:ascii="Times New Roman" w:hAnsi="Times New Roman"/>
          <w:color w:val="000000"/>
          <w:sz w:val="24"/>
          <w:szCs w:val="24"/>
        </w:rPr>
      </w:pPr>
      <w:r w:rsidRPr="00997700">
        <w:rPr>
          <w:rFonts w:ascii="Times New Roman" w:hAnsi="Times New Roman"/>
          <w:color w:val="000000"/>
          <w:sz w:val="24"/>
          <w:szCs w:val="24"/>
        </w:rPr>
        <w:t>Как много мы узнали о нашей малой Родине.</w:t>
      </w:r>
    </w:p>
    <w:p w:rsidR="00710C24" w:rsidRPr="00997700" w:rsidRDefault="00710C24" w:rsidP="00997700">
      <w:pPr>
        <w:spacing w:after="0" w:line="240" w:lineRule="auto"/>
        <w:rPr>
          <w:rFonts w:ascii="Times New Roman" w:hAnsi="Times New Roman"/>
          <w:sz w:val="24"/>
          <w:szCs w:val="24"/>
        </w:rPr>
      </w:pPr>
    </w:p>
    <w:p w:rsidR="00710C24" w:rsidRPr="00997700" w:rsidRDefault="00710C24" w:rsidP="00997700">
      <w:pPr>
        <w:spacing w:after="0" w:line="240" w:lineRule="auto"/>
        <w:jc w:val="both"/>
        <w:rPr>
          <w:rFonts w:ascii="Times New Roman" w:hAnsi="Times New Roman"/>
          <w:b/>
          <w:color w:val="000000"/>
          <w:sz w:val="24"/>
          <w:szCs w:val="24"/>
        </w:rPr>
      </w:pPr>
    </w:p>
    <w:p w:rsidR="00710C24" w:rsidRPr="00997700" w:rsidRDefault="00710C24" w:rsidP="00997700">
      <w:pPr>
        <w:spacing w:after="0" w:line="240" w:lineRule="auto"/>
        <w:jc w:val="both"/>
        <w:rPr>
          <w:rFonts w:ascii="Times New Roman" w:hAnsi="Times New Roman"/>
          <w:b/>
          <w:color w:val="000000"/>
          <w:sz w:val="24"/>
          <w:szCs w:val="24"/>
        </w:rPr>
      </w:pPr>
    </w:p>
    <w:p w:rsidR="00710C24" w:rsidRPr="00997700" w:rsidRDefault="00710C24" w:rsidP="00997700">
      <w:pPr>
        <w:spacing w:after="0" w:line="240" w:lineRule="auto"/>
        <w:jc w:val="both"/>
        <w:rPr>
          <w:rFonts w:ascii="Times New Roman" w:hAnsi="Times New Roman"/>
          <w:b/>
          <w:color w:val="000000"/>
          <w:sz w:val="24"/>
          <w:szCs w:val="24"/>
        </w:rPr>
      </w:pPr>
      <w:r w:rsidRPr="00997700">
        <w:rPr>
          <w:rFonts w:ascii="Times New Roman" w:hAnsi="Times New Roman"/>
          <w:b/>
          <w:color w:val="000000"/>
          <w:sz w:val="24"/>
          <w:szCs w:val="24"/>
        </w:rPr>
        <w:t>6 класс</w:t>
      </w:r>
    </w:p>
    <w:p w:rsidR="00710C24" w:rsidRPr="00997700" w:rsidRDefault="00710C24" w:rsidP="00997700">
      <w:pPr>
        <w:pStyle w:val="3"/>
        <w:spacing w:before="0" w:after="0" w:afterAutospacing="0"/>
        <w:jc w:val="both"/>
        <w:rPr>
          <w:color w:val="000000"/>
          <w:sz w:val="24"/>
          <w:szCs w:val="24"/>
        </w:rPr>
      </w:pPr>
      <w:r w:rsidRPr="00997700">
        <w:rPr>
          <w:color w:val="000000"/>
          <w:sz w:val="24"/>
          <w:szCs w:val="24"/>
        </w:rPr>
        <w:t xml:space="preserve">Тема 1. Древнейший период истории Марийского края </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Природно-климатические факторы освоения территории Среднего Поволжья. Стоянки каменного века в Марийском крае. Переход от присваивающего хозяйства к производящему хозяйству. Племена волосовской культуры: истоки финно-угорской общности. Начало обработки металла в Марийском крае. Первобытное искусство.</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b/>
          <w:bCs/>
          <w:i/>
          <w:color w:val="000000"/>
          <w:sz w:val="24"/>
          <w:szCs w:val="24"/>
        </w:rPr>
        <w:t>Художественное слово</w:t>
      </w:r>
      <w:r w:rsidRPr="00997700">
        <w:rPr>
          <w:rFonts w:ascii="Times New Roman" w:hAnsi="Times New Roman"/>
          <w:b/>
          <w:bCs/>
          <w:color w:val="000000"/>
          <w:sz w:val="24"/>
          <w:szCs w:val="24"/>
        </w:rPr>
        <w:t>.</w:t>
      </w:r>
      <w:r w:rsidRPr="00997700">
        <w:rPr>
          <w:rFonts w:ascii="Times New Roman" w:hAnsi="Times New Roman"/>
          <w:color w:val="000000"/>
          <w:sz w:val="24"/>
          <w:szCs w:val="24"/>
        </w:rPr>
        <w:t xml:space="preserve"> К.Васин. «Сын племени» (Легенда-гипотеза).</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b/>
          <w:bCs/>
          <w:i/>
          <w:color w:val="000000"/>
          <w:sz w:val="24"/>
          <w:szCs w:val="24"/>
        </w:rPr>
        <w:t>Декоративно-прикладное искусство.</w:t>
      </w:r>
      <w:r w:rsidRPr="00997700">
        <w:rPr>
          <w:rFonts w:ascii="Times New Roman" w:hAnsi="Times New Roman"/>
          <w:color w:val="000000"/>
          <w:sz w:val="24"/>
          <w:szCs w:val="24"/>
        </w:rPr>
        <w:t xml:space="preserve"> Керамика древних племен Марийского края (культовые изделия, бытовая посуда).</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b/>
          <w:bCs/>
          <w:i/>
          <w:color w:val="000000"/>
          <w:sz w:val="24"/>
          <w:szCs w:val="24"/>
        </w:rPr>
        <w:t>Исследовательские навыки.</w:t>
      </w:r>
      <w:r w:rsidRPr="00997700">
        <w:rPr>
          <w:rFonts w:ascii="Times New Roman" w:hAnsi="Times New Roman"/>
          <w:color w:val="000000"/>
          <w:sz w:val="24"/>
          <w:szCs w:val="24"/>
        </w:rPr>
        <w:t xml:space="preserve"> Археологические изыскания на территории республики. Знакомство с трудами ученых-археологов.</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b/>
          <w:bCs/>
          <w:i/>
          <w:color w:val="000000"/>
          <w:sz w:val="24"/>
          <w:szCs w:val="24"/>
        </w:rPr>
        <w:t>Экскурсия в музей.</w:t>
      </w:r>
      <w:r w:rsidRPr="00997700">
        <w:rPr>
          <w:rFonts w:ascii="Times New Roman" w:hAnsi="Times New Roman"/>
          <w:color w:val="000000"/>
          <w:sz w:val="24"/>
          <w:szCs w:val="24"/>
        </w:rPr>
        <w:t xml:space="preserve"> Ознакомление с экспонатами археологических раскопок. </w:t>
      </w:r>
    </w:p>
    <w:p w:rsidR="00710C24" w:rsidRPr="00997700" w:rsidRDefault="00710C24" w:rsidP="00997700">
      <w:pPr>
        <w:spacing w:after="0" w:line="240" w:lineRule="auto"/>
        <w:jc w:val="both"/>
        <w:rPr>
          <w:rFonts w:ascii="Times New Roman" w:hAnsi="Times New Roman"/>
          <w:color w:val="000000"/>
          <w:sz w:val="24"/>
          <w:szCs w:val="24"/>
        </w:rPr>
      </w:pPr>
    </w:p>
    <w:p w:rsidR="00710C24" w:rsidRPr="00997700" w:rsidRDefault="00710C24" w:rsidP="00997700">
      <w:pPr>
        <w:pStyle w:val="3"/>
        <w:spacing w:before="0" w:after="0" w:afterAutospacing="0"/>
        <w:jc w:val="both"/>
        <w:rPr>
          <w:color w:val="000000"/>
          <w:sz w:val="24"/>
          <w:szCs w:val="24"/>
        </w:rPr>
      </w:pPr>
      <w:bookmarkStart w:id="234" w:name="_Toc81369512"/>
      <w:r w:rsidRPr="00997700">
        <w:rPr>
          <w:color w:val="000000"/>
          <w:sz w:val="24"/>
          <w:szCs w:val="24"/>
        </w:rPr>
        <w:t xml:space="preserve">Тема 2. Происхождение марийского народа </w:t>
      </w:r>
      <w:bookmarkEnd w:id="234"/>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 xml:space="preserve">Городецкие и азелинские племена, их контакты. Прародина марийцев. Предания о взаимоотношениях между предками марийцев и удмуртов. Материальная и духовная культура древнемарийских племен. </w:t>
      </w:r>
    </w:p>
    <w:p w:rsidR="00710C24" w:rsidRPr="00997700" w:rsidRDefault="00710C24" w:rsidP="00997700">
      <w:pPr>
        <w:pStyle w:val="afd"/>
        <w:spacing w:after="0" w:line="240" w:lineRule="auto"/>
        <w:rPr>
          <w:rFonts w:ascii="Times New Roman" w:hAnsi="Times New Roman"/>
          <w:color w:val="000000"/>
          <w:sz w:val="24"/>
          <w:szCs w:val="24"/>
        </w:rPr>
      </w:pPr>
      <w:r w:rsidRPr="00997700">
        <w:rPr>
          <w:rFonts w:ascii="Times New Roman" w:hAnsi="Times New Roman"/>
          <w:color w:val="000000"/>
          <w:sz w:val="24"/>
          <w:szCs w:val="24"/>
        </w:rPr>
        <w:t>Первые письменные источники о «черемисах». Этимология слов «черемис» и «мари».</w:t>
      </w:r>
    </w:p>
    <w:p w:rsidR="00710C24" w:rsidRPr="00997700" w:rsidRDefault="00710C24" w:rsidP="00997700">
      <w:pPr>
        <w:pStyle w:val="afd"/>
        <w:spacing w:after="0" w:line="240" w:lineRule="auto"/>
        <w:rPr>
          <w:rFonts w:ascii="Times New Roman" w:hAnsi="Times New Roman"/>
          <w:color w:val="000000"/>
          <w:sz w:val="24"/>
          <w:szCs w:val="24"/>
        </w:rPr>
      </w:pPr>
      <w:r w:rsidRPr="00997700">
        <w:rPr>
          <w:rFonts w:ascii="Times New Roman" w:hAnsi="Times New Roman"/>
          <w:color w:val="000000"/>
          <w:sz w:val="24"/>
          <w:szCs w:val="24"/>
        </w:rPr>
        <w:t>Республика Марий Эл – на карте. Топонимика местности. Возникновение географических названий на территории Марийского края. Легенды, предания, исследования о топонимике края. Топонимика местной природной зоны.</w:t>
      </w:r>
    </w:p>
    <w:p w:rsidR="00710C24" w:rsidRPr="00997700" w:rsidRDefault="00710C24" w:rsidP="00997700">
      <w:pPr>
        <w:pStyle w:val="afd"/>
        <w:spacing w:after="0" w:line="240" w:lineRule="auto"/>
        <w:rPr>
          <w:rFonts w:ascii="Times New Roman" w:hAnsi="Times New Roman"/>
          <w:color w:val="000000"/>
          <w:sz w:val="24"/>
          <w:szCs w:val="24"/>
        </w:rPr>
      </w:pPr>
      <w:r w:rsidRPr="00997700">
        <w:rPr>
          <w:rFonts w:ascii="Times New Roman" w:hAnsi="Times New Roman"/>
          <w:b/>
          <w:bCs/>
          <w:i/>
          <w:color w:val="000000"/>
          <w:sz w:val="24"/>
          <w:szCs w:val="24"/>
        </w:rPr>
        <w:t>Художественное слово</w:t>
      </w:r>
      <w:r w:rsidRPr="00997700">
        <w:rPr>
          <w:rFonts w:ascii="Times New Roman" w:hAnsi="Times New Roman"/>
          <w:b/>
          <w:bCs/>
          <w:color w:val="000000"/>
          <w:sz w:val="24"/>
          <w:szCs w:val="24"/>
        </w:rPr>
        <w:t>.</w:t>
      </w:r>
      <w:r w:rsidRPr="00997700">
        <w:rPr>
          <w:rFonts w:ascii="Times New Roman" w:hAnsi="Times New Roman"/>
          <w:color w:val="000000"/>
          <w:sz w:val="24"/>
          <w:szCs w:val="24"/>
        </w:rPr>
        <w:t xml:space="preserve"> С.Вишневский. «Эвраш и Ялче» (Легенда). Н.Осмин. «Керебеляк».</w:t>
      </w:r>
    </w:p>
    <w:p w:rsidR="00710C24" w:rsidRPr="00997700" w:rsidRDefault="00710C24" w:rsidP="00997700">
      <w:pPr>
        <w:pStyle w:val="afd"/>
        <w:spacing w:after="0" w:line="240" w:lineRule="auto"/>
        <w:rPr>
          <w:rFonts w:ascii="Times New Roman" w:hAnsi="Times New Roman"/>
          <w:color w:val="000000"/>
          <w:sz w:val="24"/>
          <w:szCs w:val="24"/>
        </w:rPr>
      </w:pPr>
      <w:r w:rsidRPr="00997700">
        <w:rPr>
          <w:rFonts w:ascii="Times New Roman" w:hAnsi="Times New Roman"/>
          <w:b/>
          <w:bCs/>
          <w:i/>
          <w:color w:val="000000"/>
          <w:sz w:val="24"/>
          <w:szCs w:val="24"/>
        </w:rPr>
        <w:t>Декоративно-прикладное искусство.</w:t>
      </w:r>
      <w:r w:rsidRPr="00997700">
        <w:rPr>
          <w:rFonts w:ascii="Times New Roman" w:hAnsi="Times New Roman"/>
          <w:i/>
          <w:color w:val="000000"/>
          <w:sz w:val="24"/>
          <w:szCs w:val="24"/>
        </w:rPr>
        <w:t xml:space="preserve"> </w:t>
      </w:r>
      <w:r w:rsidRPr="00997700">
        <w:rPr>
          <w:rFonts w:ascii="Times New Roman" w:hAnsi="Times New Roman"/>
          <w:color w:val="000000"/>
          <w:sz w:val="24"/>
          <w:szCs w:val="24"/>
        </w:rPr>
        <w:t>Бронзовые шумящие подвески и украшения в костюме древних мари и удмуртов. Беседа.</w:t>
      </w:r>
    </w:p>
    <w:p w:rsidR="00710C24" w:rsidRPr="00997700" w:rsidRDefault="00710C24" w:rsidP="00997700">
      <w:pPr>
        <w:pStyle w:val="afd"/>
        <w:spacing w:after="0" w:line="240" w:lineRule="auto"/>
        <w:rPr>
          <w:rFonts w:ascii="Times New Roman" w:hAnsi="Times New Roman"/>
          <w:color w:val="000000"/>
          <w:sz w:val="24"/>
          <w:szCs w:val="24"/>
        </w:rPr>
      </w:pPr>
      <w:r w:rsidRPr="00997700">
        <w:rPr>
          <w:rFonts w:ascii="Times New Roman" w:hAnsi="Times New Roman"/>
          <w:b/>
          <w:bCs/>
          <w:i/>
          <w:color w:val="000000"/>
          <w:sz w:val="24"/>
          <w:szCs w:val="24"/>
        </w:rPr>
        <w:t>Исследовательские навыки</w:t>
      </w:r>
      <w:r w:rsidRPr="00997700">
        <w:rPr>
          <w:rFonts w:ascii="Times New Roman" w:hAnsi="Times New Roman"/>
          <w:b/>
          <w:bCs/>
          <w:color w:val="000000"/>
          <w:sz w:val="24"/>
          <w:szCs w:val="24"/>
        </w:rPr>
        <w:t>.</w:t>
      </w:r>
      <w:r w:rsidRPr="00997700">
        <w:rPr>
          <w:rFonts w:ascii="Times New Roman" w:hAnsi="Times New Roman"/>
          <w:color w:val="000000"/>
          <w:sz w:val="24"/>
          <w:szCs w:val="24"/>
        </w:rPr>
        <w:t xml:space="preserve"> Ознакомление с книгами И.С.Галкина  «Кто и почему так назвал?», О.П.Воронцовой и И.С.Галкина «Топонимика Республики Марий Эл» (Йошкар-Ола, 2002 г.), А.Н.Кулина «</w:t>
      </w:r>
      <w:r w:rsidRPr="00997700">
        <w:rPr>
          <w:rFonts w:ascii="Times New Roman" w:hAnsi="Times New Roman"/>
          <w:i/>
          <w:color w:val="000000"/>
          <w:sz w:val="24"/>
          <w:szCs w:val="24"/>
        </w:rPr>
        <w:t>Марий Элын историйже вер-шєр лўмлаште: Туныктышо ден тунемше-влаклан пособий</w:t>
      </w:r>
      <w:r w:rsidRPr="00997700">
        <w:rPr>
          <w:rFonts w:ascii="Times New Roman" w:hAnsi="Times New Roman"/>
          <w:color w:val="000000"/>
          <w:sz w:val="24"/>
          <w:szCs w:val="24"/>
        </w:rPr>
        <w:t xml:space="preserve">» (Йошкар-Ола, 2007). </w:t>
      </w:r>
    </w:p>
    <w:p w:rsidR="00710C24" w:rsidRPr="00997700" w:rsidRDefault="00710C24" w:rsidP="00997700">
      <w:pPr>
        <w:pStyle w:val="afd"/>
        <w:spacing w:after="0" w:line="240" w:lineRule="auto"/>
        <w:rPr>
          <w:rFonts w:ascii="Times New Roman" w:hAnsi="Times New Roman"/>
          <w:color w:val="000000"/>
          <w:sz w:val="24"/>
          <w:szCs w:val="24"/>
        </w:rPr>
      </w:pPr>
      <w:r w:rsidRPr="00997700">
        <w:rPr>
          <w:rFonts w:ascii="Times New Roman" w:hAnsi="Times New Roman"/>
          <w:b/>
          <w:bCs/>
          <w:i/>
          <w:color w:val="000000"/>
          <w:sz w:val="24"/>
          <w:szCs w:val="24"/>
        </w:rPr>
        <w:t>Экскурсия.</w:t>
      </w:r>
      <w:r w:rsidRPr="00997700">
        <w:rPr>
          <w:rFonts w:ascii="Times New Roman" w:hAnsi="Times New Roman"/>
          <w:color w:val="000000"/>
          <w:sz w:val="24"/>
          <w:szCs w:val="24"/>
        </w:rPr>
        <w:t xml:space="preserve"> Знакомство с памятниками природы и культуры. «Я люблю свой край».</w:t>
      </w:r>
    </w:p>
    <w:p w:rsidR="00710C24" w:rsidRPr="00997700" w:rsidRDefault="00710C24" w:rsidP="00997700">
      <w:pPr>
        <w:pStyle w:val="3"/>
        <w:spacing w:before="0" w:after="0" w:afterAutospacing="0"/>
        <w:jc w:val="both"/>
        <w:rPr>
          <w:bCs/>
          <w:color w:val="000000"/>
          <w:sz w:val="24"/>
          <w:szCs w:val="24"/>
        </w:rPr>
      </w:pPr>
      <w:bookmarkStart w:id="235" w:name="_Toc81369513"/>
    </w:p>
    <w:p w:rsidR="00710C24" w:rsidRPr="00997700" w:rsidRDefault="00710C24" w:rsidP="00997700">
      <w:pPr>
        <w:pStyle w:val="3"/>
        <w:spacing w:before="0" w:after="0" w:afterAutospacing="0"/>
        <w:jc w:val="both"/>
        <w:rPr>
          <w:color w:val="000000"/>
          <w:sz w:val="24"/>
          <w:szCs w:val="24"/>
        </w:rPr>
      </w:pPr>
      <w:r w:rsidRPr="00997700">
        <w:rPr>
          <w:color w:val="000000"/>
          <w:sz w:val="24"/>
          <w:szCs w:val="24"/>
        </w:rPr>
        <w:t xml:space="preserve">Тема 3. Марийцы в </w:t>
      </w:r>
      <w:r w:rsidRPr="00997700">
        <w:rPr>
          <w:color w:val="000000"/>
          <w:sz w:val="24"/>
          <w:szCs w:val="24"/>
          <w:lang w:val="en-US"/>
        </w:rPr>
        <w:t>IX</w:t>
      </w:r>
      <w:r w:rsidRPr="00997700">
        <w:rPr>
          <w:color w:val="000000"/>
          <w:sz w:val="24"/>
          <w:szCs w:val="24"/>
        </w:rPr>
        <w:t xml:space="preserve"> – </w:t>
      </w:r>
      <w:r w:rsidRPr="00997700">
        <w:rPr>
          <w:color w:val="000000"/>
          <w:sz w:val="24"/>
          <w:szCs w:val="24"/>
          <w:lang w:val="en-US"/>
        </w:rPr>
        <w:t>XIII</w:t>
      </w:r>
      <w:r w:rsidRPr="00997700">
        <w:rPr>
          <w:color w:val="000000"/>
          <w:sz w:val="24"/>
          <w:szCs w:val="24"/>
        </w:rPr>
        <w:t xml:space="preserve"> вв. </w:t>
      </w:r>
      <w:bookmarkEnd w:id="235"/>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lastRenderedPageBreak/>
        <w:t>Завершение формирования марийского этноса. Территория расселения марийцев. Взаимоотношения марийцев с соседними народами (удмуртами, мерей, муромой, мордвой, булгарами, восточными славянами). Развитие хозяйства: подсечно-огневое земледелие, скотоводство, охота, рыболовство, бортничество, ремесла, торговля. Переход к соседской общине.</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b/>
          <w:bCs/>
          <w:i/>
          <w:color w:val="000000"/>
          <w:sz w:val="24"/>
          <w:szCs w:val="24"/>
        </w:rPr>
        <w:t>Художественное слово.</w:t>
      </w:r>
      <w:r w:rsidRPr="00997700">
        <w:rPr>
          <w:rFonts w:ascii="Times New Roman" w:hAnsi="Times New Roman"/>
          <w:i/>
          <w:color w:val="000000"/>
          <w:sz w:val="24"/>
          <w:szCs w:val="24"/>
        </w:rPr>
        <w:t xml:space="preserve"> Легенды и предания:</w:t>
      </w:r>
      <w:r w:rsidRPr="00997700">
        <w:rPr>
          <w:rFonts w:ascii="Times New Roman" w:hAnsi="Times New Roman"/>
          <w:color w:val="000000"/>
          <w:sz w:val="24"/>
          <w:szCs w:val="24"/>
        </w:rPr>
        <w:t xml:space="preserve"> - рус. «Слово о погибели земли русской»; мар. -  «</w:t>
      </w:r>
      <w:r w:rsidRPr="00997700">
        <w:rPr>
          <w:rFonts w:ascii="Times New Roman" w:hAnsi="Times New Roman"/>
          <w:i/>
          <w:color w:val="000000"/>
          <w:sz w:val="24"/>
          <w:szCs w:val="24"/>
        </w:rPr>
        <w:t>Марий кушеч толын</w:t>
      </w:r>
      <w:r w:rsidRPr="00997700">
        <w:rPr>
          <w:rFonts w:ascii="Times New Roman" w:hAnsi="Times New Roman"/>
          <w:color w:val="000000"/>
          <w:sz w:val="24"/>
          <w:szCs w:val="24"/>
        </w:rPr>
        <w:t>» («Откуда пришли марийцы»); «</w:t>
      </w:r>
      <w:r w:rsidRPr="00997700">
        <w:rPr>
          <w:rFonts w:ascii="Times New Roman" w:hAnsi="Times New Roman"/>
          <w:i/>
          <w:color w:val="000000"/>
          <w:sz w:val="24"/>
          <w:szCs w:val="24"/>
        </w:rPr>
        <w:t>Кушеч Морко</w:t>
      </w:r>
      <w:r w:rsidRPr="00997700">
        <w:rPr>
          <w:rFonts w:ascii="Times New Roman" w:hAnsi="Times New Roman"/>
          <w:color w:val="000000"/>
          <w:sz w:val="24"/>
          <w:szCs w:val="24"/>
        </w:rPr>
        <w:t xml:space="preserve"> </w:t>
      </w:r>
      <w:r w:rsidRPr="00997700">
        <w:rPr>
          <w:rFonts w:ascii="Times New Roman" w:hAnsi="Times New Roman"/>
          <w:i/>
          <w:color w:val="000000"/>
          <w:sz w:val="24"/>
          <w:szCs w:val="24"/>
        </w:rPr>
        <w:t>марий толын</w:t>
      </w:r>
      <w:r w:rsidRPr="00997700">
        <w:rPr>
          <w:rFonts w:ascii="Times New Roman" w:hAnsi="Times New Roman"/>
          <w:color w:val="000000"/>
          <w:sz w:val="24"/>
          <w:szCs w:val="24"/>
        </w:rPr>
        <w:t>» («Откуда пришли моркинские марийцы»); «</w:t>
      </w:r>
      <w:r w:rsidRPr="00997700">
        <w:rPr>
          <w:rFonts w:ascii="Times New Roman" w:hAnsi="Times New Roman"/>
          <w:i/>
          <w:color w:val="000000"/>
          <w:sz w:val="24"/>
          <w:szCs w:val="24"/>
        </w:rPr>
        <w:t>Торъял марийын</w:t>
      </w:r>
      <w:r w:rsidRPr="00997700">
        <w:rPr>
          <w:rFonts w:ascii="Times New Roman" w:hAnsi="Times New Roman"/>
          <w:color w:val="000000"/>
          <w:sz w:val="24"/>
          <w:szCs w:val="24"/>
        </w:rPr>
        <w:t xml:space="preserve"> </w:t>
      </w:r>
      <w:r w:rsidRPr="00997700">
        <w:rPr>
          <w:rFonts w:ascii="Times New Roman" w:hAnsi="Times New Roman"/>
          <w:i/>
          <w:color w:val="000000"/>
          <w:sz w:val="24"/>
          <w:szCs w:val="24"/>
        </w:rPr>
        <w:t>толмыжо»</w:t>
      </w:r>
      <w:r w:rsidRPr="00997700">
        <w:rPr>
          <w:rFonts w:ascii="Times New Roman" w:hAnsi="Times New Roman"/>
          <w:color w:val="000000"/>
          <w:sz w:val="24"/>
          <w:szCs w:val="24"/>
        </w:rPr>
        <w:t xml:space="preserve"> («Откуда пришли торъяльские марийцы»; «</w:t>
      </w:r>
      <w:r w:rsidRPr="00997700">
        <w:rPr>
          <w:rFonts w:ascii="Times New Roman" w:hAnsi="Times New Roman"/>
          <w:i/>
          <w:color w:val="000000"/>
          <w:sz w:val="24"/>
          <w:szCs w:val="24"/>
        </w:rPr>
        <w:t>Вытлы марывлан</w:t>
      </w:r>
      <w:r w:rsidRPr="00997700">
        <w:rPr>
          <w:rFonts w:ascii="Times New Roman" w:hAnsi="Times New Roman"/>
          <w:color w:val="000000"/>
          <w:sz w:val="24"/>
          <w:szCs w:val="24"/>
        </w:rPr>
        <w:t xml:space="preserve"> </w:t>
      </w:r>
      <w:r w:rsidRPr="00997700">
        <w:rPr>
          <w:rFonts w:ascii="Times New Roman" w:hAnsi="Times New Roman"/>
          <w:i/>
          <w:color w:val="000000"/>
          <w:sz w:val="24"/>
          <w:szCs w:val="24"/>
        </w:rPr>
        <w:t>толмышты</w:t>
      </w:r>
      <w:r w:rsidRPr="00997700">
        <w:rPr>
          <w:rFonts w:ascii="Times New Roman" w:hAnsi="Times New Roman"/>
          <w:color w:val="000000"/>
          <w:sz w:val="24"/>
          <w:szCs w:val="24"/>
        </w:rPr>
        <w:t xml:space="preserve">» («Откуда пришли ветлужские марийцы»). </w:t>
      </w:r>
      <w:r w:rsidRPr="00997700">
        <w:rPr>
          <w:rFonts w:ascii="Times New Roman" w:hAnsi="Times New Roman"/>
          <w:i/>
          <w:sz w:val="24"/>
          <w:szCs w:val="24"/>
        </w:rPr>
        <w:t>Авторские произведения</w:t>
      </w:r>
      <w:r w:rsidRPr="00997700">
        <w:rPr>
          <w:rFonts w:ascii="Times New Roman" w:hAnsi="Times New Roman"/>
          <w:sz w:val="24"/>
          <w:szCs w:val="24"/>
        </w:rPr>
        <w:t xml:space="preserve">: </w:t>
      </w:r>
      <w:r w:rsidRPr="00997700">
        <w:rPr>
          <w:rFonts w:ascii="Times New Roman" w:hAnsi="Times New Roman"/>
          <w:color w:val="000000"/>
          <w:sz w:val="24"/>
          <w:szCs w:val="24"/>
        </w:rPr>
        <w:t xml:space="preserve"> В.Петухов. «</w:t>
      </w:r>
      <w:r w:rsidRPr="00997700">
        <w:rPr>
          <w:rFonts w:ascii="Times New Roman" w:hAnsi="Times New Roman"/>
          <w:i/>
          <w:color w:val="000000"/>
          <w:sz w:val="24"/>
          <w:szCs w:val="24"/>
        </w:rPr>
        <w:t>Пїсї пикш, тангыла янгеж</w:t>
      </w:r>
      <w:r w:rsidRPr="00997700">
        <w:rPr>
          <w:rFonts w:ascii="Times New Roman" w:hAnsi="Times New Roman"/>
          <w:color w:val="000000"/>
          <w:sz w:val="24"/>
          <w:szCs w:val="24"/>
        </w:rPr>
        <w:t>» («Острые стрелы, тугая тетива»). Фрагменты текстов  из романа.</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b/>
          <w:bCs/>
          <w:i/>
          <w:color w:val="000000"/>
          <w:sz w:val="24"/>
          <w:szCs w:val="24"/>
        </w:rPr>
        <w:t>Декоративно-прикладное искусство.</w:t>
      </w:r>
      <w:r w:rsidRPr="00997700">
        <w:rPr>
          <w:rFonts w:ascii="Times New Roman" w:hAnsi="Times New Roman"/>
          <w:color w:val="000000"/>
          <w:sz w:val="24"/>
          <w:szCs w:val="24"/>
        </w:rPr>
        <w:t xml:space="preserve"> Ознакомление с национальными украшениями в комплекте одежды. Общие сведения.</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b/>
          <w:bCs/>
          <w:i/>
          <w:color w:val="000000"/>
          <w:sz w:val="24"/>
          <w:szCs w:val="24"/>
        </w:rPr>
        <w:t>Исследовательские навыки.</w:t>
      </w:r>
      <w:r w:rsidRPr="00997700">
        <w:rPr>
          <w:rFonts w:ascii="Times New Roman" w:hAnsi="Times New Roman"/>
          <w:i/>
          <w:color w:val="000000"/>
          <w:sz w:val="24"/>
          <w:szCs w:val="24"/>
        </w:rPr>
        <w:t xml:space="preserve"> </w:t>
      </w:r>
      <w:r w:rsidRPr="00997700">
        <w:rPr>
          <w:rFonts w:ascii="Times New Roman" w:hAnsi="Times New Roman"/>
          <w:color w:val="000000"/>
          <w:sz w:val="24"/>
          <w:szCs w:val="24"/>
        </w:rPr>
        <w:t>Знакомимся с книгой Г.А.Архипова «Марийцы 12-13 веков: К этнокультурной истории Поветлужья» (Йошкар-Ола, 1986 г.). «Путешествие в старину», подготовка презентации.</w:t>
      </w:r>
    </w:p>
    <w:p w:rsidR="00710C24" w:rsidRPr="00997700" w:rsidRDefault="00710C24" w:rsidP="00997700">
      <w:pPr>
        <w:spacing w:after="0" w:line="240" w:lineRule="auto"/>
        <w:ind w:firstLine="567"/>
        <w:jc w:val="both"/>
        <w:rPr>
          <w:rFonts w:ascii="Times New Roman" w:hAnsi="Times New Roman"/>
          <w:color w:val="000000"/>
          <w:sz w:val="24"/>
          <w:szCs w:val="24"/>
        </w:rPr>
      </w:pPr>
    </w:p>
    <w:p w:rsidR="00710C24" w:rsidRPr="00997700" w:rsidRDefault="00710C24" w:rsidP="00997700">
      <w:pPr>
        <w:pStyle w:val="3"/>
        <w:spacing w:before="0" w:after="0" w:afterAutospacing="0"/>
        <w:jc w:val="both"/>
        <w:rPr>
          <w:bCs/>
          <w:color w:val="000000"/>
          <w:sz w:val="24"/>
          <w:szCs w:val="24"/>
        </w:rPr>
      </w:pPr>
      <w:r w:rsidRPr="00997700">
        <w:rPr>
          <w:color w:val="000000"/>
          <w:sz w:val="24"/>
          <w:szCs w:val="24"/>
        </w:rPr>
        <w:t>Тема 4. Марийский край в составе Золотой Орды</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Марийский край в период монголо-татарского нашествия. Организация управления. Марийцы и булгары. Усиление контактов марийцев с русским населением. Ветлужское кугузство. Крепость Аламнер и его округа. Декоративно-прикладное искусство булгар.</w:t>
      </w:r>
    </w:p>
    <w:p w:rsidR="00710C24" w:rsidRPr="00997700" w:rsidRDefault="00710C24" w:rsidP="00997700">
      <w:pPr>
        <w:spacing w:after="0" w:line="240" w:lineRule="auto"/>
        <w:ind w:firstLine="567"/>
        <w:jc w:val="both"/>
        <w:rPr>
          <w:rFonts w:ascii="Times New Roman" w:hAnsi="Times New Roman"/>
          <w:sz w:val="24"/>
          <w:szCs w:val="24"/>
        </w:rPr>
      </w:pPr>
      <w:r w:rsidRPr="00997700">
        <w:rPr>
          <w:rFonts w:ascii="Times New Roman" w:hAnsi="Times New Roman"/>
          <w:b/>
          <w:bCs/>
          <w:i/>
          <w:color w:val="000000"/>
          <w:sz w:val="24"/>
          <w:szCs w:val="24"/>
        </w:rPr>
        <w:t>Художественное слово.</w:t>
      </w:r>
      <w:r w:rsidRPr="00997700">
        <w:rPr>
          <w:rFonts w:ascii="Times New Roman" w:hAnsi="Times New Roman"/>
          <w:i/>
          <w:color w:val="000000"/>
          <w:sz w:val="24"/>
          <w:szCs w:val="24"/>
        </w:rPr>
        <w:t xml:space="preserve"> Легенды и предания</w:t>
      </w:r>
      <w:r w:rsidRPr="00997700">
        <w:rPr>
          <w:rFonts w:ascii="Times New Roman" w:hAnsi="Times New Roman"/>
          <w:color w:val="000000"/>
          <w:sz w:val="24"/>
          <w:szCs w:val="24"/>
        </w:rPr>
        <w:t>: мар. - «</w:t>
      </w:r>
      <w:r w:rsidRPr="00997700">
        <w:rPr>
          <w:rFonts w:ascii="Times New Roman" w:hAnsi="Times New Roman"/>
          <w:i/>
          <w:color w:val="000000"/>
          <w:sz w:val="24"/>
          <w:szCs w:val="24"/>
        </w:rPr>
        <w:t>Йылеш мінгївлім шиміш</w:t>
      </w:r>
      <w:r w:rsidRPr="00997700">
        <w:rPr>
          <w:rFonts w:ascii="Times New Roman" w:hAnsi="Times New Roman"/>
          <w:color w:val="000000"/>
          <w:sz w:val="24"/>
          <w:szCs w:val="24"/>
        </w:rPr>
        <w:t>» («Как перегородили Волгу»); «</w:t>
      </w:r>
      <w:r w:rsidRPr="00997700">
        <w:rPr>
          <w:rFonts w:ascii="Times New Roman" w:hAnsi="Times New Roman"/>
          <w:i/>
          <w:color w:val="000000"/>
          <w:sz w:val="24"/>
          <w:szCs w:val="24"/>
        </w:rPr>
        <w:t>Тьотянвлін їлїмї вірїштї</w:t>
      </w:r>
      <w:r w:rsidRPr="00997700">
        <w:rPr>
          <w:rFonts w:ascii="Times New Roman" w:hAnsi="Times New Roman"/>
          <w:color w:val="000000"/>
          <w:sz w:val="24"/>
          <w:szCs w:val="24"/>
        </w:rPr>
        <w:t>» («Местожительство предков»); «</w:t>
      </w:r>
      <w:r w:rsidRPr="00997700">
        <w:rPr>
          <w:rFonts w:ascii="Times New Roman" w:hAnsi="Times New Roman"/>
          <w:i/>
          <w:color w:val="000000"/>
          <w:sz w:val="24"/>
          <w:szCs w:val="24"/>
        </w:rPr>
        <w:t>Салым Ола</w:t>
      </w:r>
      <w:r w:rsidRPr="00997700">
        <w:rPr>
          <w:rFonts w:ascii="Times New Roman" w:hAnsi="Times New Roman"/>
          <w:color w:val="000000"/>
          <w:sz w:val="24"/>
          <w:szCs w:val="24"/>
        </w:rPr>
        <w:t xml:space="preserve">» («Город Салым»); </w:t>
      </w:r>
      <w:r w:rsidRPr="00997700">
        <w:rPr>
          <w:rFonts w:ascii="Times New Roman" w:hAnsi="Times New Roman"/>
          <w:sz w:val="24"/>
          <w:szCs w:val="24"/>
        </w:rPr>
        <w:t>«</w:t>
      </w:r>
      <w:r w:rsidRPr="00997700">
        <w:rPr>
          <w:rFonts w:ascii="Times New Roman" w:hAnsi="Times New Roman"/>
          <w:i/>
          <w:sz w:val="24"/>
          <w:szCs w:val="24"/>
        </w:rPr>
        <w:t>Ороды кырык нер халам нілміш</w:t>
      </w:r>
      <w:r w:rsidRPr="00997700">
        <w:rPr>
          <w:rFonts w:ascii="Times New Roman" w:hAnsi="Times New Roman"/>
          <w:sz w:val="24"/>
          <w:szCs w:val="24"/>
        </w:rPr>
        <w:t xml:space="preserve">» («Как брали город на «Ороды кырык»). </w:t>
      </w:r>
      <w:r w:rsidRPr="00997700">
        <w:rPr>
          <w:rFonts w:ascii="Times New Roman" w:hAnsi="Times New Roman"/>
          <w:i/>
          <w:sz w:val="24"/>
          <w:szCs w:val="24"/>
        </w:rPr>
        <w:t>Авторские произведения:</w:t>
      </w:r>
      <w:r w:rsidRPr="00997700">
        <w:rPr>
          <w:rFonts w:ascii="Times New Roman" w:hAnsi="Times New Roman"/>
          <w:sz w:val="24"/>
          <w:szCs w:val="24"/>
        </w:rPr>
        <w:t xml:space="preserve"> Н.Ильяков. «Аламнер» (Стихотворение).</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Исторические и фольклорные источники в книге Т.Б.Никитиной и А.И.Михеевой «Аламнер: миф и реальность» (Йошкар-Ола, 2006).</w:t>
      </w:r>
    </w:p>
    <w:p w:rsidR="00710C24" w:rsidRPr="00997700" w:rsidRDefault="00710C24" w:rsidP="00997700">
      <w:pPr>
        <w:spacing w:after="0" w:line="240" w:lineRule="auto"/>
        <w:ind w:firstLine="567"/>
        <w:jc w:val="both"/>
        <w:rPr>
          <w:rFonts w:ascii="Times New Roman" w:hAnsi="Times New Roman"/>
          <w:i/>
          <w:color w:val="000000"/>
          <w:sz w:val="24"/>
          <w:szCs w:val="24"/>
        </w:rPr>
      </w:pPr>
      <w:r w:rsidRPr="00997700">
        <w:rPr>
          <w:rFonts w:ascii="Times New Roman" w:hAnsi="Times New Roman"/>
          <w:b/>
          <w:bCs/>
          <w:i/>
          <w:color w:val="000000"/>
          <w:sz w:val="24"/>
          <w:szCs w:val="24"/>
        </w:rPr>
        <w:t>Музыка.</w:t>
      </w:r>
      <w:r w:rsidRPr="00997700">
        <w:rPr>
          <w:rFonts w:ascii="Times New Roman" w:hAnsi="Times New Roman"/>
          <w:color w:val="000000"/>
          <w:sz w:val="24"/>
          <w:szCs w:val="24"/>
        </w:rPr>
        <w:t xml:space="preserve"> Интонации тюркского музыкального фольклора и марийская народная музыка. Прослушивание народных напевов марийского, татарского, удмуртского и других народов.</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b/>
          <w:bCs/>
          <w:i/>
          <w:color w:val="000000"/>
          <w:sz w:val="24"/>
          <w:szCs w:val="24"/>
        </w:rPr>
        <w:t>Изообразительное искусство.</w:t>
      </w:r>
      <w:r w:rsidRPr="00997700">
        <w:rPr>
          <w:rFonts w:ascii="Times New Roman" w:hAnsi="Times New Roman"/>
          <w:color w:val="000000"/>
          <w:sz w:val="24"/>
          <w:szCs w:val="24"/>
        </w:rPr>
        <w:t xml:space="preserve"> Развитие фольклорной темы в творчестве художников республики (З.Лаврентьев, И.Михайлин, С.Подмарев, Б.Пушков, Ю.Таныгин и др.).</w:t>
      </w:r>
    </w:p>
    <w:p w:rsidR="00710C24" w:rsidRPr="00997700" w:rsidRDefault="00710C24" w:rsidP="00997700">
      <w:pPr>
        <w:spacing w:after="0" w:line="240" w:lineRule="auto"/>
        <w:jc w:val="both"/>
        <w:rPr>
          <w:rFonts w:ascii="Times New Roman" w:hAnsi="Times New Roman"/>
          <w:color w:val="000000"/>
          <w:sz w:val="24"/>
          <w:szCs w:val="24"/>
        </w:rPr>
      </w:pPr>
      <w:r w:rsidRPr="00997700">
        <w:rPr>
          <w:rFonts w:ascii="Times New Roman" w:hAnsi="Times New Roman"/>
          <w:color w:val="000000"/>
          <w:sz w:val="24"/>
          <w:szCs w:val="24"/>
        </w:rPr>
        <w:t xml:space="preserve">   </w:t>
      </w:r>
    </w:p>
    <w:p w:rsidR="00710C24" w:rsidRPr="00997700" w:rsidRDefault="00710C24" w:rsidP="00997700">
      <w:pPr>
        <w:spacing w:after="0" w:line="240" w:lineRule="auto"/>
        <w:jc w:val="both"/>
        <w:rPr>
          <w:rFonts w:ascii="Times New Roman" w:hAnsi="Times New Roman"/>
          <w:b/>
          <w:bCs/>
          <w:color w:val="000000"/>
          <w:sz w:val="24"/>
          <w:szCs w:val="24"/>
        </w:rPr>
      </w:pPr>
      <w:r w:rsidRPr="00997700">
        <w:rPr>
          <w:rFonts w:ascii="Times New Roman" w:hAnsi="Times New Roman"/>
          <w:b/>
          <w:bCs/>
          <w:color w:val="000000"/>
          <w:sz w:val="24"/>
          <w:szCs w:val="24"/>
        </w:rPr>
        <w:t>Тема 5. Марийский край в составе Казанского ханства</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Образование Казанского ханства. Социально-экономическое положение горных, луговых и северо-западных марийцев в составе Казанского ханства. «Военная демократия» средневековых марийцев. Участие марийцев в русско-казанских войнах.</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b/>
          <w:bCs/>
          <w:i/>
          <w:color w:val="000000"/>
          <w:sz w:val="24"/>
          <w:szCs w:val="24"/>
        </w:rPr>
        <w:t>Художественное слово.</w:t>
      </w:r>
      <w:r w:rsidRPr="00997700">
        <w:rPr>
          <w:rFonts w:ascii="Times New Roman" w:hAnsi="Times New Roman"/>
          <w:color w:val="000000"/>
          <w:sz w:val="24"/>
          <w:szCs w:val="24"/>
        </w:rPr>
        <w:t xml:space="preserve"> </w:t>
      </w:r>
      <w:r w:rsidRPr="00997700">
        <w:rPr>
          <w:rFonts w:ascii="Times New Roman" w:hAnsi="Times New Roman"/>
          <w:i/>
          <w:sz w:val="24"/>
          <w:szCs w:val="24"/>
        </w:rPr>
        <w:t>Предания:</w:t>
      </w:r>
      <w:r w:rsidRPr="00997700">
        <w:rPr>
          <w:rFonts w:ascii="Times New Roman" w:hAnsi="Times New Roman"/>
          <w:color w:val="000000"/>
          <w:sz w:val="24"/>
          <w:szCs w:val="24"/>
        </w:rPr>
        <w:t xml:space="preserve"> «</w:t>
      </w:r>
      <w:r w:rsidRPr="00997700">
        <w:rPr>
          <w:rFonts w:ascii="Times New Roman" w:hAnsi="Times New Roman"/>
          <w:i/>
          <w:color w:val="000000"/>
          <w:sz w:val="24"/>
          <w:szCs w:val="24"/>
        </w:rPr>
        <w:t>Палецкий князьын походшо</w:t>
      </w:r>
      <w:r w:rsidRPr="00997700">
        <w:rPr>
          <w:rFonts w:ascii="Times New Roman" w:hAnsi="Times New Roman"/>
          <w:color w:val="000000"/>
          <w:sz w:val="24"/>
          <w:szCs w:val="24"/>
        </w:rPr>
        <w:t>» («Поход князя Палецкого»), «</w:t>
      </w:r>
      <w:r w:rsidRPr="00997700">
        <w:rPr>
          <w:rFonts w:ascii="Times New Roman" w:hAnsi="Times New Roman"/>
          <w:i/>
          <w:color w:val="000000"/>
          <w:sz w:val="24"/>
          <w:szCs w:val="24"/>
        </w:rPr>
        <w:t>Хан марий кугыжам туныкта</w:t>
      </w:r>
      <w:r w:rsidRPr="00997700">
        <w:rPr>
          <w:rFonts w:ascii="Times New Roman" w:hAnsi="Times New Roman"/>
          <w:color w:val="000000"/>
          <w:sz w:val="24"/>
          <w:szCs w:val="24"/>
        </w:rPr>
        <w:t>» («Хан учит марийских вождей»).</w:t>
      </w:r>
    </w:p>
    <w:p w:rsidR="00710C24" w:rsidRPr="00997700" w:rsidRDefault="00710C24" w:rsidP="00997700">
      <w:pPr>
        <w:spacing w:after="0" w:line="240" w:lineRule="auto"/>
        <w:jc w:val="both"/>
        <w:rPr>
          <w:rFonts w:ascii="Times New Roman" w:hAnsi="Times New Roman"/>
          <w:color w:val="000000"/>
          <w:sz w:val="24"/>
          <w:szCs w:val="24"/>
        </w:rPr>
      </w:pPr>
      <w:bookmarkStart w:id="236" w:name="_Toc81369514"/>
    </w:p>
    <w:p w:rsidR="00710C24" w:rsidRPr="00997700" w:rsidRDefault="00710C24" w:rsidP="00997700">
      <w:pPr>
        <w:pStyle w:val="3"/>
        <w:spacing w:before="0" w:after="0" w:afterAutospacing="0"/>
        <w:jc w:val="both"/>
        <w:rPr>
          <w:bCs/>
          <w:color w:val="000000"/>
          <w:sz w:val="24"/>
          <w:szCs w:val="24"/>
        </w:rPr>
      </w:pPr>
      <w:r w:rsidRPr="00997700">
        <w:rPr>
          <w:color w:val="000000"/>
          <w:sz w:val="24"/>
          <w:szCs w:val="24"/>
        </w:rPr>
        <w:t xml:space="preserve">Тема 6. Присоединение Марийского края к Российскому государству </w:t>
      </w:r>
      <w:bookmarkEnd w:id="236"/>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Предпосылки присоединения Среднего Поволжья к Русскому государству. Посольство «горных людей» в 1546 г. в Москву. Акпарс. Вхождение горных мари в Московское государство. Падение Казани. Черемисские войны 1552-1557, 1571-1574, 1581-1585 гг. Мамич-Бердей. Болтуш. Первые города в Марийском крае: основание, функции, население. Основание Козьмодемьянска на Волге (1583) и Царевококшайска на Кокшаге (1584). Последствия присоединения Среднего Поволжья к Русскому государству.</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Документы свидетельствуют. Курбский А.М. «История о великом князе Московском».</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b/>
          <w:bCs/>
          <w:i/>
          <w:color w:val="000000"/>
          <w:sz w:val="24"/>
          <w:szCs w:val="24"/>
        </w:rPr>
        <w:t>Художественное слово</w:t>
      </w:r>
      <w:r w:rsidRPr="00997700">
        <w:rPr>
          <w:rFonts w:ascii="Times New Roman" w:hAnsi="Times New Roman"/>
          <w:b/>
          <w:bCs/>
          <w:color w:val="000000"/>
          <w:sz w:val="24"/>
          <w:szCs w:val="24"/>
        </w:rPr>
        <w:t>.</w:t>
      </w:r>
      <w:r w:rsidRPr="00997700">
        <w:rPr>
          <w:rFonts w:ascii="Times New Roman" w:hAnsi="Times New Roman"/>
          <w:color w:val="000000"/>
          <w:sz w:val="24"/>
          <w:szCs w:val="24"/>
        </w:rPr>
        <w:t xml:space="preserve"> Русский источник: «Сказание о Царстве Казанском».</w:t>
      </w:r>
      <w:r w:rsidRPr="00997700">
        <w:rPr>
          <w:rFonts w:ascii="Times New Roman" w:hAnsi="Times New Roman"/>
          <w:i/>
          <w:color w:val="000000"/>
          <w:sz w:val="24"/>
          <w:szCs w:val="24"/>
        </w:rPr>
        <w:t xml:space="preserve"> Легенды и предания на марийском языке</w:t>
      </w:r>
      <w:r w:rsidRPr="00997700">
        <w:rPr>
          <w:rFonts w:ascii="Times New Roman" w:hAnsi="Times New Roman"/>
          <w:color w:val="000000"/>
          <w:sz w:val="24"/>
          <w:szCs w:val="24"/>
        </w:rPr>
        <w:t>: «</w:t>
      </w:r>
      <w:r w:rsidRPr="00997700">
        <w:rPr>
          <w:rFonts w:ascii="Times New Roman" w:hAnsi="Times New Roman"/>
          <w:i/>
          <w:color w:val="000000"/>
          <w:sz w:val="24"/>
          <w:szCs w:val="24"/>
        </w:rPr>
        <w:t>Акпатыр</w:t>
      </w:r>
      <w:r w:rsidRPr="00997700">
        <w:rPr>
          <w:rFonts w:ascii="Times New Roman" w:hAnsi="Times New Roman"/>
          <w:color w:val="000000"/>
          <w:sz w:val="24"/>
          <w:szCs w:val="24"/>
        </w:rPr>
        <w:t>» («Акпатыр»); «</w:t>
      </w:r>
      <w:r w:rsidRPr="00997700">
        <w:rPr>
          <w:rFonts w:ascii="Times New Roman" w:hAnsi="Times New Roman"/>
          <w:i/>
          <w:color w:val="000000"/>
          <w:sz w:val="24"/>
          <w:szCs w:val="24"/>
        </w:rPr>
        <w:t xml:space="preserve">Акпарс (Гази) да </w:t>
      </w:r>
      <w:r w:rsidRPr="00997700">
        <w:rPr>
          <w:rFonts w:ascii="Times New Roman" w:hAnsi="Times New Roman"/>
          <w:i/>
          <w:color w:val="000000"/>
          <w:sz w:val="24"/>
          <w:szCs w:val="24"/>
        </w:rPr>
        <w:lastRenderedPageBreak/>
        <w:t>Алдыш Полдыш Москваш кеіт</w:t>
      </w:r>
      <w:r w:rsidRPr="00997700">
        <w:rPr>
          <w:rFonts w:ascii="Times New Roman" w:hAnsi="Times New Roman"/>
          <w:color w:val="000000"/>
          <w:sz w:val="24"/>
          <w:szCs w:val="24"/>
        </w:rPr>
        <w:t>» («</w:t>
      </w:r>
      <w:r w:rsidRPr="00997700">
        <w:rPr>
          <w:rFonts w:ascii="Times New Roman" w:hAnsi="Times New Roman"/>
          <w:i/>
          <w:color w:val="000000"/>
          <w:sz w:val="24"/>
          <w:szCs w:val="24"/>
        </w:rPr>
        <w:t xml:space="preserve">Акпарс, </w:t>
      </w:r>
      <w:r w:rsidRPr="00997700">
        <w:rPr>
          <w:rFonts w:ascii="Times New Roman" w:hAnsi="Times New Roman"/>
          <w:color w:val="000000"/>
          <w:sz w:val="24"/>
          <w:szCs w:val="24"/>
        </w:rPr>
        <w:t>Шиикпавай, Казаклар (Гази) и Алдыш Полдыш идут в Москву»); «</w:t>
      </w:r>
      <w:r w:rsidRPr="00997700">
        <w:rPr>
          <w:rFonts w:ascii="Times New Roman" w:hAnsi="Times New Roman"/>
          <w:i/>
          <w:color w:val="000000"/>
          <w:sz w:val="24"/>
          <w:szCs w:val="24"/>
        </w:rPr>
        <w:t>Кыце</w:t>
      </w:r>
      <w:r w:rsidRPr="00997700">
        <w:rPr>
          <w:rFonts w:ascii="Times New Roman" w:hAnsi="Times New Roman"/>
          <w:color w:val="000000"/>
          <w:sz w:val="24"/>
          <w:szCs w:val="24"/>
        </w:rPr>
        <w:t xml:space="preserve"> Акпарс</w:t>
      </w:r>
      <w:r w:rsidRPr="00997700">
        <w:rPr>
          <w:rFonts w:ascii="Times New Roman" w:hAnsi="Times New Roman"/>
          <w:i/>
          <w:color w:val="000000"/>
          <w:sz w:val="24"/>
          <w:szCs w:val="24"/>
        </w:rPr>
        <w:t xml:space="preserve"> дон тінгвліжї крепость якте кытым висенїт</w:t>
      </w:r>
      <w:r w:rsidRPr="00997700">
        <w:rPr>
          <w:rFonts w:ascii="Times New Roman" w:hAnsi="Times New Roman"/>
          <w:color w:val="000000"/>
          <w:sz w:val="24"/>
          <w:szCs w:val="24"/>
        </w:rPr>
        <w:t xml:space="preserve">» («Как Акпарс и его друзья измеряли расстояние до крепости»); </w:t>
      </w:r>
      <w:r w:rsidRPr="00997700">
        <w:rPr>
          <w:rFonts w:ascii="Times New Roman" w:hAnsi="Times New Roman"/>
          <w:i/>
          <w:color w:val="000000"/>
          <w:sz w:val="24"/>
          <w:szCs w:val="24"/>
        </w:rPr>
        <w:t>«Акпарс дон</w:t>
      </w:r>
      <w:r w:rsidRPr="00997700">
        <w:rPr>
          <w:rFonts w:ascii="Times New Roman" w:hAnsi="Times New Roman"/>
          <w:color w:val="000000"/>
          <w:sz w:val="24"/>
          <w:szCs w:val="24"/>
        </w:rPr>
        <w:t xml:space="preserve"> </w:t>
      </w:r>
      <w:r w:rsidRPr="00997700">
        <w:rPr>
          <w:rFonts w:ascii="Times New Roman" w:hAnsi="Times New Roman"/>
          <w:i/>
          <w:color w:val="000000"/>
          <w:sz w:val="24"/>
          <w:szCs w:val="24"/>
        </w:rPr>
        <w:t>Яланда</w:t>
      </w:r>
      <w:r w:rsidRPr="00997700">
        <w:rPr>
          <w:rFonts w:ascii="Times New Roman" w:hAnsi="Times New Roman"/>
          <w:color w:val="000000"/>
          <w:sz w:val="24"/>
          <w:szCs w:val="24"/>
        </w:rPr>
        <w:t>» («Акпарс и Яландай»); «</w:t>
      </w:r>
      <w:r w:rsidRPr="00997700">
        <w:rPr>
          <w:rFonts w:ascii="Times New Roman" w:hAnsi="Times New Roman"/>
          <w:i/>
          <w:color w:val="000000"/>
          <w:sz w:val="24"/>
          <w:szCs w:val="24"/>
        </w:rPr>
        <w:t>Кузе Йыланда Иван Грозныйын кид йымалан</w:t>
      </w:r>
      <w:r w:rsidRPr="00997700">
        <w:rPr>
          <w:rFonts w:ascii="Times New Roman" w:hAnsi="Times New Roman"/>
          <w:color w:val="000000"/>
          <w:sz w:val="24"/>
          <w:szCs w:val="24"/>
        </w:rPr>
        <w:t xml:space="preserve"> </w:t>
      </w:r>
      <w:r w:rsidRPr="00997700">
        <w:rPr>
          <w:rFonts w:ascii="Times New Roman" w:hAnsi="Times New Roman"/>
          <w:i/>
          <w:color w:val="000000"/>
          <w:sz w:val="24"/>
          <w:szCs w:val="24"/>
        </w:rPr>
        <w:t>йомеш</w:t>
      </w:r>
      <w:r w:rsidRPr="00997700">
        <w:rPr>
          <w:rFonts w:ascii="Times New Roman" w:hAnsi="Times New Roman"/>
          <w:color w:val="000000"/>
          <w:sz w:val="24"/>
          <w:szCs w:val="24"/>
        </w:rPr>
        <w:t>» («Как Йыланда погибает от рук Ивана Грозного»); «</w:t>
      </w:r>
      <w:r w:rsidRPr="00997700">
        <w:rPr>
          <w:rFonts w:ascii="Times New Roman" w:hAnsi="Times New Roman"/>
          <w:i/>
          <w:color w:val="000000"/>
          <w:sz w:val="24"/>
          <w:szCs w:val="24"/>
        </w:rPr>
        <w:t>Марий</w:t>
      </w:r>
      <w:r w:rsidRPr="00997700">
        <w:rPr>
          <w:rFonts w:ascii="Times New Roman" w:hAnsi="Times New Roman"/>
          <w:color w:val="000000"/>
          <w:sz w:val="24"/>
          <w:szCs w:val="24"/>
        </w:rPr>
        <w:t xml:space="preserve"> </w:t>
      </w:r>
      <w:r w:rsidRPr="00997700">
        <w:rPr>
          <w:rFonts w:ascii="Times New Roman" w:hAnsi="Times New Roman"/>
          <w:i/>
          <w:color w:val="000000"/>
          <w:sz w:val="24"/>
          <w:szCs w:val="24"/>
        </w:rPr>
        <w:t>кугыжа Йыланда Иван Грозный дене ушна</w:t>
      </w:r>
      <w:r w:rsidRPr="00997700">
        <w:rPr>
          <w:rFonts w:ascii="Times New Roman" w:hAnsi="Times New Roman"/>
          <w:color w:val="000000"/>
          <w:sz w:val="24"/>
          <w:szCs w:val="24"/>
        </w:rPr>
        <w:t>» («Марийский князь Йыланда воссоединяется с Иваном Грозным»; «</w:t>
      </w:r>
      <w:r w:rsidRPr="00997700">
        <w:rPr>
          <w:rFonts w:ascii="Times New Roman" w:hAnsi="Times New Roman"/>
          <w:i/>
          <w:color w:val="000000"/>
          <w:sz w:val="24"/>
          <w:szCs w:val="24"/>
        </w:rPr>
        <w:t>Кузе Эрєзей шке калыкше верч</w:t>
      </w:r>
      <w:r w:rsidRPr="00997700">
        <w:rPr>
          <w:rFonts w:ascii="Times New Roman" w:hAnsi="Times New Roman"/>
          <w:color w:val="000000"/>
          <w:sz w:val="24"/>
          <w:szCs w:val="24"/>
        </w:rPr>
        <w:t xml:space="preserve"> </w:t>
      </w:r>
      <w:r w:rsidRPr="00997700">
        <w:rPr>
          <w:rFonts w:ascii="Times New Roman" w:hAnsi="Times New Roman"/>
          <w:i/>
          <w:color w:val="000000"/>
          <w:sz w:val="24"/>
          <w:szCs w:val="24"/>
        </w:rPr>
        <w:t>колен»</w:t>
      </w:r>
      <w:r w:rsidRPr="00997700">
        <w:rPr>
          <w:rFonts w:ascii="Times New Roman" w:hAnsi="Times New Roman"/>
          <w:color w:val="000000"/>
          <w:sz w:val="24"/>
          <w:szCs w:val="24"/>
        </w:rPr>
        <w:t xml:space="preserve"> («Как Эрзей погиб за свой народ»); «</w:t>
      </w:r>
      <w:r w:rsidRPr="00997700">
        <w:rPr>
          <w:rFonts w:ascii="Times New Roman" w:hAnsi="Times New Roman"/>
          <w:i/>
          <w:color w:val="000000"/>
          <w:sz w:val="24"/>
          <w:szCs w:val="24"/>
        </w:rPr>
        <w:t>Кузе Акпатыр руш</w:t>
      </w:r>
      <w:r w:rsidRPr="00997700">
        <w:rPr>
          <w:rFonts w:ascii="Times New Roman" w:hAnsi="Times New Roman"/>
          <w:color w:val="000000"/>
          <w:sz w:val="24"/>
          <w:szCs w:val="24"/>
        </w:rPr>
        <w:t xml:space="preserve"> </w:t>
      </w:r>
      <w:r w:rsidRPr="00997700">
        <w:rPr>
          <w:rFonts w:ascii="Times New Roman" w:hAnsi="Times New Roman"/>
          <w:i/>
          <w:color w:val="000000"/>
          <w:sz w:val="24"/>
          <w:szCs w:val="24"/>
        </w:rPr>
        <w:t>кугыжалан полшен</w:t>
      </w:r>
      <w:r w:rsidRPr="00997700">
        <w:rPr>
          <w:rFonts w:ascii="Times New Roman" w:hAnsi="Times New Roman"/>
          <w:color w:val="000000"/>
          <w:sz w:val="24"/>
          <w:szCs w:val="24"/>
        </w:rPr>
        <w:t>» («Как Акпатыр помогал русскому князю»); «</w:t>
      </w:r>
      <w:r w:rsidRPr="00997700">
        <w:rPr>
          <w:rFonts w:ascii="Times New Roman" w:hAnsi="Times New Roman"/>
          <w:i/>
          <w:color w:val="000000"/>
          <w:sz w:val="24"/>
          <w:szCs w:val="24"/>
        </w:rPr>
        <w:t>Болтуш Иван Грозныйлан полша</w:t>
      </w:r>
      <w:r w:rsidRPr="00997700">
        <w:rPr>
          <w:rFonts w:ascii="Times New Roman" w:hAnsi="Times New Roman"/>
          <w:color w:val="000000"/>
          <w:sz w:val="24"/>
          <w:szCs w:val="24"/>
        </w:rPr>
        <w:t>» («Болтуш помогает Ивану Грозному»); «</w:t>
      </w:r>
      <w:r w:rsidRPr="00997700">
        <w:rPr>
          <w:rFonts w:ascii="Times New Roman" w:hAnsi="Times New Roman"/>
          <w:i/>
          <w:color w:val="000000"/>
          <w:sz w:val="24"/>
          <w:szCs w:val="24"/>
        </w:rPr>
        <w:t>Марий-влакын руш кугыжанышыш ушнымышт</w:t>
      </w:r>
      <w:r w:rsidRPr="00997700">
        <w:rPr>
          <w:rFonts w:ascii="Times New Roman" w:hAnsi="Times New Roman"/>
          <w:color w:val="000000"/>
          <w:sz w:val="24"/>
          <w:szCs w:val="24"/>
        </w:rPr>
        <w:t>» («Воссоединение марийцев к русскому государству»);</w:t>
      </w:r>
      <w:r w:rsidRPr="00997700">
        <w:rPr>
          <w:rFonts w:ascii="Times New Roman" w:hAnsi="Times New Roman"/>
          <w:i/>
          <w:color w:val="000000"/>
          <w:sz w:val="24"/>
          <w:szCs w:val="24"/>
        </w:rPr>
        <w:t xml:space="preserve"> «Болтуш князь да Акпарс</w:t>
      </w:r>
      <w:r w:rsidRPr="00997700">
        <w:rPr>
          <w:rFonts w:ascii="Times New Roman" w:hAnsi="Times New Roman"/>
          <w:color w:val="000000"/>
          <w:sz w:val="24"/>
          <w:szCs w:val="24"/>
        </w:rPr>
        <w:t>» («Князь Болтуш и Акпарс»); «</w:t>
      </w:r>
      <w:r w:rsidRPr="00997700">
        <w:rPr>
          <w:rFonts w:ascii="Times New Roman" w:hAnsi="Times New Roman"/>
          <w:i/>
          <w:color w:val="000000"/>
          <w:sz w:val="24"/>
          <w:szCs w:val="24"/>
        </w:rPr>
        <w:t>Акпарс гишін преданий</w:t>
      </w:r>
      <w:r w:rsidRPr="00997700">
        <w:rPr>
          <w:rFonts w:ascii="Times New Roman" w:hAnsi="Times New Roman"/>
          <w:color w:val="000000"/>
          <w:sz w:val="24"/>
          <w:szCs w:val="24"/>
        </w:rPr>
        <w:t>» («Сказание об Акпарсе»); «</w:t>
      </w:r>
      <w:r w:rsidRPr="00997700">
        <w:rPr>
          <w:rFonts w:ascii="Times New Roman" w:hAnsi="Times New Roman"/>
          <w:i/>
          <w:color w:val="000000"/>
          <w:sz w:val="24"/>
          <w:szCs w:val="24"/>
        </w:rPr>
        <w:t>Марий патыр да Иван Грозный</w:t>
      </w:r>
      <w:r w:rsidRPr="00997700">
        <w:rPr>
          <w:rFonts w:ascii="Times New Roman" w:hAnsi="Times New Roman"/>
          <w:color w:val="000000"/>
          <w:sz w:val="24"/>
          <w:szCs w:val="24"/>
        </w:rPr>
        <w:t>» («Марийский богатырь и Иван Грозный»).</w:t>
      </w:r>
    </w:p>
    <w:p w:rsidR="00710C24" w:rsidRPr="00997700" w:rsidRDefault="00710C24" w:rsidP="00997700">
      <w:pPr>
        <w:shd w:val="clear" w:color="auto" w:fill="FFFFFF"/>
        <w:tabs>
          <w:tab w:val="left" w:pos="2616"/>
          <w:tab w:val="left" w:pos="4733"/>
          <w:tab w:val="left" w:pos="6523"/>
          <w:tab w:val="left" w:pos="7834"/>
          <w:tab w:val="left" w:pos="8678"/>
        </w:tabs>
        <w:spacing w:after="0" w:line="240" w:lineRule="auto"/>
        <w:ind w:firstLine="567"/>
        <w:jc w:val="both"/>
        <w:rPr>
          <w:rFonts w:ascii="Times New Roman" w:hAnsi="Times New Roman"/>
          <w:sz w:val="24"/>
          <w:szCs w:val="24"/>
        </w:rPr>
      </w:pPr>
      <w:r w:rsidRPr="00997700">
        <w:rPr>
          <w:rFonts w:ascii="Times New Roman" w:hAnsi="Times New Roman"/>
          <w:bCs/>
          <w:i/>
          <w:sz w:val="24"/>
          <w:szCs w:val="24"/>
        </w:rPr>
        <w:t xml:space="preserve">Авторские произведения: </w:t>
      </w:r>
      <w:r w:rsidRPr="00997700">
        <w:rPr>
          <w:rFonts w:ascii="Times New Roman" w:hAnsi="Times New Roman"/>
          <w:bCs/>
          <w:sz w:val="24"/>
          <w:szCs w:val="24"/>
        </w:rPr>
        <w:t>мар</w:t>
      </w:r>
      <w:r w:rsidRPr="00997700">
        <w:rPr>
          <w:rFonts w:ascii="Times New Roman" w:hAnsi="Times New Roman"/>
          <w:bCs/>
          <w:i/>
          <w:sz w:val="24"/>
          <w:szCs w:val="24"/>
        </w:rPr>
        <w:t>. –</w:t>
      </w:r>
      <w:r w:rsidRPr="00997700">
        <w:rPr>
          <w:rFonts w:ascii="Times New Roman" w:hAnsi="Times New Roman"/>
          <w:bCs/>
          <w:sz w:val="24"/>
          <w:szCs w:val="24"/>
        </w:rPr>
        <w:t xml:space="preserve"> </w:t>
      </w:r>
      <w:r w:rsidRPr="00997700">
        <w:rPr>
          <w:rFonts w:ascii="Times New Roman" w:hAnsi="Times New Roman"/>
          <w:sz w:val="24"/>
          <w:szCs w:val="24"/>
        </w:rPr>
        <w:t>К. Васин. «Единение» («С вами, русичи!»). Повесть;</w:t>
      </w:r>
      <w:r w:rsidRPr="00997700">
        <w:rPr>
          <w:rFonts w:ascii="Times New Roman" w:hAnsi="Times New Roman"/>
          <w:bCs/>
          <w:sz w:val="24"/>
          <w:szCs w:val="24"/>
        </w:rPr>
        <w:t xml:space="preserve"> Г.Гордеев. Пьесы. Трилогия «</w:t>
      </w:r>
      <w:r w:rsidRPr="00997700">
        <w:rPr>
          <w:rFonts w:ascii="Times New Roman" w:hAnsi="Times New Roman"/>
          <w:bCs/>
          <w:i/>
          <w:sz w:val="24"/>
          <w:szCs w:val="24"/>
        </w:rPr>
        <w:t>Єртємє он</w:t>
      </w:r>
      <w:r w:rsidRPr="00997700">
        <w:rPr>
          <w:rFonts w:ascii="Times New Roman" w:hAnsi="Times New Roman"/>
          <w:bCs/>
          <w:sz w:val="24"/>
          <w:szCs w:val="24"/>
        </w:rPr>
        <w:t>», «Болтуш», «</w:t>
      </w:r>
      <w:r w:rsidRPr="00997700">
        <w:rPr>
          <w:rFonts w:ascii="Times New Roman" w:hAnsi="Times New Roman"/>
          <w:bCs/>
          <w:i/>
          <w:sz w:val="24"/>
          <w:szCs w:val="24"/>
        </w:rPr>
        <w:t>Мый ом суко садак</w:t>
      </w:r>
      <w:r w:rsidRPr="00997700">
        <w:rPr>
          <w:rFonts w:ascii="Times New Roman" w:hAnsi="Times New Roman"/>
          <w:bCs/>
          <w:sz w:val="24"/>
          <w:szCs w:val="24"/>
        </w:rPr>
        <w:t>» («Не преклонюсь»). Фрагменты текстов из произведений;</w:t>
      </w:r>
      <w:r w:rsidRPr="00997700">
        <w:rPr>
          <w:rFonts w:ascii="Times New Roman" w:hAnsi="Times New Roman"/>
          <w:sz w:val="24"/>
          <w:szCs w:val="24"/>
        </w:rPr>
        <w:t xml:space="preserve"> М. Казаков. «Марш Акпарса» (Поэма в стихах); </w:t>
      </w:r>
      <w:r w:rsidRPr="00997700">
        <w:rPr>
          <w:rFonts w:ascii="Times New Roman" w:hAnsi="Times New Roman"/>
          <w:bCs/>
          <w:sz w:val="24"/>
          <w:szCs w:val="24"/>
        </w:rPr>
        <w:t>А.Крупняков. Трилогия «Гусляры», состоящяя из романов: «Москва матушка», «Вольные города», «Марш Акпарса». Отрывки из произведений;</w:t>
      </w:r>
      <w:r w:rsidRPr="00997700">
        <w:rPr>
          <w:rFonts w:ascii="Times New Roman" w:hAnsi="Times New Roman"/>
          <w:sz w:val="24"/>
          <w:szCs w:val="24"/>
        </w:rPr>
        <w:t xml:space="preserve"> В.Петухов. «</w:t>
      </w:r>
      <w:r w:rsidRPr="00997700">
        <w:rPr>
          <w:rFonts w:ascii="Times New Roman" w:hAnsi="Times New Roman"/>
          <w:i/>
          <w:sz w:val="24"/>
          <w:szCs w:val="24"/>
        </w:rPr>
        <w:t>Курныжвла да кучкыжвла</w:t>
      </w:r>
      <w:r w:rsidRPr="00997700">
        <w:rPr>
          <w:rFonts w:ascii="Times New Roman" w:hAnsi="Times New Roman"/>
          <w:sz w:val="24"/>
          <w:szCs w:val="24"/>
        </w:rPr>
        <w:t xml:space="preserve">» («Соколы и коршуны»). Исторический роман (Отрывки); </w:t>
      </w:r>
      <w:r w:rsidRPr="00997700">
        <w:rPr>
          <w:rFonts w:ascii="Times New Roman" w:hAnsi="Times New Roman"/>
          <w:bCs/>
          <w:sz w:val="24"/>
          <w:szCs w:val="24"/>
        </w:rPr>
        <w:t xml:space="preserve">Л.Яндаков. «Мамич Бердей». Роман (Отрывки);  </w:t>
      </w:r>
      <w:r w:rsidRPr="00997700">
        <w:rPr>
          <w:rFonts w:ascii="Times New Roman" w:hAnsi="Times New Roman"/>
          <w:sz w:val="24"/>
          <w:szCs w:val="24"/>
        </w:rPr>
        <w:t xml:space="preserve">К.Турхан (чув.). «Свияга впадает в Волгу» (Отрывки из романа); </w:t>
      </w:r>
    </w:p>
    <w:p w:rsidR="00710C24" w:rsidRPr="00997700" w:rsidRDefault="00710C24" w:rsidP="00997700">
      <w:pPr>
        <w:shd w:val="clear" w:color="auto" w:fill="FFFFFF"/>
        <w:tabs>
          <w:tab w:val="left" w:pos="2616"/>
          <w:tab w:val="left" w:pos="4733"/>
          <w:tab w:val="left" w:pos="6523"/>
          <w:tab w:val="left" w:pos="7834"/>
          <w:tab w:val="left" w:pos="8678"/>
        </w:tabs>
        <w:spacing w:after="0" w:line="240" w:lineRule="auto"/>
        <w:ind w:firstLine="567"/>
        <w:jc w:val="both"/>
        <w:rPr>
          <w:rFonts w:ascii="Times New Roman" w:hAnsi="Times New Roman"/>
          <w:sz w:val="24"/>
          <w:szCs w:val="24"/>
        </w:rPr>
      </w:pPr>
      <w:r w:rsidRPr="00997700">
        <w:rPr>
          <w:rFonts w:ascii="Times New Roman" w:hAnsi="Times New Roman"/>
          <w:b/>
          <w:bCs/>
          <w:i/>
          <w:sz w:val="24"/>
          <w:szCs w:val="24"/>
        </w:rPr>
        <w:t>Музыка.</w:t>
      </w:r>
      <w:r w:rsidRPr="00997700">
        <w:rPr>
          <w:rFonts w:ascii="Times New Roman" w:hAnsi="Times New Roman"/>
          <w:sz w:val="24"/>
          <w:szCs w:val="24"/>
        </w:rPr>
        <w:t xml:space="preserve"> Автор </w:t>
      </w:r>
      <w:r w:rsidRPr="00997700">
        <w:rPr>
          <w:rFonts w:ascii="Times New Roman" w:hAnsi="Times New Roman"/>
          <w:sz w:val="24"/>
          <w:szCs w:val="24"/>
          <w:u w:val="single"/>
        </w:rPr>
        <w:t>Н.</w:t>
      </w:r>
      <w:r w:rsidRPr="00997700">
        <w:rPr>
          <w:rFonts w:ascii="Times New Roman" w:hAnsi="Times New Roman"/>
          <w:sz w:val="24"/>
          <w:szCs w:val="24"/>
        </w:rPr>
        <w:t xml:space="preserve"> Легенда об Акпарсовых напевах. Прослушивание «Марша Акпарса».</w:t>
      </w:r>
    </w:p>
    <w:p w:rsidR="00710C24" w:rsidRPr="00997700" w:rsidRDefault="00710C24" w:rsidP="00997700">
      <w:pPr>
        <w:shd w:val="clear" w:color="auto" w:fill="FFFFFF"/>
        <w:tabs>
          <w:tab w:val="left" w:pos="2616"/>
          <w:tab w:val="left" w:pos="4733"/>
          <w:tab w:val="left" w:pos="6523"/>
          <w:tab w:val="left" w:pos="7834"/>
          <w:tab w:val="left" w:pos="8678"/>
        </w:tabs>
        <w:spacing w:after="0" w:line="240" w:lineRule="auto"/>
        <w:ind w:firstLine="567"/>
        <w:jc w:val="both"/>
        <w:rPr>
          <w:rFonts w:ascii="Times New Roman" w:hAnsi="Times New Roman"/>
          <w:sz w:val="24"/>
          <w:szCs w:val="24"/>
        </w:rPr>
      </w:pPr>
      <w:r w:rsidRPr="00997700">
        <w:rPr>
          <w:rFonts w:ascii="Times New Roman" w:hAnsi="Times New Roman"/>
          <w:b/>
          <w:bCs/>
          <w:i/>
          <w:sz w:val="24"/>
          <w:szCs w:val="24"/>
        </w:rPr>
        <w:t>Изобразительное искусство.</w:t>
      </w:r>
      <w:r w:rsidRPr="00997700">
        <w:rPr>
          <w:rFonts w:ascii="Times New Roman" w:hAnsi="Times New Roman"/>
          <w:sz w:val="24"/>
          <w:szCs w:val="24"/>
        </w:rPr>
        <w:t xml:space="preserve"> Историческая тема в творчестве живописцев республики. Ведущие художники, работающие в этом жанре.</w:t>
      </w:r>
    </w:p>
    <w:p w:rsidR="00710C24" w:rsidRPr="00997700" w:rsidRDefault="00710C24" w:rsidP="00997700">
      <w:pPr>
        <w:shd w:val="clear" w:color="auto" w:fill="FFFFFF"/>
        <w:tabs>
          <w:tab w:val="left" w:pos="2616"/>
          <w:tab w:val="left" w:pos="4733"/>
          <w:tab w:val="left" w:pos="6523"/>
          <w:tab w:val="left" w:pos="7834"/>
          <w:tab w:val="left" w:pos="8678"/>
        </w:tabs>
        <w:spacing w:after="0" w:line="240" w:lineRule="auto"/>
        <w:ind w:firstLine="567"/>
        <w:jc w:val="both"/>
        <w:rPr>
          <w:rFonts w:ascii="Times New Roman" w:hAnsi="Times New Roman"/>
          <w:sz w:val="24"/>
          <w:szCs w:val="24"/>
        </w:rPr>
      </w:pPr>
      <w:r w:rsidRPr="00997700">
        <w:rPr>
          <w:rFonts w:ascii="Times New Roman" w:hAnsi="Times New Roman"/>
          <w:b/>
          <w:bCs/>
          <w:i/>
          <w:sz w:val="24"/>
          <w:szCs w:val="24"/>
        </w:rPr>
        <w:t>Презентация книги.</w:t>
      </w:r>
      <w:r w:rsidRPr="00997700">
        <w:rPr>
          <w:rFonts w:ascii="Times New Roman" w:hAnsi="Times New Roman"/>
          <w:b/>
          <w:bCs/>
          <w:sz w:val="24"/>
          <w:szCs w:val="24"/>
        </w:rPr>
        <w:t xml:space="preserve"> </w:t>
      </w:r>
      <w:r w:rsidRPr="00997700">
        <w:rPr>
          <w:rFonts w:ascii="Times New Roman" w:hAnsi="Times New Roman"/>
          <w:sz w:val="24"/>
          <w:szCs w:val="24"/>
        </w:rPr>
        <w:t>«Полтыш – князь черемисский. Малмыжский край» /Ред.- сост. Лайд Шемйэр (В.Н.Козлов). - Йошкар-Ола: Центр-музей им. Валентина Колумба, 2003.- 440 с.</w:t>
      </w:r>
    </w:p>
    <w:p w:rsidR="00710C24" w:rsidRPr="00997700" w:rsidRDefault="00710C24" w:rsidP="00997700">
      <w:pPr>
        <w:spacing w:after="0" w:line="240" w:lineRule="auto"/>
        <w:ind w:firstLine="567"/>
        <w:jc w:val="both"/>
        <w:rPr>
          <w:rFonts w:ascii="Times New Roman" w:hAnsi="Times New Roman"/>
          <w:color w:val="000000"/>
          <w:sz w:val="24"/>
          <w:szCs w:val="24"/>
        </w:rPr>
      </w:pPr>
    </w:p>
    <w:p w:rsidR="00710C24" w:rsidRPr="00997700" w:rsidRDefault="00710C24" w:rsidP="00997700">
      <w:pPr>
        <w:spacing w:after="0" w:line="240" w:lineRule="auto"/>
        <w:jc w:val="both"/>
        <w:rPr>
          <w:rFonts w:ascii="Times New Roman" w:hAnsi="Times New Roman"/>
          <w:b/>
          <w:color w:val="000000"/>
          <w:sz w:val="24"/>
          <w:szCs w:val="24"/>
        </w:rPr>
      </w:pPr>
      <w:r w:rsidRPr="00997700">
        <w:rPr>
          <w:rFonts w:ascii="Times New Roman" w:hAnsi="Times New Roman"/>
          <w:b/>
          <w:color w:val="000000"/>
          <w:sz w:val="24"/>
          <w:szCs w:val="24"/>
        </w:rPr>
        <w:t>Тема 7. Музыкальная культура</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Марийские народные танцы (плясовые, свадебные).</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Марийский государственный ансамбль танца «Марий Эл». История возникновения, основная характеристика репертуара, «география» гастрольных поездок по стране и за рубежом. Просмотр видеофильмов с сюжетами танцев ансамбля.</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 xml:space="preserve">Ведущие солисты ансамбля танца «Марий Эл». </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b/>
          <w:bCs/>
          <w:i/>
          <w:color w:val="000000"/>
          <w:sz w:val="24"/>
          <w:szCs w:val="24"/>
        </w:rPr>
        <w:t>Изобразительное искусство:</w:t>
      </w:r>
      <w:r w:rsidRPr="00997700">
        <w:rPr>
          <w:rFonts w:ascii="Times New Roman" w:hAnsi="Times New Roman"/>
          <w:color w:val="000000"/>
          <w:sz w:val="24"/>
          <w:szCs w:val="24"/>
        </w:rPr>
        <w:t xml:space="preserve"> Б.Пушков. «Волынщик». Х.,м.; З.Лаврентьев. «Праздник в марийской деревне». Х., м.; Н.Фешин. «Черемисская свадьба». Х., м.</w:t>
      </w:r>
    </w:p>
    <w:p w:rsidR="00710C24" w:rsidRPr="00997700" w:rsidRDefault="00710C24" w:rsidP="00997700">
      <w:pPr>
        <w:spacing w:after="0" w:line="240" w:lineRule="auto"/>
        <w:jc w:val="both"/>
        <w:rPr>
          <w:rFonts w:ascii="Times New Roman" w:hAnsi="Times New Roman"/>
          <w:color w:val="000000"/>
          <w:sz w:val="24"/>
          <w:szCs w:val="24"/>
        </w:rPr>
      </w:pPr>
    </w:p>
    <w:p w:rsidR="00710C24" w:rsidRPr="00997700" w:rsidRDefault="00710C24" w:rsidP="00997700">
      <w:pPr>
        <w:spacing w:after="0" w:line="240" w:lineRule="auto"/>
        <w:jc w:val="both"/>
        <w:rPr>
          <w:rFonts w:ascii="Times New Roman" w:hAnsi="Times New Roman"/>
          <w:b/>
          <w:color w:val="000000"/>
          <w:sz w:val="24"/>
          <w:szCs w:val="24"/>
        </w:rPr>
      </w:pPr>
      <w:r w:rsidRPr="00997700">
        <w:rPr>
          <w:rFonts w:ascii="Times New Roman" w:hAnsi="Times New Roman"/>
          <w:b/>
          <w:color w:val="000000"/>
          <w:sz w:val="24"/>
          <w:szCs w:val="24"/>
        </w:rPr>
        <w:t>Тема 8. Театры республики</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Музыкальный театр оперы и балета им. Э.Сапаева.</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Репертуар театра, ведущие солисты и артисты.</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Строительство нового здания театра  в г. Йошкар-Оле.</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b/>
          <w:bCs/>
          <w:i/>
          <w:color w:val="000000"/>
          <w:sz w:val="24"/>
          <w:szCs w:val="24"/>
        </w:rPr>
        <w:t>Экскурсия (очная, заочная).</w:t>
      </w:r>
      <w:r w:rsidRPr="00997700">
        <w:rPr>
          <w:rFonts w:ascii="Times New Roman" w:hAnsi="Times New Roman"/>
          <w:color w:val="000000"/>
          <w:sz w:val="24"/>
          <w:szCs w:val="24"/>
        </w:rPr>
        <w:t xml:space="preserve"> Знакомимся с планом здания, внешним убранством и внутренними интерьерами Музыкального театра оперы и балета им. Э.Сапаева.</w:t>
      </w:r>
    </w:p>
    <w:p w:rsidR="00710C24" w:rsidRPr="00997700" w:rsidRDefault="00710C24" w:rsidP="00997700">
      <w:pPr>
        <w:tabs>
          <w:tab w:val="left" w:pos="3220"/>
        </w:tabs>
        <w:spacing w:after="0" w:line="240" w:lineRule="auto"/>
        <w:ind w:firstLine="567"/>
        <w:jc w:val="both"/>
        <w:rPr>
          <w:rFonts w:ascii="Times New Roman" w:hAnsi="Times New Roman"/>
          <w:i/>
          <w:color w:val="000000"/>
          <w:sz w:val="24"/>
          <w:szCs w:val="24"/>
        </w:rPr>
      </w:pPr>
      <w:r w:rsidRPr="00997700">
        <w:rPr>
          <w:rFonts w:ascii="Times New Roman" w:hAnsi="Times New Roman"/>
          <w:i/>
          <w:color w:val="000000"/>
          <w:sz w:val="24"/>
          <w:szCs w:val="24"/>
        </w:rPr>
        <w:tab/>
      </w:r>
    </w:p>
    <w:p w:rsidR="00710C24" w:rsidRPr="00997700" w:rsidRDefault="00710C24" w:rsidP="00997700">
      <w:pPr>
        <w:spacing w:after="0" w:line="240" w:lineRule="auto"/>
        <w:jc w:val="both"/>
        <w:rPr>
          <w:rFonts w:ascii="Times New Roman" w:hAnsi="Times New Roman"/>
          <w:b/>
          <w:color w:val="000000"/>
          <w:sz w:val="24"/>
          <w:szCs w:val="24"/>
        </w:rPr>
      </w:pPr>
      <w:r w:rsidRPr="00997700">
        <w:rPr>
          <w:rFonts w:ascii="Times New Roman" w:hAnsi="Times New Roman"/>
          <w:b/>
          <w:color w:val="000000"/>
          <w:sz w:val="24"/>
          <w:szCs w:val="24"/>
        </w:rPr>
        <w:t>Тема 9. Архитектура</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Памятники гражданской каменной архитектуры 18-19 вв. (г. Козьмодемьянск, г. Царевококшайск).</w:t>
      </w:r>
    </w:p>
    <w:p w:rsidR="00710C24" w:rsidRPr="00997700" w:rsidRDefault="00710C24" w:rsidP="00997700">
      <w:pPr>
        <w:spacing w:after="0" w:line="240" w:lineRule="auto"/>
        <w:ind w:firstLine="567"/>
        <w:jc w:val="both"/>
        <w:rPr>
          <w:rFonts w:ascii="Times New Roman" w:hAnsi="Times New Roman"/>
          <w:sz w:val="24"/>
          <w:szCs w:val="24"/>
        </w:rPr>
      </w:pPr>
      <w:r w:rsidRPr="00997700">
        <w:rPr>
          <w:rFonts w:ascii="Times New Roman" w:hAnsi="Times New Roman"/>
          <w:color w:val="000000"/>
          <w:sz w:val="24"/>
          <w:szCs w:val="24"/>
        </w:rPr>
        <w:t xml:space="preserve">Деревянные и каменные церкви. </w:t>
      </w:r>
      <w:r w:rsidRPr="00997700">
        <w:rPr>
          <w:rFonts w:ascii="Times New Roman" w:hAnsi="Times New Roman"/>
          <w:sz w:val="24"/>
          <w:szCs w:val="24"/>
        </w:rPr>
        <w:t>Храм. Внешнее строение храма. Символика храма. Внутреннее строение храма: притвор, серединная часть, альтарь. История моей церкви.</w:t>
      </w:r>
    </w:p>
    <w:p w:rsidR="00710C24" w:rsidRPr="00997700" w:rsidRDefault="00710C24" w:rsidP="00997700">
      <w:pPr>
        <w:spacing w:after="0" w:line="240" w:lineRule="auto"/>
        <w:ind w:firstLine="567"/>
        <w:jc w:val="both"/>
        <w:rPr>
          <w:rFonts w:ascii="Times New Roman" w:hAnsi="Times New Roman"/>
          <w:sz w:val="24"/>
          <w:szCs w:val="24"/>
        </w:rPr>
      </w:pPr>
      <w:r w:rsidRPr="00997700">
        <w:rPr>
          <w:rFonts w:ascii="Times New Roman" w:hAnsi="Times New Roman"/>
          <w:sz w:val="24"/>
          <w:szCs w:val="24"/>
        </w:rPr>
        <w:t xml:space="preserve">Церковь села Актаюж – уникальный памятник деревянного зодчества. Дом купца Пчелина в г. Йошкар-Оле – церковь Пресвятой Богородицы «Троеручица», история ее создания </w:t>
      </w:r>
    </w:p>
    <w:p w:rsidR="00710C24" w:rsidRPr="00997700" w:rsidRDefault="00710C24" w:rsidP="00997700">
      <w:pPr>
        <w:spacing w:after="0" w:line="240" w:lineRule="auto"/>
        <w:ind w:firstLine="567"/>
        <w:jc w:val="both"/>
        <w:rPr>
          <w:rFonts w:ascii="Times New Roman" w:hAnsi="Times New Roman"/>
          <w:sz w:val="24"/>
          <w:szCs w:val="24"/>
        </w:rPr>
      </w:pPr>
      <w:r w:rsidRPr="00997700">
        <w:rPr>
          <w:rFonts w:ascii="Times New Roman" w:hAnsi="Times New Roman"/>
          <w:sz w:val="24"/>
          <w:szCs w:val="24"/>
        </w:rPr>
        <w:lastRenderedPageBreak/>
        <w:t>Мечеть. Внешнее и внутреннее строение мечети. Элементы убранства. Мечеть в г. Йошкар-Оле исторический памятник культуры и культовое сооружение мусульман.</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Замок Шереметева (пос. Юрино, Юринский район). Особенности ландшафта и планировки, декора. Исторические события, связанные с данным архитектурным памятником.</w:t>
      </w:r>
    </w:p>
    <w:p w:rsidR="00710C24" w:rsidRPr="00997700" w:rsidRDefault="00710C24" w:rsidP="00997700">
      <w:pPr>
        <w:spacing w:after="0" w:line="240" w:lineRule="auto"/>
        <w:jc w:val="both"/>
        <w:rPr>
          <w:rFonts w:ascii="Times New Roman" w:hAnsi="Times New Roman"/>
          <w:color w:val="000000"/>
          <w:sz w:val="24"/>
          <w:szCs w:val="24"/>
        </w:rPr>
      </w:pPr>
    </w:p>
    <w:p w:rsidR="00710C24" w:rsidRPr="00997700" w:rsidRDefault="00710C24" w:rsidP="00997700">
      <w:pPr>
        <w:spacing w:after="0" w:line="240" w:lineRule="auto"/>
        <w:jc w:val="both"/>
        <w:rPr>
          <w:rFonts w:ascii="Times New Roman" w:hAnsi="Times New Roman"/>
          <w:b/>
          <w:color w:val="000000"/>
          <w:sz w:val="24"/>
          <w:szCs w:val="24"/>
        </w:rPr>
      </w:pPr>
      <w:r w:rsidRPr="00997700">
        <w:rPr>
          <w:rFonts w:ascii="Times New Roman" w:hAnsi="Times New Roman"/>
          <w:b/>
          <w:color w:val="000000"/>
          <w:sz w:val="24"/>
          <w:szCs w:val="24"/>
        </w:rPr>
        <w:t>Тема 10. Музеи и выставочные залы</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Национальный музей имени Т.Евсеева в г. Йошкар-Оле, районные краеведческие музеи, дома-музеи, музеи боевой славы и ветеранов труда, школьные музеи и др.</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Музей истории г. Йошкар-Ола (г. Йошкар-Ола) – достопримечательность столицы республики, памятник архитектуры 19 века.</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Республиканский музей изобразительных искусств (г. Йошкар-Ола).</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Национальная художественная галерея в г. Йошкар-Оле и часы на фасаде здания – выдающийся результат современных достижений в архитектуре республики.</w:t>
      </w:r>
    </w:p>
    <w:p w:rsidR="00710C24" w:rsidRPr="00997700" w:rsidRDefault="00710C24" w:rsidP="00997700">
      <w:pPr>
        <w:spacing w:after="0" w:line="240" w:lineRule="auto"/>
        <w:ind w:firstLine="567"/>
        <w:jc w:val="both"/>
        <w:rPr>
          <w:rFonts w:ascii="Times New Roman" w:hAnsi="Times New Roman"/>
          <w:sz w:val="24"/>
          <w:szCs w:val="24"/>
        </w:rPr>
      </w:pPr>
      <w:r w:rsidRPr="00997700">
        <w:rPr>
          <w:rFonts w:ascii="Times New Roman" w:hAnsi="Times New Roman"/>
          <w:sz w:val="24"/>
          <w:szCs w:val="24"/>
        </w:rPr>
        <w:t>Музей декоративно-прикладного искусства (г. Йошкар-Ола) - филиал Национального музея имени Т.Евсеева.</w:t>
      </w:r>
    </w:p>
    <w:p w:rsidR="00710C24" w:rsidRPr="00997700" w:rsidRDefault="00710C24" w:rsidP="00997700">
      <w:pPr>
        <w:spacing w:after="0" w:line="240" w:lineRule="auto"/>
        <w:ind w:firstLine="567"/>
        <w:jc w:val="both"/>
        <w:rPr>
          <w:rFonts w:ascii="Times New Roman" w:hAnsi="Times New Roman"/>
          <w:sz w:val="24"/>
          <w:szCs w:val="24"/>
        </w:rPr>
      </w:pPr>
    </w:p>
    <w:p w:rsidR="00710C24" w:rsidRPr="00997700" w:rsidRDefault="00710C24" w:rsidP="00997700">
      <w:pPr>
        <w:spacing w:after="0" w:line="240" w:lineRule="auto"/>
        <w:jc w:val="both"/>
        <w:rPr>
          <w:rFonts w:ascii="Times New Roman" w:hAnsi="Times New Roman"/>
          <w:b/>
          <w:sz w:val="24"/>
          <w:szCs w:val="24"/>
        </w:rPr>
      </w:pPr>
      <w:r w:rsidRPr="00997700">
        <w:rPr>
          <w:rFonts w:ascii="Times New Roman" w:hAnsi="Times New Roman"/>
          <w:b/>
          <w:sz w:val="24"/>
          <w:szCs w:val="24"/>
        </w:rPr>
        <w:t>Тема 11 Моя семья. Родство</w:t>
      </w:r>
    </w:p>
    <w:p w:rsidR="00710C24" w:rsidRPr="00997700" w:rsidRDefault="00710C24" w:rsidP="00997700">
      <w:pPr>
        <w:spacing w:after="0" w:line="240" w:lineRule="auto"/>
        <w:ind w:firstLine="567"/>
        <w:jc w:val="both"/>
        <w:rPr>
          <w:rFonts w:ascii="Times New Roman" w:hAnsi="Times New Roman"/>
          <w:sz w:val="24"/>
          <w:szCs w:val="24"/>
        </w:rPr>
      </w:pPr>
      <w:r w:rsidRPr="00997700">
        <w:rPr>
          <w:rFonts w:ascii="Times New Roman" w:hAnsi="Times New Roman"/>
          <w:sz w:val="24"/>
          <w:szCs w:val="24"/>
        </w:rPr>
        <w:t>Родственники моей семьи.</w:t>
      </w:r>
    </w:p>
    <w:p w:rsidR="00710C24" w:rsidRPr="00997700" w:rsidRDefault="00710C24" w:rsidP="00997700">
      <w:pPr>
        <w:spacing w:after="0" w:line="240" w:lineRule="auto"/>
        <w:ind w:firstLine="567"/>
        <w:jc w:val="both"/>
        <w:rPr>
          <w:rFonts w:ascii="Times New Roman" w:hAnsi="Times New Roman"/>
          <w:sz w:val="24"/>
          <w:szCs w:val="24"/>
        </w:rPr>
      </w:pPr>
      <w:r w:rsidRPr="00997700">
        <w:rPr>
          <w:rFonts w:ascii="Times New Roman" w:hAnsi="Times New Roman"/>
          <w:sz w:val="24"/>
          <w:szCs w:val="24"/>
        </w:rPr>
        <w:t>Знание родословной терминологии.</w:t>
      </w:r>
    </w:p>
    <w:p w:rsidR="00710C24" w:rsidRPr="00997700" w:rsidRDefault="00710C24" w:rsidP="00997700">
      <w:pPr>
        <w:spacing w:after="0" w:line="240" w:lineRule="auto"/>
        <w:ind w:firstLine="567"/>
        <w:jc w:val="both"/>
        <w:rPr>
          <w:rFonts w:ascii="Times New Roman" w:hAnsi="Times New Roman"/>
          <w:sz w:val="24"/>
          <w:szCs w:val="24"/>
        </w:rPr>
      </w:pPr>
    </w:p>
    <w:p w:rsidR="00710C24" w:rsidRPr="00997700" w:rsidRDefault="00710C24" w:rsidP="00997700">
      <w:pPr>
        <w:spacing w:after="0" w:line="240" w:lineRule="auto"/>
        <w:jc w:val="both"/>
        <w:rPr>
          <w:rFonts w:ascii="Times New Roman" w:hAnsi="Times New Roman"/>
          <w:b/>
          <w:sz w:val="24"/>
          <w:szCs w:val="24"/>
        </w:rPr>
      </w:pPr>
      <w:r w:rsidRPr="00997700">
        <w:rPr>
          <w:rFonts w:ascii="Times New Roman" w:hAnsi="Times New Roman"/>
          <w:b/>
          <w:sz w:val="24"/>
          <w:szCs w:val="24"/>
        </w:rPr>
        <w:t>Тема 12 Праздники</w:t>
      </w:r>
    </w:p>
    <w:p w:rsidR="00710C24" w:rsidRPr="00997700" w:rsidRDefault="00710C24" w:rsidP="00997700">
      <w:pPr>
        <w:spacing w:after="0" w:line="240" w:lineRule="auto"/>
        <w:ind w:firstLine="567"/>
        <w:jc w:val="both"/>
        <w:rPr>
          <w:rFonts w:ascii="Times New Roman" w:hAnsi="Times New Roman"/>
          <w:sz w:val="24"/>
          <w:szCs w:val="24"/>
        </w:rPr>
      </w:pPr>
      <w:r w:rsidRPr="00997700">
        <w:rPr>
          <w:rFonts w:ascii="Times New Roman" w:hAnsi="Times New Roman"/>
          <w:sz w:val="24"/>
          <w:szCs w:val="24"/>
        </w:rPr>
        <w:t>26  апреля- День национального героя.</w:t>
      </w:r>
    </w:p>
    <w:p w:rsidR="00710C24" w:rsidRPr="00997700" w:rsidRDefault="00710C24" w:rsidP="00997700">
      <w:pPr>
        <w:spacing w:after="0" w:line="240" w:lineRule="auto"/>
        <w:ind w:firstLine="567"/>
        <w:jc w:val="both"/>
        <w:rPr>
          <w:rFonts w:ascii="Times New Roman" w:hAnsi="Times New Roman"/>
          <w:sz w:val="24"/>
          <w:szCs w:val="24"/>
        </w:rPr>
      </w:pPr>
      <w:r w:rsidRPr="00997700">
        <w:rPr>
          <w:rFonts w:ascii="Times New Roman" w:hAnsi="Times New Roman"/>
          <w:sz w:val="24"/>
          <w:szCs w:val="24"/>
        </w:rPr>
        <w:t>15 мая- Международный день семьи.</w:t>
      </w:r>
    </w:p>
    <w:p w:rsidR="00710C24" w:rsidRPr="00997700" w:rsidRDefault="00710C24" w:rsidP="00997700">
      <w:pPr>
        <w:spacing w:after="0" w:line="240" w:lineRule="auto"/>
        <w:ind w:firstLine="567"/>
        <w:jc w:val="both"/>
        <w:rPr>
          <w:rFonts w:ascii="Times New Roman" w:hAnsi="Times New Roman"/>
          <w:sz w:val="24"/>
          <w:szCs w:val="24"/>
        </w:rPr>
      </w:pPr>
      <w:r w:rsidRPr="00997700">
        <w:rPr>
          <w:rFonts w:ascii="Times New Roman" w:hAnsi="Times New Roman"/>
          <w:sz w:val="24"/>
          <w:szCs w:val="24"/>
        </w:rPr>
        <w:t>10 ноября-День милиции.</w:t>
      </w:r>
    </w:p>
    <w:p w:rsidR="00710C24" w:rsidRPr="00997700" w:rsidRDefault="00710C24" w:rsidP="00997700">
      <w:pPr>
        <w:spacing w:after="0" w:line="240" w:lineRule="auto"/>
        <w:ind w:firstLine="567"/>
        <w:jc w:val="both"/>
        <w:rPr>
          <w:rFonts w:ascii="Times New Roman" w:hAnsi="Times New Roman"/>
          <w:sz w:val="24"/>
          <w:szCs w:val="24"/>
        </w:rPr>
      </w:pPr>
      <w:r w:rsidRPr="00997700">
        <w:rPr>
          <w:rFonts w:ascii="Times New Roman" w:hAnsi="Times New Roman"/>
          <w:sz w:val="24"/>
          <w:szCs w:val="24"/>
        </w:rPr>
        <w:t>10 декабря- День марийской письменности.</w:t>
      </w:r>
    </w:p>
    <w:p w:rsidR="00710C24" w:rsidRPr="00997700" w:rsidRDefault="00710C24" w:rsidP="00997700">
      <w:pPr>
        <w:spacing w:after="0" w:line="240" w:lineRule="auto"/>
        <w:ind w:firstLine="567"/>
        <w:jc w:val="both"/>
        <w:rPr>
          <w:rFonts w:ascii="Times New Roman" w:hAnsi="Times New Roman"/>
          <w:sz w:val="24"/>
          <w:szCs w:val="24"/>
        </w:rPr>
      </w:pPr>
    </w:p>
    <w:p w:rsidR="00710C24" w:rsidRPr="00997700" w:rsidRDefault="00710C24" w:rsidP="00997700">
      <w:pPr>
        <w:spacing w:after="0" w:line="240" w:lineRule="auto"/>
        <w:jc w:val="both"/>
        <w:rPr>
          <w:rFonts w:ascii="Times New Roman" w:hAnsi="Times New Roman"/>
          <w:b/>
          <w:bCs/>
          <w:color w:val="000000"/>
          <w:sz w:val="24"/>
          <w:szCs w:val="24"/>
        </w:rPr>
      </w:pPr>
      <w:r w:rsidRPr="00997700">
        <w:rPr>
          <w:rFonts w:ascii="Times New Roman" w:hAnsi="Times New Roman"/>
          <w:b/>
          <w:bCs/>
          <w:color w:val="000000"/>
          <w:sz w:val="24"/>
          <w:szCs w:val="24"/>
        </w:rPr>
        <w:t>Тема 13.  Итоговый урок.</w:t>
      </w:r>
    </w:p>
    <w:p w:rsidR="00710C24" w:rsidRPr="00997700" w:rsidRDefault="00710C24" w:rsidP="00997700">
      <w:pPr>
        <w:spacing w:after="0" w:line="240" w:lineRule="auto"/>
        <w:ind w:firstLine="567"/>
        <w:jc w:val="both"/>
        <w:rPr>
          <w:rFonts w:ascii="Times New Roman" w:hAnsi="Times New Roman"/>
          <w:bCs/>
          <w:color w:val="000000"/>
          <w:sz w:val="24"/>
          <w:szCs w:val="24"/>
        </w:rPr>
      </w:pPr>
      <w:r w:rsidRPr="00997700">
        <w:rPr>
          <w:rFonts w:ascii="Times New Roman" w:hAnsi="Times New Roman"/>
          <w:bCs/>
          <w:color w:val="000000"/>
          <w:sz w:val="24"/>
          <w:szCs w:val="24"/>
        </w:rPr>
        <w:t>Подготовка проекта по изученным предметам.</w:t>
      </w:r>
    </w:p>
    <w:p w:rsidR="00710C24" w:rsidRPr="00997700" w:rsidRDefault="00710C24" w:rsidP="00997700">
      <w:pPr>
        <w:spacing w:after="0" w:line="240" w:lineRule="auto"/>
        <w:jc w:val="center"/>
        <w:rPr>
          <w:rFonts w:ascii="Times New Roman" w:hAnsi="Times New Roman"/>
          <w:b/>
          <w:sz w:val="24"/>
          <w:szCs w:val="24"/>
        </w:rPr>
      </w:pPr>
    </w:p>
    <w:p w:rsidR="00710C24" w:rsidRPr="00997700" w:rsidRDefault="00710C24" w:rsidP="00997700">
      <w:pPr>
        <w:spacing w:after="0" w:line="240" w:lineRule="auto"/>
        <w:jc w:val="center"/>
        <w:rPr>
          <w:rFonts w:ascii="Times New Roman" w:hAnsi="Times New Roman"/>
          <w:b/>
          <w:sz w:val="24"/>
          <w:szCs w:val="24"/>
        </w:rPr>
      </w:pPr>
    </w:p>
    <w:p w:rsidR="00710C24" w:rsidRPr="00997700" w:rsidRDefault="00710C24" w:rsidP="00997700">
      <w:pPr>
        <w:spacing w:after="0" w:line="240" w:lineRule="auto"/>
        <w:rPr>
          <w:rFonts w:ascii="Times New Roman" w:hAnsi="Times New Roman"/>
          <w:b/>
          <w:sz w:val="24"/>
          <w:szCs w:val="24"/>
        </w:rPr>
      </w:pPr>
      <w:r w:rsidRPr="00997700">
        <w:rPr>
          <w:rFonts w:ascii="Times New Roman" w:hAnsi="Times New Roman"/>
          <w:b/>
          <w:sz w:val="24"/>
          <w:szCs w:val="24"/>
        </w:rPr>
        <w:t>7 класс</w:t>
      </w:r>
    </w:p>
    <w:p w:rsidR="00710C24" w:rsidRPr="00997700" w:rsidRDefault="00710C24" w:rsidP="00997700">
      <w:pPr>
        <w:pStyle w:val="3"/>
        <w:spacing w:before="0" w:after="0" w:afterAutospacing="0"/>
        <w:jc w:val="both"/>
        <w:rPr>
          <w:bCs/>
          <w:color w:val="000000"/>
          <w:sz w:val="24"/>
          <w:szCs w:val="24"/>
        </w:rPr>
      </w:pPr>
      <w:r w:rsidRPr="00997700">
        <w:rPr>
          <w:color w:val="000000"/>
          <w:sz w:val="24"/>
          <w:szCs w:val="24"/>
        </w:rPr>
        <w:t>Тема 1. Марийский край в период Смуты</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Восстания 1606-1611 гг. в Среднем Поволжье: причины, движущие силы, ход и результаты. Участие жителей края в первом и втором ополчениях, в изгнании польских и шведских интервентов из России. Восстание 1615 г. против пятинных и запросных денег.</w:t>
      </w:r>
    </w:p>
    <w:p w:rsidR="00710C24" w:rsidRPr="00997700" w:rsidRDefault="00710C24" w:rsidP="00997700">
      <w:pPr>
        <w:spacing w:after="0" w:line="240" w:lineRule="auto"/>
        <w:ind w:firstLine="567"/>
        <w:jc w:val="both"/>
        <w:rPr>
          <w:rFonts w:ascii="Times New Roman" w:hAnsi="Times New Roman"/>
          <w:color w:val="000000"/>
          <w:sz w:val="24"/>
          <w:szCs w:val="24"/>
        </w:rPr>
      </w:pPr>
    </w:p>
    <w:p w:rsidR="00710C24" w:rsidRPr="00997700" w:rsidRDefault="00710C24" w:rsidP="00997700">
      <w:pPr>
        <w:pStyle w:val="3"/>
        <w:spacing w:before="0" w:after="0" w:afterAutospacing="0"/>
        <w:jc w:val="both"/>
        <w:rPr>
          <w:color w:val="000000"/>
          <w:sz w:val="24"/>
          <w:szCs w:val="24"/>
        </w:rPr>
      </w:pPr>
      <w:r w:rsidRPr="00997700">
        <w:rPr>
          <w:color w:val="000000"/>
          <w:sz w:val="24"/>
          <w:szCs w:val="24"/>
        </w:rPr>
        <w:t xml:space="preserve">Тема 2. Марийский край в </w:t>
      </w:r>
      <w:r w:rsidRPr="00997700">
        <w:rPr>
          <w:color w:val="000000"/>
          <w:sz w:val="24"/>
          <w:szCs w:val="24"/>
          <w:lang w:val="en-US"/>
        </w:rPr>
        <w:t>XVII</w:t>
      </w:r>
      <w:r w:rsidRPr="00997700">
        <w:rPr>
          <w:color w:val="000000"/>
          <w:sz w:val="24"/>
          <w:szCs w:val="24"/>
        </w:rPr>
        <w:t xml:space="preserve"> веке</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Занятия населения Марийского края. Переход земледелия к лесопольной (лядинной) системе земледелия. Развитие скотоводства, охоты, бортничества, рыболовства, ремесел, различных промыслов. Запрет металлообработки.</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Организация административного управления краем: уезды, дороги, волости, сотни, пятидесятки, десятки. Воевода и съезжая изба. Ясачная политика. Повинности ясачных крестьян. Монастырская колонизация края.</w:t>
      </w:r>
    </w:p>
    <w:p w:rsidR="00710C24" w:rsidRPr="00997700" w:rsidRDefault="00710C24" w:rsidP="00997700">
      <w:pPr>
        <w:pStyle w:val="24"/>
        <w:ind w:firstLine="567"/>
        <w:rPr>
          <w:color w:val="000000"/>
          <w:sz w:val="24"/>
          <w:szCs w:val="24"/>
        </w:rPr>
      </w:pPr>
      <w:r w:rsidRPr="00997700">
        <w:rPr>
          <w:color w:val="000000"/>
          <w:sz w:val="24"/>
          <w:szCs w:val="24"/>
        </w:rPr>
        <w:t xml:space="preserve">Участие жителей края в крестьянской войне под предводительством Степана Разина. Сподвижники Степана Разина Илья Долгополов и Мирон Мумарин в лесном Заволжье. </w:t>
      </w:r>
    </w:p>
    <w:p w:rsidR="00710C24" w:rsidRPr="00997700" w:rsidRDefault="00710C24" w:rsidP="00997700">
      <w:pPr>
        <w:pStyle w:val="24"/>
        <w:ind w:firstLine="567"/>
        <w:rPr>
          <w:color w:val="000000"/>
          <w:sz w:val="24"/>
          <w:szCs w:val="24"/>
        </w:rPr>
      </w:pPr>
      <w:r w:rsidRPr="00997700">
        <w:rPr>
          <w:color w:val="000000"/>
          <w:sz w:val="24"/>
          <w:szCs w:val="24"/>
        </w:rPr>
        <w:t>В марийской деревне. Труд и быт крестьян в прошлом. Страницы истории.</w:t>
      </w:r>
    </w:p>
    <w:p w:rsidR="00710C24" w:rsidRPr="00997700" w:rsidRDefault="00710C24" w:rsidP="00997700">
      <w:pPr>
        <w:pStyle w:val="24"/>
        <w:ind w:firstLine="567"/>
        <w:rPr>
          <w:color w:val="000000"/>
          <w:sz w:val="24"/>
          <w:szCs w:val="24"/>
        </w:rPr>
      </w:pPr>
      <w:r w:rsidRPr="00997700">
        <w:rPr>
          <w:b/>
          <w:bCs/>
          <w:i/>
          <w:color w:val="000000"/>
          <w:sz w:val="24"/>
          <w:szCs w:val="24"/>
        </w:rPr>
        <w:t>Художественное слово.</w:t>
      </w:r>
      <w:bookmarkStart w:id="237" w:name="_Toc81369516"/>
      <w:r w:rsidRPr="00997700">
        <w:rPr>
          <w:color w:val="000000"/>
          <w:sz w:val="24"/>
          <w:szCs w:val="24"/>
        </w:rPr>
        <w:t xml:space="preserve"> </w:t>
      </w:r>
      <w:r w:rsidRPr="00997700">
        <w:rPr>
          <w:i/>
          <w:sz w:val="24"/>
          <w:szCs w:val="24"/>
        </w:rPr>
        <w:t>Марийские предания о Степане Разине</w:t>
      </w:r>
      <w:r w:rsidRPr="00997700">
        <w:rPr>
          <w:color w:val="000000"/>
          <w:sz w:val="24"/>
          <w:szCs w:val="24"/>
        </w:rPr>
        <w:t>: «</w:t>
      </w:r>
      <w:r w:rsidRPr="00997700">
        <w:rPr>
          <w:i/>
          <w:color w:val="000000"/>
          <w:sz w:val="24"/>
          <w:szCs w:val="24"/>
        </w:rPr>
        <w:t>Степка Разин марий кундемыште</w:t>
      </w:r>
      <w:r w:rsidRPr="00997700">
        <w:rPr>
          <w:color w:val="000000"/>
          <w:sz w:val="24"/>
          <w:szCs w:val="24"/>
        </w:rPr>
        <w:t>» («Степан Разин на марийских землях»); «</w:t>
      </w:r>
      <w:r w:rsidRPr="00997700">
        <w:rPr>
          <w:i/>
          <w:color w:val="000000"/>
          <w:sz w:val="24"/>
          <w:szCs w:val="24"/>
        </w:rPr>
        <w:t>Кузе Разин Степан Кугыжан ўдырым Юлыш</w:t>
      </w:r>
      <w:r w:rsidRPr="00997700">
        <w:rPr>
          <w:color w:val="000000"/>
          <w:sz w:val="24"/>
          <w:szCs w:val="24"/>
        </w:rPr>
        <w:t xml:space="preserve"> </w:t>
      </w:r>
      <w:r w:rsidRPr="00997700">
        <w:rPr>
          <w:i/>
          <w:color w:val="000000"/>
          <w:sz w:val="24"/>
          <w:szCs w:val="24"/>
        </w:rPr>
        <w:t>кудалтен»</w:t>
      </w:r>
      <w:r w:rsidRPr="00997700">
        <w:rPr>
          <w:color w:val="000000"/>
          <w:sz w:val="24"/>
          <w:szCs w:val="24"/>
        </w:rPr>
        <w:t xml:space="preserve"> («Как Разин Степан бросил царевну в Волгу»); «</w:t>
      </w:r>
      <w:r w:rsidRPr="00997700">
        <w:rPr>
          <w:i/>
          <w:color w:val="000000"/>
          <w:sz w:val="24"/>
          <w:szCs w:val="24"/>
        </w:rPr>
        <w:t>Степан Разинлан</w:t>
      </w:r>
      <w:r w:rsidRPr="00997700">
        <w:rPr>
          <w:color w:val="000000"/>
          <w:sz w:val="24"/>
          <w:szCs w:val="24"/>
        </w:rPr>
        <w:t xml:space="preserve"> </w:t>
      </w:r>
      <w:r w:rsidRPr="00997700">
        <w:rPr>
          <w:i/>
          <w:color w:val="000000"/>
          <w:sz w:val="24"/>
          <w:szCs w:val="24"/>
        </w:rPr>
        <w:t>марий-влак полшат</w:t>
      </w:r>
      <w:r w:rsidRPr="00997700">
        <w:rPr>
          <w:color w:val="000000"/>
          <w:sz w:val="24"/>
          <w:szCs w:val="24"/>
        </w:rPr>
        <w:t>» («Степану Разину помогают марийцы»); «</w:t>
      </w:r>
      <w:r w:rsidRPr="00997700">
        <w:rPr>
          <w:i/>
          <w:color w:val="000000"/>
          <w:sz w:val="24"/>
          <w:szCs w:val="24"/>
        </w:rPr>
        <w:t>Стьопан</w:t>
      </w:r>
      <w:r w:rsidRPr="00997700">
        <w:rPr>
          <w:color w:val="000000"/>
          <w:sz w:val="24"/>
          <w:szCs w:val="24"/>
        </w:rPr>
        <w:t xml:space="preserve"> </w:t>
      </w:r>
      <w:r w:rsidRPr="00997700">
        <w:rPr>
          <w:i/>
          <w:color w:val="000000"/>
          <w:sz w:val="24"/>
          <w:szCs w:val="24"/>
        </w:rPr>
        <w:lastRenderedPageBreak/>
        <w:t>тумер</w:t>
      </w:r>
      <w:r w:rsidRPr="00997700">
        <w:rPr>
          <w:color w:val="000000"/>
          <w:sz w:val="24"/>
          <w:szCs w:val="24"/>
        </w:rPr>
        <w:t xml:space="preserve">» («Дубрава Степана»). </w:t>
      </w:r>
      <w:r w:rsidRPr="00997700">
        <w:rPr>
          <w:i/>
          <w:sz w:val="24"/>
          <w:szCs w:val="24"/>
        </w:rPr>
        <w:t>Русские предания</w:t>
      </w:r>
      <w:r w:rsidRPr="00997700">
        <w:rPr>
          <w:sz w:val="24"/>
          <w:szCs w:val="24"/>
        </w:rPr>
        <w:t>: «Бочка золота», «Достать их мудрено», «Не спасибо тебе, матушка Волга-река…», «О Степане Разине», «Старичок», «Стенька-чернокнижник», «Ураков бугор»</w:t>
      </w:r>
      <w:r w:rsidRPr="00997700">
        <w:rPr>
          <w:color w:val="000000"/>
          <w:sz w:val="24"/>
          <w:szCs w:val="24"/>
        </w:rPr>
        <w:t>.</w:t>
      </w:r>
    </w:p>
    <w:p w:rsidR="00710C24" w:rsidRPr="00997700" w:rsidRDefault="00710C24" w:rsidP="00997700">
      <w:pPr>
        <w:pStyle w:val="24"/>
        <w:ind w:firstLine="567"/>
        <w:rPr>
          <w:color w:val="000000"/>
          <w:sz w:val="24"/>
          <w:szCs w:val="24"/>
        </w:rPr>
      </w:pPr>
      <w:r w:rsidRPr="00997700">
        <w:rPr>
          <w:b/>
          <w:bCs/>
          <w:i/>
          <w:color w:val="000000"/>
          <w:sz w:val="24"/>
          <w:szCs w:val="24"/>
        </w:rPr>
        <w:t>Изобразительное искусство:</w:t>
      </w:r>
      <w:r w:rsidRPr="00997700">
        <w:rPr>
          <w:color w:val="000000"/>
          <w:sz w:val="24"/>
          <w:szCs w:val="24"/>
        </w:rPr>
        <w:t xml:space="preserve"> Г.Медведев. «Сбор ясака». Х., м. «Поход Стеньки Разина». Х., м.; И.Михайлин. «Акпарс и Эрвий». Х., м.; Г.Осокин. «Марийцы в отряде Степана Разина». Х.м. </w:t>
      </w:r>
    </w:p>
    <w:p w:rsidR="00710C24" w:rsidRPr="00997700" w:rsidRDefault="00710C24" w:rsidP="00997700">
      <w:pPr>
        <w:pStyle w:val="24"/>
        <w:ind w:firstLine="567"/>
        <w:rPr>
          <w:color w:val="000000"/>
          <w:sz w:val="24"/>
          <w:szCs w:val="24"/>
        </w:rPr>
      </w:pPr>
    </w:p>
    <w:p w:rsidR="00710C24" w:rsidRPr="00997700" w:rsidRDefault="00710C24" w:rsidP="00997700">
      <w:pPr>
        <w:pStyle w:val="3"/>
        <w:spacing w:before="0" w:after="0" w:afterAutospacing="0"/>
        <w:jc w:val="both"/>
        <w:rPr>
          <w:color w:val="000000"/>
          <w:sz w:val="24"/>
          <w:szCs w:val="24"/>
        </w:rPr>
      </w:pPr>
      <w:r w:rsidRPr="00997700">
        <w:rPr>
          <w:color w:val="000000"/>
          <w:sz w:val="24"/>
          <w:szCs w:val="24"/>
        </w:rPr>
        <w:t>Тема 3. Марийский кра</w:t>
      </w:r>
      <w:bookmarkEnd w:id="237"/>
      <w:r w:rsidRPr="00997700">
        <w:rPr>
          <w:color w:val="000000"/>
          <w:sz w:val="24"/>
          <w:szCs w:val="24"/>
        </w:rPr>
        <w:t xml:space="preserve">й в </w:t>
      </w:r>
      <w:r w:rsidRPr="00997700">
        <w:rPr>
          <w:color w:val="000000"/>
          <w:sz w:val="24"/>
          <w:szCs w:val="24"/>
          <w:lang w:val="en-US"/>
        </w:rPr>
        <w:t>XVIII</w:t>
      </w:r>
      <w:r w:rsidRPr="00997700">
        <w:rPr>
          <w:color w:val="000000"/>
          <w:sz w:val="24"/>
          <w:szCs w:val="24"/>
        </w:rPr>
        <w:t xml:space="preserve"> веке</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 xml:space="preserve">Административно-территориальные изменения. Марийский край и губернские реформы </w:t>
      </w:r>
      <w:r w:rsidRPr="00997700">
        <w:rPr>
          <w:rFonts w:ascii="Times New Roman" w:hAnsi="Times New Roman"/>
          <w:color w:val="000000"/>
          <w:sz w:val="24"/>
          <w:szCs w:val="24"/>
          <w:lang w:val="en-US"/>
        </w:rPr>
        <w:t>XVIII</w:t>
      </w:r>
      <w:r w:rsidRPr="00997700">
        <w:rPr>
          <w:rFonts w:ascii="Times New Roman" w:hAnsi="Times New Roman"/>
          <w:color w:val="000000"/>
          <w:sz w:val="24"/>
          <w:szCs w:val="24"/>
        </w:rPr>
        <w:t xml:space="preserve"> века. Гербы городов.</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Социально-экономическое развитие края. Государственные, помещичьи, дворцовые крестьяне. Усиление податного гнета. Введение подушной подати. Перевод ясачных крестьян в государственных</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 xml:space="preserve">Переселение марийцев в Башкирию, Прикамье, Приуралье и формирование этнографической группы - восточных мари. Рост численности русского населения в Марийском крае. Взаимодействие марийского и русского населения в сфере материальной культуры. </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 xml:space="preserve">Мелкотоварное производство. Первые мануфактуры в Марийском крае. Царевококшайске купцы Пчелины. Связь с всероссийским рынком. Ярмарки. Города и посады. Царевокошайск и Козьмодемьянск в </w:t>
      </w:r>
      <w:r w:rsidRPr="00997700">
        <w:rPr>
          <w:rFonts w:ascii="Times New Roman" w:hAnsi="Times New Roman"/>
          <w:color w:val="000000"/>
          <w:sz w:val="24"/>
          <w:szCs w:val="24"/>
          <w:lang w:val="en-US"/>
        </w:rPr>
        <w:t>XVIII</w:t>
      </w:r>
      <w:r w:rsidRPr="00997700">
        <w:rPr>
          <w:rFonts w:ascii="Times New Roman" w:hAnsi="Times New Roman"/>
          <w:color w:val="000000"/>
          <w:sz w:val="24"/>
          <w:szCs w:val="24"/>
        </w:rPr>
        <w:t xml:space="preserve"> веке.</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Наказы в Уложенную комиссию 1767-1768 гг. События крестьянской войны под предводительством Е.Пугачева в Марийском крае.</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 xml:space="preserve">Массовая принудительная христианизация народов Среднего Поволжья в середине </w:t>
      </w:r>
      <w:r w:rsidRPr="00997700">
        <w:rPr>
          <w:rFonts w:ascii="Times New Roman" w:hAnsi="Times New Roman"/>
          <w:color w:val="000000"/>
          <w:sz w:val="24"/>
          <w:szCs w:val="24"/>
          <w:lang w:val="en-US"/>
        </w:rPr>
        <w:t>XVIII</w:t>
      </w:r>
      <w:r w:rsidRPr="00997700">
        <w:rPr>
          <w:rFonts w:ascii="Times New Roman" w:hAnsi="Times New Roman"/>
          <w:color w:val="000000"/>
          <w:sz w:val="24"/>
          <w:szCs w:val="24"/>
        </w:rPr>
        <w:t xml:space="preserve"> века и ее последствия.</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 xml:space="preserve">Зарождение марийской письменности. Первые грамматики на чувашском и удмуртском языках Издание первой марийской грамматики (1775) под руководством В.Пуцек-Григоровича. Просветительская деятельность В.Пуцек-Григоровича в Среднем Поволжье. Первые переводные стихотворения на марийском, чувашском и удмуртском языке, созданные в </w:t>
      </w:r>
      <w:r w:rsidRPr="00997700">
        <w:rPr>
          <w:rFonts w:ascii="Times New Roman" w:hAnsi="Times New Roman"/>
          <w:color w:val="000000"/>
          <w:sz w:val="24"/>
          <w:szCs w:val="24"/>
          <w:lang w:val="en-US"/>
        </w:rPr>
        <w:t>XVIII</w:t>
      </w:r>
      <w:r w:rsidRPr="00997700">
        <w:rPr>
          <w:rFonts w:ascii="Times New Roman" w:hAnsi="Times New Roman"/>
          <w:color w:val="000000"/>
          <w:sz w:val="24"/>
          <w:szCs w:val="24"/>
        </w:rPr>
        <w:t xml:space="preserve"> веке. Жанр оды в дореволюционной марийской литературе.</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Иностранные и русские путешественники, ученые о Марийском крае до</w:t>
      </w:r>
      <w:r w:rsidRPr="00997700">
        <w:rPr>
          <w:rFonts w:ascii="Times New Roman" w:hAnsi="Times New Roman"/>
          <w:i/>
          <w:color w:val="000000"/>
          <w:sz w:val="24"/>
          <w:szCs w:val="24"/>
        </w:rPr>
        <w:t xml:space="preserve"> </w:t>
      </w:r>
      <w:r w:rsidRPr="00997700">
        <w:rPr>
          <w:rFonts w:ascii="Times New Roman" w:hAnsi="Times New Roman"/>
          <w:color w:val="000000"/>
          <w:sz w:val="24"/>
          <w:szCs w:val="24"/>
        </w:rPr>
        <w:t>революции</w:t>
      </w:r>
      <w:r w:rsidRPr="00997700">
        <w:rPr>
          <w:rFonts w:ascii="Times New Roman" w:hAnsi="Times New Roman"/>
          <w:i/>
          <w:color w:val="000000"/>
          <w:sz w:val="24"/>
          <w:szCs w:val="24"/>
        </w:rPr>
        <w:t xml:space="preserve">: </w:t>
      </w:r>
      <w:r w:rsidRPr="00997700">
        <w:rPr>
          <w:rFonts w:ascii="Times New Roman" w:hAnsi="Times New Roman"/>
          <w:color w:val="000000"/>
          <w:sz w:val="24"/>
          <w:szCs w:val="24"/>
        </w:rPr>
        <w:t>В.Татищев. «Черемисы-мари» («История Российская с самых древнейших времен»); А.Радищев. «Записки путешествия в Сибирь», «Дневник путешествия из Сибири»; А.Герцен. «Былое и думы»; Н.Дурова. «Серный ключ».</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b/>
          <w:bCs/>
          <w:i/>
          <w:color w:val="000000"/>
          <w:sz w:val="24"/>
          <w:szCs w:val="24"/>
        </w:rPr>
        <w:t>Художественное слово</w:t>
      </w:r>
      <w:r w:rsidRPr="00997700">
        <w:rPr>
          <w:rFonts w:ascii="Times New Roman" w:hAnsi="Times New Roman"/>
          <w:b/>
          <w:bCs/>
          <w:color w:val="000000"/>
          <w:sz w:val="24"/>
          <w:szCs w:val="24"/>
        </w:rPr>
        <w:t>.</w:t>
      </w:r>
      <w:r w:rsidRPr="00997700">
        <w:rPr>
          <w:rFonts w:ascii="Times New Roman" w:hAnsi="Times New Roman"/>
          <w:color w:val="000000"/>
          <w:sz w:val="24"/>
          <w:szCs w:val="24"/>
        </w:rPr>
        <w:t xml:space="preserve"> Отражение событий крестьянской войны под предводительством Е.Пугачева в устном народном творчестве и литературе. </w:t>
      </w:r>
      <w:r w:rsidRPr="00997700">
        <w:rPr>
          <w:rFonts w:ascii="Times New Roman" w:hAnsi="Times New Roman"/>
          <w:i/>
          <w:sz w:val="24"/>
          <w:szCs w:val="24"/>
        </w:rPr>
        <w:t xml:space="preserve">Марийские предания: </w:t>
      </w:r>
      <w:r w:rsidRPr="00997700">
        <w:rPr>
          <w:rFonts w:ascii="Times New Roman" w:hAnsi="Times New Roman"/>
          <w:sz w:val="24"/>
          <w:szCs w:val="24"/>
        </w:rPr>
        <w:t>«</w:t>
      </w:r>
      <w:r w:rsidRPr="00997700">
        <w:rPr>
          <w:rFonts w:ascii="Times New Roman" w:hAnsi="Times New Roman"/>
          <w:i/>
          <w:sz w:val="24"/>
          <w:szCs w:val="24"/>
        </w:rPr>
        <w:t>™п</w:t>
      </w:r>
      <w:r w:rsidRPr="00997700">
        <w:rPr>
          <w:rFonts w:ascii="Times New Roman" w:hAnsi="Times New Roman"/>
          <w:i/>
          <w:color w:val="000000"/>
          <w:sz w:val="24"/>
          <w:szCs w:val="24"/>
        </w:rPr>
        <w:t>є марий да Пугачев</w:t>
      </w:r>
      <w:r w:rsidRPr="00997700">
        <w:rPr>
          <w:rFonts w:ascii="Times New Roman" w:hAnsi="Times New Roman"/>
          <w:color w:val="000000"/>
          <w:sz w:val="24"/>
          <w:szCs w:val="24"/>
        </w:rPr>
        <w:t>» («Уфимский мариец и Пугачев»); «</w:t>
      </w:r>
      <w:r w:rsidRPr="00997700">
        <w:rPr>
          <w:rFonts w:ascii="Times New Roman" w:hAnsi="Times New Roman"/>
          <w:i/>
          <w:color w:val="000000"/>
          <w:sz w:val="24"/>
          <w:szCs w:val="24"/>
        </w:rPr>
        <w:t>Пугачев поян</w:t>
      </w:r>
      <w:r w:rsidRPr="00997700">
        <w:rPr>
          <w:rFonts w:ascii="Times New Roman" w:hAnsi="Times New Roman"/>
          <w:color w:val="000000"/>
          <w:sz w:val="24"/>
          <w:szCs w:val="24"/>
        </w:rPr>
        <w:t xml:space="preserve"> </w:t>
      </w:r>
      <w:r w:rsidRPr="00997700">
        <w:rPr>
          <w:rFonts w:ascii="Times New Roman" w:hAnsi="Times New Roman"/>
          <w:i/>
          <w:color w:val="000000"/>
          <w:sz w:val="24"/>
          <w:szCs w:val="24"/>
        </w:rPr>
        <w:t>марий ваштареш кредалеш</w:t>
      </w:r>
      <w:r w:rsidRPr="00997700">
        <w:rPr>
          <w:rFonts w:ascii="Times New Roman" w:hAnsi="Times New Roman"/>
          <w:color w:val="000000"/>
          <w:sz w:val="24"/>
          <w:szCs w:val="24"/>
        </w:rPr>
        <w:t xml:space="preserve">» («Пугачев борется против богатых марийцев»); </w:t>
      </w:r>
      <w:r w:rsidRPr="00997700">
        <w:rPr>
          <w:rFonts w:ascii="Times New Roman" w:hAnsi="Times New Roman"/>
          <w:i/>
          <w:sz w:val="24"/>
          <w:szCs w:val="24"/>
        </w:rPr>
        <w:t>Русские</w:t>
      </w:r>
      <w:r w:rsidRPr="00997700">
        <w:rPr>
          <w:rFonts w:ascii="Times New Roman" w:hAnsi="Times New Roman"/>
          <w:color w:val="000000"/>
          <w:sz w:val="24"/>
          <w:szCs w:val="24"/>
        </w:rPr>
        <w:t xml:space="preserve"> </w:t>
      </w:r>
      <w:r w:rsidRPr="00997700">
        <w:rPr>
          <w:rFonts w:ascii="Times New Roman" w:hAnsi="Times New Roman"/>
          <w:i/>
          <w:color w:val="000000"/>
          <w:sz w:val="24"/>
          <w:szCs w:val="24"/>
        </w:rPr>
        <w:t>предания</w:t>
      </w:r>
      <w:r w:rsidRPr="00997700">
        <w:rPr>
          <w:rFonts w:ascii="Times New Roman" w:hAnsi="Times New Roman"/>
          <w:color w:val="000000"/>
          <w:sz w:val="24"/>
          <w:szCs w:val="24"/>
        </w:rPr>
        <w:t xml:space="preserve">: «О Пугачеве», «Пугачев в станице Татищевской», «Пугач и Салтычиха»; </w:t>
      </w:r>
      <w:r w:rsidRPr="00997700">
        <w:rPr>
          <w:rFonts w:ascii="Times New Roman" w:hAnsi="Times New Roman"/>
          <w:i/>
          <w:sz w:val="24"/>
          <w:szCs w:val="24"/>
        </w:rPr>
        <w:t>Удмуртские предания:</w:t>
      </w:r>
      <w:r w:rsidRPr="00997700">
        <w:rPr>
          <w:rFonts w:ascii="Times New Roman" w:hAnsi="Times New Roman"/>
          <w:color w:val="000000"/>
          <w:sz w:val="24"/>
          <w:szCs w:val="24"/>
        </w:rPr>
        <w:t xml:space="preserve"> «Пугачев в Омге и Алнашах»,  «Это был Пугачев».</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i/>
          <w:color w:val="000000"/>
          <w:sz w:val="24"/>
          <w:szCs w:val="24"/>
        </w:rPr>
        <w:t xml:space="preserve">Авторские произведения: </w:t>
      </w:r>
      <w:r w:rsidRPr="00997700">
        <w:rPr>
          <w:rFonts w:ascii="Times New Roman" w:hAnsi="Times New Roman"/>
          <w:color w:val="000000"/>
          <w:sz w:val="24"/>
          <w:szCs w:val="24"/>
        </w:rPr>
        <w:t>мар</w:t>
      </w:r>
      <w:r w:rsidRPr="00997700">
        <w:rPr>
          <w:rFonts w:ascii="Times New Roman" w:hAnsi="Times New Roman"/>
          <w:i/>
          <w:color w:val="000000"/>
          <w:sz w:val="24"/>
          <w:szCs w:val="24"/>
        </w:rPr>
        <w:t xml:space="preserve">. -  </w:t>
      </w:r>
      <w:r w:rsidRPr="00997700">
        <w:rPr>
          <w:rFonts w:ascii="Times New Roman" w:hAnsi="Times New Roman"/>
          <w:color w:val="000000"/>
          <w:sz w:val="24"/>
          <w:szCs w:val="24"/>
        </w:rPr>
        <w:t>К.Васин. Рассказы. «Юкей Егоров», «Сабля атамана»; С.Чавайн: «Акпатыр» (Драма); удм. – А.Бутолинский. «Дороги дружбы» (Поэма); М.Коновалов. «Гаян» (Отрывки из романа); М.Петров: «Старый Мултан» (Отрывки из романа); чув. – С.Эльгер (чув.). «Под гнетом» (Отрывки из романа).</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b/>
          <w:bCs/>
          <w:i/>
          <w:color w:val="000000"/>
          <w:sz w:val="24"/>
          <w:szCs w:val="24"/>
        </w:rPr>
        <w:t>Музыка.</w:t>
      </w:r>
      <w:r w:rsidRPr="00997700">
        <w:rPr>
          <w:rFonts w:ascii="Times New Roman" w:hAnsi="Times New Roman"/>
          <w:color w:val="000000"/>
          <w:sz w:val="24"/>
          <w:szCs w:val="24"/>
        </w:rPr>
        <w:t xml:space="preserve"> Э.Сапаев. «Акпатыр» (Опера). Ария Акпатыра и финальный хор оперы. Песня «Пугачев».</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b/>
          <w:bCs/>
          <w:i/>
          <w:color w:val="000000"/>
          <w:sz w:val="24"/>
          <w:szCs w:val="24"/>
        </w:rPr>
        <w:t>Изобразительное искусство:</w:t>
      </w:r>
      <w:r w:rsidRPr="00997700">
        <w:rPr>
          <w:rFonts w:ascii="Times New Roman" w:hAnsi="Times New Roman"/>
          <w:color w:val="000000"/>
          <w:sz w:val="24"/>
          <w:szCs w:val="24"/>
        </w:rPr>
        <w:t xml:space="preserve"> Е.Атлашкина, В.Васильева. «Пугачев в марийской деревне». Х.,м.; Художник И.Пландин. «Портрет П.Г.Григорьева». Х., м.</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b/>
          <w:bCs/>
          <w:i/>
          <w:color w:val="000000"/>
          <w:sz w:val="24"/>
          <w:szCs w:val="24"/>
        </w:rPr>
        <w:t>Исследовательские навыки.</w:t>
      </w:r>
      <w:r w:rsidRPr="00997700">
        <w:rPr>
          <w:rFonts w:ascii="Times New Roman" w:hAnsi="Times New Roman"/>
          <w:i/>
          <w:color w:val="000000"/>
          <w:sz w:val="24"/>
          <w:szCs w:val="24"/>
        </w:rPr>
        <w:t xml:space="preserve"> </w:t>
      </w:r>
      <w:r w:rsidRPr="00997700">
        <w:rPr>
          <w:rFonts w:ascii="Times New Roman" w:hAnsi="Times New Roman"/>
          <w:color w:val="000000"/>
          <w:sz w:val="24"/>
          <w:szCs w:val="24"/>
        </w:rPr>
        <w:t>Знакомимся с учеными-этнографами. Книга Г.А.Сепеева «Восточные марийцы» (Йошкар-Ола, 1975).Ознакомление с книгой Г.А.Сепеева «История расселения марийцев»</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Рецензия (отзыв) на книгу «Восточные марийцы».</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b/>
          <w:bCs/>
          <w:i/>
          <w:color w:val="000000"/>
          <w:sz w:val="24"/>
          <w:szCs w:val="24"/>
        </w:rPr>
        <w:lastRenderedPageBreak/>
        <w:t>Викторина.</w:t>
      </w:r>
      <w:r w:rsidRPr="00997700">
        <w:rPr>
          <w:rFonts w:ascii="Times New Roman" w:hAnsi="Times New Roman"/>
          <w:color w:val="000000"/>
          <w:sz w:val="24"/>
          <w:szCs w:val="24"/>
        </w:rPr>
        <w:t xml:space="preserve"> Знаешь ли, ты, основные исторические события 18 века в Марийском крае? </w:t>
      </w:r>
    </w:p>
    <w:p w:rsidR="00710C24" w:rsidRPr="00997700" w:rsidRDefault="00710C24" w:rsidP="00997700">
      <w:pPr>
        <w:spacing w:after="0" w:line="240" w:lineRule="auto"/>
        <w:ind w:firstLine="567"/>
        <w:jc w:val="both"/>
        <w:rPr>
          <w:rFonts w:ascii="Times New Roman" w:hAnsi="Times New Roman"/>
          <w:b/>
          <w:color w:val="000000"/>
          <w:sz w:val="24"/>
          <w:szCs w:val="24"/>
        </w:rPr>
      </w:pPr>
    </w:p>
    <w:p w:rsidR="00710C24" w:rsidRPr="00997700" w:rsidRDefault="00710C24" w:rsidP="00997700">
      <w:pPr>
        <w:spacing w:after="0" w:line="240" w:lineRule="auto"/>
        <w:jc w:val="both"/>
        <w:rPr>
          <w:rFonts w:ascii="Times New Roman" w:hAnsi="Times New Roman"/>
          <w:b/>
          <w:color w:val="000000"/>
          <w:sz w:val="24"/>
          <w:szCs w:val="24"/>
        </w:rPr>
      </w:pPr>
      <w:r w:rsidRPr="00997700">
        <w:rPr>
          <w:rFonts w:ascii="Times New Roman" w:hAnsi="Times New Roman"/>
          <w:b/>
          <w:color w:val="000000"/>
          <w:sz w:val="24"/>
          <w:szCs w:val="24"/>
        </w:rPr>
        <w:t>Тема 4. Из истории материальной и духовной культуры марийцев.</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 xml:space="preserve">Быт и культура марийского народа в 17-18 вв. (Поселения, жилища, одежда, пища, народная педагогика и традиции). Воззрения марийцев на природу. </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Типы планировок крестьянской усадьбы. Особенности построек марийцев, татар и чувашей, их назначение.</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Исследовательские навыки: Презентация»Лучший дом моей деревни», «Наша усадьба»</w:t>
      </w:r>
    </w:p>
    <w:p w:rsidR="00710C24" w:rsidRPr="00997700" w:rsidRDefault="00710C24" w:rsidP="00997700">
      <w:pPr>
        <w:spacing w:after="0" w:line="240" w:lineRule="auto"/>
        <w:jc w:val="both"/>
        <w:rPr>
          <w:rFonts w:ascii="Times New Roman" w:hAnsi="Times New Roman"/>
          <w:color w:val="000000"/>
          <w:sz w:val="24"/>
          <w:szCs w:val="24"/>
        </w:rPr>
      </w:pPr>
    </w:p>
    <w:p w:rsidR="00710C24" w:rsidRPr="00997700" w:rsidRDefault="00710C24" w:rsidP="00997700">
      <w:pPr>
        <w:spacing w:after="0" w:line="240" w:lineRule="auto"/>
        <w:jc w:val="both"/>
        <w:rPr>
          <w:rFonts w:ascii="Times New Roman" w:hAnsi="Times New Roman"/>
          <w:b/>
          <w:color w:val="000000"/>
          <w:sz w:val="24"/>
          <w:szCs w:val="24"/>
        </w:rPr>
      </w:pPr>
    </w:p>
    <w:p w:rsidR="00710C24" w:rsidRPr="00997700" w:rsidRDefault="00710C24" w:rsidP="00997700">
      <w:pPr>
        <w:spacing w:after="0" w:line="240" w:lineRule="auto"/>
        <w:jc w:val="both"/>
        <w:rPr>
          <w:rFonts w:ascii="Times New Roman" w:hAnsi="Times New Roman"/>
          <w:b/>
          <w:color w:val="000000"/>
          <w:sz w:val="24"/>
          <w:szCs w:val="24"/>
        </w:rPr>
      </w:pPr>
    </w:p>
    <w:p w:rsidR="00710C24" w:rsidRPr="00997700" w:rsidRDefault="00710C24" w:rsidP="00997700">
      <w:pPr>
        <w:spacing w:after="0" w:line="240" w:lineRule="auto"/>
        <w:jc w:val="both"/>
        <w:rPr>
          <w:rFonts w:ascii="Times New Roman" w:hAnsi="Times New Roman"/>
          <w:b/>
          <w:color w:val="000000"/>
          <w:sz w:val="24"/>
          <w:szCs w:val="24"/>
        </w:rPr>
      </w:pPr>
    </w:p>
    <w:p w:rsidR="00710C24" w:rsidRPr="00997700" w:rsidRDefault="00710C24" w:rsidP="00997700">
      <w:pPr>
        <w:spacing w:after="0" w:line="240" w:lineRule="auto"/>
        <w:jc w:val="both"/>
        <w:rPr>
          <w:rFonts w:ascii="Times New Roman" w:hAnsi="Times New Roman"/>
          <w:b/>
          <w:color w:val="000000"/>
          <w:sz w:val="24"/>
          <w:szCs w:val="24"/>
        </w:rPr>
      </w:pPr>
      <w:r w:rsidRPr="00997700">
        <w:rPr>
          <w:rFonts w:ascii="Times New Roman" w:hAnsi="Times New Roman"/>
          <w:b/>
          <w:color w:val="000000"/>
          <w:sz w:val="24"/>
          <w:szCs w:val="24"/>
        </w:rPr>
        <w:t>Тема 5. Народное искусство</w:t>
      </w:r>
    </w:p>
    <w:p w:rsidR="00710C24" w:rsidRPr="00997700" w:rsidRDefault="00710C24" w:rsidP="00997700">
      <w:pPr>
        <w:spacing w:after="0" w:line="240" w:lineRule="auto"/>
        <w:ind w:firstLine="567"/>
        <w:jc w:val="both"/>
        <w:rPr>
          <w:rFonts w:ascii="Times New Roman" w:hAnsi="Times New Roman"/>
          <w:b/>
          <w:color w:val="000000"/>
          <w:sz w:val="24"/>
          <w:szCs w:val="24"/>
        </w:rPr>
      </w:pPr>
      <w:r w:rsidRPr="00997700">
        <w:rPr>
          <w:rFonts w:ascii="Times New Roman" w:hAnsi="Times New Roman"/>
          <w:color w:val="000000"/>
          <w:sz w:val="24"/>
          <w:szCs w:val="24"/>
        </w:rPr>
        <w:t>Традиционная народная вышивка финно-угорских народов Поволжья (мари, мордвы, удмуртов). Книга Н.Гаген - Торн «Женская одежда народов Поволжья» (Чебоксары, 1960 г.).</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Особенности декора народного костюма восточных мари, национальные украшения в составе костюма. Книга Г.А.Сепеева «Восточные марийцы» (Йошкар-Ола, 1975 г.).</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Ткачество восточных мари. Книга Т.Л.Молотовой «Ткачество мари» (Йошкар-Ола, 2005 г.).</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b/>
          <w:bCs/>
          <w:i/>
          <w:color w:val="000000"/>
          <w:sz w:val="24"/>
          <w:szCs w:val="24"/>
        </w:rPr>
        <w:t>Творческий урок.</w:t>
      </w:r>
      <w:r w:rsidRPr="00997700">
        <w:rPr>
          <w:rFonts w:ascii="Times New Roman" w:hAnsi="Times New Roman"/>
          <w:color w:val="000000"/>
          <w:sz w:val="24"/>
          <w:szCs w:val="24"/>
        </w:rPr>
        <w:t xml:space="preserve"> Составление эскиза узора для декоративной тесьмы в технике тканья.</w:t>
      </w:r>
    </w:p>
    <w:p w:rsidR="00710C24" w:rsidRPr="00997700" w:rsidRDefault="00710C24" w:rsidP="00997700">
      <w:pPr>
        <w:spacing w:after="0" w:line="240" w:lineRule="auto"/>
        <w:jc w:val="both"/>
        <w:rPr>
          <w:rFonts w:ascii="Times New Roman" w:hAnsi="Times New Roman"/>
          <w:color w:val="000000"/>
          <w:sz w:val="24"/>
          <w:szCs w:val="24"/>
        </w:rPr>
      </w:pPr>
    </w:p>
    <w:p w:rsidR="00710C24" w:rsidRPr="00997700" w:rsidRDefault="00710C24" w:rsidP="00997700">
      <w:pPr>
        <w:spacing w:after="0" w:line="240" w:lineRule="auto"/>
        <w:jc w:val="both"/>
        <w:rPr>
          <w:rFonts w:ascii="Times New Roman" w:hAnsi="Times New Roman"/>
          <w:b/>
          <w:color w:val="000000"/>
          <w:sz w:val="24"/>
          <w:szCs w:val="24"/>
        </w:rPr>
      </w:pPr>
      <w:r w:rsidRPr="00997700">
        <w:rPr>
          <w:rFonts w:ascii="Times New Roman" w:hAnsi="Times New Roman"/>
          <w:b/>
          <w:color w:val="000000"/>
          <w:sz w:val="24"/>
          <w:szCs w:val="24"/>
        </w:rPr>
        <w:t>Тема 6. Музыкальная культура</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 xml:space="preserve">Песни восточных мари. Прослушивание народных мелодий. </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Становление и развитие профессиональной музыки в республике. Организация первого хорового коллектива. Марийская хоровая капелла имени А.Искандарова. Творчество И.С.Палантая, А.Искандарова.</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Прослушивание музыкальных произведений: И.С.Палантай: «</w:t>
      </w:r>
      <w:r w:rsidRPr="00997700">
        <w:rPr>
          <w:rFonts w:ascii="Times New Roman" w:hAnsi="Times New Roman"/>
          <w:i/>
          <w:color w:val="000000"/>
          <w:sz w:val="24"/>
          <w:szCs w:val="24"/>
        </w:rPr>
        <w:t>Эй, шемер</w:t>
      </w:r>
      <w:r w:rsidRPr="00997700">
        <w:rPr>
          <w:rFonts w:ascii="Times New Roman" w:hAnsi="Times New Roman"/>
          <w:color w:val="000000"/>
          <w:sz w:val="24"/>
          <w:szCs w:val="24"/>
        </w:rPr>
        <w:t xml:space="preserve"> </w:t>
      </w:r>
      <w:r w:rsidRPr="00997700">
        <w:rPr>
          <w:rFonts w:ascii="Times New Roman" w:hAnsi="Times New Roman"/>
          <w:i/>
          <w:color w:val="000000"/>
          <w:sz w:val="24"/>
          <w:szCs w:val="24"/>
        </w:rPr>
        <w:t>Марий, йывырте</w:t>
      </w:r>
      <w:r w:rsidRPr="00997700">
        <w:rPr>
          <w:rFonts w:ascii="Times New Roman" w:hAnsi="Times New Roman"/>
          <w:color w:val="000000"/>
          <w:sz w:val="24"/>
          <w:szCs w:val="24"/>
        </w:rPr>
        <w:t>!» («Радуйся, марийский народ!»). А.Искандаров. «</w:t>
      </w:r>
      <w:r w:rsidRPr="00997700">
        <w:rPr>
          <w:rFonts w:ascii="Times New Roman" w:hAnsi="Times New Roman"/>
          <w:i/>
          <w:color w:val="000000"/>
          <w:sz w:val="24"/>
          <w:szCs w:val="24"/>
        </w:rPr>
        <w:t>Шочмо эл</w:t>
      </w:r>
      <w:r w:rsidRPr="00997700">
        <w:rPr>
          <w:rFonts w:ascii="Times New Roman" w:hAnsi="Times New Roman"/>
          <w:color w:val="000000"/>
          <w:sz w:val="24"/>
          <w:szCs w:val="24"/>
        </w:rPr>
        <w:t xml:space="preserve"> </w:t>
      </w:r>
      <w:r w:rsidRPr="00997700">
        <w:rPr>
          <w:rFonts w:ascii="Times New Roman" w:hAnsi="Times New Roman"/>
          <w:i/>
          <w:color w:val="000000"/>
          <w:sz w:val="24"/>
          <w:szCs w:val="24"/>
        </w:rPr>
        <w:t>нерген шонымаш</w:t>
      </w:r>
      <w:r w:rsidRPr="00997700">
        <w:rPr>
          <w:rFonts w:ascii="Times New Roman" w:hAnsi="Times New Roman"/>
          <w:color w:val="000000"/>
          <w:sz w:val="24"/>
          <w:szCs w:val="24"/>
        </w:rPr>
        <w:t>» («Думы о родной стране»).</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b/>
          <w:bCs/>
          <w:i/>
          <w:color w:val="000000"/>
          <w:sz w:val="24"/>
          <w:szCs w:val="24"/>
        </w:rPr>
        <w:t>Изобразительное искусство</w:t>
      </w:r>
      <w:r w:rsidRPr="00997700">
        <w:rPr>
          <w:rFonts w:ascii="Times New Roman" w:hAnsi="Times New Roman"/>
          <w:b/>
          <w:bCs/>
          <w:color w:val="000000"/>
          <w:sz w:val="24"/>
          <w:szCs w:val="24"/>
        </w:rPr>
        <w:t>:</w:t>
      </w:r>
      <w:r w:rsidRPr="00997700">
        <w:rPr>
          <w:rFonts w:ascii="Times New Roman" w:hAnsi="Times New Roman"/>
          <w:color w:val="000000"/>
          <w:sz w:val="24"/>
          <w:szCs w:val="24"/>
        </w:rPr>
        <w:t xml:space="preserve"> А.Зарубин. «И.С.Палантай». Х., м..</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i/>
          <w:color w:val="000000"/>
          <w:sz w:val="24"/>
          <w:szCs w:val="24"/>
        </w:rPr>
        <w:t xml:space="preserve">Презентация книги М.Н.Мамаевой «Полифония в марийской музыке» (Йошкар-Ола, </w:t>
      </w:r>
      <w:r w:rsidRPr="00997700">
        <w:rPr>
          <w:rFonts w:ascii="Times New Roman" w:hAnsi="Times New Roman"/>
          <w:color w:val="000000"/>
          <w:sz w:val="24"/>
          <w:szCs w:val="24"/>
        </w:rPr>
        <w:t xml:space="preserve"> 2004).</w:t>
      </w:r>
    </w:p>
    <w:p w:rsidR="00710C24" w:rsidRPr="00997700" w:rsidRDefault="00710C24" w:rsidP="00997700">
      <w:pPr>
        <w:spacing w:after="0" w:line="240" w:lineRule="auto"/>
        <w:ind w:firstLine="567"/>
        <w:jc w:val="both"/>
        <w:rPr>
          <w:rFonts w:ascii="Times New Roman" w:hAnsi="Times New Roman"/>
          <w:b/>
          <w:color w:val="000000"/>
          <w:sz w:val="24"/>
          <w:szCs w:val="24"/>
        </w:rPr>
      </w:pPr>
    </w:p>
    <w:p w:rsidR="00710C24" w:rsidRPr="00997700" w:rsidRDefault="00710C24" w:rsidP="00997700">
      <w:pPr>
        <w:spacing w:after="0" w:line="240" w:lineRule="auto"/>
        <w:jc w:val="both"/>
        <w:rPr>
          <w:rFonts w:ascii="Times New Roman" w:hAnsi="Times New Roman"/>
          <w:b/>
          <w:color w:val="000000"/>
          <w:sz w:val="24"/>
          <w:szCs w:val="24"/>
        </w:rPr>
      </w:pPr>
      <w:r w:rsidRPr="00997700">
        <w:rPr>
          <w:rFonts w:ascii="Times New Roman" w:hAnsi="Times New Roman"/>
          <w:b/>
          <w:color w:val="000000"/>
          <w:sz w:val="24"/>
          <w:szCs w:val="24"/>
        </w:rPr>
        <w:t>Тема 7. Из истории театра</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Марийский национальный театр драмы имени М.Шкетана. Путь к профессионализму. Участие в 1 Всесоюзной олимпиаде театров и искусств народов СССР (Москва).</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Первый профессиональный режиссер-мари А.И.Маюк-Егоров.</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М.Шкетан – драматург, актер, режиссер и театральный критик. Сведения о жизни и творчестве. Пьеса «</w:t>
      </w:r>
      <w:r w:rsidRPr="00997700">
        <w:rPr>
          <w:rFonts w:ascii="Times New Roman" w:hAnsi="Times New Roman"/>
          <w:i/>
          <w:color w:val="000000"/>
          <w:sz w:val="24"/>
          <w:szCs w:val="24"/>
        </w:rPr>
        <w:t>Кышал</w:t>
      </w:r>
      <w:r w:rsidRPr="00997700">
        <w:rPr>
          <w:rFonts w:ascii="Times New Roman" w:hAnsi="Times New Roman"/>
          <w:color w:val="000000"/>
          <w:sz w:val="24"/>
          <w:szCs w:val="24"/>
        </w:rPr>
        <w:t>» («Кисель»).</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Пьесы С.Чавайна на марийской сцене. Драмы «Акпатыр» и «Пасека»</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Йыван Кырля-поэт, всемирно известный киноактер.</w:t>
      </w:r>
    </w:p>
    <w:p w:rsidR="00710C24" w:rsidRPr="00997700" w:rsidRDefault="00710C24" w:rsidP="00997700">
      <w:pPr>
        <w:spacing w:after="0" w:line="240" w:lineRule="auto"/>
        <w:jc w:val="both"/>
        <w:rPr>
          <w:rFonts w:ascii="Times New Roman" w:hAnsi="Times New Roman"/>
          <w:color w:val="000000"/>
          <w:sz w:val="24"/>
          <w:szCs w:val="24"/>
        </w:rPr>
      </w:pPr>
    </w:p>
    <w:p w:rsidR="00710C24" w:rsidRPr="00997700" w:rsidRDefault="00710C24" w:rsidP="00997700">
      <w:pPr>
        <w:spacing w:after="0" w:line="240" w:lineRule="auto"/>
        <w:jc w:val="both"/>
        <w:rPr>
          <w:rFonts w:ascii="Times New Roman" w:hAnsi="Times New Roman"/>
          <w:b/>
          <w:color w:val="000000"/>
          <w:sz w:val="24"/>
          <w:szCs w:val="24"/>
        </w:rPr>
      </w:pPr>
      <w:r w:rsidRPr="00997700">
        <w:rPr>
          <w:rFonts w:ascii="Times New Roman" w:hAnsi="Times New Roman"/>
          <w:b/>
          <w:color w:val="000000"/>
          <w:sz w:val="24"/>
          <w:szCs w:val="24"/>
        </w:rPr>
        <w:t>Тема 8. Семья, родство.</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 xml:space="preserve"> Роль семьи в становлении человека и развития общества. Семейные ценности. Мое генеалогическое дерево.</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 xml:space="preserve"> Профессии и профессиональный труд родителей. Семейные трудовые традиции.</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b/>
          <w:bCs/>
          <w:i/>
          <w:color w:val="000000"/>
          <w:sz w:val="24"/>
          <w:szCs w:val="24"/>
        </w:rPr>
        <w:t xml:space="preserve">Творческий урок. </w:t>
      </w:r>
      <w:r w:rsidRPr="00997700">
        <w:rPr>
          <w:rFonts w:ascii="Times New Roman" w:hAnsi="Times New Roman"/>
          <w:bCs/>
          <w:color w:val="000000"/>
          <w:sz w:val="24"/>
          <w:szCs w:val="24"/>
        </w:rPr>
        <w:t xml:space="preserve"> Пословицы, поговорки, крылатые выражения о семье.</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i/>
          <w:color w:val="000000"/>
          <w:sz w:val="24"/>
          <w:szCs w:val="24"/>
        </w:rPr>
        <w:t xml:space="preserve">Презентация книги М.Н.Мамаевой «Полифония в марийской музыке» (Йошкар-Ола, </w:t>
      </w:r>
      <w:r w:rsidRPr="00997700">
        <w:rPr>
          <w:rFonts w:ascii="Times New Roman" w:hAnsi="Times New Roman"/>
          <w:color w:val="000000"/>
          <w:sz w:val="24"/>
          <w:szCs w:val="24"/>
        </w:rPr>
        <w:t xml:space="preserve"> 2004).</w:t>
      </w:r>
    </w:p>
    <w:p w:rsidR="00710C24" w:rsidRPr="00997700" w:rsidRDefault="00710C24" w:rsidP="00997700">
      <w:pPr>
        <w:spacing w:after="0" w:line="240" w:lineRule="auto"/>
        <w:ind w:firstLine="567"/>
        <w:jc w:val="both"/>
        <w:rPr>
          <w:rFonts w:ascii="Times New Roman" w:hAnsi="Times New Roman"/>
          <w:b/>
          <w:color w:val="000000"/>
          <w:sz w:val="24"/>
          <w:szCs w:val="24"/>
        </w:rPr>
      </w:pPr>
    </w:p>
    <w:p w:rsidR="00710C24" w:rsidRPr="00997700" w:rsidRDefault="00710C24" w:rsidP="00997700">
      <w:pPr>
        <w:spacing w:after="0" w:line="240" w:lineRule="auto"/>
        <w:jc w:val="both"/>
        <w:rPr>
          <w:rFonts w:ascii="Times New Roman" w:hAnsi="Times New Roman"/>
          <w:b/>
          <w:color w:val="000000"/>
          <w:sz w:val="24"/>
          <w:szCs w:val="24"/>
        </w:rPr>
      </w:pPr>
      <w:r w:rsidRPr="00997700">
        <w:rPr>
          <w:rFonts w:ascii="Times New Roman" w:hAnsi="Times New Roman"/>
          <w:b/>
          <w:color w:val="000000"/>
          <w:sz w:val="24"/>
          <w:szCs w:val="24"/>
        </w:rPr>
        <w:t>Тема 9 Праздники</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Рассказ о себе «Мой день рождения – праздник»</w:t>
      </w:r>
    </w:p>
    <w:p w:rsidR="00710C24" w:rsidRPr="00997700" w:rsidRDefault="00710C24" w:rsidP="00997700">
      <w:pPr>
        <w:spacing w:after="0" w:line="240" w:lineRule="auto"/>
        <w:jc w:val="both"/>
        <w:rPr>
          <w:rFonts w:ascii="Times New Roman" w:hAnsi="Times New Roman"/>
          <w:color w:val="000000"/>
          <w:sz w:val="24"/>
          <w:szCs w:val="24"/>
        </w:rPr>
      </w:pPr>
    </w:p>
    <w:p w:rsidR="00710C24" w:rsidRPr="00997700" w:rsidRDefault="00710C24" w:rsidP="00997700">
      <w:pPr>
        <w:spacing w:after="0" w:line="240" w:lineRule="auto"/>
        <w:jc w:val="both"/>
        <w:rPr>
          <w:rFonts w:ascii="Times New Roman" w:hAnsi="Times New Roman"/>
          <w:b/>
          <w:color w:val="000000"/>
          <w:sz w:val="24"/>
          <w:szCs w:val="24"/>
        </w:rPr>
      </w:pPr>
      <w:r w:rsidRPr="00997700">
        <w:rPr>
          <w:rFonts w:ascii="Times New Roman" w:hAnsi="Times New Roman"/>
          <w:b/>
          <w:color w:val="000000"/>
          <w:sz w:val="24"/>
          <w:szCs w:val="24"/>
        </w:rPr>
        <w:t>Тема 10. Итоговый урок.</w:t>
      </w:r>
    </w:p>
    <w:p w:rsidR="00710C24" w:rsidRPr="00997700" w:rsidRDefault="00710C24" w:rsidP="00997700">
      <w:pPr>
        <w:spacing w:after="0" w:line="240" w:lineRule="auto"/>
        <w:jc w:val="both"/>
        <w:rPr>
          <w:rFonts w:ascii="Times New Roman" w:hAnsi="Times New Roman"/>
          <w:color w:val="000000"/>
          <w:sz w:val="24"/>
          <w:szCs w:val="24"/>
        </w:rPr>
      </w:pPr>
      <w:r w:rsidRPr="00997700">
        <w:rPr>
          <w:rFonts w:ascii="Times New Roman" w:hAnsi="Times New Roman"/>
          <w:color w:val="000000"/>
          <w:sz w:val="24"/>
          <w:szCs w:val="24"/>
        </w:rPr>
        <w:t>Викторина «Знаешь ли ты свой край?»</w:t>
      </w:r>
    </w:p>
    <w:p w:rsidR="00710C24" w:rsidRPr="00997700" w:rsidRDefault="00710C24" w:rsidP="00997700">
      <w:pPr>
        <w:spacing w:after="0" w:line="240" w:lineRule="auto"/>
        <w:jc w:val="both"/>
        <w:rPr>
          <w:rFonts w:ascii="Times New Roman" w:hAnsi="Times New Roman"/>
          <w:color w:val="000000"/>
          <w:sz w:val="24"/>
          <w:szCs w:val="24"/>
        </w:rPr>
      </w:pPr>
    </w:p>
    <w:p w:rsidR="00710C24" w:rsidRPr="00997700" w:rsidRDefault="00710C24" w:rsidP="00997700">
      <w:pPr>
        <w:spacing w:after="0" w:line="240" w:lineRule="auto"/>
        <w:jc w:val="both"/>
        <w:rPr>
          <w:rFonts w:ascii="Times New Roman" w:hAnsi="Times New Roman"/>
          <w:b/>
          <w:color w:val="000000"/>
          <w:sz w:val="24"/>
          <w:szCs w:val="24"/>
        </w:rPr>
      </w:pPr>
      <w:r w:rsidRPr="00997700">
        <w:rPr>
          <w:rFonts w:ascii="Times New Roman" w:hAnsi="Times New Roman"/>
          <w:b/>
          <w:color w:val="000000"/>
          <w:sz w:val="24"/>
          <w:szCs w:val="24"/>
        </w:rPr>
        <w:t>8 класс</w:t>
      </w:r>
    </w:p>
    <w:p w:rsidR="00710C24" w:rsidRPr="00997700" w:rsidRDefault="00710C24" w:rsidP="00997700">
      <w:pPr>
        <w:pStyle w:val="3"/>
        <w:spacing w:before="0" w:after="0" w:afterAutospacing="0"/>
        <w:jc w:val="both"/>
        <w:rPr>
          <w:bCs/>
          <w:color w:val="000000"/>
          <w:sz w:val="24"/>
          <w:szCs w:val="24"/>
        </w:rPr>
      </w:pPr>
      <w:r w:rsidRPr="00997700">
        <w:rPr>
          <w:color w:val="000000"/>
          <w:sz w:val="24"/>
          <w:szCs w:val="24"/>
        </w:rPr>
        <w:t xml:space="preserve">Тема 1. Марийский край в первой половине </w:t>
      </w:r>
      <w:r w:rsidRPr="00997700">
        <w:rPr>
          <w:color w:val="000000"/>
          <w:sz w:val="24"/>
          <w:szCs w:val="24"/>
          <w:lang w:val="en-US"/>
        </w:rPr>
        <w:t>XIX</w:t>
      </w:r>
      <w:r w:rsidRPr="00997700">
        <w:rPr>
          <w:color w:val="000000"/>
          <w:sz w:val="24"/>
          <w:szCs w:val="24"/>
        </w:rPr>
        <w:t xml:space="preserve"> века</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 xml:space="preserve">Население Марийского края в </w:t>
      </w:r>
      <w:r w:rsidRPr="00997700">
        <w:rPr>
          <w:rFonts w:ascii="Times New Roman" w:hAnsi="Times New Roman"/>
          <w:color w:val="000000"/>
          <w:sz w:val="24"/>
          <w:szCs w:val="24"/>
          <w:lang w:val="en-US"/>
        </w:rPr>
        <w:t>XIX</w:t>
      </w:r>
      <w:r w:rsidRPr="00997700">
        <w:rPr>
          <w:rFonts w:ascii="Times New Roman" w:hAnsi="Times New Roman"/>
          <w:color w:val="000000"/>
          <w:sz w:val="24"/>
          <w:szCs w:val="24"/>
        </w:rPr>
        <w:t xml:space="preserve"> веке. Изменения в сельском хозяйстве. Рост крестьянских неземледельческих занятий. Помещичьи и удельные крестьяне. Юринская вотчина Шереметевых. Государственные крестьяне. Реформа П.Д. Киселева. Акрамовское восстание крестьян в 1842 г.</w:t>
      </w:r>
    </w:p>
    <w:p w:rsidR="00710C24" w:rsidRPr="00997700" w:rsidRDefault="00710C24" w:rsidP="00997700">
      <w:pPr>
        <w:spacing w:after="0" w:line="240" w:lineRule="auto"/>
        <w:ind w:firstLine="567"/>
        <w:jc w:val="both"/>
        <w:rPr>
          <w:rFonts w:ascii="Times New Roman" w:hAnsi="Times New Roman"/>
          <w:sz w:val="24"/>
          <w:szCs w:val="24"/>
        </w:rPr>
      </w:pPr>
      <w:r w:rsidRPr="00997700">
        <w:rPr>
          <w:rFonts w:ascii="Times New Roman" w:hAnsi="Times New Roman"/>
          <w:sz w:val="24"/>
          <w:szCs w:val="24"/>
        </w:rPr>
        <w:t>Христианизация Марийского края в 19 веке. Перевод Евангелия на марийский язык А.Альбинским. Притчи о зерне горчичном, о пшенице и плевелах, о талантах.</w:t>
      </w:r>
    </w:p>
    <w:p w:rsidR="00710C24" w:rsidRPr="00997700" w:rsidRDefault="00710C24" w:rsidP="00997700">
      <w:pPr>
        <w:spacing w:after="0" w:line="240" w:lineRule="auto"/>
        <w:ind w:firstLine="567"/>
        <w:jc w:val="both"/>
        <w:rPr>
          <w:rFonts w:ascii="Times New Roman" w:hAnsi="Times New Roman"/>
          <w:sz w:val="24"/>
          <w:szCs w:val="24"/>
        </w:rPr>
      </w:pPr>
      <w:r w:rsidRPr="00997700">
        <w:rPr>
          <w:rFonts w:ascii="Times New Roman" w:hAnsi="Times New Roman"/>
          <w:sz w:val="24"/>
          <w:szCs w:val="24"/>
        </w:rPr>
        <w:t>А.Альбинский – автор «Черемисской грамматики»</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b/>
          <w:bCs/>
          <w:i/>
          <w:color w:val="000000"/>
          <w:sz w:val="24"/>
          <w:szCs w:val="24"/>
        </w:rPr>
        <w:t>Художественное слово.</w:t>
      </w:r>
      <w:r w:rsidRPr="00997700">
        <w:rPr>
          <w:rFonts w:ascii="Times New Roman" w:hAnsi="Times New Roman"/>
          <w:i/>
          <w:color w:val="000000"/>
          <w:sz w:val="24"/>
          <w:szCs w:val="24"/>
        </w:rPr>
        <w:t xml:space="preserve"> </w:t>
      </w:r>
      <w:r w:rsidRPr="00997700">
        <w:rPr>
          <w:rFonts w:ascii="Times New Roman" w:hAnsi="Times New Roman"/>
          <w:color w:val="000000"/>
          <w:sz w:val="24"/>
          <w:szCs w:val="24"/>
        </w:rPr>
        <w:t>Отражение Акрамовского движения в художественной литературе: В.Петухов (мар.). «</w:t>
      </w:r>
      <w:r w:rsidRPr="00997700">
        <w:rPr>
          <w:rFonts w:ascii="Times New Roman" w:hAnsi="Times New Roman"/>
          <w:i/>
          <w:color w:val="000000"/>
          <w:sz w:val="24"/>
          <w:szCs w:val="24"/>
        </w:rPr>
        <w:t>Акрам»</w:t>
      </w:r>
      <w:r w:rsidRPr="00997700">
        <w:rPr>
          <w:rFonts w:ascii="Times New Roman" w:hAnsi="Times New Roman"/>
          <w:color w:val="000000"/>
          <w:sz w:val="24"/>
          <w:szCs w:val="24"/>
        </w:rPr>
        <w:t xml:space="preserve"> (Отрывки из исторического романа). Ф.Уяр (чув.). «</w:t>
      </w:r>
      <w:r w:rsidRPr="00997700">
        <w:rPr>
          <w:rFonts w:ascii="Times New Roman" w:hAnsi="Times New Roman"/>
          <w:i/>
          <w:color w:val="000000"/>
          <w:sz w:val="24"/>
          <w:szCs w:val="24"/>
        </w:rPr>
        <w:t>Тенета»</w:t>
      </w:r>
      <w:r w:rsidRPr="00997700">
        <w:rPr>
          <w:rFonts w:ascii="Times New Roman" w:hAnsi="Times New Roman"/>
          <w:color w:val="000000"/>
          <w:sz w:val="24"/>
          <w:szCs w:val="24"/>
        </w:rPr>
        <w:t xml:space="preserve"> (Отрывки из романа).</w:t>
      </w:r>
    </w:p>
    <w:p w:rsidR="00710C24" w:rsidRPr="00997700" w:rsidRDefault="00710C24" w:rsidP="00997700">
      <w:pPr>
        <w:spacing w:after="0" w:line="240" w:lineRule="auto"/>
        <w:jc w:val="both"/>
        <w:rPr>
          <w:rFonts w:ascii="Times New Roman" w:hAnsi="Times New Roman"/>
          <w:b/>
          <w:color w:val="000000"/>
          <w:sz w:val="24"/>
          <w:szCs w:val="24"/>
        </w:rPr>
      </w:pPr>
    </w:p>
    <w:p w:rsidR="00710C24" w:rsidRPr="00997700" w:rsidRDefault="00710C24" w:rsidP="00997700">
      <w:pPr>
        <w:spacing w:after="0" w:line="240" w:lineRule="auto"/>
        <w:jc w:val="both"/>
        <w:rPr>
          <w:rFonts w:ascii="Times New Roman" w:hAnsi="Times New Roman"/>
          <w:b/>
          <w:color w:val="000000"/>
          <w:sz w:val="24"/>
          <w:szCs w:val="24"/>
        </w:rPr>
      </w:pPr>
      <w:r w:rsidRPr="00997700">
        <w:rPr>
          <w:rFonts w:ascii="Times New Roman" w:hAnsi="Times New Roman"/>
          <w:b/>
          <w:color w:val="000000"/>
          <w:sz w:val="24"/>
          <w:szCs w:val="24"/>
        </w:rPr>
        <w:t>Тема 2. Развитие промышленности</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Появление крупных промышленных предприятий (Ульяновский и Кужерский стеклозаводы, Звениговский механический завод). Кожевенно-рукавичное производство в  Юрино. Развитие торговли. Козьмодемьянская лесная ярмарка.</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b/>
          <w:bCs/>
          <w:i/>
          <w:color w:val="000000"/>
          <w:sz w:val="24"/>
          <w:szCs w:val="24"/>
        </w:rPr>
        <w:t>Декоративно-прикладное искусство:</w:t>
      </w:r>
      <w:r w:rsidRPr="00997700">
        <w:rPr>
          <w:rFonts w:ascii="Times New Roman" w:hAnsi="Times New Roman"/>
          <w:color w:val="000000"/>
          <w:sz w:val="24"/>
          <w:szCs w:val="24"/>
        </w:rPr>
        <w:t xml:space="preserve"> Художественное стекло Ульяновского стеклозавода. Хроника Всероссийских художественных промышленных выставок с участием завода.</w:t>
      </w:r>
    </w:p>
    <w:p w:rsidR="00710C24" w:rsidRPr="00997700" w:rsidRDefault="00710C24" w:rsidP="00997700">
      <w:pPr>
        <w:spacing w:after="0" w:line="240" w:lineRule="auto"/>
        <w:jc w:val="both"/>
        <w:rPr>
          <w:rFonts w:ascii="Times New Roman" w:hAnsi="Times New Roman"/>
          <w:b/>
          <w:color w:val="000000"/>
          <w:sz w:val="24"/>
          <w:szCs w:val="24"/>
        </w:rPr>
      </w:pPr>
    </w:p>
    <w:p w:rsidR="00710C24" w:rsidRPr="00997700" w:rsidRDefault="00710C24" w:rsidP="00997700">
      <w:pPr>
        <w:pStyle w:val="3"/>
        <w:spacing w:before="0" w:after="0" w:afterAutospacing="0"/>
        <w:jc w:val="both"/>
        <w:rPr>
          <w:color w:val="000000"/>
          <w:sz w:val="24"/>
          <w:szCs w:val="24"/>
        </w:rPr>
      </w:pPr>
      <w:r w:rsidRPr="00997700">
        <w:rPr>
          <w:color w:val="000000"/>
          <w:sz w:val="24"/>
          <w:szCs w:val="24"/>
        </w:rPr>
        <w:t xml:space="preserve">Тема 3. Марийский край во второй половине </w:t>
      </w:r>
      <w:r w:rsidRPr="00997700">
        <w:rPr>
          <w:color w:val="000000"/>
          <w:sz w:val="24"/>
          <w:szCs w:val="24"/>
          <w:lang w:val="en-US"/>
        </w:rPr>
        <w:t>XIX</w:t>
      </w:r>
      <w:r w:rsidRPr="00997700">
        <w:rPr>
          <w:color w:val="000000"/>
          <w:sz w:val="24"/>
          <w:szCs w:val="24"/>
        </w:rPr>
        <w:t xml:space="preserve"> века</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Результаты крестьянских реформ 1861, 1863 и 1866 гг. в Марийском крае. Изменения в сельском хозяйстве: рост товарности, внедрение новых культур, технические новинки, усиление расслоения. Развитие неземледельческих промыслов.</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Развитие промышленности. Лесозаготовки, деревообработка, смолокурение. Машинная промышленность. Торговля.</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 xml:space="preserve">Земская реформа и земское движение в Марийском крае. </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 xml:space="preserve">Изменения в быту населения края. </w:t>
      </w:r>
    </w:p>
    <w:p w:rsidR="00710C24" w:rsidRPr="00997700" w:rsidRDefault="00710C24" w:rsidP="00997700">
      <w:pPr>
        <w:spacing w:after="0" w:line="240" w:lineRule="auto"/>
        <w:jc w:val="both"/>
        <w:rPr>
          <w:rFonts w:ascii="Times New Roman" w:hAnsi="Times New Roman"/>
          <w:b/>
          <w:color w:val="000000"/>
          <w:sz w:val="24"/>
          <w:szCs w:val="24"/>
        </w:rPr>
      </w:pPr>
    </w:p>
    <w:p w:rsidR="00710C24" w:rsidRPr="00997700" w:rsidRDefault="00710C24" w:rsidP="00997700">
      <w:pPr>
        <w:spacing w:after="0" w:line="240" w:lineRule="auto"/>
        <w:jc w:val="both"/>
        <w:rPr>
          <w:rFonts w:ascii="Times New Roman" w:hAnsi="Times New Roman"/>
          <w:b/>
          <w:color w:val="000000"/>
          <w:sz w:val="24"/>
          <w:szCs w:val="24"/>
        </w:rPr>
      </w:pPr>
    </w:p>
    <w:p w:rsidR="00710C24" w:rsidRPr="00997700" w:rsidRDefault="00710C24" w:rsidP="00997700">
      <w:pPr>
        <w:spacing w:after="0" w:line="240" w:lineRule="auto"/>
        <w:jc w:val="both"/>
        <w:rPr>
          <w:rFonts w:ascii="Times New Roman" w:hAnsi="Times New Roman"/>
          <w:b/>
          <w:color w:val="000000"/>
          <w:sz w:val="24"/>
          <w:szCs w:val="24"/>
        </w:rPr>
      </w:pPr>
      <w:r w:rsidRPr="00997700">
        <w:rPr>
          <w:rFonts w:ascii="Times New Roman" w:hAnsi="Times New Roman"/>
          <w:b/>
          <w:color w:val="000000"/>
          <w:sz w:val="24"/>
          <w:szCs w:val="24"/>
        </w:rPr>
        <w:t>Тема 4. Духовная культура и просвещение.</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Религиозное движение марийцев «Кугу сорта». Православие в Марийском крае.</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Из истории просвещения. Создание братства святителя Гурия (1867). Система Н.И. Ильминского. Первые марийские буквари. Казанская инородческая учительская семинария. Уньжинская центральная черемисская школа. Просветители: рус. - Н. Ильминский; тат. - Г.Насыри, Ш. Марджани; чув. - И. Яковлев, М. Федоров; удм. - И. Михеев, Г.Верещагин; мар. - С. Нурминский, П. Ерусланов, И. Моляров, Т. Семенов. Исследователь  И.Н. Смирнов и его труды о марийцах и других народах Поволжья.</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Население Марийского края по всероссийской переписи 1897 г.</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Первые сельские школы, уездные училиша.Первые марийские буквари.</w:t>
      </w:r>
    </w:p>
    <w:p w:rsidR="00710C24" w:rsidRPr="00997700" w:rsidRDefault="00710C24" w:rsidP="00997700">
      <w:pPr>
        <w:spacing w:after="0" w:line="240" w:lineRule="auto"/>
        <w:ind w:firstLine="567"/>
        <w:jc w:val="both"/>
        <w:rPr>
          <w:rFonts w:ascii="Times New Roman" w:hAnsi="Times New Roman"/>
          <w:color w:val="000000"/>
          <w:sz w:val="24"/>
          <w:szCs w:val="24"/>
        </w:rPr>
      </w:pPr>
    </w:p>
    <w:p w:rsidR="00710C24" w:rsidRPr="00997700" w:rsidRDefault="00710C24" w:rsidP="00997700">
      <w:pPr>
        <w:spacing w:after="0" w:line="240" w:lineRule="auto"/>
        <w:ind w:firstLine="567"/>
        <w:jc w:val="both"/>
        <w:rPr>
          <w:rFonts w:ascii="Times New Roman" w:hAnsi="Times New Roman"/>
          <w:sz w:val="24"/>
          <w:szCs w:val="24"/>
        </w:rPr>
      </w:pPr>
      <w:r w:rsidRPr="00997700">
        <w:rPr>
          <w:rFonts w:ascii="Times New Roman" w:hAnsi="Times New Roman"/>
          <w:b/>
          <w:bCs/>
          <w:i/>
          <w:color w:val="000000"/>
          <w:sz w:val="24"/>
          <w:szCs w:val="24"/>
        </w:rPr>
        <w:t>Художественное слово</w:t>
      </w:r>
      <w:r w:rsidRPr="00997700">
        <w:rPr>
          <w:rFonts w:ascii="Times New Roman" w:hAnsi="Times New Roman"/>
          <w:b/>
          <w:bCs/>
          <w:color w:val="000000"/>
          <w:sz w:val="24"/>
          <w:szCs w:val="24"/>
        </w:rPr>
        <w:t>.</w:t>
      </w:r>
      <w:r w:rsidRPr="00997700">
        <w:rPr>
          <w:rFonts w:ascii="Times New Roman" w:hAnsi="Times New Roman"/>
          <w:color w:val="000000"/>
          <w:sz w:val="24"/>
          <w:szCs w:val="24"/>
        </w:rPr>
        <w:t xml:space="preserve"> К.Васин. «Рождение поэзии» (Очерк). </w:t>
      </w:r>
      <w:r w:rsidRPr="00997700">
        <w:rPr>
          <w:rFonts w:ascii="Times New Roman" w:hAnsi="Times New Roman"/>
          <w:sz w:val="24"/>
          <w:szCs w:val="24"/>
        </w:rPr>
        <w:t>Н.Терентьев (чув.). «Волны бьют о берег» (Отрывки из драмы).</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b/>
          <w:bCs/>
          <w:i/>
          <w:color w:val="000000"/>
          <w:sz w:val="24"/>
          <w:szCs w:val="24"/>
        </w:rPr>
        <w:lastRenderedPageBreak/>
        <w:t>Музыка.</w:t>
      </w:r>
      <w:r w:rsidRPr="00997700">
        <w:rPr>
          <w:rFonts w:ascii="Times New Roman" w:hAnsi="Times New Roman"/>
          <w:color w:val="000000"/>
          <w:sz w:val="24"/>
          <w:szCs w:val="24"/>
        </w:rPr>
        <w:t xml:space="preserve"> Первые нотные публикации марийского музыкального фольклора (А. Риттих, Н. Абрамский). Прослушивание современных фолькорных музыкальных  произведений.</w:t>
      </w:r>
    </w:p>
    <w:p w:rsidR="00710C24" w:rsidRPr="00997700" w:rsidRDefault="00710C24" w:rsidP="00997700">
      <w:pPr>
        <w:spacing w:after="0" w:line="240" w:lineRule="auto"/>
        <w:jc w:val="both"/>
        <w:rPr>
          <w:rFonts w:ascii="Times New Roman" w:hAnsi="Times New Roman"/>
          <w:b/>
          <w:color w:val="000000"/>
          <w:sz w:val="24"/>
          <w:szCs w:val="24"/>
        </w:rPr>
      </w:pPr>
    </w:p>
    <w:p w:rsidR="00710C24" w:rsidRPr="00997700" w:rsidRDefault="00710C24" w:rsidP="00997700">
      <w:pPr>
        <w:spacing w:after="0" w:line="240" w:lineRule="auto"/>
        <w:jc w:val="both"/>
        <w:rPr>
          <w:rFonts w:ascii="Times New Roman" w:hAnsi="Times New Roman"/>
          <w:b/>
          <w:bCs/>
          <w:color w:val="000000"/>
          <w:sz w:val="24"/>
          <w:szCs w:val="24"/>
        </w:rPr>
      </w:pPr>
      <w:r w:rsidRPr="00997700">
        <w:rPr>
          <w:rFonts w:ascii="Times New Roman" w:hAnsi="Times New Roman"/>
          <w:b/>
          <w:bCs/>
          <w:color w:val="000000"/>
          <w:sz w:val="24"/>
          <w:szCs w:val="24"/>
        </w:rPr>
        <w:t>Тема 5. Семья.Родство.</w:t>
      </w:r>
    </w:p>
    <w:p w:rsidR="00710C24" w:rsidRPr="00997700" w:rsidRDefault="00710C24" w:rsidP="00997700">
      <w:pPr>
        <w:spacing w:after="0" w:line="240" w:lineRule="auto"/>
        <w:jc w:val="both"/>
        <w:rPr>
          <w:rFonts w:ascii="Times New Roman" w:hAnsi="Times New Roman"/>
          <w:bCs/>
          <w:sz w:val="24"/>
          <w:szCs w:val="24"/>
        </w:rPr>
      </w:pPr>
      <w:r w:rsidRPr="00997700">
        <w:rPr>
          <w:rFonts w:ascii="Times New Roman" w:hAnsi="Times New Roman"/>
          <w:b/>
          <w:bCs/>
          <w:color w:val="000000"/>
          <w:sz w:val="24"/>
          <w:szCs w:val="24"/>
        </w:rPr>
        <w:t xml:space="preserve"> </w:t>
      </w:r>
      <w:r w:rsidRPr="00997700">
        <w:rPr>
          <w:rFonts w:ascii="Times New Roman" w:hAnsi="Times New Roman"/>
          <w:bCs/>
          <w:sz w:val="24"/>
          <w:szCs w:val="24"/>
        </w:rPr>
        <w:t xml:space="preserve">Семья и общество. Милосердие. Благотворительность. </w:t>
      </w:r>
      <w:r w:rsidRPr="00997700">
        <w:rPr>
          <w:rFonts w:ascii="Times New Roman" w:hAnsi="Times New Roman"/>
          <w:sz w:val="24"/>
          <w:szCs w:val="24"/>
        </w:rPr>
        <w:t>Любовь к ближним. О смирении и терпении. О выполнении своих обещаний.</w:t>
      </w:r>
      <w:r w:rsidRPr="00997700">
        <w:rPr>
          <w:rFonts w:ascii="Times New Roman" w:hAnsi="Times New Roman"/>
          <w:bCs/>
          <w:sz w:val="24"/>
          <w:szCs w:val="24"/>
        </w:rPr>
        <w:t xml:space="preserve"> Долг служения отечеству. Притча о царе, отправляющемся на войну.</w:t>
      </w:r>
    </w:p>
    <w:p w:rsidR="00710C24" w:rsidRPr="00997700" w:rsidRDefault="00710C24" w:rsidP="00997700">
      <w:pPr>
        <w:spacing w:after="0" w:line="240" w:lineRule="auto"/>
        <w:ind w:firstLine="567"/>
        <w:jc w:val="both"/>
        <w:rPr>
          <w:rFonts w:ascii="Times New Roman" w:hAnsi="Times New Roman"/>
          <w:bCs/>
          <w:sz w:val="24"/>
          <w:szCs w:val="24"/>
        </w:rPr>
      </w:pPr>
      <w:r w:rsidRPr="00997700">
        <w:rPr>
          <w:rFonts w:ascii="Times New Roman" w:hAnsi="Times New Roman"/>
          <w:bCs/>
          <w:sz w:val="24"/>
          <w:szCs w:val="24"/>
        </w:rPr>
        <w:t>Презентация проекта «Моя семья»</w:t>
      </w:r>
    </w:p>
    <w:p w:rsidR="00710C24" w:rsidRPr="00997700" w:rsidRDefault="00710C24" w:rsidP="00997700">
      <w:pPr>
        <w:spacing w:after="0" w:line="240" w:lineRule="auto"/>
        <w:jc w:val="both"/>
        <w:rPr>
          <w:rFonts w:ascii="Times New Roman" w:hAnsi="Times New Roman"/>
          <w:b/>
          <w:color w:val="000000"/>
          <w:sz w:val="24"/>
          <w:szCs w:val="24"/>
        </w:rPr>
      </w:pPr>
    </w:p>
    <w:p w:rsidR="00710C24" w:rsidRPr="00997700" w:rsidRDefault="00710C24" w:rsidP="00997700">
      <w:pPr>
        <w:spacing w:after="0" w:line="240" w:lineRule="auto"/>
        <w:jc w:val="both"/>
        <w:rPr>
          <w:rFonts w:ascii="Times New Roman" w:hAnsi="Times New Roman"/>
          <w:b/>
          <w:bCs/>
          <w:sz w:val="24"/>
          <w:szCs w:val="24"/>
        </w:rPr>
      </w:pPr>
      <w:r w:rsidRPr="00997700">
        <w:rPr>
          <w:rFonts w:ascii="Times New Roman" w:hAnsi="Times New Roman"/>
          <w:b/>
          <w:bCs/>
          <w:sz w:val="24"/>
          <w:szCs w:val="24"/>
        </w:rPr>
        <w:t>Тема 6 Праздники</w:t>
      </w:r>
    </w:p>
    <w:p w:rsidR="00710C24" w:rsidRPr="00997700" w:rsidRDefault="00710C24" w:rsidP="00997700">
      <w:pPr>
        <w:spacing w:after="0" w:line="240" w:lineRule="auto"/>
        <w:ind w:firstLine="567"/>
        <w:jc w:val="both"/>
        <w:rPr>
          <w:rFonts w:ascii="Times New Roman" w:hAnsi="Times New Roman"/>
          <w:bCs/>
          <w:sz w:val="24"/>
          <w:szCs w:val="24"/>
        </w:rPr>
      </w:pPr>
      <w:r w:rsidRPr="00997700">
        <w:rPr>
          <w:rFonts w:ascii="Times New Roman" w:hAnsi="Times New Roman"/>
          <w:bCs/>
          <w:sz w:val="24"/>
          <w:szCs w:val="24"/>
        </w:rPr>
        <w:t>Народные и религиозные праздники. Классификация праздников.</w:t>
      </w:r>
    </w:p>
    <w:p w:rsidR="00710C24" w:rsidRPr="00997700" w:rsidRDefault="00710C24" w:rsidP="00997700">
      <w:pPr>
        <w:spacing w:after="0" w:line="240" w:lineRule="auto"/>
        <w:ind w:firstLine="567"/>
        <w:jc w:val="both"/>
        <w:rPr>
          <w:rFonts w:ascii="Times New Roman" w:hAnsi="Times New Roman"/>
          <w:bCs/>
          <w:sz w:val="24"/>
          <w:szCs w:val="24"/>
        </w:rPr>
      </w:pPr>
      <w:r w:rsidRPr="00997700">
        <w:rPr>
          <w:rFonts w:ascii="Times New Roman" w:hAnsi="Times New Roman"/>
          <w:bCs/>
          <w:sz w:val="24"/>
          <w:szCs w:val="24"/>
        </w:rPr>
        <w:t>Гостеприимство. Традиционные гостевые песни.</w:t>
      </w:r>
    </w:p>
    <w:p w:rsidR="00710C24" w:rsidRPr="00997700" w:rsidRDefault="00710C24" w:rsidP="00997700">
      <w:pPr>
        <w:spacing w:after="0" w:line="240" w:lineRule="auto"/>
        <w:ind w:firstLine="567"/>
        <w:jc w:val="both"/>
        <w:rPr>
          <w:rFonts w:ascii="Times New Roman" w:hAnsi="Times New Roman"/>
          <w:bCs/>
          <w:sz w:val="24"/>
          <w:szCs w:val="24"/>
        </w:rPr>
      </w:pPr>
      <w:r w:rsidRPr="00997700">
        <w:rPr>
          <w:rFonts w:ascii="Times New Roman" w:hAnsi="Times New Roman"/>
          <w:bCs/>
          <w:sz w:val="24"/>
          <w:szCs w:val="24"/>
        </w:rPr>
        <w:t>Праздничная одежда, обувь.</w:t>
      </w:r>
    </w:p>
    <w:p w:rsidR="00710C24" w:rsidRPr="00997700" w:rsidRDefault="00710C24" w:rsidP="00997700">
      <w:pPr>
        <w:spacing w:after="0" w:line="240" w:lineRule="auto"/>
        <w:ind w:firstLine="567"/>
        <w:jc w:val="both"/>
        <w:rPr>
          <w:rFonts w:ascii="Times New Roman" w:hAnsi="Times New Roman"/>
          <w:bCs/>
          <w:sz w:val="24"/>
          <w:szCs w:val="24"/>
        </w:rPr>
      </w:pPr>
      <w:r w:rsidRPr="00997700">
        <w:rPr>
          <w:rFonts w:ascii="Times New Roman" w:hAnsi="Times New Roman"/>
          <w:bCs/>
          <w:sz w:val="24"/>
          <w:szCs w:val="24"/>
        </w:rPr>
        <w:t>Праздничный этикет.</w:t>
      </w:r>
    </w:p>
    <w:p w:rsidR="00710C24" w:rsidRPr="00997700" w:rsidRDefault="00710C24" w:rsidP="00997700">
      <w:pPr>
        <w:spacing w:after="0" w:line="240" w:lineRule="auto"/>
        <w:ind w:firstLine="567"/>
        <w:jc w:val="both"/>
        <w:rPr>
          <w:rFonts w:ascii="Times New Roman" w:hAnsi="Times New Roman"/>
          <w:sz w:val="24"/>
          <w:szCs w:val="24"/>
        </w:rPr>
      </w:pPr>
      <w:r w:rsidRPr="00997700">
        <w:rPr>
          <w:rFonts w:ascii="Times New Roman" w:hAnsi="Times New Roman"/>
          <w:bCs/>
          <w:sz w:val="24"/>
          <w:szCs w:val="24"/>
        </w:rPr>
        <w:t>Практические навыки: разучивание гостевой песни родной стороны.</w:t>
      </w:r>
    </w:p>
    <w:p w:rsidR="00710C24" w:rsidRPr="00997700" w:rsidRDefault="00710C24" w:rsidP="00997700">
      <w:pPr>
        <w:spacing w:after="0" w:line="240" w:lineRule="auto"/>
        <w:jc w:val="both"/>
        <w:rPr>
          <w:rFonts w:ascii="Times New Roman" w:hAnsi="Times New Roman"/>
          <w:b/>
          <w:color w:val="000000"/>
          <w:sz w:val="24"/>
          <w:szCs w:val="24"/>
        </w:rPr>
      </w:pPr>
    </w:p>
    <w:p w:rsidR="00710C24" w:rsidRPr="00997700" w:rsidRDefault="00710C24" w:rsidP="00997700">
      <w:pPr>
        <w:spacing w:after="0" w:line="240" w:lineRule="auto"/>
        <w:jc w:val="both"/>
        <w:rPr>
          <w:rFonts w:ascii="Times New Roman" w:hAnsi="Times New Roman"/>
          <w:color w:val="000000"/>
          <w:sz w:val="24"/>
          <w:szCs w:val="24"/>
        </w:rPr>
      </w:pPr>
      <w:r w:rsidRPr="00997700">
        <w:rPr>
          <w:rFonts w:ascii="Times New Roman" w:hAnsi="Times New Roman"/>
          <w:b/>
          <w:color w:val="000000"/>
          <w:sz w:val="24"/>
          <w:szCs w:val="24"/>
        </w:rPr>
        <w:t>Тема7. Музыкальная культура</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Интонационное родство марийских и венгерских, финских и эстонских песен.</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 xml:space="preserve">Опера И.Молотова «Элнет» (Дуэт Веткана и Чачий). Образ учителя Веткана. </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b/>
          <w:bCs/>
          <w:i/>
          <w:color w:val="000000"/>
          <w:sz w:val="24"/>
          <w:szCs w:val="24"/>
        </w:rPr>
        <w:t>Творческий час</w:t>
      </w:r>
      <w:r w:rsidRPr="00997700">
        <w:rPr>
          <w:rFonts w:ascii="Times New Roman" w:hAnsi="Times New Roman"/>
          <w:b/>
          <w:bCs/>
          <w:color w:val="000000"/>
          <w:sz w:val="24"/>
          <w:szCs w:val="24"/>
        </w:rPr>
        <w:t>.</w:t>
      </w:r>
      <w:r w:rsidRPr="00997700">
        <w:rPr>
          <w:rFonts w:ascii="Times New Roman" w:hAnsi="Times New Roman"/>
          <w:color w:val="000000"/>
          <w:sz w:val="24"/>
          <w:szCs w:val="24"/>
        </w:rPr>
        <w:t xml:space="preserve"> Слушание марийской народной песни «</w:t>
      </w:r>
      <w:r w:rsidRPr="00997700">
        <w:rPr>
          <w:rFonts w:ascii="Times New Roman" w:hAnsi="Times New Roman"/>
          <w:i/>
          <w:color w:val="000000"/>
          <w:sz w:val="24"/>
          <w:szCs w:val="24"/>
        </w:rPr>
        <w:t>Вўдшо йога</w:t>
      </w:r>
      <w:r w:rsidRPr="00997700">
        <w:rPr>
          <w:rFonts w:ascii="Times New Roman" w:hAnsi="Times New Roman"/>
          <w:color w:val="000000"/>
          <w:sz w:val="24"/>
          <w:szCs w:val="24"/>
        </w:rPr>
        <w:t>» («Воды текут») для сравнительного анализа с венгерской народной песней во второй части симфонии Золтана Кодаи.</w:t>
      </w:r>
    </w:p>
    <w:p w:rsidR="00710C24" w:rsidRPr="00997700" w:rsidRDefault="00710C24" w:rsidP="00997700">
      <w:pPr>
        <w:spacing w:after="0" w:line="240" w:lineRule="auto"/>
        <w:jc w:val="both"/>
        <w:rPr>
          <w:rFonts w:ascii="Times New Roman" w:hAnsi="Times New Roman"/>
          <w:b/>
          <w:color w:val="000000"/>
          <w:sz w:val="24"/>
          <w:szCs w:val="24"/>
        </w:rPr>
      </w:pPr>
    </w:p>
    <w:p w:rsidR="00710C24" w:rsidRPr="00997700" w:rsidRDefault="00710C24" w:rsidP="00997700">
      <w:pPr>
        <w:spacing w:after="0" w:line="240" w:lineRule="auto"/>
        <w:jc w:val="both"/>
        <w:rPr>
          <w:rFonts w:ascii="Times New Roman" w:hAnsi="Times New Roman"/>
          <w:b/>
          <w:color w:val="000000"/>
          <w:sz w:val="24"/>
          <w:szCs w:val="24"/>
        </w:rPr>
      </w:pPr>
    </w:p>
    <w:p w:rsidR="00710C24" w:rsidRPr="00997700" w:rsidRDefault="00710C24" w:rsidP="00997700">
      <w:pPr>
        <w:spacing w:after="0" w:line="240" w:lineRule="auto"/>
        <w:jc w:val="both"/>
        <w:rPr>
          <w:rFonts w:ascii="Times New Roman" w:hAnsi="Times New Roman"/>
          <w:b/>
          <w:sz w:val="24"/>
          <w:szCs w:val="24"/>
        </w:rPr>
      </w:pPr>
      <w:r w:rsidRPr="00997700">
        <w:rPr>
          <w:rFonts w:ascii="Times New Roman" w:hAnsi="Times New Roman"/>
          <w:b/>
          <w:sz w:val="24"/>
          <w:szCs w:val="24"/>
        </w:rPr>
        <w:t>Тема 8. Изобразительное искусство</w:t>
      </w:r>
    </w:p>
    <w:p w:rsidR="00710C24" w:rsidRPr="00997700" w:rsidRDefault="00710C24" w:rsidP="00997700">
      <w:pPr>
        <w:spacing w:after="0" w:line="240" w:lineRule="auto"/>
        <w:ind w:firstLine="567"/>
        <w:jc w:val="both"/>
        <w:rPr>
          <w:rFonts w:ascii="Times New Roman" w:hAnsi="Times New Roman"/>
          <w:sz w:val="24"/>
          <w:szCs w:val="24"/>
        </w:rPr>
      </w:pPr>
      <w:r w:rsidRPr="00997700">
        <w:rPr>
          <w:rFonts w:ascii="Times New Roman" w:hAnsi="Times New Roman"/>
          <w:sz w:val="24"/>
          <w:szCs w:val="24"/>
        </w:rPr>
        <w:t xml:space="preserve">Жанр пейзажа в творчестве художников республики. </w:t>
      </w:r>
    </w:p>
    <w:p w:rsidR="00710C24" w:rsidRPr="00997700" w:rsidRDefault="00710C24" w:rsidP="00997700">
      <w:pPr>
        <w:spacing w:after="0" w:line="240" w:lineRule="auto"/>
        <w:ind w:firstLine="567"/>
        <w:jc w:val="both"/>
        <w:rPr>
          <w:rFonts w:ascii="Times New Roman" w:hAnsi="Times New Roman"/>
          <w:sz w:val="24"/>
          <w:szCs w:val="24"/>
        </w:rPr>
      </w:pPr>
      <w:r w:rsidRPr="00997700">
        <w:rPr>
          <w:rFonts w:ascii="Times New Roman" w:hAnsi="Times New Roman"/>
          <w:sz w:val="24"/>
          <w:szCs w:val="24"/>
        </w:rPr>
        <w:t>Разнообразие сюжетов и художественно-выразительных средств, основные  лейтмотивы пейзажных картин.</w:t>
      </w:r>
    </w:p>
    <w:p w:rsidR="00710C24" w:rsidRPr="00997700" w:rsidRDefault="00710C24" w:rsidP="00997700">
      <w:pPr>
        <w:spacing w:after="0" w:line="240" w:lineRule="auto"/>
        <w:ind w:firstLine="567"/>
        <w:jc w:val="both"/>
        <w:rPr>
          <w:rFonts w:ascii="Times New Roman" w:hAnsi="Times New Roman"/>
          <w:color w:val="FF6600"/>
          <w:sz w:val="24"/>
          <w:szCs w:val="24"/>
        </w:rPr>
      </w:pPr>
    </w:p>
    <w:p w:rsidR="00710C24" w:rsidRPr="00997700" w:rsidRDefault="00710C24" w:rsidP="00997700">
      <w:pPr>
        <w:spacing w:after="0" w:line="240" w:lineRule="auto"/>
        <w:jc w:val="both"/>
        <w:rPr>
          <w:rFonts w:ascii="Times New Roman" w:hAnsi="Times New Roman"/>
          <w:sz w:val="24"/>
          <w:szCs w:val="24"/>
        </w:rPr>
      </w:pPr>
      <w:r w:rsidRPr="00997700">
        <w:rPr>
          <w:rFonts w:ascii="Times New Roman" w:hAnsi="Times New Roman"/>
          <w:b/>
          <w:bCs/>
          <w:sz w:val="24"/>
          <w:szCs w:val="24"/>
        </w:rPr>
        <w:t>Тема 9</w:t>
      </w:r>
      <w:r w:rsidRPr="00997700">
        <w:rPr>
          <w:rFonts w:ascii="Times New Roman" w:hAnsi="Times New Roman"/>
          <w:bCs/>
          <w:sz w:val="24"/>
          <w:szCs w:val="24"/>
        </w:rPr>
        <w:t>.</w:t>
      </w:r>
      <w:r w:rsidRPr="00997700">
        <w:rPr>
          <w:rFonts w:ascii="Times New Roman" w:hAnsi="Times New Roman"/>
          <w:b/>
          <w:bCs/>
          <w:color w:val="000000"/>
          <w:sz w:val="24"/>
          <w:szCs w:val="24"/>
        </w:rPr>
        <w:t xml:space="preserve">Заключительный урок.    </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 xml:space="preserve">Изучаем современные издания и публикации о столице Республики Марий Эл Йошкар-Ола. </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i/>
          <w:iCs/>
          <w:color w:val="000000"/>
          <w:sz w:val="24"/>
          <w:szCs w:val="24"/>
        </w:rPr>
        <w:t>Исследовательские навыки:</w:t>
      </w:r>
      <w:r w:rsidRPr="00997700">
        <w:rPr>
          <w:rFonts w:ascii="Times New Roman" w:hAnsi="Times New Roman"/>
          <w:color w:val="000000"/>
          <w:sz w:val="24"/>
          <w:szCs w:val="24"/>
        </w:rPr>
        <w:t xml:space="preserve"> Составляем реферат о новой Йошкар-Оле на основе личных наблюдений и исследовании</w:t>
      </w:r>
    </w:p>
    <w:p w:rsidR="00710C24" w:rsidRPr="00997700" w:rsidRDefault="00710C24" w:rsidP="00997700">
      <w:pPr>
        <w:spacing w:after="0" w:line="240" w:lineRule="auto"/>
        <w:ind w:firstLine="567"/>
        <w:jc w:val="both"/>
        <w:rPr>
          <w:rFonts w:ascii="Times New Roman" w:hAnsi="Times New Roman"/>
          <w:color w:val="000000"/>
          <w:sz w:val="24"/>
          <w:szCs w:val="24"/>
        </w:rPr>
      </w:pPr>
    </w:p>
    <w:p w:rsidR="00710C24" w:rsidRPr="00997700" w:rsidRDefault="00710C24" w:rsidP="00997700">
      <w:pPr>
        <w:spacing w:after="0" w:line="240" w:lineRule="auto"/>
        <w:jc w:val="both"/>
        <w:rPr>
          <w:rFonts w:ascii="Times New Roman" w:hAnsi="Times New Roman"/>
          <w:b/>
          <w:color w:val="000000"/>
          <w:sz w:val="24"/>
          <w:szCs w:val="24"/>
        </w:rPr>
      </w:pPr>
      <w:r w:rsidRPr="00997700">
        <w:rPr>
          <w:rFonts w:ascii="Times New Roman" w:hAnsi="Times New Roman"/>
          <w:b/>
          <w:color w:val="000000"/>
          <w:sz w:val="24"/>
          <w:szCs w:val="24"/>
        </w:rPr>
        <w:t>9 класс</w:t>
      </w:r>
    </w:p>
    <w:p w:rsidR="00710C24" w:rsidRPr="00997700" w:rsidRDefault="00710C24" w:rsidP="00997700">
      <w:pPr>
        <w:spacing w:after="0" w:line="240" w:lineRule="auto"/>
        <w:jc w:val="both"/>
        <w:rPr>
          <w:rFonts w:ascii="Times New Roman" w:hAnsi="Times New Roman"/>
          <w:b/>
          <w:color w:val="000000"/>
          <w:sz w:val="24"/>
          <w:szCs w:val="24"/>
        </w:rPr>
      </w:pPr>
      <w:r w:rsidRPr="00997700">
        <w:rPr>
          <w:rFonts w:ascii="Times New Roman" w:hAnsi="Times New Roman"/>
          <w:b/>
          <w:color w:val="000000"/>
          <w:sz w:val="24"/>
          <w:szCs w:val="24"/>
        </w:rPr>
        <w:t>Тема 1 Марийский край в начале 20 в.</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Социально-экономическое и культурное развитие края в начале 20 в.</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Сельское хоз-во. Столыпинская аграрная реформа. Промышленность, транспорт и торговля.</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Общественно-политическая жизнь и антиправительственные выступления в крае.зарождение марийского общественного национального движения.</w:t>
      </w:r>
    </w:p>
    <w:p w:rsidR="00710C24" w:rsidRPr="00997700" w:rsidRDefault="00710C24" w:rsidP="00997700">
      <w:pPr>
        <w:spacing w:after="0" w:line="240" w:lineRule="auto"/>
        <w:jc w:val="both"/>
        <w:rPr>
          <w:rFonts w:ascii="Times New Roman" w:hAnsi="Times New Roman"/>
          <w:b/>
          <w:color w:val="000000"/>
          <w:sz w:val="24"/>
          <w:szCs w:val="24"/>
        </w:rPr>
      </w:pPr>
    </w:p>
    <w:p w:rsidR="00710C24" w:rsidRPr="00997700" w:rsidRDefault="00710C24" w:rsidP="00997700">
      <w:pPr>
        <w:spacing w:after="0" w:line="240" w:lineRule="auto"/>
        <w:jc w:val="both"/>
        <w:rPr>
          <w:rFonts w:ascii="Times New Roman" w:hAnsi="Times New Roman"/>
          <w:b/>
          <w:color w:val="000000"/>
          <w:sz w:val="24"/>
          <w:szCs w:val="24"/>
        </w:rPr>
      </w:pPr>
      <w:r w:rsidRPr="00997700">
        <w:rPr>
          <w:rFonts w:ascii="Times New Roman" w:hAnsi="Times New Roman"/>
          <w:b/>
          <w:color w:val="000000"/>
          <w:sz w:val="24"/>
          <w:szCs w:val="24"/>
        </w:rPr>
        <w:t>Тема 2 культура и образование в начале 20 в.</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Открытие гимназий, школы садоводства и пчеловодства, с\х школ. Роль казанского университета  в просвещении нерусских народов. Периодическая печать на иарийском языке. Ежегодник «Марла календарь»</w:t>
      </w:r>
    </w:p>
    <w:p w:rsidR="00710C24" w:rsidRPr="00997700" w:rsidRDefault="00710C24" w:rsidP="00997700">
      <w:pPr>
        <w:spacing w:after="0" w:line="240" w:lineRule="auto"/>
        <w:jc w:val="both"/>
        <w:rPr>
          <w:rFonts w:ascii="Times New Roman" w:hAnsi="Times New Roman"/>
          <w:b/>
          <w:color w:val="000000"/>
          <w:sz w:val="24"/>
          <w:szCs w:val="24"/>
        </w:rPr>
      </w:pPr>
    </w:p>
    <w:p w:rsidR="00710C24" w:rsidRPr="00997700" w:rsidRDefault="00710C24" w:rsidP="00997700">
      <w:pPr>
        <w:spacing w:after="0" w:line="240" w:lineRule="auto"/>
        <w:jc w:val="both"/>
        <w:rPr>
          <w:rFonts w:ascii="Times New Roman" w:hAnsi="Times New Roman"/>
          <w:b/>
          <w:color w:val="000000"/>
          <w:sz w:val="24"/>
          <w:szCs w:val="24"/>
        </w:rPr>
      </w:pPr>
      <w:r w:rsidRPr="00997700">
        <w:rPr>
          <w:rFonts w:ascii="Times New Roman" w:hAnsi="Times New Roman"/>
          <w:b/>
          <w:color w:val="000000"/>
          <w:sz w:val="24"/>
          <w:szCs w:val="24"/>
        </w:rPr>
        <w:t>Тема 3 Зарождение марийской литературы.</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Влияние русских поэтов Пушкина А. С ,  Лермонтова М. Ю. на творчество марийских писателей. Первые произведения на марийском языке.</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Писатели-мари Г. Микай, Н С Мухин, С. Г. Чавайн</w:t>
      </w:r>
    </w:p>
    <w:p w:rsidR="00710C24" w:rsidRPr="00997700" w:rsidRDefault="00710C24" w:rsidP="00997700">
      <w:pPr>
        <w:spacing w:after="0" w:line="240" w:lineRule="auto"/>
        <w:jc w:val="both"/>
        <w:rPr>
          <w:rFonts w:ascii="Times New Roman" w:hAnsi="Times New Roman"/>
          <w:b/>
          <w:color w:val="000000"/>
          <w:sz w:val="24"/>
          <w:szCs w:val="24"/>
        </w:rPr>
      </w:pPr>
    </w:p>
    <w:p w:rsidR="00710C24" w:rsidRPr="00997700" w:rsidRDefault="00710C24" w:rsidP="00997700">
      <w:pPr>
        <w:spacing w:after="0" w:line="240" w:lineRule="auto"/>
        <w:jc w:val="both"/>
        <w:rPr>
          <w:rFonts w:ascii="Times New Roman" w:hAnsi="Times New Roman"/>
          <w:b/>
          <w:color w:val="000000"/>
          <w:sz w:val="24"/>
          <w:szCs w:val="24"/>
        </w:rPr>
      </w:pPr>
      <w:r w:rsidRPr="00997700">
        <w:rPr>
          <w:rFonts w:ascii="Times New Roman" w:hAnsi="Times New Roman"/>
          <w:b/>
          <w:color w:val="000000"/>
          <w:sz w:val="24"/>
          <w:szCs w:val="24"/>
        </w:rPr>
        <w:t>Тема 4 Марийский край в период революции и гражданской войны.</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Отношение население края к февральской революции1917 г. Марийское национальное общественное движение. Начало издания газеты «Ужара».</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Выборы в учредительное собрание. Установление советской власти  в населенных пунктах края.</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Население края в условиях «Военного коммунизма» Антибольшевистские выступление в крае. Развитие культуры и образования.</w:t>
      </w:r>
    </w:p>
    <w:p w:rsidR="00710C24" w:rsidRPr="00997700" w:rsidRDefault="00710C24" w:rsidP="00997700">
      <w:pPr>
        <w:spacing w:after="0" w:line="240" w:lineRule="auto"/>
        <w:jc w:val="both"/>
        <w:rPr>
          <w:rFonts w:ascii="Times New Roman" w:hAnsi="Times New Roman"/>
          <w:b/>
          <w:color w:val="000000"/>
          <w:sz w:val="24"/>
          <w:szCs w:val="24"/>
        </w:rPr>
      </w:pPr>
    </w:p>
    <w:p w:rsidR="00710C24" w:rsidRPr="00997700" w:rsidRDefault="00710C24" w:rsidP="00997700">
      <w:pPr>
        <w:spacing w:after="0" w:line="240" w:lineRule="auto"/>
        <w:jc w:val="both"/>
        <w:rPr>
          <w:rFonts w:ascii="Times New Roman" w:hAnsi="Times New Roman"/>
          <w:b/>
          <w:color w:val="000000"/>
          <w:sz w:val="24"/>
          <w:szCs w:val="24"/>
        </w:rPr>
      </w:pPr>
    </w:p>
    <w:p w:rsidR="00710C24" w:rsidRPr="00997700" w:rsidRDefault="00710C24" w:rsidP="00997700">
      <w:pPr>
        <w:spacing w:after="0" w:line="240" w:lineRule="auto"/>
        <w:jc w:val="both"/>
        <w:rPr>
          <w:rFonts w:ascii="Times New Roman" w:hAnsi="Times New Roman"/>
          <w:b/>
          <w:color w:val="000000"/>
          <w:sz w:val="24"/>
          <w:szCs w:val="24"/>
        </w:rPr>
      </w:pPr>
    </w:p>
    <w:p w:rsidR="00710C24" w:rsidRPr="00997700" w:rsidRDefault="00710C24" w:rsidP="00997700">
      <w:pPr>
        <w:spacing w:after="0" w:line="240" w:lineRule="auto"/>
        <w:jc w:val="both"/>
        <w:rPr>
          <w:rFonts w:ascii="Times New Roman" w:hAnsi="Times New Roman"/>
          <w:b/>
          <w:color w:val="000000"/>
          <w:sz w:val="24"/>
          <w:szCs w:val="24"/>
        </w:rPr>
      </w:pPr>
      <w:r w:rsidRPr="00997700">
        <w:rPr>
          <w:rFonts w:ascii="Times New Roman" w:hAnsi="Times New Roman"/>
          <w:b/>
          <w:color w:val="000000"/>
          <w:sz w:val="24"/>
          <w:szCs w:val="24"/>
        </w:rPr>
        <w:t>Тема 5 Зарождение марийской драматургии и театра.</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Обзор о жизни и творчестве марийских писателей. Знакомство с артистами национального театра драмы имени М. Шкетана.</w:t>
      </w:r>
    </w:p>
    <w:p w:rsidR="00710C24" w:rsidRPr="00997700" w:rsidRDefault="00710C24" w:rsidP="00997700">
      <w:pPr>
        <w:spacing w:after="0" w:line="240" w:lineRule="auto"/>
        <w:jc w:val="both"/>
        <w:rPr>
          <w:rFonts w:ascii="Times New Roman" w:hAnsi="Times New Roman"/>
          <w:b/>
          <w:color w:val="000000"/>
          <w:sz w:val="24"/>
          <w:szCs w:val="24"/>
        </w:rPr>
      </w:pPr>
    </w:p>
    <w:p w:rsidR="00710C24" w:rsidRPr="00997700" w:rsidRDefault="00710C24" w:rsidP="00997700">
      <w:pPr>
        <w:spacing w:after="0" w:line="240" w:lineRule="auto"/>
        <w:jc w:val="both"/>
        <w:rPr>
          <w:rFonts w:ascii="Times New Roman" w:hAnsi="Times New Roman"/>
          <w:b/>
          <w:color w:val="000000"/>
          <w:sz w:val="24"/>
          <w:szCs w:val="24"/>
        </w:rPr>
      </w:pPr>
      <w:r w:rsidRPr="00997700">
        <w:rPr>
          <w:rFonts w:ascii="Times New Roman" w:hAnsi="Times New Roman"/>
          <w:b/>
          <w:color w:val="000000"/>
          <w:sz w:val="24"/>
          <w:szCs w:val="24"/>
        </w:rPr>
        <w:t>Тема 6 Марийская автономная область в 1920-1930 годы.</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Образование Марийской автономной области .Голод 1921-1922 года НЭП. Индустриализация в МАО. Раскулачивание и сплошная  коллективизация крае .последствия коллективизации.</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Развитие здравоохранения. Борьба с социальными болезнями. Школьное образование. Открытие научных и высших учебных заведений .развитие сети печати и книгоиздания, Расцвет марийской культуры. Становление марийской проф. музыки. .Хоровые произведения  ПалантаяИ.</w:t>
      </w:r>
    </w:p>
    <w:p w:rsidR="00710C24" w:rsidRPr="00997700" w:rsidRDefault="00710C24" w:rsidP="00997700">
      <w:pPr>
        <w:spacing w:after="0" w:line="240" w:lineRule="auto"/>
        <w:jc w:val="both"/>
        <w:rPr>
          <w:rFonts w:ascii="Times New Roman" w:hAnsi="Times New Roman"/>
          <w:b/>
          <w:color w:val="000000"/>
          <w:sz w:val="24"/>
          <w:szCs w:val="24"/>
        </w:rPr>
      </w:pPr>
    </w:p>
    <w:p w:rsidR="00710C24" w:rsidRPr="00997700" w:rsidRDefault="00710C24" w:rsidP="00997700">
      <w:pPr>
        <w:spacing w:after="0" w:line="240" w:lineRule="auto"/>
        <w:jc w:val="both"/>
        <w:rPr>
          <w:rFonts w:ascii="Times New Roman" w:hAnsi="Times New Roman"/>
          <w:b/>
          <w:color w:val="000000"/>
          <w:sz w:val="24"/>
          <w:szCs w:val="24"/>
        </w:rPr>
      </w:pPr>
      <w:r w:rsidRPr="00997700">
        <w:rPr>
          <w:rFonts w:ascii="Times New Roman" w:hAnsi="Times New Roman"/>
          <w:b/>
          <w:color w:val="000000"/>
          <w:sz w:val="24"/>
          <w:szCs w:val="24"/>
        </w:rPr>
        <w:t>Тема 7 Марийская АССР в годы ВОВ</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Начало войны ,мобилизация на фронт, строительство оборонительных сооружений .Подвиг земляков на фронтах ВОВ, партизанское движение. Сбор денег в помощь фронту. Размещение эвакуированных учреждений .Культура и наука МАССР в годы войны.</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Марийская литература  в годы ВОВ</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Культура и наука Марийской АССР в годы войны.</w:t>
      </w:r>
    </w:p>
    <w:p w:rsidR="00710C24" w:rsidRPr="00997700" w:rsidRDefault="00710C24" w:rsidP="00997700">
      <w:pPr>
        <w:spacing w:after="0" w:line="240" w:lineRule="auto"/>
        <w:ind w:firstLine="567"/>
        <w:jc w:val="both"/>
        <w:rPr>
          <w:rFonts w:ascii="Times New Roman" w:hAnsi="Times New Roman"/>
          <w:color w:val="000000"/>
          <w:sz w:val="24"/>
          <w:szCs w:val="24"/>
        </w:rPr>
      </w:pPr>
      <w:r w:rsidRPr="00997700">
        <w:rPr>
          <w:rFonts w:ascii="Times New Roman" w:hAnsi="Times New Roman"/>
          <w:color w:val="000000"/>
          <w:sz w:val="24"/>
          <w:szCs w:val="24"/>
        </w:rPr>
        <w:t>Исследовательская работа. Презентация «Участники войны- мои земляки»</w:t>
      </w:r>
    </w:p>
    <w:p w:rsidR="00710C24" w:rsidRPr="00997700" w:rsidRDefault="00710C24" w:rsidP="00997700">
      <w:pPr>
        <w:spacing w:after="0" w:line="240" w:lineRule="auto"/>
        <w:rPr>
          <w:rFonts w:ascii="Times New Roman" w:hAnsi="Times New Roman"/>
          <w:b/>
          <w:sz w:val="24"/>
          <w:szCs w:val="24"/>
        </w:rPr>
      </w:pPr>
      <w:r w:rsidRPr="00997700">
        <w:rPr>
          <w:rFonts w:ascii="Times New Roman" w:hAnsi="Times New Roman"/>
          <w:b/>
          <w:sz w:val="24"/>
          <w:szCs w:val="24"/>
        </w:rPr>
        <w:t>Тема 8. Марийская АССР в 1945-1990гг.</w:t>
      </w:r>
    </w:p>
    <w:p w:rsidR="00710C24" w:rsidRPr="00997700" w:rsidRDefault="00710C24" w:rsidP="00997700">
      <w:pPr>
        <w:spacing w:after="0" w:line="240" w:lineRule="auto"/>
        <w:rPr>
          <w:rFonts w:ascii="Times New Roman" w:hAnsi="Times New Roman"/>
          <w:sz w:val="24"/>
          <w:szCs w:val="24"/>
        </w:rPr>
      </w:pPr>
      <w:r w:rsidRPr="00997700">
        <w:rPr>
          <w:rFonts w:ascii="Times New Roman" w:hAnsi="Times New Roman"/>
          <w:sz w:val="24"/>
          <w:szCs w:val="24"/>
        </w:rPr>
        <w:t xml:space="preserve"> Переход от войны к мирному труду.Засуха и неурожай 1946г. Ввод новых промышленных предприятий.Труженики села-герои соц. Труда.</w:t>
      </w:r>
    </w:p>
    <w:p w:rsidR="00710C24" w:rsidRPr="00997700" w:rsidRDefault="00710C24" w:rsidP="00997700">
      <w:pPr>
        <w:spacing w:after="0" w:line="240" w:lineRule="auto"/>
        <w:rPr>
          <w:rFonts w:ascii="Times New Roman" w:hAnsi="Times New Roman"/>
          <w:sz w:val="24"/>
          <w:szCs w:val="24"/>
        </w:rPr>
      </w:pPr>
      <w:r w:rsidRPr="00997700">
        <w:rPr>
          <w:rFonts w:ascii="Times New Roman" w:hAnsi="Times New Roman"/>
          <w:sz w:val="24"/>
          <w:szCs w:val="24"/>
        </w:rPr>
        <w:t>Развитие образования.</w:t>
      </w:r>
    </w:p>
    <w:p w:rsidR="00710C24" w:rsidRPr="00997700" w:rsidRDefault="00710C24" w:rsidP="00997700">
      <w:pPr>
        <w:spacing w:after="0" w:line="240" w:lineRule="auto"/>
        <w:rPr>
          <w:rFonts w:ascii="Times New Roman" w:hAnsi="Times New Roman"/>
          <w:sz w:val="24"/>
          <w:szCs w:val="24"/>
        </w:rPr>
      </w:pPr>
      <w:r w:rsidRPr="00997700">
        <w:rPr>
          <w:rFonts w:ascii="Times New Roman" w:hAnsi="Times New Roman"/>
          <w:sz w:val="24"/>
          <w:szCs w:val="24"/>
        </w:rPr>
        <w:t>Развитие средств массовой информации.</w:t>
      </w:r>
    </w:p>
    <w:p w:rsidR="00710C24" w:rsidRPr="00997700" w:rsidRDefault="00710C24" w:rsidP="00997700">
      <w:pPr>
        <w:spacing w:after="0" w:line="240" w:lineRule="auto"/>
        <w:rPr>
          <w:rFonts w:ascii="Times New Roman" w:hAnsi="Times New Roman"/>
          <w:sz w:val="24"/>
          <w:szCs w:val="24"/>
        </w:rPr>
      </w:pPr>
      <w:r w:rsidRPr="00997700">
        <w:rPr>
          <w:rFonts w:ascii="Times New Roman" w:hAnsi="Times New Roman"/>
          <w:sz w:val="24"/>
          <w:szCs w:val="24"/>
        </w:rPr>
        <w:t>Марийская литература в полевоенные годы.</w:t>
      </w:r>
    </w:p>
    <w:p w:rsidR="00710C24" w:rsidRPr="00997700" w:rsidRDefault="00710C24" w:rsidP="00997700">
      <w:pPr>
        <w:spacing w:after="0" w:line="240" w:lineRule="auto"/>
        <w:rPr>
          <w:rFonts w:ascii="Times New Roman" w:hAnsi="Times New Roman"/>
          <w:b/>
          <w:sz w:val="24"/>
          <w:szCs w:val="24"/>
        </w:rPr>
      </w:pPr>
    </w:p>
    <w:p w:rsidR="00710C24" w:rsidRPr="00997700" w:rsidRDefault="00710C24" w:rsidP="00997700">
      <w:pPr>
        <w:spacing w:after="0" w:line="240" w:lineRule="auto"/>
        <w:rPr>
          <w:rFonts w:ascii="Times New Roman" w:hAnsi="Times New Roman"/>
          <w:b/>
          <w:sz w:val="24"/>
          <w:szCs w:val="24"/>
        </w:rPr>
      </w:pPr>
      <w:r w:rsidRPr="00997700">
        <w:rPr>
          <w:rFonts w:ascii="Times New Roman" w:hAnsi="Times New Roman"/>
          <w:b/>
          <w:sz w:val="24"/>
          <w:szCs w:val="24"/>
        </w:rPr>
        <w:t>Тема 9. Семья родство.</w:t>
      </w:r>
    </w:p>
    <w:p w:rsidR="00710C24" w:rsidRPr="00997700" w:rsidRDefault="00710C24" w:rsidP="00997700">
      <w:pPr>
        <w:spacing w:after="0" w:line="240" w:lineRule="auto"/>
        <w:rPr>
          <w:rFonts w:ascii="Times New Roman" w:hAnsi="Times New Roman"/>
          <w:sz w:val="24"/>
          <w:szCs w:val="24"/>
        </w:rPr>
      </w:pPr>
      <w:r w:rsidRPr="00997700">
        <w:rPr>
          <w:rFonts w:ascii="Times New Roman" w:hAnsi="Times New Roman"/>
          <w:sz w:val="24"/>
          <w:szCs w:val="24"/>
        </w:rPr>
        <w:t>Конституция РФ о семейных отношениях. Семейный кодекс РФ.</w:t>
      </w:r>
    </w:p>
    <w:p w:rsidR="00710C24" w:rsidRPr="00997700" w:rsidRDefault="00710C24" w:rsidP="00997700">
      <w:pPr>
        <w:spacing w:after="0" w:line="240" w:lineRule="auto"/>
        <w:rPr>
          <w:rFonts w:ascii="Times New Roman" w:hAnsi="Times New Roman"/>
          <w:sz w:val="24"/>
          <w:szCs w:val="24"/>
        </w:rPr>
      </w:pPr>
      <w:r w:rsidRPr="00997700">
        <w:rPr>
          <w:rFonts w:ascii="Times New Roman" w:hAnsi="Times New Roman"/>
          <w:sz w:val="24"/>
          <w:szCs w:val="24"/>
        </w:rPr>
        <w:t>Крепкий род- крепкое поколение.</w:t>
      </w:r>
    </w:p>
    <w:p w:rsidR="00710C24" w:rsidRPr="00997700" w:rsidRDefault="00710C24" w:rsidP="00997700">
      <w:pPr>
        <w:spacing w:after="0" w:line="240" w:lineRule="auto"/>
        <w:rPr>
          <w:rFonts w:ascii="Times New Roman" w:hAnsi="Times New Roman"/>
          <w:sz w:val="24"/>
          <w:szCs w:val="24"/>
        </w:rPr>
      </w:pPr>
      <w:r w:rsidRPr="00997700">
        <w:rPr>
          <w:rFonts w:ascii="Times New Roman" w:hAnsi="Times New Roman"/>
          <w:sz w:val="24"/>
          <w:szCs w:val="24"/>
        </w:rPr>
        <w:t>Праздник 3День матери»</w:t>
      </w:r>
    </w:p>
    <w:p w:rsidR="00710C24" w:rsidRPr="00997700" w:rsidRDefault="00710C24" w:rsidP="00997700">
      <w:pPr>
        <w:spacing w:after="0" w:line="240" w:lineRule="auto"/>
        <w:rPr>
          <w:rFonts w:ascii="Times New Roman" w:hAnsi="Times New Roman"/>
          <w:b/>
          <w:sz w:val="24"/>
          <w:szCs w:val="24"/>
        </w:rPr>
      </w:pPr>
    </w:p>
    <w:p w:rsidR="00710C24" w:rsidRPr="00997700" w:rsidRDefault="00710C24" w:rsidP="00997700">
      <w:pPr>
        <w:spacing w:after="0" w:line="240" w:lineRule="auto"/>
        <w:rPr>
          <w:rFonts w:ascii="Times New Roman" w:hAnsi="Times New Roman"/>
          <w:sz w:val="24"/>
          <w:szCs w:val="24"/>
        </w:rPr>
      </w:pPr>
      <w:r w:rsidRPr="00997700">
        <w:rPr>
          <w:rFonts w:ascii="Times New Roman" w:hAnsi="Times New Roman"/>
          <w:b/>
          <w:sz w:val="24"/>
          <w:szCs w:val="24"/>
        </w:rPr>
        <w:t>Тема 10.  Праздники</w:t>
      </w:r>
      <w:r w:rsidRPr="00997700">
        <w:rPr>
          <w:rFonts w:ascii="Times New Roman" w:hAnsi="Times New Roman"/>
          <w:sz w:val="24"/>
          <w:szCs w:val="24"/>
        </w:rPr>
        <w:t>.</w:t>
      </w:r>
    </w:p>
    <w:p w:rsidR="00710C24" w:rsidRPr="00997700" w:rsidRDefault="00710C24" w:rsidP="00997700">
      <w:pPr>
        <w:spacing w:after="0" w:line="240" w:lineRule="auto"/>
        <w:rPr>
          <w:rFonts w:ascii="Times New Roman" w:hAnsi="Times New Roman"/>
          <w:sz w:val="24"/>
          <w:szCs w:val="24"/>
        </w:rPr>
      </w:pPr>
      <w:r w:rsidRPr="00997700">
        <w:rPr>
          <w:rFonts w:ascii="Times New Roman" w:hAnsi="Times New Roman"/>
          <w:sz w:val="24"/>
          <w:szCs w:val="24"/>
        </w:rPr>
        <w:t>Месяцеслов. Профессиональные праздники . календарные и народные праздники.</w:t>
      </w:r>
    </w:p>
    <w:p w:rsidR="00710C24" w:rsidRPr="002C5E4F" w:rsidRDefault="00710C24" w:rsidP="00997700">
      <w:pPr>
        <w:spacing w:after="0"/>
      </w:pPr>
    </w:p>
    <w:p w:rsidR="00710C24" w:rsidRPr="00997700" w:rsidRDefault="00710C24" w:rsidP="00997700">
      <w:pPr>
        <w:pStyle w:val="Style6"/>
        <w:widowControl/>
        <w:spacing w:line="240" w:lineRule="auto"/>
        <w:ind w:firstLine="384"/>
        <w:rPr>
          <w:rStyle w:val="FontStyle15"/>
          <w:sz w:val="24"/>
          <w:szCs w:val="24"/>
        </w:rPr>
      </w:pPr>
    </w:p>
    <w:p w:rsidR="00710C24" w:rsidRPr="00997700" w:rsidRDefault="00710C24" w:rsidP="00997700">
      <w:pPr>
        <w:rPr>
          <w:rFonts w:ascii="Times New Roman" w:hAnsi="Times New Roman"/>
          <w:b/>
          <w:sz w:val="24"/>
          <w:szCs w:val="24"/>
          <w:lang w:eastAsia="ru-RU"/>
        </w:rPr>
      </w:pPr>
    </w:p>
    <w:p w:rsidR="00710C24" w:rsidRPr="008921A2" w:rsidRDefault="00710C24" w:rsidP="008921A2">
      <w:pPr>
        <w:pStyle w:val="4"/>
        <w:spacing w:line="240" w:lineRule="auto"/>
        <w:rPr>
          <w:sz w:val="24"/>
          <w:szCs w:val="24"/>
        </w:rPr>
      </w:pPr>
      <w:bookmarkStart w:id="238" w:name="_Toc409691706"/>
      <w:bookmarkStart w:id="239" w:name="_Toc410654032"/>
      <w:bookmarkStart w:id="240" w:name="_Toc414553230"/>
      <w:r>
        <w:rPr>
          <w:sz w:val="24"/>
          <w:szCs w:val="24"/>
        </w:rPr>
        <w:t>2.2.2.9</w:t>
      </w:r>
      <w:r w:rsidRPr="008921A2">
        <w:rPr>
          <w:sz w:val="24"/>
          <w:szCs w:val="24"/>
        </w:rPr>
        <w:t>. Обществознание</w:t>
      </w:r>
      <w:bookmarkEnd w:id="238"/>
      <w:bookmarkEnd w:id="239"/>
      <w:bookmarkEnd w:id="240"/>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w:t>
      </w:r>
      <w:r w:rsidRPr="008921A2">
        <w:rPr>
          <w:rFonts w:ascii="Times New Roman" w:hAnsi="Times New Roman"/>
          <w:sz w:val="24"/>
          <w:szCs w:val="24"/>
        </w:rPr>
        <w:lastRenderedPageBreak/>
        <w:t>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710C24" w:rsidRPr="008921A2" w:rsidRDefault="00710C24" w:rsidP="008921A2">
      <w:pPr>
        <w:spacing w:after="0" w:line="240" w:lineRule="auto"/>
        <w:ind w:firstLine="709"/>
        <w:jc w:val="both"/>
        <w:rPr>
          <w:rFonts w:ascii="Times New Roman" w:hAnsi="Times New Roman"/>
          <w:sz w:val="24"/>
          <w:szCs w:val="24"/>
        </w:rPr>
      </w:pPr>
    </w:p>
    <w:p w:rsidR="00710C24" w:rsidRPr="008921A2" w:rsidRDefault="00710C24" w:rsidP="008921A2">
      <w:pPr>
        <w:spacing w:after="0" w:line="240" w:lineRule="auto"/>
        <w:ind w:left="709"/>
        <w:jc w:val="both"/>
        <w:rPr>
          <w:rFonts w:ascii="Times New Roman" w:hAnsi="Times New Roman"/>
          <w:sz w:val="24"/>
          <w:szCs w:val="24"/>
        </w:rPr>
      </w:pPr>
      <w:r w:rsidRPr="008921A2">
        <w:rPr>
          <w:rFonts w:ascii="Times New Roman" w:hAnsi="Times New Roman"/>
          <w:b/>
          <w:bCs/>
          <w:sz w:val="24"/>
          <w:szCs w:val="24"/>
          <w:shd w:val="clear" w:color="auto" w:fill="FFFFFF"/>
        </w:rPr>
        <w:t>Человек. Деятельность человека</w:t>
      </w:r>
    </w:p>
    <w:p w:rsidR="00710C24" w:rsidRPr="008921A2" w:rsidRDefault="00710C24" w:rsidP="008921A2">
      <w:pPr>
        <w:tabs>
          <w:tab w:val="left" w:pos="1114"/>
        </w:tabs>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Биологическое и социальное в человеке. </w:t>
      </w:r>
      <w:r w:rsidRPr="008921A2">
        <w:rPr>
          <w:rFonts w:ascii="Times New Roman" w:hAnsi="Times New Roman"/>
          <w:i/>
          <w:sz w:val="24"/>
          <w:szCs w:val="24"/>
        </w:rPr>
        <w:t>Черты сходства и различий человека и животного. Индивид, индивидуальность, личность.</w:t>
      </w:r>
      <w:r w:rsidRPr="008921A2">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8921A2">
        <w:rPr>
          <w:rFonts w:ascii="Times New Roman" w:hAnsi="Times New Roman"/>
          <w:i/>
          <w:sz w:val="24"/>
          <w:szCs w:val="24"/>
        </w:rPr>
        <w:t xml:space="preserve">Личные и деловые отношения. </w:t>
      </w:r>
      <w:r w:rsidRPr="008921A2">
        <w:rPr>
          <w:rFonts w:ascii="Times New Roman" w:hAnsi="Times New Roman"/>
          <w:sz w:val="24"/>
          <w:szCs w:val="24"/>
        </w:rPr>
        <w:t>Лидерство. Межличностные конфликты и способы их разрешения.</w:t>
      </w:r>
    </w:p>
    <w:p w:rsidR="00710C24" w:rsidRPr="008921A2" w:rsidRDefault="00710C24" w:rsidP="008921A2">
      <w:pPr>
        <w:spacing w:after="0" w:line="240" w:lineRule="auto"/>
        <w:ind w:left="709"/>
        <w:jc w:val="both"/>
        <w:rPr>
          <w:rFonts w:ascii="Times New Roman" w:hAnsi="Times New Roman"/>
          <w:b/>
          <w:bCs/>
          <w:sz w:val="24"/>
          <w:szCs w:val="24"/>
          <w:shd w:val="clear" w:color="auto" w:fill="FFFFFF"/>
        </w:rPr>
      </w:pPr>
      <w:r w:rsidRPr="008921A2">
        <w:rPr>
          <w:rFonts w:ascii="Times New Roman" w:hAnsi="Times New Roman"/>
          <w:b/>
          <w:bCs/>
          <w:sz w:val="24"/>
          <w:szCs w:val="24"/>
          <w:shd w:val="clear" w:color="auto" w:fill="FFFFFF"/>
        </w:rPr>
        <w:t>Общество</w:t>
      </w:r>
    </w:p>
    <w:p w:rsidR="00710C24" w:rsidRPr="008921A2" w:rsidRDefault="00710C24" w:rsidP="008921A2">
      <w:pPr>
        <w:tabs>
          <w:tab w:val="left" w:pos="1114"/>
        </w:tabs>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8921A2">
        <w:rPr>
          <w:rFonts w:ascii="Times New Roman" w:hAnsi="Times New Roman"/>
          <w:i/>
          <w:sz w:val="24"/>
          <w:szCs w:val="24"/>
        </w:rPr>
        <w:t>Общественный прогресс.</w:t>
      </w:r>
      <w:r w:rsidRPr="008921A2">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710C24" w:rsidRPr="008921A2" w:rsidRDefault="00710C24" w:rsidP="008921A2">
      <w:pPr>
        <w:spacing w:after="0" w:line="240" w:lineRule="auto"/>
        <w:ind w:left="709"/>
        <w:jc w:val="both"/>
        <w:rPr>
          <w:rFonts w:ascii="Times New Roman" w:hAnsi="Times New Roman"/>
          <w:b/>
          <w:bCs/>
          <w:sz w:val="24"/>
          <w:szCs w:val="24"/>
          <w:shd w:val="clear" w:color="auto" w:fill="FFFFFF"/>
        </w:rPr>
      </w:pPr>
      <w:r w:rsidRPr="008921A2">
        <w:rPr>
          <w:rFonts w:ascii="Times New Roman" w:hAnsi="Times New Roman"/>
          <w:b/>
          <w:bCs/>
          <w:sz w:val="24"/>
          <w:szCs w:val="24"/>
          <w:shd w:val="clear" w:color="auto" w:fill="FFFFFF"/>
        </w:rPr>
        <w:t>Социальные нормы</w:t>
      </w:r>
    </w:p>
    <w:p w:rsidR="00710C24" w:rsidRPr="008921A2" w:rsidRDefault="00710C24" w:rsidP="008921A2">
      <w:pPr>
        <w:tabs>
          <w:tab w:val="left" w:pos="1114"/>
        </w:tabs>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Социальные нормы как регуляторы поведения человека в обществе. </w:t>
      </w:r>
      <w:r w:rsidRPr="008921A2">
        <w:rPr>
          <w:rFonts w:ascii="Times New Roman" w:hAnsi="Times New Roman"/>
          <w:i/>
          <w:sz w:val="24"/>
          <w:szCs w:val="24"/>
        </w:rPr>
        <w:t>Общественные нравы, традиции и обычаи.</w:t>
      </w:r>
      <w:r w:rsidRPr="008921A2">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8921A2">
        <w:rPr>
          <w:rFonts w:ascii="Times New Roman" w:hAnsi="Times New Roman"/>
          <w:i/>
          <w:sz w:val="24"/>
          <w:szCs w:val="24"/>
        </w:rPr>
        <w:t xml:space="preserve">Особенности социализации в подростковом возрасте. </w:t>
      </w:r>
      <w:r w:rsidRPr="008921A2">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710C24" w:rsidRPr="008921A2" w:rsidRDefault="00710C24" w:rsidP="008921A2">
      <w:pPr>
        <w:spacing w:after="0" w:line="240" w:lineRule="auto"/>
        <w:ind w:left="709"/>
        <w:jc w:val="both"/>
        <w:rPr>
          <w:rFonts w:ascii="Times New Roman" w:hAnsi="Times New Roman"/>
          <w:b/>
          <w:bCs/>
          <w:sz w:val="24"/>
          <w:szCs w:val="24"/>
          <w:shd w:val="clear" w:color="auto" w:fill="FFFFFF"/>
        </w:rPr>
      </w:pPr>
      <w:r w:rsidRPr="008921A2">
        <w:rPr>
          <w:rFonts w:ascii="Times New Roman" w:hAnsi="Times New Roman"/>
          <w:b/>
          <w:bCs/>
          <w:sz w:val="24"/>
          <w:szCs w:val="24"/>
          <w:shd w:val="clear" w:color="auto" w:fill="FFFFFF"/>
        </w:rPr>
        <w:t>Сфера духовной культуры</w:t>
      </w:r>
    </w:p>
    <w:p w:rsidR="00710C24" w:rsidRPr="008921A2" w:rsidRDefault="00710C24" w:rsidP="008921A2">
      <w:pPr>
        <w:tabs>
          <w:tab w:val="left" w:pos="1311"/>
        </w:tabs>
        <w:spacing w:after="0" w:line="240" w:lineRule="auto"/>
        <w:ind w:firstLine="709"/>
        <w:jc w:val="both"/>
        <w:rPr>
          <w:rFonts w:ascii="Times New Roman" w:hAnsi="Times New Roman"/>
          <w:i/>
          <w:sz w:val="24"/>
          <w:szCs w:val="24"/>
        </w:rPr>
      </w:pPr>
      <w:r w:rsidRPr="008921A2">
        <w:rPr>
          <w:rFonts w:ascii="Times New Roman" w:hAnsi="Times New Roman"/>
          <w:bCs/>
          <w:sz w:val="24"/>
          <w:szCs w:val="24"/>
        </w:rPr>
        <w:t xml:space="preserve">Культура, ее многообразие и основные формы. </w:t>
      </w:r>
      <w:r w:rsidRPr="008921A2">
        <w:rPr>
          <w:rFonts w:ascii="Times New Roman" w:hAnsi="Times New Roman"/>
          <w:sz w:val="24"/>
          <w:szCs w:val="24"/>
        </w:rPr>
        <w:t xml:space="preserve">Наука в жизни современного общества. </w:t>
      </w:r>
      <w:r w:rsidRPr="008921A2">
        <w:rPr>
          <w:rFonts w:ascii="Times New Roman" w:hAnsi="Times New Roman"/>
          <w:i/>
          <w:sz w:val="24"/>
          <w:szCs w:val="24"/>
        </w:rPr>
        <w:t>Научно-технический прогресс в современном обществе.</w:t>
      </w:r>
      <w:r w:rsidRPr="008921A2">
        <w:rPr>
          <w:rFonts w:ascii="Times New Roman" w:hAnsi="Times New Roman"/>
          <w:sz w:val="24"/>
          <w:szCs w:val="24"/>
        </w:rPr>
        <w:t xml:space="preserve"> Развитие науки в </w:t>
      </w:r>
      <w:r w:rsidRPr="008921A2">
        <w:rPr>
          <w:rFonts w:ascii="Times New Roman" w:hAnsi="Times New Roman"/>
          <w:sz w:val="24"/>
          <w:szCs w:val="24"/>
        </w:rPr>
        <w:lastRenderedPageBreak/>
        <w:t xml:space="preserve">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8921A2">
        <w:rPr>
          <w:rFonts w:ascii="Times New Roman" w:hAnsi="Times New Roman"/>
          <w:i/>
          <w:sz w:val="24"/>
          <w:szCs w:val="24"/>
        </w:rPr>
        <w:t>Государственная итоговая аттестация</w:t>
      </w:r>
      <w:r w:rsidRPr="008921A2">
        <w:rPr>
          <w:rFonts w:ascii="Times New Roman" w:hAnsi="Times New Roman"/>
          <w:sz w:val="24"/>
          <w:szCs w:val="24"/>
        </w:rPr>
        <w:t xml:space="preserve">. Самообразование. Религия как форма культуры. </w:t>
      </w:r>
      <w:r w:rsidRPr="008921A2">
        <w:rPr>
          <w:rFonts w:ascii="Times New Roman" w:hAnsi="Times New Roman"/>
          <w:i/>
          <w:sz w:val="24"/>
          <w:szCs w:val="24"/>
        </w:rPr>
        <w:t>Мировые религии.</w:t>
      </w:r>
      <w:r w:rsidRPr="008921A2">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8921A2">
        <w:rPr>
          <w:rFonts w:ascii="Times New Roman" w:hAnsi="Times New Roman"/>
          <w:i/>
          <w:sz w:val="24"/>
          <w:szCs w:val="24"/>
        </w:rPr>
        <w:t xml:space="preserve">Влияние искусства на развитие личности. </w:t>
      </w:r>
    </w:p>
    <w:p w:rsidR="00710C24" w:rsidRPr="008921A2" w:rsidRDefault="00710C24" w:rsidP="008921A2">
      <w:pPr>
        <w:spacing w:after="0" w:line="240" w:lineRule="auto"/>
        <w:ind w:left="709"/>
        <w:jc w:val="both"/>
        <w:rPr>
          <w:rFonts w:ascii="Times New Roman" w:hAnsi="Times New Roman"/>
          <w:b/>
          <w:bCs/>
          <w:sz w:val="24"/>
          <w:szCs w:val="24"/>
          <w:shd w:val="clear" w:color="auto" w:fill="FFFFFF"/>
        </w:rPr>
      </w:pPr>
      <w:r w:rsidRPr="008921A2">
        <w:rPr>
          <w:rFonts w:ascii="Times New Roman" w:hAnsi="Times New Roman"/>
          <w:b/>
          <w:bCs/>
          <w:sz w:val="24"/>
          <w:szCs w:val="24"/>
          <w:shd w:val="clear" w:color="auto" w:fill="FFFFFF"/>
        </w:rPr>
        <w:t>Социальная сфера жизни общества</w:t>
      </w:r>
    </w:p>
    <w:p w:rsidR="00710C24" w:rsidRPr="008921A2" w:rsidRDefault="00710C24" w:rsidP="008921A2">
      <w:pPr>
        <w:tabs>
          <w:tab w:val="left" w:pos="1114"/>
        </w:tabs>
        <w:spacing w:after="0" w:line="240" w:lineRule="auto"/>
        <w:ind w:firstLine="709"/>
        <w:jc w:val="both"/>
        <w:rPr>
          <w:rFonts w:ascii="Times New Roman" w:hAnsi="Times New Roman"/>
          <w:sz w:val="24"/>
          <w:szCs w:val="24"/>
        </w:rPr>
      </w:pPr>
      <w:r w:rsidRPr="008921A2">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8921A2">
        <w:rPr>
          <w:rFonts w:ascii="Times New Roman" w:hAnsi="Times New Roman"/>
          <w:bCs/>
          <w:i/>
          <w:sz w:val="24"/>
          <w:szCs w:val="24"/>
        </w:rPr>
        <w:t xml:space="preserve">Досуг семьи. </w:t>
      </w:r>
      <w:r w:rsidRPr="008921A2">
        <w:rPr>
          <w:rFonts w:ascii="Times New Roman" w:hAnsi="Times New Roman"/>
          <w:bCs/>
          <w:sz w:val="24"/>
          <w:szCs w:val="24"/>
        </w:rPr>
        <w:t xml:space="preserve">Социальные конфликты и пути их разрешения. Этнос и нация. </w:t>
      </w:r>
      <w:r w:rsidRPr="008921A2">
        <w:rPr>
          <w:rFonts w:ascii="Times New Roman" w:hAnsi="Times New Roman"/>
          <w:i/>
          <w:sz w:val="24"/>
          <w:szCs w:val="24"/>
        </w:rPr>
        <w:t>Национальное самосознание</w:t>
      </w:r>
      <w:r w:rsidRPr="008921A2">
        <w:rPr>
          <w:rFonts w:ascii="Times New Roman" w:hAnsi="Times New Roman"/>
          <w:sz w:val="24"/>
          <w:szCs w:val="24"/>
        </w:rPr>
        <w:t xml:space="preserve">. Отношения между нациями. Россия – многонациональное государство. </w:t>
      </w:r>
      <w:r w:rsidRPr="008921A2">
        <w:rPr>
          <w:rFonts w:ascii="Times New Roman" w:hAnsi="Times New Roman"/>
          <w:bCs/>
          <w:sz w:val="24"/>
          <w:szCs w:val="24"/>
        </w:rPr>
        <w:t>Социальная политика Российского государства.</w:t>
      </w:r>
    </w:p>
    <w:p w:rsidR="00710C24" w:rsidRPr="008921A2" w:rsidRDefault="00710C24" w:rsidP="008921A2">
      <w:pPr>
        <w:spacing w:after="0" w:line="240" w:lineRule="auto"/>
        <w:ind w:left="709"/>
        <w:jc w:val="both"/>
        <w:rPr>
          <w:rFonts w:ascii="Times New Roman" w:hAnsi="Times New Roman"/>
          <w:b/>
          <w:bCs/>
          <w:sz w:val="24"/>
          <w:szCs w:val="24"/>
          <w:shd w:val="clear" w:color="auto" w:fill="FFFFFF"/>
        </w:rPr>
      </w:pPr>
      <w:r w:rsidRPr="008921A2">
        <w:rPr>
          <w:rFonts w:ascii="Times New Roman" w:hAnsi="Times New Roman"/>
          <w:b/>
          <w:bCs/>
          <w:sz w:val="24"/>
          <w:szCs w:val="24"/>
          <w:shd w:val="clear" w:color="auto" w:fill="FFFFFF"/>
        </w:rPr>
        <w:t>Политическая сфера жизни общества</w:t>
      </w:r>
    </w:p>
    <w:p w:rsidR="00710C24" w:rsidRPr="008921A2" w:rsidRDefault="00710C24" w:rsidP="008921A2">
      <w:pPr>
        <w:tabs>
          <w:tab w:val="left" w:pos="1321"/>
        </w:tabs>
        <w:spacing w:after="0" w:line="240" w:lineRule="auto"/>
        <w:ind w:firstLine="709"/>
        <w:jc w:val="both"/>
        <w:rPr>
          <w:rFonts w:ascii="Times New Roman" w:hAnsi="Times New Roman"/>
          <w:i/>
          <w:sz w:val="24"/>
          <w:szCs w:val="24"/>
        </w:rPr>
      </w:pPr>
      <w:r w:rsidRPr="008921A2">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8921A2">
        <w:rPr>
          <w:rFonts w:ascii="Times New Roman" w:hAnsi="Times New Roman"/>
          <w:i/>
          <w:sz w:val="24"/>
          <w:szCs w:val="24"/>
        </w:rPr>
        <w:t>Правовое государство.</w:t>
      </w:r>
      <w:r w:rsidRPr="008921A2">
        <w:rPr>
          <w:rFonts w:ascii="Times New Roman" w:hAnsi="Times New Roman"/>
          <w:sz w:val="24"/>
          <w:szCs w:val="24"/>
        </w:rPr>
        <w:t xml:space="preserve"> Местное самоуправление. </w:t>
      </w:r>
      <w:r w:rsidRPr="008921A2">
        <w:rPr>
          <w:rFonts w:ascii="Times New Roman" w:hAnsi="Times New Roman"/>
          <w:i/>
          <w:sz w:val="24"/>
          <w:szCs w:val="24"/>
        </w:rPr>
        <w:t>Межгосударственные отношения. Межгосударственные конфликты и способы их разрешения.</w:t>
      </w:r>
    </w:p>
    <w:p w:rsidR="00710C24" w:rsidRPr="008921A2" w:rsidRDefault="00710C24" w:rsidP="008921A2">
      <w:pPr>
        <w:spacing w:after="0" w:line="240" w:lineRule="auto"/>
        <w:ind w:left="709"/>
        <w:jc w:val="both"/>
        <w:rPr>
          <w:rFonts w:ascii="Times New Roman" w:hAnsi="Times New Roman"/>
          <w:b/>
          <w:bCs/>
          <w:sz w:val="24"/>
          <w:szCs w:val="24"/>
          <w:shd w:val="clear" w:color="auto" w:fill="FFFFFF"/>
        </w:rPr>
      </w:pPr>
      <w:r w:rsidRPr="008921A2">
        <w:rPr>
          <w:rFonts w:ascii="Times New Roman" w:hAnsi="Times New Roman"/>
          <w:b/>
          <w:bCs/>
          <w:sz w:val="24"/>
          <w:szCs w:val="24"/>
          <w:shd w:val="clear" w:color="auto" w:fill="FFFFFF"/>
        </w:rPr>
        <w:t>Гражданин и государство</w:t>
      </w:r>
    </w:p>
    <w:p w:rsidR="00710C24" w:rsidRPr="008921A2" w:rsidRDefault="00710C24" w:rsidP="008921A2">
      <w:pPr>
        <w:tabs>
          <w:tab w:val="left" w:pos="1114"/>
        </w:tabs>
        <w:spacing w:after="0" w:line="240" w:lineRule="auto"/>
        <w:ind w:firstLine="709"/>
        <w:jc w:val="both"/>
        <w:rPr>
          <w:rFonts w:ascii="Times New Roman" w:hAnsi="Times New Roman"/>
          <w:sz w:val="24"/>
          <w:szCs w:val="24"/>
        </w:rPr>
      </w:pPr>
      <w:r w:rsidRPr="008921A2">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8921A2">
        <w:rPr>
          <w:rFonts w:ascii="Times New Roman" w:hAnsi="Times New Roman"/>
          <w:bCs/>
          <w:sz w:val="24"/>
          <w:szCs w:val="24"/>
        </w:rPr>
        <w:t xml:space="preserve">рава и свободы человека и гражданина в Российской Федерации. </w:t>
      </w:r>
      <w:r w:rsidRPr="008921A2">
        <w:rPr>
          <w:rFonts w:ascii="Times New Roman" w:hAnsi="Times New Roman"/>
          <w:sz w:val="24"/>
          <w:szCs w:val="24"/>
        </w:rPr>
        <w:t xml:space="preserve">Конституционные обязанности гражданина Российской Федерации. </w:t>
      </w:r>
      <w:r w:rsidRPr="008921A2">
        <w:rPr>
          <w:rFonts w:ascii="Times New Roman" w:hAnsi="Times New Roman"/>
          <w:bCs/>
          <w:sz w:val="24"/>
          <w:szCs w:val="24"/>
        </w:rPr>
        <w:t xml:space="preserve">Взаимоотношения органов государственной власти и граждан. Механизмы реализации и защиты прав и свобод человека и гражданина в РФ. </w:t>
      </w:r>
      <w:r w:rsidRPr="008921A2">
        <w:rPr>
          <w:rFonts w:ascii="Times New Roman" w:hAnsi="Times New Roman"/>
          <w:i/>
          <w:sz w:val="24"/>
          <w:szCs w:val="24"/>
        </w:rPr>
        <w:t>Основные международные документы о правах человека и правах ребенка.</w:t>
      </w:r>
    </w:p>
    <w:p w:rsidR="00710C24" w:rsidRPr="008921A2" w:rsidRDefault="00710C24" w:rsidP="008921A2">
      <w:pPr>
        <w:spacing w:after="0" w:line="240" w:lineRule="auto"/>
        <w:ind w:left="709"/>
        <w:jc w:val="both"/>
        <w:rPr>
          <w:rFonts w:ascii="Times New Roman" w:hAnsi="Times New Roman"/>
          <w:b/>
          <w:bCs/>
          <w:sz w:val="24"/>
          <w:szCs w:val="24"/>
          <w:shd w:val="clear" w:color="auto" w:fill="FFFFFF"/>
        </w:rPr>
      </w:pPr>
      <w:r w:rsidRPr="008921A2">
        <w:rPr>
          <w:rFonts w:ascii="Times New Roman" w:hAnsi="Times New Roman"/>
          <w:b/>
          <w:bCs/>
          <w:sz w:val="24"/>
          <w:szCs w:val="24"/>
          <w:shd w:val="clear" w:color="auto" w:fill="FFFFFF"/>
        </w:rPr>
        <w:t>Основы российского законодательства</w:t>
      </w:r>
    </w:p>
    <w:p w:rsidR="00710C24" w:rsidRPr="008921A2" w:rsidRDefault="00710C24" w:rsidP="008921A2">
      <w:pPr>
        <w:tabs>
          <w:tab w:val="left" w:pos="1114"/>
        </w:tabs>
        <w:spacing w:after="0" w:line="240" w:lineRule="auto"/>
        <w:ind w:firstLine="709"/>
        <w:jc w:val="both"/>
        <w:rPr>
          <w:rFonts w:ascii="Times New Roman" w:hAnsi="Times New Roman"/>
          <w:i/>
          <w:sz w:val="24"/>
          <w:szCs w:val="24"/>
        </w:rPr>
      </w:pPr>
      <w:r w:rsidRPr="008921A2">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8921A2">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8921A2">
        <w:rPr>
          <w:rFonts w:ascii="Times New Roman" w:hAnsi="Times New Roman"/>
          <w:bCs/>
          <w:sz w:val="24"/>
          <w:szCs w:val="24"/>
        </w:rPr>
        <w:t xml:space="preserve"> Уголовное право, основные понятия и принципы. </w:t>
      </w:r>
      <w:r w:rsidRPr="008921A2">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8921A2">
        <w:rPr>
          <w:rFonts w:ascii="Times New Roman" w:hAnsi="Times New Roman"/>
          <w:bCs/>
          <w:i/>
          <w:sz w:val="24"/>
          <w:szCs w:val="24"/>
        </w:rPr>
        <w:lastRenderedPageBreak/>
        <w:t>Международное гуманитарное право. Международно-правовая защита жертв вооруженных конфликтов.</w:t>
      </w:r>
    </w:p>
    <w:p w:rsidR="00710C24" w:rsidRPr="008921A2" w:rsidRDefault="00710C24" w:rsidP="008921A2">
      <w:pPr>
        <w:spacing w:after="0" w:line="240" w:lineRule="auto"/>
        <w:ind w:left="709"/>
        <w:jc w:val="both"/>
        <w:rPr>
          <w:rFonts w:ascii="Times New Roman" w:hAnsi="Times New Roman"/>
          <w:b/>
          <w:bCs/>
          <w:sz w:val="24"/>
          <w:szCs w:val="24"/>
          <w:shd w:val="clear" w:color="auto" w:fill="FFFFFF"/>
        </w:rPr>
      </w:pPr>
      <w:r w:rsidRPr="008921A2">
        <w:rPr>
          <w:rFonts w:ascii="Times New Roman" w:hAnsi="Times New Roman"/>
          <w:b/>
          <w:sz w:val="24"/>
          <w:szCs w:val="24"/>
          <w:shd w:val="clear" w:color="auto" w:fill="FFFFFF"/>
        </w:rPr>
        <w:t>Экономика</w:t>
      </w:r>
    </w:p>
    <w:p w:rsidR="00710C24" w:rsidRPr="008921A2" w:rsidRDefault="00710C24" w:rsidP="008921A2">
      <w:pPr>
        <w:tabs>
          <w:tab w:val="left" w:pos="1114"/>
        </w:tabs>
        <w:spacing w:after="0" w:line="240" w:lineRule="auto"/>
        <w:ind w:firstLine="709"/>
        <w:jc w:val="both"/>
        <w:rPr>
          <w:rFonts w:ascii="Times New Roman" w:hAnsi="Times New Roman"/>
          <w:sz w:val="24"/>
          <w:szCs w:val="24"/>
        </w:rPr>
      </w:pPr>
      <w:r w:rsidRPr="008921A2">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8921A2">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8921A2">
        <w:rPr>
          <w:rFonts w:ascii="Times New Roman" w:hAnsi="Times New Roman"/>
          <w:i/>
          <w:sz w:val="24"/>
          <w:szCs w:val="24"/>
        </w:rPr>
        <w:t xml:space="preserve">Виды рынков. Рынок капиталов. </w:t>
      </w:r>
      <w:r w:rsidRPr="008921A2">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8921A2">
        <w:rPr>
          <w:rFonts w:ascii="Times New Roman" w:hAnsi="Times New Roman"/>
          <w:i/>
          <w:sz w:val="24"/>
          <w:szCs w:val="24"/>
        </w:rPr>
        <w:t>функции, налоговые системы разных эпох</w:t>
      </w:r>
      <w:r w:rsidRPr="008921A2">
        <w:rPr>
          <w:rFonts w:ascii="Times New Roman" w:hAnsi="Times New Roman"/>
          <w:sz w:val="24"/>
          <w:szCs w:val="24"/>
        </w:rPr>
        <w:t>.</w:t>
      </w:r>
    </w:p>
    <w:p w:rsidR="00710C24" w:rsidRPr="008921A2" w:rsidRDefault="00710C24" w:rsidP="008921A2">
      <w:pPr>
        <w:pStyle w:val="afff4"/>
        <w:ind w:firstLine="709"/>
        <w:jc w:val="both"/>
        <w:rPr>
          <w:sz w:val="24"/>
          <w:szCs w:val="24"/>
        </w:rPr>
      </w:pPr>
      <w:r w:rsidRPr="008921A2">
        <w:rPr>
          <w:bCs/>
          <w:sz w:val="24"/>
          <w:szCs w:val="24"/>
          <w:shd w:val="clear" w:color="auto" w:fill="FFFFFF"/>
        </w:rPr>
        <w:t>Банковские услуги, предоставляемые гражданам</w:t>
      </w:r>
      <w:r w:rsidRPr="008921A2">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8921A2">
        <w:rPr>
          <w:i/>
          <w:sz w:val="24"/>
          <w:szCs w:val="24"/>
        </w:rPr>
        <w:t>банкинг, онлайн-банкинг</w:t>
      </w:r>
      <w:r w:rsidRPr="008921A2">
        <w:rPr>
          <w:sz w:val="24"/>
          <w:szCs w:val="24"/>
        </w:rPr>
        <w:t xml:space="preserve">. </w:t>
      </w:r>
      <w:r w:rsidRPr="008921A2">
        <w:rPr>
          <w:i/>
          <w:snapToGrid w:val="0"/>
          <w:sz w:val="24"/>
          <w:szCs w:val="24"/>
        </w:rPr>
        <w:t>Страховые услуги</w:t>
      </w:r>
      <w:r w:rsidRPr="008921A2">
        <w:rPr>
          <w:i/>
          <w:sz w:val="24"/>
          <w:szCs w:val="24"/>
        </w:rPr>
        <w:t>: страхование жизни, здоровья, имущества, ответственности. Инвестиции в реальные и финансовые активы.</w:t>
      </w:r>
      <w:r w:rsidRPr="008921A2">
        <w:rPr>
          <w:sz w:val="24"/>
          <w:szCs w:val="24"/>
        </w:rPr>
        <w:t xml:space="preserve"> Пенсионное обеспечение. Налогообложение граждан. Защита от финансовых махинаций. </w:t>
      </w:r>
      <w:r w:rsidRPr="008921A2">
        <w:rPr>
          <w:bCs/>
          <w:sz w:val="24"/>
          <w:szCs w:val="24"/>
          <w:shd w:val="clear" w:color="auto" w:fill="FFFFFF"/>
        </w:rPr>
        <w:t xml:space="preserve">Экономические функции домохозяйства. Потребление домашних хозяйств. </w:t>
      </w:r>
      <w:r w:rsidRPr="008921A2">
        <w:rPr>
          <w:sz w:val="24"/>
          <w:szCs w:val="24"/>
        </w:rPr>
        <w:t>Семейный бюджет. Источники доходов и расходов семьи. Активы и пассивы. Личный финансовый план. Сбережения. Инфляция.</w:t>
      </w:r>
    </w:p>
    <w:p w:rsidR="00710C24" w:rsidRPr="008921A2" w:rsidRDefault="00710C24" w:rsidP="008921A2">
      <w:pPr>
        <w:spacing w:after="0" w:line="240" w:lineRule="auto"/>
        <w:ind w:firstLine="709"/>
        <w:jc w:val="both"/>
        <w:rPr>
          <w:rFonts w:ascii="Times New Roman" w:hAnsi="Times New Roman"/>
          <w:sz w:val="24"/>
          <w:szCs w:val="24"/>
        </w:rPr>
      </w:pPr>
    </w:p>
    <w:p w:rsidR="00710C24" w:rsidRPr="008921A2" w:rsidRDefault="00710C24" w:rsidP="008921A2">
      <w:pPr>
        <w:pStyle w:val="4"/>
        <w:spacing w:line="240" w:lineRule="auto"/>
        <w:rPr>
          <w:sz w:val="24"/>
          <w:szCs w:val="24"/>
        </w:rPr>
      </w:pPr>
      <w:bookmarkStart w:id="241" w:name="_Toc409691707"/>
      <w:bookmarkStart w:id="242" w:name="_Toc410654033"/>
      <w:bookmarkStart w:id="243" w:name="_Toc414553231"/>
      <w:r>
        <w:rPr>
          <w:sz w:val="24"/>
          <w:szCs w:val="24"/>
        </w:rPr>
        <w:t>2.2.2.10</w:t>
      </w:r>
      <w:r w:rsidRPr="008921A2">
        <w:rPr>
          <w:sz w:val="24"/>
          <w:szCs w:val="24"/>
        </w:rPr>
        <w:t>. География</w:t>
      </w:r>
      <w:bookmarkEnd w:id="241"/>
      <w:bookmarkEnd w:id="242"/>
      <w:bookmarkEnd w:id="243"/>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710C24" w:rsidRPr="008921A2" w:rsidRDefault="00710C24" w:rsidP="008921A2">
      <w:pPr>
        <w:spacing w:after="0" w:line="240" w:lineRule="auto"/>
        <w:ind w:firstLine="709"/>
        <w:jc w:val="both"/>
        <w:rPr>
          <w:sz w:val="24"/>
          <w:szCs w:val="24"/>
        </w:rPr>
      </w:pPr>
      <w:bookmarkStart w:id="244" w:name="h.3x8tuzt" w:colFirst="0" w:colLast="0"/>
      <w:bookmarkEnd w:id="244"/>
      <w:r w:rsidRPr="008921A2">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10C24" w:rsidRPr="008921A2" w:rsidRDefault="00710C24" w:rsidP="008921A2">
      <w:pPr>
        <w:spacing w:after="0" w:line="240" w:lineRule="auto"/>
        <w:ind w:firstLine="709"/>
        <w:jc w:val="both"/>
        <w:rPr>
          <w:sz w:val="24"/>
          <w:szCs w:val="24"/>
        </w:rPr>
      </w:pPr>
      <w:r w:rsidRPr="008921A2">
        <w:rPr>
          <w:rFonts w:ascii="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710C24" w:rsidRPr="008921A2" w:rsidRDefault="00710C24" w:rsidP="008921A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Развитие географических знаний о Земле</w:t>
      </w:r>
      <w:r w:rsidRPr="008921A2">
        <w:rPr>
          <w:rFonts w:ascii="Times New Roman" w:hAnsi="Times New Roman"/>
          <w:sz w:val="24"/>
          <w:szCs w:val="24"/>
        </w:rPr>
        <w:t>.</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Введение. Что изучает география.</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lastRenderedPageBreak/>
        <w:t>Представления о мире в древности (</w:t>
      </w:r>
      <w:r w:rsidRPr="008921A2">
        <w:rPr>
          <w:rFonts w:ascii="Times New Roman" w:hAnsi="Times New Roman"/>
          <w:i/>
          <w:sz w:val="24"/>
          <w:szCs w:val="24"/>
        </w:rPr>
        <w:t>Древний Китай, Древний Египет, Древняя Греция, Древний Рим</w:t>
      </w:r>
      <w:r w:rsidRPr="008921A2">
        <w:rPr>
          <w:rFonts w:ascii="Times New Roman" w:hAnsi="Times New Roman"/>
          <w:sz w:val="24"/>
          <w:szCs w:val="24"/>
        </w:rPr>
        <w:t>). Появление первых географических карт.</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i/>
          <w:sz w:val="24"/>
          <w:szCs w:val="24"/>
        </w:rPr>
      </w:pPr>
      <w:r w:rsidRPr="008921A2">
        <w:rPr>
          <w:rFonts w:ascii="Times New Roman" w:hAnsi="Times New Roman"/>
          <w:sz w:val="24"/>
          <w:szCs w:val="24"/>
        </w:rPr>
        <w:t xml:space="preserve">География в эпоху Средневековья: </w:t>
      </w:r>
      <w:r w:rsidRPr="008921A2">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Эпоха Великих географических открытий (</w:t>
      </w:r>
      <w:r w:rsidRPr="008921A2">
        <w:rPr>
          <w:rFonts w:ascii="Times New Roman" w:hAnsi="Times New Roman"/>
          <w:i/>
          <w:sz w:val="24"/>
          <w:szCs w:val="24"/>
        </w:rPr>
        <w:t>открытие Нового света, морского пути в Индию, кругосветные путешествия</w:t>
      </w:r>
      <w:r w:rsidRPr="008921A2">
        <w:rPr>
          <w:rFonts w:ascii="Times New Roman" w:hAnsi="Times New Roman"/>
          <w:sz w:val="24"/>
          <w:szCs w:val="24"/>
        </w:rPr>
        <w:t>). Значение Великих географических открытий.</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Географические открытия XVII–XIX вв. (</w:t>
      </w:r>
      <w:r w:rsidRPr="008921A2">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8921A2">
        <w:rPr>
          <w:rFonts w:ascii="Times New Roman" w:hAnsi="Times New Roman"/>
          <w:sz w:val="24"/>
          <w:szCs w:val="24"/>
        </w:rPr>
        <w:t>). Первое русское кругосветное путешествие (</w:t>
      </w:r>
      <w:r w:rsidRPr="008921A2">
        <w:rPr>
          <w:rFonts w:ascii="Times New Roman" w:hAnsi="Times New Roman"/>
          <w:i/>
          <w:sz w:val="24"/>
          <w:szCs w:val="24"/>
        </w:rPr>
        <w:t>И.Ф. Крузенштерн и Ю.Ф. Лисянский</w:t>
      </w:r>
      <w:r w:rsidRPr="008921A2">
        <w:rPr>
          <w:rFonts w:ascii="Times New Roman" w:hAnsi="Times New Roman"/>
          <w:sz w:val="24"/>
          <w:szCs w:val="24"/>
        </w:rPr>
        <w:t>).</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Географические исследования в ХХ веке (</w:t>
      </w:r>
      <w:r w:rsidRPr="008921A2">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8921A2">
        <w:rPr>
          <w:rFonts w:ascii="Times New Roman" w:hAnsi="Times New Roman"/>
          <w:sz w:val="24"/>
          <w:szCs w:val="24"/>
        </w:rPr>
        <w:t xml:space="preserve">). </w:t>
      </w:r>
      <w:r w:rsidRPr="008921A2">
        <w:rPr>
          <w:rFonts w:ascii="Times New Roman" w:hAnsi="Times New Roman"/>
          <w:i/>
          <w:sz w:val="24"/>
          <w:szCs w:val="24"/>
        </w:rPr>
        <w:t>Значение освоения космоса для географической науки</w:t>
      </w:r>
      <w:r w:rsidRPr="008921A2">
        <w:rPr>
          <w:rFonts w:ascii="Times New Roman" w:hAnsi="Times New Roman"/>
          <w:sz w:val="24"/>
          <w:szCs w:val="24"/>
        </w:rPr>
        <w:t>.</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710C24" w:rsidRPr="008921A2" w:rsidRDefault="00710C24" w:rsidP="008921A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710C24" w:rsidRPr="008921A2" w:rsidRDefault="00710C24" w:rsidP="008921A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Земля во Вселенной. Движения Земли и их следствия. </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Земля – часть Солнечной системы. Земля и Луна. </w:t>
      </w:r>
      <w:r w:rsidRPr="008921A2">
        <w:rPr>
          <w:rFonts w:ascii="Times New Roman" w:hAnsi="Times New Roman"/>
          <w:i/>
          <w:sz w:val="24"/>
          <w:szCs w:val="24"/>
        </w:rPr>
        <w:t xml:space="preserve">Влияние космоса на нашу планету и жизнь людей. </w:t>
      </w:r>
      <w:r w:rsidRPr="008921A2">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8921A2">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8921A2">
        <w:rPr>
          <w:rFonts w:ascii="Times New Roman" w:hAnsi="Times New Roman"/>
          <w:sz w:val="24"/>
          <w:szCs w:val="24"/>
        </w:rPr>
        <w:t xml:space="preserve"> Осевое вращение Земли. Смена дня и ночи, сутки, календарный год.</w:t>
      </w:r>
    </w:p>
    <w:p w:rsidR="00710C24" w:rsidRPr="008921A2" w:rsidRDefault="00710C24" w:rsidP="008921A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710C24" w:rsidRPr="008921A2" w:rsidRDefault="00710C24" w:rsidP="008921A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Изображение земной поверхности. </w:t>
      </w:r>
    </w:p>
    <w:p w:rsidR="00710C24" w:rsidRPr="008921A2" w:rsidRDefault="00710C24" w:rsidP="008921A2">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8921A2">
        <w:rPr>
          <w:rFonts w:ascii="Times New Roman" w:hAnsi="Times New Roman"/>
          <w:i/>
          <w:sz w:val="24"/>
          <w:szCs w:val="24"/>
        </w:rPr>
        <w:t>Особенности ориентирования в мегаполисе и в природе.</w:t>
      </w:r>
      <w:r w:rsidRPr="008921A2">
        <w:rPr>
          <w:rFonts w:ascii="Times New Roman" w:hAnsi="Times New Roman"/>
          <w:sz w:val="24"/>
          <w:szCs w:val="24"/>
        </w:rPr>
        <w:t xml:space="preserve"> План местности. Условные знаки. Как составить план местности. </w:t>
      </w:r>
      <w:r w:rsidRPr="008921A2">
        <w:rPr>
          <w:rFonts w:ascii="Times New Roman" w:hAnsi="Times New Roman"/>
          <w:i/>
          <w:sz w:val="24"/>
          <w:szCs w:val="24"/>
        </w:rPr>
        <w:t>Составление простейшего плана местности/учебного кабинета/комнаты.</w:t>
      </w:r>
      <w:r w:rsidRPr="008921A2">
        <w:rPr>
          <w:rFonts w:ascii="Times New Roman" w:hAnsi="Times New Roman"/>
          <w:sz w:val="24"/>
          <w:szCs w:val="24"/>
        </w:rPr>
        <w:t xml:space="preserve"> Географическая карта – особый источник информации. </w:t>
      </w:r>
      <w:r w:rsidRPr="008921A2">
        <w:rPr>
          <w:rFonts w:ascii="Times New Roman" w:hAnsi="Times New Roman"/>
          <w:i/>
          <w:sz w:val="24"/>
          <w:szCs w:val="24"/>
        </w:rPr>
        <w:t>Содержание и значение карт. Топографические карты.</w:t>
      </w:r>
      <w:r w:rsidRPr="008921A2">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710C24" w:rsidRPr="008921A2" w:rsidRDefault="00710C24" w:rsidP="008921A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710C24" w:rsidRPr="008921A2" w:rsidRDefault="00710C24" w:rsidP="008921A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 xml:space="preserve"> Природа Земли.</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 xml:space="preserve">Литосфера. </w:t>
      </w:r>
      <w:r w:rsidRPr="008921A2">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8921A2">
        <w:rPr>
          <w:rFonts w:ascii="Times New Roman" w:hAnsi="Times New Roman"/>
          <w:i/>
          <w:sz w:val="24"/>
          <w:szCs w:val="24"/>
        </w:rPr>
        <w:t>Полезные ископаемые и их значение в жизни современного общества.</w:t>
      </w:r>
      <w:r w:rsidRPr="008921A2">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8921A2">
        <w:rPr>
          <w:rFonts w:ascii="Times New Roman" w:hAnsi="Times New Roman"/>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 xml:space="preserve">Гидросфера. </w:t>
      </w:r>
      <w:r w:rsidRPr="008921A2">
        <w:rPr>
          <w:rFonts w:ascii="Times New Roman" w:hAnsi="Times New Roman"/>
          <w:sz w:val="24"/>
          <w:szCs w:val="24"/>
        </w:rPr>
        <w:t xml:space="preserve">Строение гидросферы. </w:t>
      </w:r>
      <w:r w:rsidRPr="008921A2">
        <w:rPr>
          <w:rFonts w:ascii="Times New Roman" w:hAnsi="Times New Roman"/>
          <w:i/>
          <w:sz w:val="24"/>
          <w:szCs w:val="24"/>
        </w:rPr>
        <w:t xml:space="preserve">Особенности Мирового круговорота воды. </w:t>
      </w:r>
      <w:r w:rsidRPr="008921A2">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8921A2">
        <w:rPr>
          <w:rFonts w:ascii="Times New Roman" w:hAnsi="Times New Roman"/>
          <w:i/>
          <w:sz w:val="24"/>
          <w:szCs w:val="24"/>
        </w:rPr>
        <w:t>.</w:t>
      </w:r>
      <w:r w:rsidRPr="008921A2">
        <w:rPr>
          <w:rFonts w:ascii="Times New Roman" w:hAnsi="Times New Roman"/>
          <w:sz w:val="24"/>
          <w:szCs w:val="24"/>
        </w:rPr>
        <w:t xml:space="preserve">Воды суши. Реки на географической карте и в </w:t>
      </w:r>
      <w:r w:rsidRPr="008921A2">
        <w:rPr>
          <w:rFonts w:ascii="Times New Roman" w:hAnsi="Times New Roman"/>
          <w:sz w:val="24"/>
          <w:szCs w:val="24"/>
        </w:rPr>
        <w:lastRenderedPageBreak/>
        <w:t xml:space="preserve">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8921A2">
        <w:rPr>
          <w:rFonts w:ascii="Times New Roman" w:hAnsi="Times New Roman"/>
          <w:i/>
          <w:sz w:val="24"/>
          <w:szCs w:val="24"/>
        </w:rPr>
        <w:t>Человек и гидросфера.</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 xml:space="preserve">Атмосфера. </w:t>
      </w:r>
      <w:r w:rsidRPr="008921A2">
        <w:rPr>
          <w:rFonts w:ascii="Times New Roman" w:hAnsi="Times New Roman"/>
          <w:sz w:val="24"/>
          <w:szCs w:val="24"/>
        </w:rPr>
        <w:t>Строение воздушной оболочки Земли</w:t>
      </w:r>
      <w:r w:rsidRPr="008921A2">
        <w:rPr>
          <w:rFonts w:ascii="Times New Roman" w:hAnsi="Times New Roman"/>
          <w:i/>
          <w:sz w:val="24"/>
          <w:szCs w:val="24"/>
        </w:rPr>
        <w:t>.</w:t>
      </w:r>
      <w:r w:rsidRPr="008921A2">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8921A2">
        <w:rPr>
          <w:rFonts w:ascii="Times New Roman" w:hAnsi="Times New Roman"/>
          <w:i/>
          <w:sz w:val="24"/>
          <w:szCs w:val="24"/>
        </w:rPr>
        <w:t>Графическое отображение направления ветра. Роза ветров.</w:t>
      </w:r>
      <w:r w:rsidRPr="008921A2">
        <w:rPr>
          <w:rFonts w:ascii="Times New Roman" w:hAnsi="Times New Roman"/>
          <w:sz w:val="24"/>
          <w:szCs w:val="24"/>
        </w:rPr>
        <w:t xml:space="preserve"> Циркуляция атмосферы. Влажность воздуха. Понятие погоды. </w:t>
      </w:r>
      <w:r w:rsidRPr="008921A2">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8921A2">
        <w:rPr>
          <w:rFonts w:ascii="Times New Roman" w:hAnsi="Times New Roman"/>
          <w:sz w:val="24"/>
          <w:szCs w:val="24"/>
        </w:rPr>
        <w:t xml:space="preserve"> Понятие климата. Погода и климат. Климатообразующие факторы. Зависимость климата от абсолютной высоты местности.Климаты Земли. </w:t>
      </w:r>
      <w:r w:rsidRPr="008921A2">
        <w:rPr>
          <w:rFonts w:ascii="Times New Roman" w:hAnsi="Times New Roman"/>
          <w:i/>
          <w:sz w:val="24"/>
          <w:szCs w:val="24"/>
        </w:rPr>
        <w:t>Влияние климата на здоровье людей</w:t>
      </w:r>
      <w:r w:rsidRPr="008921A2">
        <w:rPr>
          <w:rFonts w:ascii="Times New Roman" w:hAnsi="Times New Roman"/>
          <w:sz w:val="24"/>
          <w:szCs w:val="24"/>
        </w:rPr>
        <w:t>. Человек и атмосфера.</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i/>
          <w:sz w:val="24"/>
          <w:szCs w:val="24"/>
        </w:rPr>
      </w:pPr>
      <w:r w:rsidRPr="008921A2">
        <w:rPr>
          <w:rFonts w:ascii="Times New Roman" w:hAnsi="Times New Roman"/>
          <w:b/>
          <w:bCs/>
          <w:sz w:val="24"/>
          <w:szCs w:val="24"/>
        </w:rPr>
        <w:t xml:space="preserve">Биосфера. </w:t>
      </w:r>
      <w:r w:rsidRPr="008921A2">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8921A2">
        <w:rPr>
          <w:rFonts w:ascii="Times New Roman" w:hAnsi="Times New Roman"/>
          <w:i/>
          <w:sz w:val="24"/>
          <w:szCs w:val="24"/>
        </w:rPr>
        <w:t>Воздействие организмов на земные оболочки. Воздействие человека на природу. Охрана природы.</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b/>
          <w:bCs/>
          <w:sz w:val="24"/>
          <w:szCs w:val="24"/>
        </w:rPr>
      </w:pP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 xml:space="preserve">Географическая оболочка как среда жизни. </w:t>
      </w:r>
      <w:r w:rsidRPr="008921A2">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710C24" w:rsidRPr="008921A2" w:rsidRDefault="00710C24" w:rsidP="008921A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710C24" w:rsidRPr="008921A2" w:rsidRDefault="00710C24" w:rsidP="008921A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Человечество на Земле. </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Численность населения Земли. Расовый состав. Нации и народы планеты. Страны на карте мира.</w:t>
      </w:r>
    </w:p>
    <w:p w:rsidR="00710C24" w:rsidRPr="008921A2" w:rsidRDefault="00710C24" w:rsidP="008921A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710C24" w:rsidRPr="008921A2" w:rsidRDefault="00710C24" w:rsidP="008921A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Освоение Земли человеком. </w:t>
      </w:r>
    </w:p>
    <w:p w:rsidR="00710C24" w:rsidRPr="008921A2" w:rsidRDefault="00710C24" w:rsidP="008921A2">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8921A2">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8921A2">
        <w:rPr>
          <w:rFonts w:ascii="Times New Roman" w:hAnsi="Times New Roman"/>
          <w:sz w:val="24"/>
          <w:szCs w:val="24"/>
        </w:rPr>
        <w:t>).</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Важнейшие географические открытия и путешествия в эпоху Средневековья (</w:t>
      </w:r>
      <w:r w:rsidRPr="008921A2">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8921A2">
        <w:rPr>
          <w:rFonts w:ascii="Times New Roman" w:hAnsi="Times New Roman"/>
          <w:sz w:val="24"/>
          <w:szCs w:val="24"/>
        </w:rPr>
        <w:t>).</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Важнейшие географические открытия и путешествия в XVI–XIX вв. (</w:t>
      </w:r>
      <w:r w:rsidRPr="008921A2">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8921A2">
        <w:rPr>
          <w:rFonts w:ascii="Times New Roman" w:hAnsi="Times New Roman"/>
          <w:sz w:val="24"/>
          <w:szCs w:val="24"/>
        </w:rPr>
        <w:t xml:space="preserve">). </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Важнейшие географические открытия и путешествия в XX веке (</w:t>
      </w:r>
      <w:r w:rsidRPr="008921A2">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8921A2">
        <w:rPr>
          <w:rFonts w:ascii="Times New Roman" w:hAnsi="Times New Roman"/>
          <w:sz w:val="24"/>
          <w:szCs w:val="24"/>
        </w:rPr>
        <w:t>).</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710C24" w:rsidRPr="008921A2" w:rsidRDefault="00710C24" w:rsidP="008921A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710C24" w:rsidRPr="008921A2" w:rsidRDefault="00710C24" w:rsidP="008921A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lastRenderedPageBreak/>
        <w:t>Главные закономерности природы Земли.</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i/>
          <w:sz w:val="24"/>
          <w:szCs w:val="24"/>
        </w:rPr>
      </w:pPr>
      <w:r w:rsidRPr="008921A2">
        <w:rPr>
          <w:rFonts w:ascii="Times New Roman" w:hAnsi="Times New Roman"/>
          <w:b/>
          <w:bCs/>
          <w:sz w:val="24"/>
          <w:szCs w:val="24"/>
        </w:rPr>
        <w:t xml:space="preserve">Литосфера и рельеф Земли. </w:t>
      </w:r>
      <w:r w:rsidRPr="008921A2">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8921A2">
        <w:rPr>
          <w:rFonts w:ascii="Times New Roman" w:hAnsi="Times New Roman"/>
          <w:i/>
          <w:sz w:val="24"/>
          <w:szCs w:val="24"/>
        </w:rPr>
        <w:t>Влияние строения земной коры на облик Земли.</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 xml:space="preserve">Атмосфера и климаты Земли. </w:t>
      </w:r>
      <w:r w:rsidRPr="008921A2">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8921A2">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 xml:space="preserve">Мировой океан – основная часть гидросферы. </w:t>
      </w:r>
      <w:r w:rsidRPr="008921A2">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 xml:space="preserve">Географическая оболочка. </w:t>
      </w:r>
      <w:r w:rsidRPr="008921A2">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710C24" w:rsidRPr="008921A2" w:rsidRDefault="00710C24" w:rsidP="008921A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710C24" w:rsidRPr="008921A2" w:rsidRDefault="00710C24" w:rsidP="008921A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Характеристика материков Земли.</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 xml:space="preserve">Южные материки. </w:t>
      </w:r>
      <w:r w:rsidRPr="008921A2">
        <w:rPr>
          <w:rFonts w:ascii="Times New Roman" w:hAnsi="Times New Roman"/>
          <w:sz w:val="24"/>
          <w:szCs w:val="24"/>
        </w:rPr>
        <w:t xml:space="preserve">Особенности южных материков Земли. </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 xml:space="preserve">Африка. </w:t>
      </w:r>
      <w:r w:rsidRPr="008921A2">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 xml:space="preserve">Австралия и Океания. </w:t>
      </w:r>
      <w:r w:rsidRPr="008921A2">
        <w:rPr>
          <w:rFonts w:ascii="Times New Roman" w:hAnsi="Times New Roman"/>
          <w:sz w:val="24"/>
          <w:szCs w:val="24"/>
        </w:rPr>
        <w:t>Географическое положение, история исследования, особенности природы материка. Эндемики.</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w:t>
      </w:r>
      <w:r w:rsidRPr="008921A2">
        <w:rPr>
          <w:rFonts w:ascii="Times New Roman" w:hAnsi="Times New Roman"/>
          <w:sz w:val="24"/>
          <w:szCs w:val="24"/>
        </w:rPr>
        <w:lastRenderedPageBreak/>
        <w:t>по сравнению с другими жителями Океании), Микронезия и Полинезия – «маленькие» и «многочисленные острова»).</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 xml:space="preserve">Южная Америка. </w:t>
      </w:r>
      <w:r w:rsidRPr="008921A2">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 xml:space="preserve">Антарктида. </w:t>
      </w:r>
      <w:r w:rsidRPr="008921A2">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 xml:space="preserve">Северные материки. </w:t>
      </w:r>
      <w:r w:rsidRPr="008921A2">
        <w:rPr>
          <w:rFonts w:ascii="Times New Roman" w:hAnsi="Times New Roman"/>
          <w:sz w:val="24"/>
          <w:szCs w:val="24"/>
        </w:rPr>
        <w:t>Особенности северных материков Земли.</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 xml:space="preserve">Северная Америка. </w:t>
      </w:r>
      <w:r w:rsidRPr="008921A2">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 xml:space="preserve">Евразия. </w:t>
      </w:r>
      <w:r w:rsidRPr="008921A2">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w:t>
      </w:r>
      <w:r w:rsidRPr="008921A2">
        <w:rPr>
          <w:rFonts w:ascii="Times New Roman" w:hAnsi="Times New Roman"/>
          <w:sz w:val="24"/>
          <w:szCs w:val="24"/>
        </w:rPr>
        <w:lastRenderedPageBreak/>
        <w:t>«молодость»),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710C24" w:rsidRPr="008921A2" w:rsidRDefault="00710C24" w:rsidP="008921A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710C24" w:rsidRPr="008921A2" w:rsidRDefault="00710C24" w:rsidP="008921A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Взаимодействие природы и общества. </w:t>
      </w:r>
    </w:p>
    <w:p w:rsidR="00710C24" w:rsidRPr="008921A2" w:rsidRDefault="00710C24" w:rsidP="008921A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8921A2">
        <w:rPr>
          <w:rFonts w:ascii="Times New Roman" w:hAnsi="Times New Roman"/>
          <w:position w:val="-1"/>
          <w:sz w:val="24"/>
          <w:szCs w:val="24"/>
        </w:rPr>
        <w:t>др.).</w:t>
      </w:r>
    </w:p>
    <w:p w:rsidR="00710C24" w:rsidRPr="008921A2" w:rsidRDefault="00710C24" w:rsidP="008921A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710C24" w:rsidRPr="008921A2" w:rsidRDefault="00710C24" w:rsidP="008921A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Территория России на карте мира. </w:t>
      </w:r>
    </w:p>
    <w:p w:rsidR="00710C24" w:rsidRPr="008921A2" w:rsidRDefault="00710C24" w:rsidP="008921A2">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8921A2">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8921A2">
        <w:rPr>
          <w:rFonts w:ascii="Times New Roman" w:hAnsi="Times New Roman"/>
          <w:sz w:val="24"/>
          <w:szCs w:val="24"/>
          <w:lang w:val="en-US"/>
        </w:rPr>
        <w:t>I</w:t>
      </w:r>
      <w:r w:rsidRPr="008921A2">
        <w:rPr>
          <w:rFonts w:ascii="Times New Roman" w:hAnsi="Times New Roman"/>
          <w:sz w:val="24"/>
          <w:szCs w:val="24"/>
        </w:rPr>
        <w:t xml:space="preserve"> вв. </w:t>
      </w:r>
    </w:p>
    <w:p w:rsidR="00710C24" w:rsidRPr="008921A2" w:rsidRDefault="00710C24" w:rsidP="008921A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710C24" w:rsidRPr="008921A2" w:rsidRDefault="00710C24" w:rsidP="008921A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Общая характеристика природы России.</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 xml:space="preserve">Рельеф и полезные ископаемые России. </w:t>
      </w:r>
      <w:r w:rsidRPr="008921A2">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 xml:space="preserve">Климат России. </w:t>
      </w:r>
      <w:r w:rsidRPr="008921A2">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 xml:space="preserve">Внутренние воды России. </w:t>
      </w:r>
      <w:r w:rsidRPr="008921A2">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 xml:space="preserve">Почвы России. </w:t>
      </w:r>
      <w:r w:rsidRPr="008921A2">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 xml:space="preserve">Растительный и животный мир России. </w:t>
      </w:r>
      <w:r w:rsidRPr="008921A2">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710C24" w:rsidRPr="008921A2" w:rsidRDefault="00710C24" w:rsidP="008921A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710C24" w:rsidRPr="008921A2" w:rsidRDefault="00710C24" w:rsidP="008921A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Природно-территориальные комплексы России.</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lastRenderedPageBreak/>
        <w:t xml:space="preserve">Природное районирование. </w:t>
      </w:r>
      <w:r w:rsidRPr="008921A2">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 xml:space="preserve">Крупные природные комплексы России. </w:t>
      </w:r>
      <w:r w:rsidRPr="008921A2">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Южные моря России: история освоения, особенности природы морей, ресурсы, значение. </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Урал (изменение природных особенностей с запада на восток, с севера на юг).</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Обобщение знаний по особенностям природы европейской части России.</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710C24" w:rsidRPr="008921A2" w:rsidRDefault="00710C24" w:rsidP="008921A2">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710C24" w:rsidRPr="008921A2" w:rsidRDefault="00710C24" w:rsidP="008921A2">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lastRenderedPageBreak/>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710C24" w:rsidRPr="008921A2" w:rsidRDefault="00710C24" w:rsidP="008921A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710C24" w:rsidRPr="008921A2" w:rsidRDefault="00710C24" w:rsidP="008921A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 xml:space="preserve">Население России. </w:t>
      </w:r>
    </w:p>
    <w:p w:rsidR="00710C24" w:rsidRPr="008921A2" w:rsidRDefault="00710C24" w:rsidP="008921A2">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8921A2">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710C24" w:rsidRPr="008921A2" w:rsidRDefault="00710C24" w:rsidP="008921A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710C24" w:rsidRPr="008921A2" w:rsidRDefault="00710C24" w:rsidP="008921A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География своей местности.</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8921A2">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710C24" w:rsidRPr="008921A2" w:rsidRDefault="00710C24" w:rsidP="008921A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710C24" w:rsidRPr="008921A2" w:rsidRDefault="00710C24" w:rsidP="008921A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Хозяйство России.</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 xml:space="preserve">Общая характеристика хозяйства. Географическое районирование. </w:t>
      </w:r>
      <w:r w:rsidRPr="008921A2">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 xml:space="preserve">Главные отрасли и межотраслевые комплексы. </w:t>
      </w:r>
      <w:r w:rsidRPr="008921A2">
        <w:rPr>
          <w:rFonts w:ascii="Times New Roman" w:hAnsi="Times New Roman"/>
          <w:sz w:val="24"/>
          <w:szCs w:val="24"/>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w:t>
      </w:r>
      <w:r w:rsidRPr="008921A2">
        <w:rPr>
          <w:rFonts w:ascii="Times New Roman" w:hAnsi="Times New Roman"/>
          <w:sz w:val="24"/>
          <w:szCs w:val="24"/>
        </w:rPr>
        <w:lastRenderedPageBreak/>
        <w:t>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8921A2">
        <w:rPr>
          <w:rFonts w:ascii="Times New Roman" w:hAnsi="Times New Roman"/>
          <w:b/>
          <w:i/>
          <w:sz w:val="24"/>
          <w:szCs w:val="24"/>
        </w:rPr>
        <w:t xml:space="preserve">Хозяйство своей местности. </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i/>
          <w:sz w:val="24"/>
          <w:szCs w:val="24"/>
        </w:rPr>
      </w:pPr>
      <w:r w:rsidRPr="008921A2">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710C24" w:rsidRPr="008921A2" w:rsidRDefault="00710C24" w:rsidP="008921A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710C24" w:rsidRPr="008921A2" w:rsidRDefault="00710C24" w:rsidP="008921A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Районы России.</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 xml:space="preserve">Европейская часть России. </w:t>
      </w:r>
      <w:r w:rsidRPr="008921A2">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i/>
          <w:sz w:val="24"/>
          <w:szCs w:val="24"/>
        </w:rPr>
        <w:t>Города Центрального района. Древние города, промышленные и научные центры.</w:t>
      </w:r>
      <w:r w:rsidRPr="008921A2">
        <w:rPr>
          <w:rFonts w:ascii="Times New Roman" w:hAnsi="Times New Roman"/>
          <w:sz w:val="24"/>
          <w:szCs w:val="24"/>
        </w:rPr>
        <w:t xml:space="preserve"> Функциональное значение городов. Москва – столица Российской Федерации. </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i/>
          <w:sz w:val="24"/>
          <w:szCs w:val="24"/>
        </w:rPr>
      </w:pPr>
      <w:r w:rsidRPr="008921A2">
        <w:rPr>
          <w:rFonts w:ascii="Times New Roman" w:hAnsi="Times New Roman"/>
          <w:i/>
          <w:sz w:val="24"/>
          <w:szCs w:val="24"/>
        </w:rPr>
        <w:t>Моря Атлантического океана, омывающие Россию: транспортное значение, ресурсы.</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i/>
          <w:sz w:val="24"/>
          <w:szCs w:val="24"/>
        </w:rPr>
      </w:pPr>
      <w:r w:rsidRPr="008921A2">
        <w:rPr>
          <w:rFonts w:ascii="Times New Roman" w:hAnsi="Times New Roman"/>
          <w:i/>
          <w:sz w:val="24"/>
          <w:szCs w:val="24"/>
        </w:rPr>
        <w:t>Южные моря России: транспортное значение, ресурсы.</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 xml:space="preserve">Азиатская часть России. </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i/>
          <w:sz w:val="24"/>
          <w:szCs w:val="24"/>
        </w:rPr>
      </w:pPr>
      <w:r w:rsidRPr="008921A2">
        <w:rPr>
          <w:rFonts w:ascii="Times New Roman" w:hAnsi="Times New Roman"/>
          <w:i/>
          <w:sz w:val="24"/>
          <w:szCs w:val="24"/>
        </w:rPr>
        <w:t>Моря Северного Ледовитого океана: транспортное значение, ресурсы.</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lastRenderedPageBreak/>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i/>
          <w:sz w:val="24"/>
          <w:szCs w:val="24"/>
        </w:rPr>
      </w:pPr>
      <w:r w:rsidRPr="008921A2">
        <w:rPr>
          <w:rFonts w:ascii="Times New Roman" w:hAnsi="Times New Roman"/>
          <w:i/>
          <w:sz w:val="24"/>
          <w:szCs w:val="24"/>
        </w:rPr>
        <w:t>Моря Тихого океана: транспортное значение, ресурсы.</w:t>
      </w:r>
    </w:p>
    <w:p w:rsidR="00710C24" w:rsidRPr="008921A2" w:rsidRDefault="00710C24" w:rsidP="008921A2">
      <w:pPr>
        <w:tabs>
          <w:tab w:val="left" w:pos="426"/>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710C24" w:rsidRPr="008921A2" w:rsidRDefault="00710C24" w:rsidP="008921A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710C24" w:rsidRPr="008921A2" w:rsidRDefault="00710C24" w:rsidP="008921A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 xml:space="preserve">Россия в мире. </w:t>
      </w:r>
    </w:p>
    <w:p w:rsidR="00710C24" w:rsidRPr="008921A2" w:rsidRDefault="00710C24" w:rsidP="008921A2">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710C24" w:rsidRPr="008921A2" w:rsidRDefault="00710C24" w:rsidP="008921A2">
      <w:pPr>
        <w:tabs>
          <w:tab w:val="left" w:pos="5428"/>
        </w:tabs>
        <w:autoSpaceDE w:val="0"/>
        <w:autoSpaceDN w:val="0"/>
        <w:adjustRightInd w:val="0"/>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Примерные темы практических работ</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Работа с картой «Имена на карте».</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Определение зенитального положения Солнца в разные периоды года.</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Определение координат географических объектов по карте.</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Определение положения объектов относительно друг друга:</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Определение направлений и расстояний по глобусу и карте.</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Определение высот и глубин географических объектов с использованием шкалы высот и глубин.</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Определение азимута.</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Ориентирование на местности.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Составление плана местности.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Работа с коллекциями минералов, горных пород, полезных ископаемых.</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Работа с картографическими источниками: нанесение элементов рельефа.</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Работа с картографическими источниками: нанесение объектов гидрографии.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Описание объектов гидрографии.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Ведение дневника погоды.</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Определение средних температур, амплитуды и построение графиков.</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Изучение природных комплексов своей местности.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Описание основных компонентов природы океанов Земли.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Создание презентационных материалов об океанах на основе различных источников информации.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Описание основных компонентов природы материков Земли.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Описание природных зон Земли.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Создание презентационных материалов о материке на основе различных источников информации.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Прогнозирование перспективных путей рационального природопользования.</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Определение ГП и оценка его влияния на природу и жизнь людей в России.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lastRenderedPageBreak/>
        <w:t>Работа с картографическими источниками: нанесение особенностей географического положения России.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Оценивание динамики изменения границ России и их значения.</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Решение задач на определение разницы во времени различных территорий России.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Работа с картографическими источниками: нанесение элементов рельефа России.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Описание элементов рельефа России.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Построение профиля своей местности.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Работа с картографическими источниками: нанесение объектов гидрографии России.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Описание объектов гидрографии России.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Распределение количества осадков на территории России, работа с климатограммами.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Описание характеристики климата своего региона.</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Составление прогноза погоды на основе различных</w:t>
      </w:r>
      <w:r w:rsidRPr="008921A2">
        <w:rPr>
          <w:rFonts w:ascii="Times New Roman" w:hAnsi="Times New Roman"/>
          <w:sz w:val="24"/>
          <w:szCs w:val="24"/>
        </w:rPr>
        <w:tab/>
        <w:t>источников информации.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Описание основных компонентов природы России.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Сравнение особенностей природы отдельных регионов страны.</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Определение видов особо охраняемых природных территорий России и их особенностей.</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Определение особенностей размещения крупных народов России.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Чтение и анализ половозрастных пирамид.</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Оценивание демографической ситуации России и отдельных ее территорий.</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Определение величины миграционного прироста населения в разных частях России.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Объяснение различий в обеспеченности трудовыми ресурсами отдельных регионов России.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Оценивание уровня урбанизации отдельных регионов России.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Описание основных компонентов природы своей местности.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lastRenderedPageBreak/>
        <w:t>Сравнение двух и более экономических районов России по заданным характеристикам.</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710C24" w:rsidRPr="008921A2" w:rsidRDefault="00710C24" w:rsidP="00666657">
      <w:pPr>
        <w:numPr>
          <w:ilvl w:val="0"/>
          <w:numId w:val="100"/>
        </w:numPr>
        <w:spacing w:after="0" w:line="240" w:lineRule="auto"/>
        <w:ind w:left="0" w:firstLine="709"/>
        <w:jc w:val="both"/>
        <w:rPr>
          <w:rFonts w:ascii="Times New Roman" w:hAnsi="Times New Roman"/>
          <w:sz w:val="24"/>
          <w:szCs w:val="24"/>
        </w:rPr>
      </w:pPr>
      <w:r w:rsidRPr="008921A2">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710C24" w:rsidRPr="008921A2" w:rsidRDefault="00710C24" w:rsidP="008921A2">
      <w:pPr>
        <w:spacing w:after="0" w:line="240" w:lineRule="auto"/>
        <w:ind w:firstLine="709"/>
        <w:jc w:val="both"/>
        <w:rPr>
          <w:rFonts w:ascii="Times New Roman" w:hAnsi="Times New Roman"/>
          <w:sz w:val="24"/>
          <w:szCs w:val="24"/>
        </w:rPr>
      </w:pPr>
    </w:p>
    <w:p w:rsidR="00710C24" w:rsidRPr="008921A2" w:rsidRDefault="00710C24" w:rsidP="008921A2">
      <w:pPr>
        <w:pStyle w:val="4"/>
        <w:spacing w:before="0" w:line="240" w:lineRule="auto"/>
        <w:ind w:left="709"/>
        <w:rPr>
          <w:sz w:val="24"/>
          <w:szCs w:val="24"/>
          <w:lang w:eastAsia="ru-RU"/>
        </w:rPr>
      </w:pPr>
      <w:bookmarkStart w:id="245" w:name="_Toc414553232"/>
      <w:bookmarkStart w:id="246" w:name="_Toc409691708"/>
      <w:r>
        <w:rPr>
          <w:sz w:val="24"/>
          <w:szCs w:val="24"/>
          <w:lang w:eastAsia="ru-RU"/>
        </w:rPr>
        <w:t>2.2.2.11</w:t>
      </w:r>
      <w:r w:rsidRPr="008921A2">
        <w:rPr>
          <w:sz w:val="24"/>
          <w:szCs w:val="24"/>
          <w:lang w:eastAsia="ru-RU"/>
        </w:rPr>
        <w:t>. Математика</w:t>
      </w:r>
      <w:bookmarkEnd w:id="245"/>
    </w:p>
    <w:p w:rsidR="00710C24" w:rsidRPr="008921A2" w:rsidRDefault="00710C24" w:rsidP="008921A2">
      <w:pPr>
        <w:tabs>
          <w:tab w:val="left" w:pos="1134"/>
        </w:tabs>
        <w:spacing w:after="0" w:line="240" w:lineRule="auto"/>
        <w:ind w:firstLine="709"/>
        <w:jc w:val="both"/>
        <w:rPr>
          <w:rFonts w:ascii="Times New Roman" w:hAnsi="Times New Roman"/>
          <w:sz w:val="24"/>
          <w:szCs w:val="24"/>
        </w:rPr>
      </w:pPr>
      <w:r w:rsidRPr="008921A2">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710C24" w:rsidRPr="008921A2" w:rsidRDefault="00710C24" w:rsidP="008921A2">
      <w:pPr>
        <w:pStyle w:val="2"/>
        <w:spacing w:line="240" w:lineRule="auto"/>
        <w:rPr>
          <w:sz w:val="24"/>
          <w:szCs w:val="24"/>
        </w:rPr>
      </w:pPr>
      <w:bookmarkStart w:id="247" w:name="_Toc405513918"/>
      <w:bookmarkStart w:id="248" w:name="_Toc284662796"/>
      <w:bookmarkStart w:id="249" w:name="_Toc284663423"/>
      <w:r w:rsidRPr="008921A2">
        <w:rPr>
          <w:sz w:val="24"/>
          <w:szCs w:val="24"/>
        </w:rPr>
        <w:t>Элементы теории множеств и математической логики</w:t>
      </w:r>
      <w:bookmarkEnd w:id="247"/>
      <w:bookmarkEnd w:id="248"/>
      <w:bookmarkEnd w:id="249"/>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Множества и отношения между ними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Множество, </w:t>
      </w:r>
      <w:r w:rsidRPr="008921A2">
        <w:rPr>
          <w:rFonts w:ascii="Times New Roman" w:hAnsi="Times New Roman"/>
          <w:i/>
          <w:sz w:val="24"/>
          <w:szCs w:val="24"/>
        </w:rPr>
        <w:t>характеристическое свойство множества</w:t>
      </w:r>
      <w:r w:rsidRPr="008921A2">
        <w:rPr>
          <w:rFonts w:ascii="Times New Roman" w:hAnsi="Times New Roman"/>
          <w:sz w:val="24"/>
          <w:szCs w:val="24"/>
        </w:rPr>
        <w:t xml:space="preserve">, элемент множества, </w:t>
      </w:r>
      <w:r w:rsidRPr="008921A2">
        <w:rPr>
          <w:rFonts w:ascii="Times New Roman" w:hAnsi="Times New Roman"/>
          <w:i/>
          <w:sz w:val="24"/>
          <w:szCs w:val="24"/>
        </w:rPr>
        <w:t>пустое, конечное, бесконечное множество</w:t>
      </w:r>
      <w:r w:rsidRPr="008921A2">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8921A2">
        <w:rPr>
          <w:rFonts w:ascii="Times New Roman" w:hAnsi="Times New Roman"/>
          <w:i/>
          <w:sz w:val="24"/>
          <w:szCs w:val="24"/>
        </w:rPr>
        <w:t>распознавание подмножеств и элементов подмножеств с использованием кругов Эйлера</w:t>
      </w:r>
      <w:r w:rsidRPr="008921A2">
        <w:rPr>
          <w:rFonts w:ascii="Times New Roman" w:hAnsi="Times New Roman"/>
          <w:sz w:val="24"/>
          <w:szCs w:val="24"/>
        </w:rPr>
        <w:t>.</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Операции над множествами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Пересечение и объединение множеств. </w:t>
      </w:r>
      <w:r w:rsidRPr="008921A2">
        <w:rPr>
          <w:rFonts w:ascii="Times New Roman" w:hAnsi="Times New Roman"/>
          <w:i/>
          <w:sz w:val="24"/>
          <w:szCs w:val="24"/>
        </w:rPr>
        <w:t>Разность множеств, дополнение множества</w:t>
      </w:r>
      <w:r w:rsidRPr="008921A2">
        <w:rPr>
          <w:rFonts w:ascii="Times New Roman" w:hAnsi="Times New Roman"/>
          <w:sz w:val="24"/>
          <w:szCs w:val="24"/>
        </w:rPr>
        <w:t xml:space="preserve">. </w:t>
      </w:r>
      <w:r w:rsidRPr="008921A2">
        <w:rPr>
          <w:rFonts w:ascii="Times New Roman" w:hAnsi="Times New Roman"/>
          <w:i/>
          <w:sz w:val="24"/>
          <w:szCs w:val="24"/>
        </w:rPr>
        <w:t>Интерпретация операций над множествами с помощью кругов Эйлера</w:t>
      </w:r>
      <w:r w:rsidRPr="008921A2">
        <w:rPr>
          <w:rFonts w:ascii="Times New Roman" w:hAnsi="Times New Roman"/>
          <w:sz w:val="24"/>
          <w:szCs w:val="24"/>
        </w:rPr>
        <w:t xml:space="preserve">.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Элементы логики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Высказывания</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sz w:val="24"/>
          <w:szCs w:val="24"/>
        </w:rPr>
        <w:t>Истинность и ложность высказывания</w:t>
      </w:r>
      <w:r w:rsidRPr="008921A2">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710C24" w:rsidRPr="008921A2" w:rsidRDefault="00710C24" w:rsidP="008921A2">
      <w:pPr>
        <w:pStyle w:val="2"/>
        <w:spacing w:line="240" w:lineRule="auto"/>
        <w:rPr>
          <w:sz w:val="24"/>
          <w:szCs w:val="24"/>
        </w:rPr>
      </w:pPr>
      <w:bookmarkStart w:id="250" w:name="_Toc405513919"/>
      <w:bookmarkStart w:id="251" w:name="_Toc284662797"/>
      <w:bookmarkStart w:id="252" w:name="_Toc284663424"/>
      <w:r w:rsidRPr="008921A2">
        <w:rPr>
          <w:sz w:val="24"/>
          <w:szCs w:val="24"/>
        </w:rPr>
        <w:t>Содержание курса математики в 5–6 классах</w:t>
      </w:r>
      <w:bookmarkEnd w:id="250"/>
      <w:bookmarkEnd w:id="251"/>
      <w:bookmarkEnd w:id="252"/>
    </w:p>
    <w:p w:rsidR="00710C24" w:rsidRPr="008921A2" w:rsidRDefault="00710C24" w:rsidP="008921A2">
      <w:pPr>
        <w:pStyle w:val="aff5"/>
        <w:spacing w:after="0" w:line="240" w:lineRule="auto"/>
        <w:ind w:firstLine="709"/>
        <w:jc w:val="both"/>
        <w:rPr>
          <w:rFonts w:ascii="Times New Roman" w:hAnsi="Times New Roman"/>
          <w:b/>
          <w:i w:val="0"/>
          <w:color w:val="auto"/>
          <w:spacing w:val="0"/>
        </w:rPr>
      </w:pPr>
      <w:r w:rsidRPr="008921A2">
        <w:rPr>
          <w:rFonts w:ascii="Times New Roman" w:hAnsi="Times New Roman"/>
          <w:b/>
          <w:i w:val="0"/>
          <w:color w:val="auto"/>
          <w:spacing w:val="0"/>
        </w:rPr>
        <w:t>Натуральные числа и нуль</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Натуральный ряд чисел и его свойства</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Запись и чтение натуральных чисел</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Округление натуральных чисел</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Необходимость округления. Правило округления натуральных чисел.</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Сравнение натуральных чисел, сравнение с числом 0</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Действия с натуральными числами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lastRenderedPageBreak/>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8921A2">
        <w:rPr>
          <w:rFonts w:ascii="Times New Roman" w:hAnsi="Times New Roman"/>
          <w:i/>
          <w:sz w:val="24"/>
          <w:szCs w:val="24"/>
        </w:rPr>
        <w:t>обоснование алгоритмов выполнения арифметических  действий.</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Степень с натуральным показателем</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Числовые выражения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Числовое выражение и его значение, порядок выполнения действий.</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Деление с остатком</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Деление с остатком на множестве натуральных чисел, </w:t>
      </w:r>
      <w:r w:rsidRPr="008921A2">
        <w:rPr>
          <w:rFonts w:ascii="Times New Roman" w:hAnsi="Times New Roman"/>
          <w:i/>
          <w:sz w:val="24"/>
          <w:szCs w:val="24"/>
        </w:rPr>
        <w:t>свойства деления с остатком</w:t>
      </w:r>
      <w:r w:rsidRPr="008921A2">
        <w:rPr>
          <w:rFonts w:ascii="Times New Roman" w:hAnsi="Times New Roman"/>
          <w:sz w:val="24"/>
          <w:szCs w:val="24"/>
        </w:rPr>
        <w:t xml:space="preserve">. Практические задачи на деление с остатком. </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Свойства и признаки делимости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Свойство делимости суммы (разности) на число. Признаки делимости на 2, 3, 5, 9, 10. </w:t>
      </w:r>
      <w:r w:rsidRPr="008921A2">
        <w:rPr>
          <w:rFonts w:ascii="Times New Roman" w:hAnsi="Times New Roman"/>
          <w:i/>
          <w:sz w:val="24"/>
          <w:szCs w:val="24"/>
        </w:rPr>
        <w:t>Признаки делимости на 4, 6, 8, 11. Доказательство признаков делимости</w:t>
      </w:r>
      <w:r w:rsidRPr="008921A2">
        <w:rPr>
          <w:rFonts w:ascii="Times New Roman" w:hAnsi="Times New Roman"/>
          <w:sz w:val="24"/>
          <w:szCs w:val="24"/>
        </w:rPr>
        <w:t xml:space="preserve">. Решение практических задач с применением признаков делимости. </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Разложение числа на простые множители</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sz w:val="24"/>
          <w:szCs w:val="24"/>
        </w:rPr>
        <w:t xml:space="preserve">Простые и составные числа, </w:t>
      </w:r>
      <w:r w:rsidRPr="008921A2">
        <w:rPr>
          <w:rFonts w:ascii="Times New Roman" w:hAnsi="Times New Roman"/>
          <w:i/>
          <w:sz w:val="24"/>
          <w:szCs w:val="24"/>
        </w:rPr>
        <w:t xml:space="preserve">решето Эратосфена.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Разложение натурального числа на множители, разложение на простые множители. </w:t>
      </w:r>
      <w:r w:rsidRPr="008921A2">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8921A2">
        <w:rPr>
          <w:rFonts w:ascii="Times New Roman" w:hAnsi="Times New Roman"/>
          <w:sz w:val="24"/>
          <w:szCs w:val="24"/>
        </w:rPr>
        <w:t>.</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Алгебраические выражения</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Делители и кратные</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710C24" w:rsidRPr="008921A2" w:rsidRDefault="00710C24" w:rsidP="008921A2">
      <w:pPr>
        <w:pStyle w:val="aff5"/>
        <w:spacing w:after="0" w:line="240" w:lineRule="auto"/>
        <w:ind w:firstLine="709"/>
        <w:jc w:val="both"/>
        <w:rPr>
          <w:rFonts w:ascii="Times New Roman" w:hAnsi="Times New Roman"/>
          <w:b/>
          <w:i w:val="0"/>
          <w:color w:val="auto"/>
          <w:spacing w:val="0"/>
        </w:rPr>
      </w:pPr>
      <w:r w:rsidRPr="008921A2">
        <w:rPr>
          <w:rFonts w:ascii="Times New Roman" w:hAnsi="Times New Roman"/>
          <w:b/>
          <w:i w:val="0"/>
          <w:color w:val="auto"/>
          <w:spacing w:val="0"/>
        </w:rPr>
        <w:t>Дроби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Обыкновенные дроби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Приведение дробей к общему знаменателю. Сравнение обыкновенных дробей.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Сложение и вычитание обыкновенных дробей. Умножение и деление обыкновенных дробей.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Арифметические действия со смешанными дробями.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Арифметические действия с дробными числами.</w:t>
      </w:r>
      <w:r w:rsidRPr="008921A2">
        <w:rPr>
          <w:rFonts w:ascii="Times New Roman" w:hAnsi="Times New Roman"/>
          <w:sz w:val="24"/>
          <w:szCs w:val="24"/>
        </w:rPr>
        <w:tab/>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i/>
          <w:sz w:val="24"/>
          <w:szCs w:val="24"/>
        </w:rPr>
        <w:t>Способы рационализации вычислений и их применение при выполнении действий</w:t>
      </w:r>
      <w:r w:rsidRPr="008921A2">
        <w:rPr>
          <w:rFonts w:ascii="Times New Roman" w:hAnsi="Times New Roman"/>
          <w:sz w:val="24"/>
          <w:szCs w:val="24"/>
        </w:rPr>
        <w:t>.</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Десятичные дроби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8921A2">
        <w:rPr>
          <w:rFonts w:ascii="Times New Roman" w:hAnsi="Times New Roman"/>
          <w:i/>
          <w:sz w:val="24"/>
          <w:szCs w:val="24"/>
        </w:rPr>
        <w:t>Преобразование обыкновенных дробей в десятичные дроби. Конечные и бесконечные десятичные дроби</w:t>
      </w:r>
      <w:r w:rsidRPr="008921A2">
        <w:rPr>
          <w:rFonts w:ascii="Times New Roman" w:hAnsi="Times New Roman"/>
          <w:sz w:val="24"/>
          <w:szCs w:val="24"/>
        </w:rPr>
        <w:t xml:space="preserve">. </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Отношение двух чисел</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Cs/>
          <w:sz w:val="24"/>
          <w:szCs w:val="24"/>
        </w:rPr>
        <w:t>Масштаб на плане и карте. Пропорции. Свойства пропорций, применение пропорций и отношений при решении задач.</w:t>
      </w:r>
    </w:p>
    <w:p w:rsidR="00710C24" w:rsidRPr="008921A2" w:rsidRDefault="00710C24" w:rsidP="008921A2">
      <w:pPr>
        <w:spacing w:after="0" w:line="240" w:lineRule="auto"/>
        <w:ind w:firstLine="709"/>
        <w:jc w:val="both"/>
        <w:rPr>
          <w:rFonts w:ascii="Times New Roman" w:hAnsi="Times New Roman"/>
          <w:bCs/>
          <w:sz w:val="24"/>
          <w:szCs w:val="24"/>
        </w:rPr>
      </w:pPr>
      <w:r w:rsidRPr="008921A2">
        <w:rPr>
          <w:rFonts w:ascii="Times New Roman" w:hAnsi="Times New Roman"/>
          <w:b/>
          <w:bCs/>
          <w:sz w:val="24"/>
          <w:szCs w:val="24"/>
        </w:rPr>
        <w:t>Среднее арифметическое чисел</w:t>
      </w:r>
    </w:p>
    <w:p w:rsidR="00710C24" w:rsidRPr="008921A2" w:rsidRDefault="00710C24" w:rsidP="008921A2">
      <w:pPr>
        <w:spacing w:after="0" w:line="240" w:lineRule="auto"/>
        <w:ind w:firstLine="709"/>
        <w:jc w:val="both"/>
        <w:rPr>
          <w:rFonts w:ascii="Times New Roman" w:hAnsi="Times New Roman"/>
          <w:bCs/>
          <w:sz w:val="24"/>
          <w:szCs w:val="24"/>
        </w:rPr>
      </w:pPr>
      <w:r w:rsidRPr="008921A2">
        <w:rPr>
          <w:rFonts w:ascii="Times New Roman" w:hAnsi="Times New Roman"/>
          <w:bCs/>
          <w:sz w:val="24"/>
          <w:szCs w:val="24"/>
        </w:rPr>
        <w:lastRenderedPageBreak/>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8921A2">
        <w:rPr>
          <w:rFonts w:ascii="Times New Roman" w:hAnsi="Times New Roman"/>
          <w:bCs/>
          <w:i/>
          <w:sz w:val="24"/>
          <w:szCs w:val="24"/>
        </w:rPr>
        <w:t>Среднее арифметическое нескольких чисел.</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Проценты</w:t>
      </w:r>
    </w:p>
    <w:p w:rsidR="00710C24" w:rsidRPr="008921A2" w:rsidRDefault="00710C24" w:rsidP="008921A2">
      <w:pPr>
        <w:spacing w:after="0" w:line="240" w:lineRule="auto"/>
        <w:ind w:firstLine="709"/>
        <w:jc w:val="both"/>
        <w:rPr>
          <w:rFonts w:ascii="Times New Roman" w:hAnsi="Times New Roman"/>
          <w:bCs/>
          <w:sz w:val="24"/>
          <w:szCs w:val="24"/>
        </w:rPr>
      </w:pPr>
      <w:r w:rsidRPr="008921A2">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Диаграммы</w:t>
      </w:r>
    </w:p>
    <w:p w:rsidR="00710C24" w:rsidRPr="008921A2" w:rsidRDefault="00710C24" w:rsidP="008921A2">
      <w:pPr>
        <w:spacing w:after="0" w:line="240" w:lineRule="auto"/>
        <w:ind w:firstLine="709"/>
        <w:jc w:val="both"/>
        <w:rPr>
          <w:rFonts w:ascii="Times New Roman" w:hAnsi="Times New Roman"/>
          <w:bCs/>
          <w:sz w:val="24"/>
          <w:szCs w:val="24"/>
        </w:rPr>
      </w:pPr>
      <w:r w:rsidRPr="008921A2">
        <w:rPr>
          <w:rFonts w:ascii="Times New Roman" w:hAnsi="Times New Roman"/>
          <w:bCs/>
          <w:sz w:val="24"/>
          <w:szCs w:val="24"/>
        </w:rPr>
        <w:t xml:space="preserve">Столбчатые и круговые диаграммы. Извлечение информации из диаграмм. </w:t>
      </w:r>
      <w:r w:rsidRPr="008921A2">
        <w:rPr>
          <w:rFonts w:ascii="Times New Roman" w:hAnsi="Times New Roman"/>
          <w:bCs/>
          <w:i/>
          <w:sz w:val="24"/>
          <w:szCs w:val="24"/>
        </w:rPr>
        <w:t>Изображение диаграмм по числовым данным</w:t>
      </w:r>
      <w:r w:rsidRPr="008921A2">
        <w:rPr>
          <w:rFonts w:ascii="Times New Roman" w:hAnsi="Times New Roman"/>
          <w:bCs/>
          <w:sz w:val="24"/>
          <w:szCs w:val="24"/>
        </w:rPr>
        <w:t>.</w:t>
      </w:r>
    </w:p>
    <w:p w:rsidR="00710C24" w:rsidRPr="008921A2" w:rsidRDefault="00710C24" w:rsidP="008921A2">
      <w:pPr>
        <w:pStyle w:val="aff5"/>
        <w:spacing w:after="0" w:line="240" w:lineRule="auto"/>
        <w:ind w:firstLine="709"/>
        <w:jc w:val="both"/>
        <w:rPr>
          <w:rFonts w:ascii="Times New Roman" w:hAnsi="Times New Roman"/>
          <w:b/>
          <w:i w:val="0"/>
          <w:color w:val="auto"/>
          <w:spacing w:val="0"/>
        </w:rPr>
      </w:pPr>
      <w:r w:rsidRPr="008921A2">
        <w:rPr>
          <w:rFonts w:ascii="Times New Roman" w:hAnsi="Times New Roman"/>
          <w:b/>
          <w:i w:val="0"/>
          <w:color w:val="auto"/>
          <w:spacing w:val="0"/>
        </w:rPr>
        <w:t>Рациональные числа</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Положительные и отрицательные числа</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Понятие о рациональном числе</w:t>
      </w:r>
      <w:r w:rsidRPr="008921A2">
        <w:rPr>
          <w:rFonts w:ascii="Times New Roman" w:hAnsi="Times New Roman"/>
          <w:sz w:val="24"/>
          <w:szCs w:val="24"/>
        </w:rPr>
        <w:t xml:space="preserve">. </w:t>
      </w:r>
      <w:r w:rsidRPr="008921A2">
        <w:rPr>
          <w:rFonts w:ascii="Times New Roman" w:hAnsi="Times New Roman"/>
          <w:i/>
          <w:sz w:val="24"/>
          <w:szCs w:val="24"/>
        </w:rPr>
        <w:t>Первичное представление о множестве рациональных чисел.</w:t>
      </w:r>
      <w:r w:rsidRPr="008921A2">
        <w:rPr>
          <w:rFonts w:ascii="Times New Roman" w:hAnsi="Times New Roman"/>
          <w:sz w:val="24"/>
          <w:szCs w:val="24"/>
        </w:rPr>
        <w:t xml:space="preserve"> Действия с рациональными числами.</w:t>
      </w:r>
    </w:p>
    <w:p w:rsidR="00710C24" w:rsidRPr="008921A2" w:rsidRDefault="00710C24" w:rsidP="008921A2">
      <w:pPr>
        <w:pStyle w:val="aff5"/>
        <w:spacing w:after="0" w:line="240" w:lineRule="auto"/>
        <w:ind w:firstLine="709"/>
        <w:jc w:val="both"/>
        <w:rPr>
          <w:rFonts w:ascii="Times New Roman" w:hAnsi="Times New Roman"/>
          <w:b/>
          <w:i w:val="0"/>
          <w:color w:val="auto"/>
          <w:spacing w:val="0"/>
        </w:rPr>
      </w:pPr>
      <w:r w:rsidRPr="008921A2">
        <w:rPr>
          <w:rFonts w:ascii="Times New Roman" w:hAnsi="Times New Roman"/>
          <w:b/>
          <w:i w:val="0"/>
          <w:color w:val="auto"/>
          <w:spacing w:val="0"/>
        </w:rPr>
        <w:t>Решение текстовых задач</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Единицы измерений</w:t>
      </w:r>
      <w:r w:rsidRPr="008921A2">
        <w:rPr>
          <w:rFonts w:ascii="Times New Roman" w:hAnsi="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Задачи на все арифметические действия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Решение текстовых задач арифметическим способом</w:t>
      </w:r>
      <w:r w:rsidRPr="008921A2">
        <w:rPr>
          <w:rFonts w:ascii="Times New Roman" w:hAnsi="Times New Roman"/>
          <w:i/>
          <w:sz w:val="24"/>
          <w:szCs w:val="24"/>
        </w:rPr>
        <w:t xml:space="preserve">. </w:t>
      </w:r>
      <w:r w:rsidRPr="008921A2">
        <w:rPr>
          <w:rFonts w:ascii="Times New Roman" w:hAnsi="Times New Roman"/>
          <w:sz w:val="24"/>
          <w:szCs w:val="24"/>
        </w:rPr>
        <w:t>Использование таблиц, схем, чертежей, других средств представления данных при решении задачи.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Задачи на движение, работу и покупки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Задачи на части, доли, проценты</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Логические задачи</w:t>
      </w:r>
    </w:p>
    <w:p w:rsidR="00710C24" w:rsidRPr="008921A2" w:rsidRDefault="00710C24" w:rsidP="008921A2">
      <w:pPr>
        <w:spacing w:after="0" w:line="240" w:lineRule="auto"/>
        <w:ind w:firstLine="709"/>
        <w:jc w:val="both"/>
        <w:rPr>
          <w:rFonts w:ascii="Times New Roman" w:hAnsi="Times New Roman"/>
          <w:bCs/>
          <w:sz w:val="24"/>
          <w:szCs w:val="24"/>
        </w:rPr>
      </w:pPr>
      <w:r w:rsidRPr="008921A2">
        <w:rPr>
          <w:rFonts w:ascii="Times New Roman" w:hAnsi="Times New Roman"/>
          <w:bCs/>
          <w:sz w:val="24"/>
          <w:szCs w:val="24"/>
        </w:rPr>
        <w:t xml:space="preserve">Решение несложных логических задач. </w:t>
      </w:r>
      <w:r w:rsidRPr="008921A2">
        <w:rPr>
          <w:rFonts w:ascii="Times New Roman" w:hAnsi="Times New Roman"/>
          <w:bCs/>
          <w:i/>
          <w:sz w:val="24"/>
          <w:szCs w:val="24"/>
        </w:rPr>
        <w:t>Решение логических задач с помощью графов, таблиц</w:t>
      </w:r>
      <w:r w:rsidRPr="008921A2">
        <w:rPr>
          <w:rFonts w:ascii="Times New Roman" w:hAnsi="Times New Roman"/>
          <w:bCs/>
          <w:sz w:val="24"/>
          <w:szCs w:val="24"/>
        </w:rPr>
        <w:t xml:space="preserve">. </w:t>
      </w:r>
    </w:p>
    <w:p w:rsidR="00710C24" w:rsidRPr="008921A2" w:rsidRDefault="00710C24" w:rsidP="008921A2">
      <w:pPr>
        <w:spacing w:after="0" w:line="240" w:lineRule="auto"/>
        <w:ind w:firstLine="709"/>
        <w:jc w:val="both"/>
        <w:rPr>
          <w:rFonts w:ascii="Times New Roman" w:hAnsi="Times New Roman"/>
          <w:bCs/>
          <w:sz w:val="24"/>
          <w:szCs w:val="24"/>
        </w:rPr>
      </w:pPr>
      <w:r w:rsidRPr="008921A2">
        <w:rPr>
          <w:rFonts w:ascii="Times New Roman" w:hAnsi="Times New Roman"/>
          <w:b/>
          <w:sz w:val="24"/>
          <w:szCs w:val="24"/>
        </w:rPr>
        <w:t xml:space="preserve">Основные методы решения текстовых задач: </w:t>
      </w:r>
      <w:r w:rsidRPr="008921A2">
        <w:rPr>
          <w:rFonts w:ascii="Times New Roman" w:hAnsi="Times New Roman"/>
          <w:bCs/>
          <w:sz w:val="24"/>
          <w:szCs w:val="24"/>
        </w:rPr>
        <w:t>арифметический, перебор вариантов.</w:t>
      </w:r>
    </w:p>
    <w:p w:rsidR="00710C24" w:rsidRPr="008921A2" w:rsidRDefault="00710C24" w:rsidP="008921A2">
      <w:pPr>
        <w:pStyle w:val="3"/>
        <w:spacing w:before="0" w:beforeAutospacing="0" w:after="0" w:afterAutospacing="0"/>
        <w:ind w:firstLine="709"/>
        <w:jc w:val="both"/>
        <w:rPr>
          <w:sz w:val="24"/>
          <w:szCs w:val="24"/>
        </w:rPr>
      </w:pPr>
      <w:r w:rsidRPr="008921A2">
        <w:rPr>
          <w:sz w:val="24"/>
          <w:szCs w:val="24"/>
        </w:rPr>
        <w:t>Наглядная геометрия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8921A2">
        <w:rPr>
          <w:rFonts w:ascii="Times New Roman" w:hAnsi="Times New Roman"/>
          <w:i/>
          <w:sz w:val="24"/>
          <w:szCs w:val="24"/>
        </w:rPr>
        <w:t>виды треугольников. Правильные многоугольники.</w:t>
      </w:r>
      <w:r w:rsidRPr="008921A2">
        <w:rPr>
          <w:rFonts w:ascii="Times New Roman" w:hAnsi="Times New Roman"/>
          <w:sz w:val="24"/>
          <w:szCs w:val="24"/>
        </w:rPr>
        <w:t xml:space="preserve"> Изображение основных геометрических фигур. </w:t>
      </w:r>
      <w:r w:rsidRPr="008921A2">
        <w:rPr>
          <w:rFonts w:ascii="Times New Roman" w:hAnsi="Times New Roman"/>
          <w:i/>
          <w:sz w:val="24"/>
          <w:szCs w:val="24"/>
        </w:rPr>
        <w:t>Взаимное расположение двух прямых, двух окружностей, прямой и окружности.</w:t>
      </w:r>
      <w:r w:rsidRPr="008921A2">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8921A2">
        <w:rPr>
          <w:rFonts w:ascii="Times New Roman" w:hAnsi="Times New Roman"/>
          <w:i/>
          <w:sz w:val="24"/>
          <w:szCs w:val="24"/>
        </w:rPr>
        <w:t>Равновеликие фигуры.</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8921A2">
        <w:rPr>
          <w:rFonts w:ascii="Times New Roman" w:hAnsi="Times New Roman"/>
          <w:i/>
          <w:sz w:val="24"/>
          <w:szCs w:val="24"/>
        </w:rPr>
        <w:t>Примеры сечений. Многогранники. Правильные многогранники.</w:t>
      </w:r>
      <w:r w:rsidRPr="008921A2">
        <w:rPr>
          <w:rFonts w:ascii="Times New Roman" w:hAnsi="Times New Roman"/>
          <w:sz w:val="24"/>
          <w:szCs w:val="24"/>
        </w:rPr>
        <w:t xml:space="preserve"> Примеры разверток многогранников, цилиндра и конуса.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Понятие объема; единицы объема. Объем прямоугольного параллелепипеда, куба.</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lastRenderedPageBreak/>
        <w:t xml:space="preserve">Понятие о равенстве фигур. Центральная, осевая и </w:t>
      </w:r>
      <w:r w:rsidRPr="008921A2">
        <w:rPr>
          <w:rFonts w:ascii="Times New Roman" w:hAnsi="Times New Roman"/>
          <w:i/>
          <w:sz w:val="24"/>
          <w:szCs w:val="24"/>
        </w:rPr>
        <w:t xml:space="preserve">зеркальная </w:t>
      </w:r>
      <w:r w:rsidRPr="008921A2">
        <w:rPr>
          <w:rFonts w:ascii="Times New Roman" w:hAnsi="Times New Roman"/>
          <w:sz w:val="24"/>
          <w:szCs w:val="24"/>
        </w:rPr>
        <w:t>симметрии. Изображение симметричных фигур.</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Решение практических задач с применением простейших свойств фигур.</w:t>
      </w:r>
    </w:p>
    <w:p w:rsidR="00710C24" w:rsidRPr="008921A2" w:rsidRDefault="00710C24" w:rsidP="008921A2">
      <w:pPr>
        <w:pStyle w:val="3"/>
        <w:spacing w:before="0" w:beforeAutospacing="0" w:after="0" w:afterAutospacing="0"/>
        <w:ind w:firstLine="709"/>
        <w:jc w:val="both"/>
        <w:rPr>
          <w:sz w:val="24"/>
          <w:szCs w:val="24"/>
        </w:rPr>
      </w:pPr>
      <w:r w:rsidRPr="008921A2">
        <w:rPr>
          <w:sz w:val="24"/>
          <w:szCs w:val="24"/>
        </w:rPr>
        <w:t>История математики</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Рождение шестидесятеричной системы счисления. Появление десятичной записи чисел.</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 xml:space="preserve">Появление нуля и отрицательных чисел в математике древности. Роль Диофанта. Почему </w:t>
      </w:r>
      <w:r w:rsidRPr="008921A2">
        <w:rPr>
          <w:rFonts w:ascii="Times New Roman" w:hAnsi="Times New Roman"/>
          <w:i/>
          <w:position w:val="-14"/>
          <w:sz w:val="24"/>
          <w:szCs w:val="24"/>
        </w:rPr>
        <w:object w:dxaOrig="1619" w:dyaOrig="420">
          <v:shape id="_x0000_i1039" type="#_x0000_t75" style="width:79.5pt;height:22.5pt" o:ole="">
            <v:imagedata r:id="rId31" o:title=""/>
          </v:shape>
          <o:OLEObject Type="Embed" ProgID="Equation.DSMT4" ShapeID="_x0000_i1039" DrawAspect="Content" ObjectID="_1509792169" r:id="rId32"/>
        </w:object>
      </w:r>
      <w:r w:rsidRPr="008921A2">
        <w:rPr>
          <w:rFonts w:ascii="Times New Roman" w:hAnsi="Times New Roman"/>
          <w:i/>
          <w:sz w:val="24"/>
          <w:szCs w:val="24"/>
        </w:rPr>
        <w:t>?</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710C24" w:rsidRPr="008921A2" w:rsidRDefault="00710C24" w:rsidP="008921A2">
      <w:pPr>
        <w:pStyle w:val="2"/>
        <w:spacing w:line="240" w:lineRule="auto"/>
        <w:rPr>
          <w:sz w:val="24"/>
          <w:szCs w:val="24"/>
        </w:rPr>
      </w:pPr>
      <w:bookmarkStart w:id="253" w:name="_Toc405513920"/>
      <w:bookmarkStart w:id="254" w:name="_Toc284662798"/>
      <w:bookmarkStart w:id="255" w:name="_Toc284663425"/>
      <w:r w:rsidRPr="008921A2">
        <w:rPr>
          <w:sz w:val="24"/>
          <w:szCs w:val="24"/>
        </w:rPr>
        <w:t>Содержание курса математики в 7–9 классах</w:t>
      </w:r>
      <w:bookmarkEnd w:id="253"/>
      <w:bookmarkEnd w:id="254"/>
      <w:bookmarkEnd w:id="255"/>
    </w:p>
    <w:p w:rsidR="00710C24" w:rsidRPr="008921A2" w:rsidRDefault="00710C24" w:rsidP="008921A2">
      <w:pPr>
        <w:pStyle w:val="3"/>
        <w:spacing w:before="0" w:beforeAutospacing="0" w:after="0" w:afterAutospacing="0"/>
        <w:ind w:firstLine="709"/>
        <w:jc w:val="both"/>
        <w:rPr>
          <w:sz w:val="24"/>
          <w:szCs w:val="24"/>
        </w:rPr>
      </w:pPr>
      <w:bookmarkStart w:id="256" w:name="_Toc405513921"/>
      <w:bookmarkStart w:id="257" w:name="_Toc284662799"/>
      <w:bookmarkStart w:id="258" w:name="_Toc284663426"/>
      <w:r w:rsidRPr="008921A2">
        <w:rPr>
          <w:sz w:val="24"/>
          <w:szCs w:val="24"/>
        </w:rPr>
        <w:t>Алгебра</w:t>
      </w:r>
      <w:bookmarkEnd w:id="256"/>
      <w:bookmarkEnd w:id="257"/>
      <w:bookmarkEnd w:id="258"/>
    </w:p>
    <w:p w:rsidR="00710C24" w:rsidRPr="008921A2" w:rsidRDefault="00710C24" w:rsidP="008921A2">
      <w:pPr>
        <w:pStyle w:val="aff5"/>
        <w:spacing w:after="0" w:line="240" w:lineRule="auto"/>
        <w:ind w:firstLine="709"/>
        <w:jc w:val="both"/>
        <w:rPr>
          <w:rFonts w:ascii="Times New Roman" w:hAnsi="Times New Roman"/>
          <w:b/>
          <w:i w:val="0"/>
          <w:color w:val="auto"/>
          <w:spacing w:val="0"/>
        </w:rPr>
      </w:pPr>
      <w:r w:rsidRPr="008921A2">
        <w:rPr>
          <w:rFonts w:ascii="Times New Roman" w:hAnsi="Times New Roman"/>
          <w:b/>
          <w:i w:val="0"/>
          <w:color w:val="auto"/>
          <w:spacing w:val="0"/>
        </w:rPr>
        <w:t>Числа</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Рациональные числа</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8921A2">
        <w:rPr>
          <w:rFonts w:ascii="Times New Roman" w:hAnsi="Times New Roman"/>
          <w:i/>
          <w:sz w:val="24"/>
          <w:szCs w:val="24"/>
        </w:rPr>
        <w:t>Представление рационального числа десятичной дробью</w:t>
      </w:r>
      <w:r w:rsidRPr="008921A2">
        <w:rPr>
          <w:rFonts w:ascii="Times New Roman" w:hAnsi="Times New Roman"/>
          <w:sz w:val="24"/>
          <w:szCs w:val="24"/>
        </w:rPr>
        <w:t xml:space="preserve">.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Иррациональные числа</w:t>
      </w:r>
    </w:p>
    <w:p w:rsidR="00710C24" w:rsidRPr="008921A2" w:rsidRDefault="00710C24" w:rsidP="008921A2">
      <w:pPr>
        <w:spacing w:after="0" w:line="240" w:lineRule="auto"/>
        <w:ind w:firstLine="709"/>
        <w:jc w:val="both"/>
        <w:rPr>
          <w:rFonts w:ascii="Times New Roman" w:hAnsi="Times New Roman"/>
          <w:bCs/>
          <w:sz w:val="24"/>
          <w:szCs w:val="24"/>
        </w:rPr>
      </w:pPr>
      <w:r w:rsidRPr="008921A2">
        <w:rPr>
          <w:rFonts w:ascii="Times New Roman" w:hAnsi="Times New Roman"/>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Pr="008921A2">
        <w:rPr>
          <w:rFonts w:ascii="Times New Roman" w:hAnsi="Times New Roman"/>
          <w:i/>
          <w:position w:val="-6"/>
          <w:sz w:val="24"/>
          <w:szCs w:val="24"/>
        </w:rPr>
        <w:object w:dxaOrig="380" w:dyaOrig="340">
          <v:shape id="_x0000_i1040" type="#_x0000_t75" style="width:14.25pt;height:21.75pt" o:ole="">
            <v:imagedata r:id="rId33" o:title=""/>
          </v:shape>
          <o:OLEObject Type="Embed" ProgID="Equation.DSMT4" ShapeID="_x0000_i1040" DrawAspect="Content" ObjectID="_1509792170" r:id="rId34"/>
        </w:object>
      </w:r>
      <w:r w:rsidRPr="008921A2">
        <w:rPr>
          <w:rFonts w:ascii="Times New Roman" w:hAnsi="Times New Roman"/>
          <w:i/>
          <w:sz w:val="24"/>
          <w:szCs w:val="24"/>
        </w:rPr>
        <w:t xml:space="preserve">. </w:t>
      </w:r>
      <w:r w:rsidRPr="008921A2">
        <w:rPr>
          <w:rFonts w:ascii="Times New Roman" w:hAnsi="Times New Roman"/>
          <w:sz w:val="24"/>
          <w:szCs w:val="24"/>
        </w:rPr>
        <w:t>Применение в геометрии</w:t>
      </w:r>
      <w:r w:rsidRPr="008921A2">
        <w:rPr>
          <w:rFonts w:ascii="Times New Roman" w:hAnsi="Times New Roman"/>
          <w:i/>
          <w:sz w:val="24"/>
          <w:szCs w:val="24"/>
        </w:rPr>
        <w:t xml:space="preserve">. Сравнение иррациональных чисел. </w:t>
      </w:r>
      <w:r w:rsidRPr="008921A2">
        <w:rPr>
          <w:rFonts w:ascii="Times New Roman" w:hAnsi="Times New Roman"/>
          <w:bCs/>
          <w:i/>
          <w:sz w:val="24"/>
          <w:szCs w:val="24"/>
        </w:rPr>
        <w:t>Множество действительных чисел</w:t>
      </w:r>
      <w:r w:rsidRPr="008921A2">
        <w:rPr>
          <w:rFonts w:ascii="Times New Roman" w:hAnsi="Times New Roman"/>
          <w:bCs/>
          <w:sz w:val="24"/>
          <w:szCs w:val="24"/>
        </w:rPr>
        <w:t>.</w:t>
      </w:r>
    </w:p>
    <w:p w:rsidR="00710C24" w:rsidRPr="008921A2" w:rsidRDefault="00710C24" w:rsidP="008921A2">
      <w:pPr>
        <w:pStyle w:val="aff5"/>
        <w:spacing w:after="0" w:line="240" w:lineRule="auto"/>
        <w:ind w:firstLine="709"/>
        <w:jc w:val="both"/>
        <w:rPr>
          <w:rFonts w:ascii="Times New Roman" w:hAnsi="Times New Roman"/>
          <w:b/>
          <w:i w:val="0"/>
          <w:color w:val="auto"/>
          <w:spacing w:val="0"/>
        </w:rPr>
      </w:pPr>
      <w:r w:rsidRPr="008921A2">
        <w:rPr>
          <w:rFonts w:ascii="Times New Roman" w:hAnsi="Times New Roman"/>
          <w:b/>
          <w:i w:val="0"/>
          <w:color w:val="auto"/>
          <w:spacing w:val="0"/>
        </w:rPr>
        <w:t>Тождественные преобразования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Числовые и буквенные выражения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Целые выражения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8921A2">
        <w:rPr>
          <w:rFonts w:ascii="Times New Roman" w:hAnsi="Times New Roman"/>
          <w:i/>
          <w:sz w:val="24"/>
          <w:szCs w:val="24"/>
        </w:rPr>
        <w:t>группировка, применение формул сокращенного умножения</w:t>
      </w:r>
      <w:r w:rsidRPr="008921A2">
        <w:rPr>
          <w:rFonts w:ascii="Times New Roman" w:hAnsi="Times New Roman"/>
          <w:sz w:val="24"/>
          <w:szCs w:val="24"/>
        </w:rPr>
        <w:t>.</w:t>
      </w:r>
      <w:r w:rsidRPr="008921A2">
        <w:rPr>
          <w:rFonts w:ascii="Times New Roman" w:hAnsi="Times New Roman"/>
          <w:i/>
          <w:sz w:val="24"/>
          <w:szCs w:val="24"/>
        </w:rPr>
        <w:t xml:space="preserve"> Квадратный трехчлен, разложение квадратного трехчлена на множители.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Дробно-рациональные выражения</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8921A2">
        <w:rPr>
          <w:rFonts w:ascii="Times New Roman" w:hAnsi="Times New Roman"/>
          <w:i/>
          <w:sz w:val="24"/>
          <w:szCs w:val="24"/>
        </w:rPr>
        <w:t>Алгебраическая дробь. Допустимые значения переменных в дробно-рациональных выражениях</w:t>
      </w:r>
      <w:r w:rsidRPr="008921A2">
        <w:rPr>
          <w:rFonts w:ascii="Times New Roman" w:hAnsi="Times New Roman"/>
          <w:sz w:val="24"/>
          <w:szCs w:val="24"/>
        </w:rPr>
        <w:t xml:space="preserve">. </w:t>
      </w:r>
      <w:r w:rsidRPr="008921A2">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i/>
          <w:sz w:val="24"/>
          <w:szCs w:val="24"/>
        </w:rPr>
        <w:t>Преобразование выражений, содержащих знак модуля.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Квадратные корни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8921A2">
        <w:rPr>
          <w:rFonts w:ascii="Times New Roman" w:hAnsi="Times New Roman"/>
          <w:i/>
          <w:sz w:val="24"/>
          <w:szCs w:val="24"/>
        </w:rPr>
        <w:t>внесение множителя под знак корня</w:t>
      </w:r>
      <w:r w:rsidRPr="008921A2">
        <w:rPr>
          <w:rFonts w:ascii="Times New Roman" w:hAnsi="Times New Roman"/>
          <w:sz w:val="24"/>
          <w:szCs w:val="24"/>
        </w:rPr>
        <w:t xml:space="preserve">. </w:t>
      </w:r>
    </w:p>
    <w:p w:rsidR="00710C24" w:rsidRPr="008921A2" w:rsidRDefault="00710C24" w:rsidP="008921A2">
      <w:pPr>
        <w:pStyle w:val="aff5"/>
        <w:spacing w:after="0" w:line="240" w:lineRule="auto"/>
        <w:ind w:firstLine="709"/>
        <w:jc w:val="both"/>
        <w:rPr>
          <w:rFonts w:ascii="Times New Roman" w:hAnsi="Times New Roman"/>
          <w:b/>
          <w:i w:val="0"/>
          <w:color w:val="auto"/>
          <w:spacing w:val="0"/>
        </w:rPr>
      </w:pPr>
      <w:r w:rsidRPr="008921A2">
        <w:rPr>
          <w:rFonts w:ascii="Times New Roman" w:hAnsi="Times New Roman"/>
          <w:b/>
          <w:i w:val="0"/>
          <w:color w:val="auto"/>
          <w:spacing w:val="0"/>
        </w:rPr>
        <w:t>Уравнения и неравенства</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Равенства</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Числовое равенство. Свойства числовых равенств. Равенство с переменной.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Уравнения</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sz w:val="24"/>
          <w:szCs w:val="24"/>
        </w:rPr>
        <w:lastRenderedPageBreak/>
        <w:t xml:space="preserve">Понятие уравнения и корня уравнения. </w:t>
      </w:r>
      <w:r w:rsidRPr="008921A2">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Линейное уравнение и его корни</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sz w:val="24"/>
          <w:szCs w:val="24"/>
        </w:rPr>
        <w:t xml:space="preserve">Решение линейных уравнений. </w:t>
      </w:r>
      <w:r w:rsidRPr="008921A2">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Квадратное уравнение и его корни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8921A2">
        <w:rPr>
          <w:rFonts w:ascii="Times New Roman" w:hAnsi="Times New Roman"/>
          <w:i/>
          <w:sz w:val="24"/>
          <w:szCs w:val="24"/>
        </w:rPr>
        <w:t>Теорема Виета. Теорема, обратная теореме Виета.</w:t>
      </w:r>
      <w:r w:rsidRPr="008921A2">
        <w:rPr>
          <w:rFonts w:ascii="Times New Roman" w:hAnsi="Times New Roman"/>
          <w:sz w:val="24"/>
          <w:szCs w:val="24"/>
        </w:rPr>
        <w:t xml:space="preserve"> Решение квадратных уравнений:использование формулы для нахождения корней</w:t>
      </w:r>
      <w:r w:rsidRPr="008921A2">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8921A2">
        <w:rPr>
          <w:rFonts w:ascii="Times New Roman" w:hAnsi="Times New Roman"/>
          <w:sz w:val="24"/>
          <w:szCs w:val="24"/>
        </w:rPr>
        <w:t xml:space="preserve">. </w:t>
      </w:r>
      <w:r w:rsidRPr="008921A2">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b/>
          <w:sz w:val="24"/>
          <w:szCs w:val="24"/>
        </w:rPr>
        <w:t>Дробно-рациональные уравнения</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sz w:val="24"/>
          <w:szCs w:val="24"/>
        </w:rPr>
        <w:t xml:space="preserve">Решение простейших дробно-линейных уравнений. </w:t>
      </w:r>
      <w:r w:rsidRPr="008921A2">
        <w:rPr>
          <w:rFonts w:ascii="Times New Roman" w:hAnsi="Times New Roman"/>
          <w:i/>
          <w:sz w:val="24"/>
          <w:szCs w:val="24"/>
        </w:rPr>
        <w:t xml:space="preserve">Решение дробно-рациональных уравнений. </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i/>
          <w:sz w:val="24"/>
          <w:szCs w:val="24"/>
        </w:rPr>
        <w:t xml:space="preserve">Простейшие иррациональные уравнения вида </w:t>
      </w:r>
      <w:r w:rsidRPr="008921A2">
        <w:rPr>
          <w:rFonts w:ascii="Times New Roman" w:hAnsi="Times New Roman"/>
          <w:position w:val="-16"/>
          <w:sz w:val="24"/>
          <w:szCs w:val="24"/>
        </w:rPr>
        <w:object w:dxaOrig="1120" w:dyaOrig="460">
          <v:shape id="_x0000_i1041" type="#_x0000_t75" style="width:58.5pt;height:22.5pt" o:ole="">
            <v:imagedata r:id="rId9" o:title=""/>
          </v:shape>
          <o:OLEObject Type="Embed" ProgID="Equation.DSMT4" ShapeID="_x0000_i1041" DrawAspect="Content" ObjectID="_1509792171" r:id="rId35"/>
        </w:object>
      </w:r>
      <w:r w:rsidRPr="008921A2">
        <w:rPr>
          <w:rFonts w:ascii="Times New Roman" w:hAnsi="Times New Roman"/>
          <w:sz w:val="24"/>
          <w:szCs w:val="24"/>
        </w:rPr>
        <w:t xml:space="preserve">, </w:t>
      </w:r>
      <w:r w:rsidRPr="008921A2">
        <w:rPr>
          <w:rFonts w:ascii="Times New Roman" w:hAnsi="Times New Roman"/>
          <w:position w:val="-16"/>
          <w:sz w:val="24"/>
          <w:szCs w:val="24"/>
        </w:rPr>
        <w:object w:dxaOrig="1680" w:dyaOrig="460">
          <v:shape id="_x0000_i1042" type="#_x0000_t75" style="width:84pt;height:22.5pt" o:ole="">
            <v:imagedata r:id="rId11" o:title=""/>
          </v:shape>
          <o:OLEObject Type="Embed" ProgID="Equation.DSMT4" ShapeID="_x0000_i1042" DrawAspect="Content" ObjectID="_1509792172" r:id="rId36"/>
        </w:object>
      </w:r>
      <w:r w:rsidRPr="008921A2">
        <w:rPr>
          <w:rFonts w:ascii="Times New Roman" w:hAnsi="Times New Roman"/>
          <w:sz w:val="24"/>
          <w:szCs w:val="24"/>
        </w:rPr>
        <w:t>.</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 xml:space="preserve">Уравнения вида </w:t>
      </w:r>
      <w:r w:rsidRPr="008921A2">
        <w:rPr>
          <w:rFonts w:ascii="Times New Roman" w:hAnsi="Times New Roman"/>
          <w:position w:val="-6"/>
          <w:sz w:val="24"/>
          <w:szCs w:val="24"/>
        </w:rPr>
        <w:object w:dxaOrig="700" w:dyaOrig="360">
          <v:shape id="_x0000_i1043" type="#_x0000_t75" style="width:36pt;height:21.75pt" o:ole="">
            <v:imagedata r:id="rId37" o:title=""/>
          </v:shape>
          <o:OLEObject Type="Embed" ProgID="Equation.DSMT4" ShapeID="_x0000_i1043" DrawAspect="Content" ObjectID="_1509792173" r:id="rId38"/>
        </w:object>
      </w:r>
      <w:r w:rsidRPr="008921A2">
        <w:rPr>
          <w:rFonts w:ascii="Times New Roman" w:hAnsi="Times New Roman"/>
          <w:sz w:val="24"/>
          <w:szCs w:val="24"/>
        </w:rPr>
        <w:t>.</w:t>
      </w:r>
      <w:r w:rsidRPr="008921A2">
        <w:rPr>
          <w:rFonts w:ascii="Times New Roman" w:hAnsi="Times New Roman"/>
          <w:i/>
          <w:sz w:val="24"/>
          <w:szCs w:val="24"/>
        </w:rPr>
        <w:t>Уравнения в целых числах.</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Системы уравнений</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sz w:val="24"/>
          <w:szCs w:val="24"/>
        </w:rPr>
        <w:t xml:space="preserve">Уравнение с двумя переменными. Линейное уравнение с двумя переменными. </w:t>
      </w:r>
      <w:r w:rsidRPr="008921A2">
        <w:rPr>
          <w:rFonts w:ascii="Times New Roman" w:hAnsi="Times New Roman"/>
          <w:i/>
          <w:sz w:val="24"/>
          <w:szCs w:val="24"/>
        </w:rPr>
        <w:t xml:space="preserve">Прямая как графическая интерпретация линейного уравнения с двумя переменными.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Понятие системы уравнений. Решение системы уравнений.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Методы решения систем линейных уравнений с двумя переменными: </w:t>
      </w:r>
      <w:r w:rsidRPr="008921A2">
        <w:rPr>
          <w:rFonts w:ascii="Times New Roman" w:hAnsi="Times New Roman"/>
          <w:i/>
          <w:sz w:val="24"/>
          <w:szCs w:val="24"/>
        </w:rPr>
        <w:t>графический метод</w:t>
      </w:r>
      <w:r w:rsidRPr="008921A2">
        <w:rPr>
          <w:rFonts w:ascii="Times New Roman" w:hAnsi="Times New Roman"/>
          <w:sz w:val="24"/>
          <w:szCs w:val="24"/>
        </w:rPr>
        <w:t xml:space="preserve">, </w:t>
      </w:r>
      <w:r w:rsidRPr="008921A2">
        <w:rPr>
          <w:rFonts w:ascii="Times New Roman" w:hAnsi="Times New Roman"/>
          <w:i/>
          <w:sz w:val="24"/>
          <w:szCs w:val="24"/>
        </w:rPr>
        <w:t>метод сложения</w:t>
      </w:r>
      <w:r w:rsidRPr="008921A2">
        <w:rPr>
          <w:rFonts w:ascii="Times New Roman" w:hAnsi="Times New Roman"/>
          <w:sz w:val="24"/>
          <w:szCs w:val="24"/>
        </w:rPr>
        <w:t xml:space="preserve">, метод подстановки. </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Системы линейных уравнений с параметром</w:t>
      </w:r>
      <w:r w:rsidRPr="008921A2">
        <w:rPr>
          <w:rFonts w:ascii="Times New Roman" w:hAnsi="Times New Roman"/>
          <w:sz w:val="24"/>
          <w:szCs w:val="24"/>
        </w:rPr>
        <w:t>.</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Неравенства</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Неравенство с переменной. Строгие и нестрогие неравенства. </w:t>
      </w:r>
      <w:r w:rsidRPr="008921A2">
        <w:rPr>
          <w:rFonts w:ascii="Times New Roman" w:hAnsi="Times New Roman"/>
          <w:i/>
          <w:sz w:val="24"/>
          <w:szCs w:val="24"/>
        </w:rPr>
        <w:t>Область определения неравенства (область допустимых значений переменной).</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sz w:val="24"/>
          <w:szCs w:val="24"/>
        </w:rPr>
        <w:t>Решение линейных неравенств.</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Квадратное неравенство и его решения</w:t>
      </w:r>
      <w:r w:rsidRPr="008921A2">
        <w:rPr>
          <w:rFonts w:ascii="Times New Roman" w:hAnsi="Times New Roman"/>
          <w:sz w:val="24"/>
          <w:szCs w:val="24"/>
        </w:rPr>
        <w:t xml:space="preserve">. </w:t>
      </w:r>
      <w:r w:rsidRPr="008921A2">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Решение целых и дробно-рациональных неравенств методом интервалов.</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Системы неравенств</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8921A2">
        <w:rPr>
          <w:rFonts w:ascii="Times New Roman" w:hAnsi="Times New Roman"/>
          <w:i/>
          <w:sz w:val="24"/>
          <w:szCs w:val="24"/>
        </w:rPr>
        <w:t>квадратных.</w:t>
      </w:r>
      <w:r w:rsidRPr="008921A2">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710C24" w:rsidRPr="008921A2" w:rsidRDefault="00710C24" w:rsidP="008921A2">
      <w:pPr>
        <w:pStyle w:val="aff5"/>
        <w:spacing w:after="0" w:line="240" w:lineRule="auto"/>
        <w:ind w:firstLine="709"/>
        <w:jc w:val="both"/>
        <w:rPr>
          <w:rFonts w:ascii="Times New Roman" w:hAnsi="Times New Roman"/>
          <w:b/>
          <w:i w:val="0"/>
          <w:color w:val="auto"/>
          <w:spacing w:val="0"/>
        </w:rPr>
      </w:pPr>
      <w:r w:rsidRPr="008921A2">
        <w:rPr>
          <w:rFonts w:ascii="Times New Roman" w:hAnsi="Times New Roman"/>
          <w:b/>
          <w:i w:val="0"/>
          <w:color w:val="auto"/>
          <w:spacing w:val="0"/>
        </w:rPr>
        <w:t>Функции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Понятие функции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8921A2">
        <w:rPr>
          <w:rFonts w:ascii="Times New Roman" w:hAnsi="Times New Roman"/>
          <w:i/>
          <w:sz w:val="24"/>
          <w:szCs w:val="24"/>
        </w:rPr>
        <w:t xml:space="preserve">, четность/нечетность, </w:t>
      </w:r>
      <w:r w:rsidRPr="008921A2">
        <w:rPr>
          <w:rFonts w:ascii="Times New Roman" w:hAnsi="Times New Roman"/>
          <w:sz w:val="24"/>
          <w:szCs w:val="24"/>
        </w:rPr>
        <w:t xml:space="preserve">промежутки возрастания и убывания, наибольшее и наименьшее значения. Исследование функции по ее графику.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i/>
          <w:sz w:val="24"/>
          <w:szCs w:val="24"/>
        </w:rPr>
        <w:t>Представление об асимптотах.</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Непрерывность функции. Кусочно заданные функции.</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lastRenderedPageBreak/>
        <w:t>Линейная функция</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8921A2">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Квадратичная функция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Свойства и график квадратичной функции (парабола). </w:t>
      </w:r>
      <w:r w:rsidRPr="008921A2">
        <w:rPr>
          <w:rFonts w:ascii="Times New Roman" w:hAnsi="Times New Roman"/>
          <w:i/>
          <w:sz w:val="24"/>
          <w:szCs w:val="24"/>
        </w:rPr>
        <w:t>Построение графика квадратичной функции по точкам.</w:t>
      </w:r>
      <w:r w:rsidRPr="008921A2">
        <w:rPr>
          <w:rFonts w:ascii="Times New Roman" w:hAnsi="Times New Roman"/>
          <w:sz w:val="24"/>
          <w:szCs w:val="24"/>
        </w:rPr>
        <w:t xml:space="preserve"> Нахождение нулей квадратичной функции, </w:t>
      </w:r>
      <w:r w:rsidRPr="008921A2">
        <w:rPr>
          <w:rFonts w:ascii="Times New Roman" w:hAnsi="Times New Roman"/>
          <w:i/>
          <w:sz w:val="24"/>
          <w:szCs w:val="24"/>
        </w:rPr>
        <w:t>множества значений, промежутков знакопостоянства, промежутков монотонности</w:t>
      </w:r>
      <w:r w:rsidRPr="008921A2">
        <w:rPr>
          <w:rFonts w:ascii="Times New Roman" w:hAnsi="Times New Roman"/>
          <w:sz w:val="24"/>
          <w:szCs w:val="24"/>
        </w:rPr>
        <w:t>.</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Обратная пропорциональность</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Свойства функции </w:t>
      </w:r>
      <w:r w:rsidRPr="008921A2">
        <w:rPr>
          <w:rFonts w:ascii="Times New Roman" w:hAnsi="Times New Roman"/>
          <w:position w:val="-24"/>
          <w:sz w:val="24"/>
          <w:szCs w:val="24"/>
        </w:rPr>
        <w:object w:dxaOrig="620" w:dyaOrig="620">
          <v:shape id="_x0000_i1044" type="#_x0000_t75" style="width:28.5pt;height:28.5pt" o:ole="">
            <v:imagedata r:id="rId39" o:title=""/>
          </v:shape>
          <o:OLEObject Type="Embed" ProgID="Equation.DSMT4" ShapeID="_x0000_i1044" DrawAspect="Content" ObjectID="_1509792174" r:id="rId40"/>
        </w:object>
      </w:r>
      <w:r w:rsidRPr="008921A2">
        <w:rPr>
          <w:rFonts w:ascii="Times New Roman" w:hAnsi="Times New Roman"/>
          <w:sz w:val="24"/>
          <w:szCs w:val="24"/>
        </w:rPr>
        <w:fldChar w:fldCharType="begin"/>
      </w:r>
      <w:r w:rsidRPr="008921A2">
        <w:rPr>
          <w:rFonts w:ascii="Times New Roman" w:hAnsi="Times New Roman"/>
          <w:sz w:val="24"/>
          <w:szCs w:val="24"/>
        </w:rPr>
        <w:instrText xml:space="preserve"> QUOTE </w:instrText>
      </w:r>
      <w:r w:rsidR="00577839">
        <w:rPr>
          <w:rFonts w:ascii="Times New Roman" w:hAnsi="Times New Roman"/>
          <w:noProof/>
          <w:position w:val="-15"/>
          <w:sz w:val="24"/>
          <w:szCs w:val="24"/>
          <w:lang w:eastAsia="ru-RU"/>
        </w:rPr>
        <w:pict>
          <v:shape id="Рисунок 14" o:spid="_x0000_i1045" type="#_x0000_t75" style="width:32.25pt;height:24pt;visibility:visible">
            <v:imagedata r:id="rId41" o:title="" chromakey="white"/>
          </v:shape>
        </w:pict>
      </w:r>
      <w:r w:rsidRPr="008921A2">
        <w:rPr>
          <w:rFonts w:ascii="Times New Roman" w:hAnsi="Times New Roman"/>
          <w:sz w:val="24"/>
          <w:szCs w:val="24"/>
        </w:rPr>
        <w:fldChar w:fldCharType="separate"/>
      </w:r>
      <w:r w:rsidR="00577839">
        <w:rPr>
          <w:rFonts w:ascii="Times New Roman" w:hAnsi="Times New Roman"/>
          <w:noProof/>
          <w:position w:val="-15"/>
          <w:sz w:val="24"/>
          <w:szCs w:val="24"/>
          <w:lang w:eastAsia="ru-RU"/>
        </w:rPr>
        <w:pict>
          <v:shape id="_x0000_i1046" type="#_x0000_t75" style="width:32.25pt;height:24pt;visibility:visible">
            <v:imagedata r:id="rId41" o:title="" chromakey="white"/>
          </v:shape>
        </w:pict>
      </w:r>
      <w:r w:rsidRPr="008921A2">
        <w:rPr>
          <w:rFonts w:ascii="Times New Roman" w:hAnsi="Times New Roman"/>
          <w:sz w:val="24"/>
          <w:szCs w:val="24"/>
        </w:rPr>
        <w:fldChar w:fldCharType="end"/>
      </w:r>
      <w:r w:rsidRPr="008921A2">
        <w:rPr>
          <w:rFonts w:ascii="Times New Roman" w:hAnsi="Times New Roman"/>
          <w:sz w:val="24"/>
          <w:szCs w:val="24"/>
        </w:rPr>
        <w:t xml:space="preserve">. Гипербола. </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b/>
          <w:i/>
          <w:sz w:val="24"/>
          <w:szCs w:val="24"/>
        </w:rPr>
        <w:t>Графики функций</w:t>
      </w:r>
      <w:r w:rsidRPr="008921A2">
        <w:rPr>
          <w:rFonts w:ascii="Times New Roman" w:hAnsi="Times New Roman"/>
          <w:i/>
          <w:sz w:val="24"/>
          <w:szCs w:val="24"/>
        </w:rPr>
        <w:t xml:space="preserve">. Преобразование графика функции </w:t>
      </w:r>
      <w:r w:rsidRPr="008921A2">
        <w:rPr>
          <w:rFonts w:ascii="Times New Roman" w:hAnsi="Times New Roman"/>
          <w:i/>
          <w:position w:val="-10"/>
          <w:sz w:val="24"/>
          <w:szCs w:val="24"/>
        </w:rPr>
        <w:object w:dxaOrig="920" w:dyaOrig="320">
          <v:shape id="_x0000_i1047" type="#_x0000_t75" style="width:50.25pt;height:14.25pt" o:ole="">
            <v:imagedata r:id="rId42" o:title=""/>
          </v:shape>
          <o:OLEObject Type="Embed" ProgID="Equation.DSMT4" ShapeID="_x0000_i1047" DrawAspect="Content" ObjectID="_1509792175" r:id="rId43"/>
        </w:object>
      </w:r>
      <w:r w:rsidRPr="008921A2">
        <w:rPr>
          <w:rFonts w:ascii="Times New Roman" w:hAnsi="Times New Roman"/>
          <w:i/>
          <w:sz w:val="24"/>
          <w:szCs w:val="24"/>
        </w:rPr>
        <w:t xml:space="preserve"> для построения графиков функций вида </w:t>
      </w:r>
      <w:r w:rsidRPr="008921A2">
        <w:rPr>
          <w:rFonts w:ascii="Times New Roman" w:hAnsi="Times New Roman"/>
          <w:i/>
          <w:position w:val="-12"/>
          <w:sz w:val="24"/>
          <w:szCs w:val="24"/>
        </w:rPr>
        <w:object w:dxaOrig="1780" w:dyaOrig="380">
          <v:shape id="_x0000_i1048" type="#_x0000_t75" style="width:85.5pt;height:14.25pt" o:ole="">
            <v:imagedata r:id="rId24" o:title=""/>
          </v:shape>
          <o:OLEObject Type="Embed" ProgID="Equation.DSMT4" ShapeID="_x0000_i1048" DrawAspect="Content" ObjectID="_1509792176" r:id="rId44"/>
        </w:object>
      </w:r>
      <w:r w:rsidRPr="008921A2">
        <w:rPr>
          <w:rFonts w:ascii="Times New Roman" w:hAnsi="Times New Roman"/>
          <w:i/>
          <w:sz w:val="24"/>
          <w:szCs w:val="24"/>
        </w:rPr>
        <w:t>.</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 xml:space="preserve">Графики функций </w:t>
      </w:r>
      <w:r w:rsidRPr="008921A2">
        <w:rPr>
          <w:rFonts w:ascii="Times New Roman" w:hAnsi="Times New Roman"/>
          <w:position w:val="-24"/>
          <w:sz w:val="24"/>
          <w:szCs w:val="24"/>
        </w:rPr>
        <w:object w:dxaOrig="1300" w:dyaOrig="620">
          <v:shape id="_x0000_i1049" type="#_x0000_t75" style="width:64.5pt;height:28.5pt" o:ole="">
            <v:imagedata r:id="rId15" o:title=""/>
          </v:shape>
          <o:OLEObject Type="Embed" ProgID="Equation.DSMT4" ShapeID="_x0000_i1049" DrawAspect="Content" ObjectID="_1509792177" r:id="rId45"/>
        </w:object>
      </w:r>
      <w:r w:rsidRPr="008921A2">
        <w:rPr>
          <w:rFonts w:ascii="Times New Roman" w:hAnsi="Times New Roman"/>
          <w:sz w:val="24"/>
          <w:szCs w:val="24"/>
        </w:rPr>
        <w:t xml:space="preserve">, </w:t>
      </w:r>
      <w:r w:rsidRPr="008921A2">
        <w:rPr>
          <w:rFonts w:ascii="Times New Roman" w:hAnsi="Times New Roman"/>
          <w:position w:val="-10"/>
          <w:sz w:val="24"/>
          <w:szCs w:val="24"/>
        </w:rPr>
        <w:object w:dxaOrig="760" w:dyaOrig="380">
          <v:shape id="_x0000_i1050" type="#_x0000_t75" style="width:42.75pt;height:14.25pt" o:ole="">
            <v:imagedata r:id="rId17" o:title=""/>
          </v:shape>
          <o:OLEObject Type="Embed" ProgID="Equation.DSMT4" ShapeID="_x0000_i1050" DrawAspect="Content" ObjectID="_1509792178" r:id="rId46"/>
        </w:object>
      </w:r>
      <w:r w:rsidRPr="008921A2">
        <w:rPr>
          <w:rFonts w:ascii="Times New Roman" w:hAnsi="Times New Roman"/>
          <w:sz w:val="24"/>
          <w:szCs w:val="24"/>
        </w:rPr>
        <w:fldChar w:fldCharType="begin"/>
      </w:r>
      <w:r w:rsidRPr="008921A2">
        <w:rPr>
          <w:rFonts w:ascii="Times New Roman" w:hAnsi="Times New Roman"/>
          <w:sz w:val="24"/>
          <w:szCs w:val="24"/>
        </w:rPr>
        <w:instrText xml:space="preserve"> QUOTE  </w:instrText>
      </w:r>
      <w:r w:rsidRPr="008921A2">
        <w:rPr>
          <w:rFonts w:ascii="Times New Roman" w:hAnsi="Times New Roman"/>
          <w:sz w:val="24"/>
          <w:szCs w:val="24"/>
        </w:rPr>
        <w:fldChar w:fldCharType="end"/>
      </w:r>
      <w:r w:rsidRPr="008921A2">
        <w:rPr>
          <w:rFonts w:ascii="Times New Roman" w:hAnsi="Times New Roman"/>
          <w:sz w:val="24"/>
          <w:szCs w:val="24"/>
        </w:rPr>
        <w:t>,</w:t>
      </w:r>
      <w:r w:rsidRPr="008921A2">
        <w:rPr>
          <w:rFonts w:ascii="Times New Roman" w:eastAsia="Times New Roman" w:hAnsi="Times New Roman"/>
          <w:bCs/>
          <w:position w:val="-10"/>
          <w:sz w:val="24"/>
          <w:szCs w:val="24"/>
        </w:rPr>
        <w:object w:dxaOrig="760" w:dyaOrig="380">
          <v:shape id="_x0000_i1051" type="#_x0000_t75" style="width:35.25pt;height:14.25pt" o:ole="">
            <v:imagedata r:id="rId19" o:title=""/>
          </v:shape>
          <o:OLEObject Type="Embed" ProgID="Equation.DSMT4" ShapeID="_x0000_i1051" DrawAspect="Content" ObjectID="_1509792179" r:id="rId47"/>
        </w:object>
      </w:r>
      <w:r w:rsidR="00541CF4">
        <w:fldChar w:fldCharType="begin"/>
      </w:r>
      <w:r w:rsidR="00541CF4">
        <w:fldChar w:fldCharType="separate"/>
      </w:r>
      <w:r w:rsidR="00577839">
        <w:rPr>
          <w:rFonts w:ascii="Times New Roman" w:hAnsi="Times New Roman"/>
          <w:noProof/>
          <w:position w:val="-10"/>
          <w:sz w:val="24"/>
          <w:szCs w:val="24"/>
          <w:lang w:eastAsia="ru-RU"/>
        </w:rPr>
        <w:pict>
          <v:shape id="Рисунок 3" o:spid="_x0000_i1052" type="#_x0000_t75" style="width:36.75pt;height:19.5pt;visibility:visible">
            <v:imagedata r:id="rId21" o:title=""/>
          </v:shape>
        </w:pict>
      </w:r>
      <w:r w:rsidR="00541CF4">
        <w:rPr>
          <w:rFonts w:ascii="Times New Roman" w:hAnsi="Times New Roman"/>
          <w:noProof/>
          <w:position w:val="-10"/>
          <w:sz w:val="24"/>
          <w:szCs w:val="24"/>
          <w:lang w:eastAsia="ru-RU"/>
        </w:rPr>
        <w:fldChar w:fldCharType="end"/>
      </w:r>
      <w:r w:rsidRPr="008921A2">
        <w:rPr>
          <w:rFonts w:ascii="Times New Roman" w:hAnsi="Times New Roman"/>
          <w:bCs/>
          <w:sz w:val="24"/>
          <w:szCs w:val="24"/>
        </w:rPr>
        <w:t xml:space="preserve">, </w:t>
      </w:r>
      <w:r w:rsidRPr="008921A2">
        <w:rPr>
          <w:rFonts w:ascii="Times New Roman" w:hAnsi="Times New Roman"/>
          <w:bCs/>
          <w:position w:val="-12"/>
          <w:sz w:val="24"/>
          <w:szCs w:val="24"/>
        </w:rPr>
        <w:object w:dxaOrig="660" w:dyaOrig="380">
          <v:shape id="_x0000_i1053" type="#_x0000_t75" style="width:28.5pt;height:14.25pt" o:ole="">
            <v:imagedata r:id="rId22" o:title=""/>
          </v:shape>
          <o:OLEObject Type="Embed" ProgID="Equation.DSMT4" ShapeID="_x0000_i1053" DrawAspect="Content" ObjectID="_1509792180" r:id="rId48"/>
        </w:object>
      </w:r>
      <w:r w:rsidRPr="008921A2">
        <w:rPr>
          <w:rFonts w:ascii="Times New Roman" w:hAnsi="Times New Roman"/>
          <w:bCs/>
          <w:i/>
          <w:sz w:val="24"/>
          <w:szCs w:val="24"/>
        </w:rPr>
        <w:t xml:space="preserve">. </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Последовательности и прогрессии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8921A2">
        <w:rPr>
          <w:rFonts w:ascii="Times New Roman" w:hAnsi="Times New Roman"/>
          <w:i/>
          <w:sz w:val="24"/>
          <w:szCs w:val="24"/>
        </w:rPr>
        <w:t xml:space="preserve">Формула общего члена и суммы </w:t>
      </w:r>
      <w:r w:rsidRPr="008921A2">
        <w:rPr>
          <w:rFonts w:ascii="Times New Roman" w:hAnsi="Times New Roman"/>
          <w:i/>
          <w:sz w:val="24"/>
          <w:szCs w:val="24"/>
          <w:lang w:val="en-US"/>
        </w:rPr>
        <w:t>n</w:t>
      </w:r>
      <w:r w:rsidRPr="008921A2">
        <w:rPr>
          <w:rFonts w:ascii="Times New Roman" w:hAnsi="Times New Roman"/>
          <w:i/>
          <w:sz w:val="24"/>
          <w:szCs w:val="24"/>
        </w:rPr>
        <w:t xml:space="preserve"> первых членов арифметической и геометрической прогрессий. Сходящаяся геометрическая прогрессия.</w:t>
      </w:r>
    </w:p>
    <w:p w:rsidR="00710C24" w:rsidRPr="008921A2" w:rsidRDefault="00710C24" w:rsidP="008921A2">
      <w:pPr>
        <w:pStyle w:val="aff5"/>
        <w:spacing w:after="0" w:line="240" w:lineRule="auto"/>
        <w:ind w:firstLine="709"/>
        <w:jc w:val="both"/>
        <w:rPr>
          <w:rFonts w:ascii="Times New Roman" w:hAnsi="Times New Roman"/>
          <w:b/>
          <w:i w:val="0"/>
          <w:color w:val="auto"/>
          <w:spacing w:val="0"/>
        </w:rPr>
      </w:pPr>
      <w:r w:rsidRPr="008921A2">
        <w:rPr>
          <w:rFonts w:ascii="Times New Roman" w:hAnsi="Times New Roman"/>
          <w:b/>
          <w:i w:val="0"/>
          <w:color w:val="auto"/>
          <w:spacing w:val="0"/>
        </w:rPr>
        <w:t>Решение текстовых задач</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Задачи на все арифметические действия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Решение текстовых задач арифметическим способом</w:t>
      </w:r>
      <w:r w:rsidRPr="008921A2">
        <w:rPr>
          <w:rFonts w:ascii="Times New Roman" w:hAnsi="Times New Roman"/>
          <w:i/>
          <w:sz w:val="24"/>
          <w:szCs w:val="24"/>
        </w:rPr>
        <w:t xml:space="preserve">. </w:t>
      </w:r>
      <w:r w:rsidRPr="008921A2">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Задачи на движение, работу и покупки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Задачи на части, доли, проценты</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Логические задачи</w:t>
      </w:r>
    </w:p>
    <w:p w:rsidR="00710C24" w:rsidRPr="008921A2" w:rsidRDefault="00710C24" w:rsidP="008921A2">
      <w:pPr>
        <w:spacing w:after="0" w:line="240" w:lineRule="auto"/>
        <w:ind w:firstLine="709"/>
        <w:jc w:val="both"/>
        <w:rPr>
          <w:rFonts w:ascii="Times New Roman" w:hAnsi="Times New Roman"/>
          <w:bCs/>
          <w:sz w:val="24"/>
          <w:szCs w:val="24"/>
        </w:rPr>
      </w:pPr>
      <w:r w:rsidRPr="008921A2">
        <w:rPr>
          <w:rFonts w:ascii="Times New Roman" w:hAnsi="Times New Roman"/>
          <w:bCs/>
          <w:sz w:val="24"/>
          <w:szCs w:val="24"/>
        </w:rPr>
        <w:t xml:space="preserve">Решение логических задач. </w:t>
      </w:r>
      <w:r w:rsidRPr="008921A2">
        <w:rPr>
          <w:rFonts w:ascii="Times New Roman" w:hAnsi="Times New Roman"/>
          <w:bCs/>
          <w:i/>
          <w:sz w:val="24"/>
          <w:szCs w:val="24"/>
        </w:rPr>
        <w:t>Решение логических задач с помощью графов, таблиц</w:t>
      </w:r>
      <w:r w:rsidRPr="008921A2">
        <w:rPr>
          <w:rFonts w:ascii="Times New Roman" w:hAnsi="Times New Roman"/>
          <w:bCs/>
          <w:sz w:val="24"/>
          <w:szCs w:val="24"/>
        </w:rPr>
        <w:t xml:space="preserve">. </w:t>
      </w:r>
    </w:p>
    <w:p w:rsidR="00710C24" w:rsidRPr="008921A2" w:rsidRDefault="00710C24" w:rsidP="008921A2">
      <w:pPr>
        <w:widowControl w:val="0"/>
        <w:spacing w:after="0" w:line="240" w:lineRule="auto"/>
        <w:ind w:firstLine="709"/>
        <w:jc w:val="both"/>
        <w:rPr>
          <w:rFonts w:ascii="Times New Roman" w:hAnsi="Times New Roman"/>
          <w:bCs/>
          <w:sz w:val="24"/>
          <w:szCs w:val="24"/>
        </w:rPr>
      </w:pPr>
      <w:r w:rsidRPr="008921A2">
        <w:rPr>
          <w:rFonts w:ascii="Times New Roman" w:hAnsi="Times New Roman"/>
          <w:b/>
          <w:sz w:val="24"/>
          <w:szCs w:val="24"/>
        </w:rPr>
        <w:t xml:space="preserve">Основные методы решения текстовых задач: </w:t>
      </w:r>
      <w:r w:rsidRPr="008921A2">
        <w:rPr>
          <w:rFonts w:ascii="Times New Roman" w:hAnsi="Times New Roman"/>
          <w:bCs/>
          <w:sz w:val="24"/>
          <w:szCs w:val="24"/>
        </w:rPr>
        <w:t xml:space="preserve">арифметический, алгебраический, перебор вариантов. </w:t>
      </w:r>
      <w:r w:rsidRPr="008921A2">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710C24" w:rsidRPr="008921A2" w:rsidRDefault="00710C24" w:rsidP="008921A2">
      <w:pPr>
        <w:pStyle w:val="3"/>
        <w:spacing w:before="0" w:beforeAutospacing="0" w:after="0" w:afterAutospacing="0"/>
        <w:ind w:firstLine="709"/>
        <w:jc w:val="both"/>
        <w:rPr>
          <w:sz w:val="24"/>
          <w:szCs w:val="24"/>
        </w:rPr>
      </w:pPr>
      <w:bookmarkStart w:id="259" w:name="_Toc405513922"/>
      <w:bookmarkStart w:id="260" w:name="_Toc284662800"/>
      <w:bookmarkStart w:id="261" w:name="_Toc284663427"/>
      <w:r w:rsidRPr="008921A2">
        <w:rPr>
          <w:sz w:val="24"/>
          <w:szCs w:val="24"/>
        </w:rPr>
        <w:t>Статистика и теория вероятностей</w:t>
      </w:r>
      <w:bookmarkEnd w:id="259"/>
      <w:bookmarkEnd w:id="260"/>
      <w:bookmarkEnd w:id="261"/>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Статистика</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8921A2">
        <w:rPr>
          <w:rFonts w:ascii="Times New Roman" w:hAnsi="Times New Roman"/>
          <w:i/>
          <w:sz w:val="24"/>
          <w:szCs w:val="24"/>
        </w:rPr>
        <w:t>медиана</w:t>
      </w:r>
      <w:r w:rsidRPr="008921A2">
        <w:rPr>
          <w:rFonts w:ascii="Times New Roman" w:hAnsi="Times New Roman"/>
          <w:sz w:val="24"/>
          <w:szCs w:val="24"/>
        </w:rPr>
        <w:t xml:space="preserve">, наибольшее и наименьшее значения. Меры рассеивания: размах, </w:t>
      </w:r>
      <w:r w:rsidRPr="008921A2">
        <w:rPr>
          <w:rFonts w:ascii="Times New Roman" w:hAnsi="Times New Roman"/>
          <w:i/>
          <w:sz w:val="24"/>
          <w:szCs w:val="24"/>
        </w:rPr>
        <w:t>дисперсия и стандартное отклонение</w:t>
      </w:r>
      <w:r w:rsidRPr="008921A2">
        <w:rPr>
          <w:rFonts w:ascii="Times New Roman" w:hAnsi="Times New Roman"/>
          <w:sz w:val="24"/>
          <w:szCs w:val="24"/>
        </w:rPr>
        <w:t xml:space="preserve">.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Случайная изменчивость. Изменчивость при измерениях. </w:t>
      </w:r>
      <w:r w:rsidRPr="008921A2">
        <w:rPr>
          <w:rFonts w:ascii="Times New Roman" w:hAnsi="Times New Roman"/>
          <w:i/>
          <w:sz w:val="24"/>
          <w:szCs w:val="24"/>
        </w:rPr>
        <w:t>Решающие правила. Закономерности в изменчивых величинах</w:t>
      </w:r>
      <w:r w:rsidRPr="008921A2">
        <w:rPr>
          <w:rFonts w:ascii="Times New Roman" w:hAnsi="Times New Roman"/>
          <w:sz w:val="24"/>
          <w:szCs w:val="24"/>
        </w:rPr>
        <w:t>.</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Случайные события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8921A2">
        <w:rPr>
          <w:rFonts w:ascii="Times New Roman" w:hAnsi="Times New Roman"/>
          <w:i/>
          <w:sz w:val="24"/>
          <w:szCs w:val="24"/>
        </w:rPr>
        <w:t xml:space="preserve">Представление событий с помощью диаграмм Эйлера. </w:t>
      </w:r>
      <w:r w:rsidRPr="008921A2">
        <w:rPr>
          <w:rFonts w:ascii="Times New Roman" w:hAnsi="Times New Roman"/>
          <w:i/>
          <w:sz w:val="24"/>
          <w:szCs w:val="24"/>
        </w:rPr>
        <w:lastRenderedPageBreak/>
        <w:t>Противоположные события, объединение и пересечение событий. Правило сложения вероятностей</w:t>
      </w:r>
      <w:r w:rsidRPr="008921A2">
        <w:rPr>
          <w:rFonts w:ascii="Times New Roman" w:hAnsi="Times New Roman"/>
          <w:sz w:val="24"/>
          <w:szCs w:val="24"/>
        </w:rPr>
        <w:t xml:space="preserve">. </w:t>
      </w:r>
      <w:r w:rsidRPr="008921A2">
        <w:rPr>
          <w:rFonts w:ascii="Times New Roman" w:hAnsi="Times New Roman"/>
          <w:i/>
          <w:sz w:val="24"/>
          <w:szCs w:val="24"/>
        </w:rPr>
        <w:t>Случайный выбор. Представление эксперимента в виде дерева. Независимые события. Умножение вероятностей независимых событий</w:t>
      </w:r>
      <w:r w:rsidRPr="008921A2">
        <w:rPr>
          <w:rFonts w:ascii="Times New Roman" w:hAnsi="Times New Roman"/>
          <w:sz w:val="24"/>
          <w:szCs w:val="24"/>
        </w:rPr>
        <w:t xml:space="preserve">. </w:t>
      </w:r>
      <w:r w:rsidRPr="008921A2">
        <w:rPr>
          <w:rFonts w:ascii="Times New Roman" w:hAnsi="Times New Roman"/>
          <w:i/>
          <w:sz w:val="24"/>
          <w:szCs w:val="24"/>
        </w:rPr>
        <w:t>Последовательные независимые испытания.</w:t>
      </w:r>
      <w:r w:rsidRPr="008921A2">
        <w:rPr>
          <w:rFonts w:ascii="Times New Roman" w:hAnsi="Times New Roman"/>
          <w:sz w:val="24"/>
          <w:szCs w:val="24"/>
        </w:rPr>
        <w:t xml:space="preserve"> Представление о независимых событиях в жизни.</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b/>
          <w:i/>
          <w:sz w:val="24"/>
          <w:szCs w:val="24"/>
        </w:rPr>
        <w:t>Элементы комбинаторики</w:t>
      </w:r>
    </w:p>
    <w:p w:rsidR="00710C24" w:rsidRPr="008921A2" w:rsidRDefault="00710C24" w:rsidP="008921A2">
      <w:pPr>
        <w:spacing w:after="0" w:line="240" w:lineRule="auto"/>
        <w:ind w:firstLine="709"/>
        <w:jc w:val="both"/>
        <w:rPr>
          <w:rFonts w:ascii="Times New Roman" w:hAnsi="Times New Roman"/>
          <w:b/>
          <w:i/>
          <w:sz w:val="24"/>
          <w:szCs w:val="24"/>
        </w:rPr>
      </w:pPr>
      <w:r w:rsidRPr="008921A2">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8921A2">
        <w:rPr>
          <w:rFonts w:ascii="Times New Roman" w:hAnsi="Times New Roman"/>
          <w:b/>
          <w:i/>
          <w:sz w:val="24"/>
          <w:szCs w:val="24"/>
        </w:rPr>
        <w:t xml:space="preserve">. </w:t>
      </w:r>
    </w:p>
    <w:p w:rsidR="00710C24" w:rsidRPr="008921A2" w:rsidRDefault="00710C24" w:rsidP="008921A2">
      <w:pPr>
        <w:spacing w:after="0" w:line="240" w:lineRule="auto"/>
        <w:ind w:firstLine="709"/>
        <w:jc w:val="both"/>
        <w:rPr>
          <w:rFonts w:ascii="Times New Roman" w:hAnsi="Times New Roman"/>
          <w:b/>
          <w:i/>
          <w:sz w:val="24"/>
          <w:szCs w:val="24"/>
        </w:rPr>
      </w:pPr>
      <w:r w:rsidRPr="008921A2">
        <w:rPr>
          <w:rFonts w:ascii="Times New Roman" w:hAnsi="Times New Roman"/>
          <w:b/>
          <w:i/>
          <w:sz w:val="24"/>
          <w:szCs w:val="24"/>
        </w:rPr>
        <w:t>Случайные величины</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710C24" w:rsidRPr="008921A2" w:rsidRDefault="00710C24" w:rsidP="008921A2">
      <w:pPr>
        <w:pStyle w:val="3"/>
        <w:spacing w:before="0" w:beforeAutospacing="0" w:after="0" w:afterAutospacing="0"/>
        <w:ind w:firstLine="709"/>
        <w:jc w:val="both"/>
        <w:rPr>
          <w:sz w:val="24"/>
          <w:szCs w:val="24"/>
        </w:rPr>
      </w:pPr>
      <w:bookmarkStart w:id="262" w:name="_Toc405513923"/>
      <w:bookmarkStart w:id="263" w:name="_Toc284662801"/>
      <w:bookmarkStart w:id="264" w:name="_Toc284663428"/>
      <w:r w:rsidRPr="008921A2">
        <w:rPr>
          <w:sz w:val="24"/>
          <w:szCs w:val="24"/>
        </w:rPr>
        <w:t>Геометрия</w:t>
      </w:r>
      <w:bookmarkEnd w:id="262"/>
      <w:bookmarkEnd w:id="263"/>
      <w:bookmarkEnd w:id="264"/>
    </w:p>
    <w:p w:rsidR="00710C24" w:rsidRPr="008921A2" w:rsidRDefault="00710C24" w:rsidP="008921A2">
      <w:pPr>
        <w:pStyle w:val="aff5"/>
        <w:spacing w:after="0" w:line="240" w:lineRule="auto"/>
        <w:ind w:firstLine="709"/>
        <w:jc w:val="both"/>
        <w:rPr>
          <w:rFonts w:ascii="Times New Roman" w:hAnsi="Times New Roman"/>
          <w:b/>
          <w:i w:val="0"/>
          <w:color w:val="auto"/>
          <w:spacing w:val="0"/>
        </w:rPr>
      </w:pPr>
      <w:r w:rsidRPr="008921A2">
        <w:rPr>
          <w:rFonts w:ascii="Times New Roman" w:hAnsi="Times New Roman"/>
          <w:b/>
          <w:i w:val="0"/>
          <w:color w:val="auto"/>
          <w:spacing w:val="0"/>
        </w:rPr>
        <w:t>Геометрические фигуры</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Фигуры в геометрии и в окружающем мире</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Точка, линия, отрезок, прямая, луч, ломаная, плоскость, угол, биссектриса угла и ее свойства, виды углов, многоугольники, круг.</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iCs/>
          <w:sz w:val="24"/>
          <w:szCs w:val="24"/>
        </w:rPr>
        <w:t>Осевая симметрия геометрических фигур. Центральная симметрия геометрических фигур</w:t>
      </w:r>
      <w:r w:rsidRPr="008921A2">
        <w:rPr>
          <w:rFonts w:ascii="Times New Roman" w:hAnsi="Times New Roman"/>
          <w:i/>
          <w:iCs/>
          <w:sz w:val="24"/>
          <w:szCs w:val="24"/>
        </w:rPr>
        <w:t>.</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Многоугольники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8921A2">
        <w:rPr>
          <w:rFonts w:ascii="Times New Roman" w:hAnsi="Times New Roman"/>
          <w:bCs/>
          <w:i/>
          <w:sz w:val="24"/>
          <w:szCs w:val="24"/>
        </w:rPr>
        <w:t>В</w:t>
      </w:r>
      <w:r w:rsidRPr="008921A2">
        <w:rPr>
          <w:rFonts w:ascii="Times New Roman" w:hAnsi="Times New Roman"/>
          <w:i/>
          <w:sz w:val="24"/>
          <w:szCs w:val="24"/>
        </w:rPr>
        <w:t>ыпуклые и невыпуклые многоугольники</w:t>
      </w:r>
      <w:r w:rsidRPr="008921A2">
        <w:rPr>
          <w:rFonts w:ascii="Times New Roman" w:hAnsi="Times New Roman"/>
          <w:sz w:val="24"/>
          <w:szCs w:val="24"/>
        </w:rPr>
        <w:t>. Правильные многоугольники.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Окружность, круг</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Cs/>
          <w:sz w:val="24"/>
          <w:szCs w:val="24"/>
        </w:rPr>
        <w:t>Окружность, круг, и</w:t>
      </w:r>
      <w:r w:rsidRPr="008921A2">
        <w:rPr>
          <w:rFonts w:ascii="Times New Roman" w:hAnsi="Times New Roman"/>
          <w:sz w:val="24"/>
          <w:szCs w:val="24"/>
        </w:rPr>
        <w:t xml:space="preserve">х элементы и свойства; центральные и вписанные углы. Касательная </w:t>
      </w:r>
      <w:r w:rsidRPr="008921A2">
        <w:rPr>
          <w:rFonts w:ascii="Times New Roman" w:hAnsi="Times New Roman"/>
          <w:i/>
          <w:sz w:val="24"/>
          <w:szCs w:val="24"/>
        </w:rPr>
        <w:t>и секущая</w:t>
      </w:r>
      <w:r w:rsidRPr="008921A2">
        <w:rPr>
          <w:rFonts w:ascii="Times New Roman" w:hAnsi="Times New Roman"/>
          <w:sz w:val="24"/>
          <w:szCs w:val="24"/>
        </w:rPr>
        <w:t xml:space="preserve"> к окружности, </w:t>
      </w:r>
      <w:r w:rsidRPr="008921A2">
        <w:rPr>
          <w:rFonts w:ascii="Times New Roman" w:hAnsi="Times New Roman"/>
          <w:i/>
          <w:sz w:val="24"/>
          <w:szCs w:val="24"/>
        </w:rPr>
        <w:t>их свойства</w:t>
      </w:r>
      <w:r w:rsidRPr="008921A2">
        <w:rPr>
          <w:rFonts w:ascii="Times New Roman" w:hAnsi="Times New Roman"/>
          <w:sz w:val="24"/>
          <w:szCs w:val="24"/>
        </w:rPr>
        <w:t xml:space="preserve">. Вписанные и описанные окружности для треугольников, </w:t>
      </w:r>
      <w:r w:rsidRPr="008921A2">
        <w:rPr>
          <w:rFonts w:ascii="Times New Roman" w:hAnsi="Times New Roman"/>
          <w:i/>
          <w:sz w:val="24"/>
          <w:szCs w:val="24"/>
        </w:rPr>
        <w:t>четырехугольников, правильных многоугольников</w:t>
      </w:r>
      <w:r w:rsidRPr="008921A2">
        <w:rPr>
          <w:rFonts w:ascii="Times New Roman" w:hAnsi="Times New Roman"/>
          <w:sz w:val="24"/>
          <w:szCs w:val="24"/>
        </w:rPr>
        <w:t xml:space="preserve">.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Геометрические фигуры в пространстве (объемные тела)</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8921A2">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8921A2">
        <w:rPr>
          <w:rFonts w:ascii="Times New Roman" w:hAnsi="Times New Roman"/>
          <w:i/>
          <w:sz w:val="24"/>
          <w:szCs w:val="24"/>
        </w:rPr>
        <w:t xml:space="preserve">. </w:t>
      </w:r>
    </w:p>
    <w:p w:rsidR="00710C24" w:rsidRPr="008921A2" w:rsidRDefault="00710C24" w:rsidP="008921A2">
      <w:pPr>
        <w:pStyle w:val="aff5"/>
        <w:spacing w:after="0" w:line="240" w:lineRule="auto"/>
        <w:ind w:firstLine="709"/>
        <w:jc w:val="both"/>
        <w:rPr>
          <w:rFonts w:ascii="Times New Roman" w:hAnsi="Times New Roman"/>
          <w:b/>
          <w:i w:val="0"/>
          <w:color w:val="auto"/>
          <w:spacing w:val="0"/>
        </w:rPr>
      </w:pPr>
      <w:r w:rsidRPr="008921A2">
        <w:rPr>
          <w:rFonts w:ascii="Times New Roman" w:hAnsi="Times New Roman"/>
          <w:b/>
          <w:i w:val="0"/>
          <w:color w:val="auto"/>
          <w:spacing w:val="0"/>
        </w:rPr>
        <w:t>Отношения</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Равенство фигур</w:t>
      </w:r>
    </w:p>
    <w:p w:rsidR="00710C24" w:rsidRPr="008921A2" w:rsidRDefault="00710C24" w:rsidP="008921A2">
      <w:pPr>
        <w:spacing w:after="0" w:line="240" w:lineRule="auto"/>
        <w:ind w:firstLine="709"/>
        <w:jc w:val="both"/>
        <w:rPr>
          <w:rFonts w:ascii="Times New Roman" w:hAnsi="Times New Roman"/>
          <w:i/>
          <w:iCs/>
          <w:sz w:val="24"/>
          <w:szCs w:val="24"/>
        </w:rPr>
      </w:pPr>
      <w:r w:rsidRPr="008921A2">
        <w:rPr>
          <w:rFonts w:ascii="Times New Roman" w:hAnsi="Times New Roman"/>
          <w:bCs/>
          <w:sz w:val="24"/>
          <w:szCs w:val="24"/>
        </w:rPr>
        <w:t>С</w:t>
      </w:r>
      <w:r w:rsidRPr="008921A2">
        <w:rPr>
          <w:rFonts w:ascii="Times New Roman" w:hAnsi="Times New Roman"/>
          <w:sz w:val="24"/>
          <w:szCs w:val="24"/>
        </w:rPr>
        <w:t xml:space="preserve">войства равных треугольников. Признаки равенства треугольников.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Параллельно</w:t>
      </w:r>
      <w:r w:rsidRPr="008921A2">
        <w:rPr>
          <w:rFonts w:ascii="Times New Roman" w:hAnsi="Times New Roman"/>
          <w:b/>
          <w:bCs/>
          <w:sz w:val="24"/>
          <w:szCs w:val="24"/>
        </w:rPr>
        <w:softHyphen/>
        <w:t>сть прямых</w:t>
      </w:r>
    </w:p>
    <w:p w:rsidR="00710C24" w:rsidRPr="008921A2" w:rsidRDefault="00710C24" w:rsidP="008921A2">
      <w:pPr>
        <w:spacing w:after="0" w:line="240" w:lineRule="auto"/>
        <w:ind w:firstLine="709"/>
        <w:jc w:val="both"/>
        <w:rPr>
          <w:rFonts w:ascii="Times New Roman" w:hAnsi="Times New Roman"/>
          <w:i/>
          <w:iCs/>
          <w:sz w:val="24"/>
          <w:szCs w:val="24"/>
        </w:rPr>
      </w:pPr>
      <w:r w:rsidRPr="008921A2">
        <w:rPr>
          <w:rFonts w:ascii="Times New Roman" w:hAnsi="Times New Roman"/>
          <w:sz w:val="24"/>
          <w:szCs w:val="24"/>
        </w:rPr>
        <w:t xml:space="preserve">Признаки и свойства параллельных прямых. </w:t>
      </w:r>
      <w:r w:rsidRPr="008921A2">
        <w:rPr>
          <w:rFonts w:ascii="Times New Roman" w:hAnsi="Times New Roman"/>
          <w:i/>
          <w:sz w:val="24"/>
          <w:szCs w:val="24"/>
        </w:rPr>
        <w:t>Аксиома параллельности Евклида</w:t>
      </w:r>
      <w:r w:rsidRPr="008921A2">
        <w:rPr>
          <w:rFonts w:ascii="Times New Roman" w:hAnsi="Times New Roman"/>
          <w:sz w:val="24"/>
          <w:szCs w:val="24"/>
        </w:rPr>
        <w:t xml:space="preserve">. </w:t>
      </w:r>
      <w:r w:rsidRPr="008921A2">
        <w:rPr>
          <w:rFonts w:ascii="Times New Roman" w:hAnsi="Times New Roman"/>
          <w:i/>
          <w:sz w:val="24"/>
          <w:szCs w:val="24"/>
        </w:rPr>
        <w:t>Теорема Фалеса</w:t>
      </w:r>
      <w:r w:rsidRPr="008921A2">
        <w:rPr>
          <w:rFonts w:ascii="Times New Roman" w:hAnsi="Times New Roman"/>
          <w:sz w:val="24"/>
          <w:szCs w:val="24"/>
        </w:rPr>
        <w:t>.</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Перпендикулярные прямые</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8921A2">
        <w:rPr>
          <w:rFonts w:ascii="Times New Roman" w:hAnsi="Times New Roman"/>
          <w:i/>
          <w:sz w:val="24"/>
          <w:szCs w:val="24"/>
        </w:rPr>
        <w:t>Свойства и признаки перпендикулярности</w:t>
      </w:r>
      <w:r w:rsidRPr="008921A2">
        <w:rPr>
          <w:rFonts w:ascii="Times New Roman" w:hAnsi="Times New Roman"/>
          <w:sz w:val="24"/>
          <w:szCs w:val="24"/>
        </w:rPr>
        <w:t xml:space="preserve">.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i/>
          <w:sz w:val="24"/>
          <w:szCs w:val="24"/>
        </w:rPr>
        <w:lastRenderedPageBreak/>
        <w:t>Подобие</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i/>
          <w:sz w:val="24"/>
          <w:szCs w:val="24"/>
        </w:rPr>
        <w:t>Пропорциональные отрезки, подобие фигур. Подобные треугольники. Признаки подобия</w:t>
      </w:r>
      <w:r w:rsidRPr="008921A2">
        <w:rPr>
          <w:rFonts w:ascii="Times New Roman" w:hAnsi="Times New Roman"/>
          <w:sz w:val="24"/>
          <w:szCs w:val="24"/>
        </w:rPr>
        <w:t xml:space="preserve">. </w:t>
      </w:r>
    </w:p>
    <w:p w:rsidR="00710C24" w:rsidRPr="008921A2" w:rsidRDefault="00710C24" w:rsidP="008921A2">
      <w:pPr>
        <w:spacing w:after="0" w:line="240" w:lineRule="auto"/>
        <w:ind w:firstLine="709"/>
        <w:jc w:val="both"/>
        <w:rPr>
          <w:rFonts w:ascii="Times New Roman" w:hAnsi="Times New Roman"/>
          <w:i/>
          <w:iCs/>
          <w:sz w:val="24"/>
          <w:szCs w:val="24"/>
        </w:rPr>
      </w:pPr>
      <w:r w:rsidRPr="008921A2">
        <w:rPr>
          <w:rFonts w:ascii="Times New Roman" w:hAnsi="Times New Roman"/>
          <w:b/>
          <w:sz w:val="24"/>
          <w:szCs w:val="24"/>
        </w:rPr>
        <w:t>Взаимное расположение</w:t>
      </w:r>
      <w:r w:rsidRPr="008921A2">
        <w:rPr>
          <w:rFonts w:ascii="Times New Roman" w:hAnsi="Times New Roman"/>
          <w:sz w:val="24"/>
          <w:szCs w:val="24"/>
        </w:rPr>
        <w:t xml:space="preserve"> прямой и окружности</w:t>
      </w:r>
      <w:r w:rsidRPr="008921A2">
        <w:rPr>
          <w:rFonts w:ascii="Times New Roman" w:hAnsi="Times New Roman"/>
          <w:i/>
          <w:sz w:val="24"/>
          <w:szCs w:val="24"/>
        </w:rPr>
        <w:t>, двух окружностей.</w:t>
      </w:r>
    </w:p>
    <w:p w:rsidR="00710C24" w:rsidRPr="008921A2" w:rsidRDefault="00710C24" w:rsidP="008921A2">
      <w:pPr>
        <w:pStyle w:val="aff5"/>
        <w:spacing w:after="0" w:line="240" w:lineRule="auto"/>
        <w:ind w:firstLine="709"/>
        <w:jc w:val="both"/>
        <w:rPr>
          <w:rFonts w:ascii="Times New Roman" w:hAnsi="Times New Roman"/>
          <w:b/>
          <w:i w:val="0"/>
          <w:color w:val="auto"/>
          <w:spacing w:val="0"/>
        </w:rPr>
      </w:pPr>
      <w:r w:rsidRPr="008921A2">
        <w:rPr>
          <w:rFonts w:ascii="Times New Roman" w:hAnsi="Times New Roman"/>
          <w:b/>
          <w:i w:val="0"/>
          <w:color w:val="auto"/>
          <w:spacing w:val="0"/>
        </w:rPr>
        <w:t>Измерения и вычисления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Величины</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Представление об объеме и его свойствах. Измерение объема. Единицы измерения объемов.</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Измерения и вычисления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8921A2">
        <w:rPr>
          <w:rFonts w:ascii="Times New Roman" w:hAnsi="Times New Roman"/>
          <w:i/>
          <w:sz w:val="24"/>
          <w:szCs w:val="24"/>
        </w:rPr>
        <w:t>Тригонометрические функции тупого угла.</w:t>
      </w:r>
      <w:r w:rsidRPr="008921A2">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8921A2">
        <w:rPr>
          <w:rFonts w:ascii="Times New Roman" w:hAnsi="Times New Roman"/>
          <w:sz w:val="24"/>
          <w:szCs w:val="24"/>
        </w:rPr>
        <w:softHyphen/>
        <w:t xml:space="preserve">ружности и площади круга. Сравнение и вычисление площадей. Теорема Пифагора. </w:t>
      </w:r>
      <w:r w:rsidRPr="008921A2">
        <w:rPr>
          <w:rFonts w:ascii="Times New Roman" w:hAnsi="Times New Roman"/>
          <w:i/>
          <w:sz w:val="24"/>
          <w:szCs w:val="24"/>
        </w:rPr>
        <w:t>Теорема синусов. Теорема косинусов</w:t>
      </w:r>
      <w:r w:rsidRPr="008921A2">
        <w:rPr>
          <w:rFonts w:ascii="Times New Roman" w:hAnsi="Times New Roman"/>
          <w:sz w:val="24"/>
          <w:szCs w:val="24"/>
        </w:rPr>
        <w:t>.</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Расстояния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Расстояние между точками. Расстояние от точки до прямой. </w:t>
      </w:r>
      <w:r w:rsidRPr="008921A2">
        <w:rPr>
          <w:rFonts w:ascii="Times New Roman" w:hAnsi="Times New Roman"/>
          <w:i/>
          <w:sz w:val="24"/>
          <w:szCs w:val="24"/>
        </w:rPr>
        <w:t>Расстояние между фигурами</w:t>
      </w:r>
      <w:r w:rsidRPr="008921A2">
        <w:rPr>
          <w:rFonts w:ascii="Times New Roman" w:hAnsi="Times New Roman"/>
          <w:sz w:val="24"/>
          <w:szCs w:val="24"/>
        </w:rPr>
        <w:t xml:space="preserve">. </w:t>
      </w:r>
    </w:p>
    <w:p w:rsidR="00710C24" w:rsidRPr="008921A2" w:rsidRDefault="00710C24" w:rsidP="008921A2">
      <w:pPr>
        <w:pStyle w:val="aff5"/>
        <w:spacing w:after="0" w:line="240" w:lineRule="auto"/>
        <w:ind w:firstLine="709"/>
        <w:jc w:val="both"/>
        <w:rPr>
          <w:rFonts w:ascii="Times New Roman" w:hAnsi="Times New Roman"/>
          <w:b/>
          <w:i w:val="0"/>
          <w:color w:val="auto"/>
          <w:spacing w:val="0"/>
        </w:rPr>
      </w:pPr>
      <w:r w:rsidRPr="008921A2">
        <w:rPr>
          <w:rFonts w:ascii="Times New Roman" w:hAnsi="Times New Roman"/>
          <w:b/>
          <w:i w:val="0"/>
          <w:color w:val="auto"/>
          <w:spacing w:val="0"/>
        </w:rPr>
        <w:t>Геометрические построения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Геометрические построения для иллюстрации свойств геометрических фигур.</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sz w:val="24"/>
          <w:szCs w:val="24"/>
        </w:rPr>
        <w:t xml:space="preserve">Инструменты для построений: циркуль, линейка, угольник. </w:t>
      </w:r>
      <w:r w:rsidRPr="008921A2">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Построение треугольников по трем сторонам, двум сторонам и углу между ними, стороне и двум прилежащим к ней углам.</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Деление отрезка в данном отношении.</w:t>
      </w:r>
    </w:p>
    <w:p w:rsidR="00710C24" w:rsidRPr="008921A2" w:rsidRDefault="00710C24" w:rsidP="008921A2">
      <w:pPr>
        <w:pStyle w:val="aff5"/>
        <w:spacing w:after="0" w:line="240" w:lineRule="auto"/>
        <w:ind w:firstLine="709"/>
        <w:jc w:val="both"/>
        <w:rPr>
          <w:rFonts w:ascii="Times New Roman" w:hAnsi="Times New Roman"/>
          <w:b/>
          <w:i w:val="0"/>
          <w:color w:val="auto"/>
          <w:spacing w:val="0"/>
        </w:rPr>
      </w:pPr>
      <w:r w:rsidRPr="008921A2">
        <w:rPr>
          <w:rFonts w:ascii="Times New Roman" w:hAnsi="Times New Roman"/>
          <w:b/>
          <w:i w:val="0"/>
          <w:color w:val="auto"/>
          <w:spacing w:val="0"/>
        </w:rPr>
        <w:t xml:space="preserve">Геометрические преобразования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Преобразования</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sz w:val="24"/>
          <w:szCs w:val="24"/>
        </w:rPr>
        <w:t xml:space="preserve">Понятие преобразования. Представление о метапредметном понятии «преобразование». </w:t>
      </w:r>
      <w:r w:rsidRPr="008921A2">
        <w:rPr>
          <w:rFonts w:ascii="Times New Roman" w:hAnsi="Times New Roman"/>
          <w:i/>
          <w:sz w:val="24"/>
          <w:szCs w:val="24"/>
        </w:rPr>
        <w:t>Подобие</w:t>
      </w:r>
      <w:r w:rsidRPr="008921A2">
        <w:rPr>
          <w:rFonts w:ascii="Times New Roman" w:hAnsi="Times New Roman"/>
          <w:sz w:val="24"/>
          <w:szCs w:val="24"/>
        </w:rPr>
        <w:t>.</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Движения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Осевая и центральная симметрия</w:t>
      </w:r>
      <w:r w:rsidRPr="008921A2">
        <w:rPr>
          <w:rFonts w:ascii="Times New Roman" w:hAnsi="Times New Roman"/>
          <w:i/>
          <w:sz w:val="24"/>
          <w:szCs w:val="24"/>
        </w:rPr>
        <w:t>, поворот и параллельный перенос. Комбинации движений на плоскости и их свойства</w:t>
      </w:r>
      <w:r w:rsidRPr="008921A2">
        <w:rPr>
          <w:rFonts w:ascii="Times New Roman" w:hAnsi="Times New Roman"/>
          <w:sz w:val="24"/>
          <w:szCs w:val="24"/>
        </w:rPr>
        <w:t xml:space="preserve">. </w:t>
      </w:r>
    </w:p>
    <w:p w:rsidR="00710C24" w:rsidRPr="008921A2" w:rsidRDefault="00710C24" w:rsidP="008921A2">
      <w:pPr>
        <w:pStyle w:val="aff5"/>
        <w:spacing w:after="0" w:line="240" w:lineRule="auto"/>
        <w:ind w:firstLine="709"/>
        <w:jc w:val="both"/>
        <w:rPr>
          <w:rFonts w:ascii="Times New Roman" w:hAnsi="Times New Roman"/>
          <w:b/>
          <w:i w:val="0"/>
          <w:color w:val="auto"/>
          <w:spacing w:val="0"/>
        </w:rPr>
      </w:pPr>
      <w:r w:rsidRPr="008921A2">
        <w:rPr>
          <w:rFonts w:ascii="Times New Roman" w:hAnsi="Times New Roman"/>
          <w:b/>
          <w:i w:val="0"/>
          <w:color w:val="auto"/>
          <w:spacing w:val="0"/>
        </w:rPr>
        <w:t>Векторы и координаты на плоскости</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iCs/>
          <w:sz w:val="24"/>
          <w:szCs w:val="24"/>
        </w:rPr>
        <w:t>Векторы</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Понятие вектора, действия над векторами</w:t>
      </w:r>
      <w:r w:rsidRPr="008921A2">
        <w:rPr>
          <w:rFonts w:ascii="Times New Roman" w:hAnsi="Times New Roman"/>
          <w:i/>
          <w:sz w:val="24"/>
          <w:szCs w:val="24"/>
        </w:rPr>
        <w:t xml:space="preserve">, </w:t>
      </w:r>
      <w:r w:rsidRPr="008921A2">
        <w:rPr>
          <w:rFonts w:ascii="Times New Roman" w:hAnsi="Times New Roman"/>
          <w:sz w:val="24"/>
          <w:szCs w:val="24"/>
        </w:rPr>
        <w:t>использование векторов в физике,</w:t>
      </w:r>
      <w:r w:rsidRPr="008921A2">
        <w:rPr>
          <w:rFonts w:ascii="Times New Roman" w:hAnsi="Times New Roman"/>
          <w:i/>
          <w:sz w:val="24"/>
          <w:szCs w:val="24"/>
        </w:rPr>
        <w:t xml:space="preserve"> разложение вектора на составляющие, скалярное произведение</w:t>
      </w:r>
      <w:r w:rsidRPr="008921A2">
        <w:rPr>
          <w:rFonts w:ascii="Times New Roman" w:hAnsi="Times New Roman"/>
          <w:sz w:val="24"/>
          <w:szCs w:val="24"/>
        </w:rPr>
        <w:t xml:space="preserve">. </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Координаты</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Основные понятия, </w:t>
      </w:r>
      <w:r w:rsidRPr="008921A2">
        <w:rPr>
          <w:rFonts w:ascii="Times New Roman" w:hAnsi="Times New Roman"/>
          <w:i/>
          <w:sz w:val="24"/>
          <w:szCs w:val="24"/>
        </w:rPr>
        <w:t>координаты вектора, расстояние между точками. Координаты середины отрезка. Уравнения фигур.</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Применение векторов и координат для решения простейших геометрических задач.</w:t>
      </w:r>
    </w:p>
    <w:p w:rsidR="00710C24" w:rsidRPr="008921A2" w:rsidRDefault="00710C24" w:rsidP="008921A2">
      <w:pPr>
        <w:pStyle w:val="3"/>
        <w:spacing w:before="0" w:beforeAutospacing="0" w:after="0" w:afterAutospacing="0"/>
        <w:ind w:firstLine="709"/>
        <w:jc w:val="both"/>
        <w:rPr>
          <w:sz w:val="24"/>
          <w:szCs w:val="24"/>
        </w:rPr>
      </w:pPr>
      <w:bookmarkStart w:id="265" w:name="_Toc405513924"/>
      <w:bookmarkStart w:id="266" w:name="_Toc284662802"/>
      <w:bookmarkStart w:id="267" w:name="_Toc284663429"/>
      <w:r w:rsidRPr="008921A2">
        <w:rPr>
          <w:sz w:val="24"/>
          <w:szCs w:val="24"/>
        </w:rPr>
        <w:t>История математики</w:t>
      </w:r>
      <w:bookmarkEnd w:id="265"/>
      <w:bookmarkEnd w:id="266"/>
      <w:bookmarkEnd w:id="267"/>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 xml:space="preserve">Зарождение алгебры в недрах арифметики. Ал-Хорезми. Рождение буквенной символики. П. Ферма, Ф. Виет, Р. Декарт. История вопроса о нахождении формул корней </w:t>
      </w:r>
      <w:r w:rsidRPr="008921A2">
        <w:rPr>
          <w:rFonts w:ascii="Times New Roman" w:hAnsi="Times New Roman"/>
          <w:i/>
          <w:sz w:val="24"/>
          <w:szCs w:val="24"/>
        </w:rPr>
        <w:lastRenderedPageBreak/>
        <w:t>алгебраических уравнений степеней, больших четырех. Н. Тарталья, Дж. Кардано, Н.Х. Абель, Э. Галуа.</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Геометрия и искусство. Геометрические закономерности окружающего мира.</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 xml:space="preserve">Роль российских ученых в развитии математики: Л. Эйлер. Н.И. Лобачевский, П.Л.Чебышев, С. Ковалевская, А.Н. Колмогоров. </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 xml:space="preserve">Математика в развитии России: Петр </w:t>
      </w:r>
      <w:r w:rsidRPr="008921A2">
        <w:rPr>
          <w:rFonts w:ascii="Times New Roman" w:hAnsi="Times New Roman"/>
          <w:i/>
          <w:sz w:val="24"/>
          <w:szCs w:val="24"/>
          <w:lang w:val="en-US"/>
        </w:rPr>
        <w:t>I</w:t>
      </w:r>
      <w:r w:rsidRPr="008921A2">
        <w:rPr>
          <w:rFonts w:ascii="Times New Roman" w:hAnsi="Times New Roman"/>
          <w:i/>
          <w:sz w:val="24"/>
          <w:szCs w:val="24"/>
        </w:rPr>
        <w:t>, школа математических и навигацких наук, развитие российского флота, А.Н. Крылов. Космическая программа и М.В. Келдыш.</w:t>
      </w:r>
    </w:p>
    <w:p w:rsidR="00710C24" w:rsidRPr="008921A2" w:rsidRDefault="00710C24" w:rsidP="008921A2">
      <w:pPr>
        <w:spacing w:after="0" w:line="240" w:lineRule="auto"/>
        <w:ind w:firstLine="709"/>
        <w:jc w:val="both"/>
        <w:rPr>
          <w:rFonts w:ascii="Times New Roman" w:hAnsi="Times New Roman"/>
          <w:i/>
          <w:sz w:val="24"/>
          <w:szCs w:val="24"/>
        </w:rPr>
      </w:pPr>
    </w:p>
    <w:p w:rsidR="00710C24" w:rsidRPr="008921A2" w:rsidRDefault="00710C24" w:rsidP="008921A2">
      <w:pPr>
        <w:pStyle w:val="2"/>
        <w:spacing w:line="240" w:lineRule="auto"/>
        <w:rPr>
          <w:i/>
          <w:sz w:val="24"/>
          <w:szCs w:val="24"/>
        </w:rPr>
      </w:pPr>
      <w:bookmarkStart w:id="268" w:name="_Toc405513925"/>
      <w:bookmarkStart w:id="269" w:name="_Toc284662803"/>
      <w:bookmarkStart w:id="270" w:name="_Toc284663430"/>
      <w:r w:rsidRPr="008921A2">
        <w:rPr>
          <w:sz w:val="24"/>
          <w:szCs w:val="24"/>
        </w:rPr>
        <w:t>Содержание курса математики в 7-9 классах (углубленный уровень)</w:t>
      </w:r>
      <w:bookmarkEnd w:id="268"/>
      <w:bookmarkEnd w:id="269"/>
      <w:bookmarkEnd w:id="270"/>
    </w:p>
    <w:p w:rsidR="00710C24" w:rsidRPr="008921A2" w:rsidRDefault="00710C24" w:rsidP="008921A2">
      <w:pPr>
        <w:pStyle w:val="3"/>
        <w:spacing w:before="0" w:beforeAutospacing="0" w:after="0" w:afterAutospacing="0"/>
        <w:ind w:firstLine="709"/>
        <w:jc w:val="both"/>
        <w:rPr>
          <w:sz w:val="24"/>
          <w:szCs w:val="24"/>
        </w:rPr>
      </w:pPr>
      <w:bookmarkStart w:id="271" w:name="_Toc405513926"/>
      <w:bookmarkStart w:id="272" w:name="_Toc284662804"/>
      <w:bookmarkStart w:id="273" w:name="_Toc284663431"/>
      <w:r w:rsidRPr="008921A2">
        <w:rPr>
          <w:sz w:val="24"/>
          <w:szCs w:val="24"/>
        </w:rPr>
        <w:t>Алгебра</w:t>
      </w:r>
      <w:bookmarkEnd w:id="271"/>
      <w:bookmarkEnd w:id="272"/>
      <w:bookmarkEnd w:id="273"/>
    </w:p>
    <w:p w:rsidR="00710C24" w:rsidRPr="008921A2" w:rsidRDefault="00710C24" w:rsidP="008921A2">
      <w:pPr>
        <w:pStyle w:val="aff5"/>
        <w:spacing w:after="0" w:line="240" w:lineRule="auto"/>
        <w:ind w:firstLine="709"/>
        <w:jc w:val="both"/>
        <w:rPr>
          <w:rFonts w:ascii="Times New Roman" w:hAnsi="Times New Roman"/>
          <w:b/>
          <w:i w:val="0"/>
          <w:color w:val="auto"/>
          <w:spacing w:val="0"/>
        </w:rPr>
      </w:pPr>
      <w:r w:rsidRPr="008921A2">
        <w:rPr>
          <w:rFonts w:ascii="Times New Roman" w:hAnsi="Times New Roman"/>
          <w:b/>
          <w:i w:val="0"/>
          <w:color w:val="auto"/>
          <w:spacing w:val="0"/>
        </w:rPr>
        <w:t>Числа</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Рациональные числа</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Иррациональные числа</w:t>
      </w:r>
    </w:p>
    <w:p w:rsidR="00710C24" w:rsidRPr="008921A2" w:rsidRDefault="00710C24" w:rsidP="008921A2">
      <w:pPr>
        <w:spacing w:after="0" w:line="240" w:lineRule="auto"/>
        <w:ind w:firstLine="709"/>
        <w:jc w:val="both"/>
        <w:rPr>
          <w:rFonts w:ascii="Times New Roman" w:hAnsi="Times New Roman"/>
          <w:bCs/>
          <w:sz w:val="24"/>
          <w:szCs w:val="24"/>
        </w:rPr>
      </w:pPr>
      <w:r w:rsidRPr="008921A2">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8921A2">
        <w:rPr>
          <w:rFonts w:ascii="Times New Roman" w:hAnsi="Times New Roman"/>
          <w:bCs/>
          <w:sz w:val="24"/>
          <w:szCs w:val="24"/>
        </w:rPr>
        <w:t>Множество действительных чисел.</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Представления о расширениях числовых множеств. </w:t>
      </w:r>
      <w:bookmarkStart w:id="274" w:name="_Toc403076053"/>
    </w:p>
    <w:p w:rsidR="00710C24" w:rsidRPr="008921A2" w:rsidRDefault="00710C24" w:rsidP="008921A2">
      <w:pPr>
        <w:pStyle w:val="aff5"/>
        <w:spacing w:after="0" w:line="240" w:lineRule="auto"/>
        <w:ind w:firstLine="709"/>
        <w:jc w:val="both"/>
        <w:rPr>
          <w:rFonts w:ascii="Times New Roman" w:hAnsi="Times New Roman"/>
          <w:b/>
          <w:i w:val="0"/>
          <w:color w:val="auto"/>
          <w:spacing w:val="0"/>
        </w:rPr>
      </w:pPr>
      <w:r w:rsidRPr="008921A2">
        <w:rPr>
          <w:rFonts w:ascii="Times New Roman" w:hAnsi="Times New Roman"/>
          <w:b/>
          <w:i w:val="0"/>
          <w:color w:val="auto"/>
          <w:spacing w:val="0"/>
        </w:rPr>
        <w:t>Тождественные преобразования</w:t>
      </w:r>
      <w:bookmarkEnd w:id="274"/>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Числовые и буквенные выражения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Многочлены</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Cs/>
          <w:sz w:val="24"/>
          <w:szCs w:val="24"/>
        </w:rPr>
        <w:t>Квадратный трехчлен.</w:t>
      </w:r>
      <w:r w:rsidRPr="008921A2">
        <w:rPr>
          <w:rFonts w:ascii="Times New Roman" w:hAnsi="Times New Roman"/>
          <w:sz w:val="24"/>
          <w:szCs w:val="24"/>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Понятие тождества</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lastRenderedPageBreak/>
        <w:t>Тождественное преобразование. Представление о тождестве на множестве.</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Дробно-рациональные выражения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Преобразование выражений, содержащих знак модуля.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Иррациональные выражения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Корни </w:t>
      </w:r>
      <w:r w:rsidRPr="008921A2">
        <w:rPr>
          <w:rFonts w:ascii="Times New Roman" w:hAnsi="Times New Roman"/>
          <w:i/>
          <w:sz w:val="24"/>
          <w:szCs w:val="24"/>
        </w:rPr>
        <w:t>n</w:t>
      </w:r>
      <w:r w:rsidRPr="008921A2">
        <w:rPr>
          <w:rFonts w:ascii="Times New Roman" w:hAnsi="Times New Roman"/>
          <w:sz w:val="24"/>
          <w:szCs w:val="24"/>
        </w:rPr>
        <w:t xml:space="preserve">-ых степеней. Допустимые значения переменных в выражениях, содержащих корни </w:t>
      </w:r>
      <w:r w:rsidRPr="008921A2">
        <w:rPr>
          <w:rFonts w:ascii="Times New Roman" w:hAnsi="Times New Roman"/>
          <w:i/>
          <w:sz w:val="24"/>
          <w:szCs w:val="24"/>
        </w:rPr>
        <w:t>n</w:t>
      </w:r>
      <w:r w:rsidRPr="008921A2">
        <w:rPr>
          <w:rFonts w:ascii="Times New Roman" w:hAnsi="Times New Roman"/>
          <w:sz w:val="24"/>
          <w:szCs w:val="24"/>
        </w:rPr>
        <w:t xml:space="preserve">-ых степеней. Преобразование выражений, содержащих корни </w:t>
      </w:r>
      <w:r w:rsidRPr="008921A2">
        <w:rPr>
          <w:rFonts w:ascii="Times New Roman" w:hAnsi="Times New Roman"/>
          <w:i/>
          <w:sz w:val="24"/>
          <w:szCs w:val="24"/>
        </w:rPr>
        <w:t>n</w:t>
      </w:r>
      <w:r w:rsidRPr="008921A2">
        <w:rPr>
          <w:rFonts w:ascii="Times New Roman" w:hAnsi="Times New Roman"/>
          <w:sz w:val="24"/>
          <w:szCs w:val="24"/>
        </w:rPr>
        <w:t xml:space="preserve">-ых степеней.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710C24" w:rsidRPr="008921A2" w:rsidRDefault="00710C24" w:rsidP="008921A2">
      <w:pPr>
        <w:pStyle w:val="aff5"/>
        <w:spacing w:after="0" w:line="240" w:lineRule="auto"/>
        <w:ind w:firstLine="709"/>
        <w:jc w:val="both"/>
        <w:rPr>
          <w:rFonts w:ascii="Times New Roman" w:hAnsi="Times New Roman"/>
          <w:b/>
          <w:i w:val="0"/>
          <w:color w:val="auto"/>
          <w:spacing w:val="0"/>
        </w:rPr>
      </w:pPr>
      <w:bookmarkStart w:id="275" w:name="_Toc403076054"/>
      <w:r w:rsidRPr="008921A2">
        <w:rPr>
          <w:rFonts w:ascii="Times New Roman" w:hAnsi="Times New Roman"/>
          <w:b/>
          <w:i w:val="0"/>
          <w:color w:val="auto"/>
          <w:spacing w:val="0"/>
        </w:rPr>
        <w:t xml:space="preserve">Уравнения </w:t>
      </w:r>
      <w:bookmarkEnd w:id="275"/>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Равенства</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Числовое равенство. Свойства числовых равенств. Равенство с переменной.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Уравнения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Представление о равносильности на множестве. Равносильные преобразования уравнений.</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Методы решения уравнений</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Линейное уравнение и его корни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Квадратное уравнение и его корни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Дробно-рациональные уравнения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Решение дробно-рациональных уравнений.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Простейшие иррациональные уравнения вида</w:t>
      </w:r>
      <w:r w:rsidRPr="008921A2">
        <w:rPr>
          <w:rFonts w:ascii="Times New Roman" w:hAnsi="Times New Roman"/>
          <w:sz w:val="24"/>
          <w:szCs w:val="24"/>
        </w:rPr>
        <w:t xml:space="preserve">: </w:t>
      </w:r>
      <w:r w:rsidRPr="008921A2">
        <w:rPr>
          <w:rFonts w:ascii="Times New Roman" w:hAnsi="Times New Roman"/>
          <w:position w:val="-16"/>
          <w:sz w:val="24"/>
          <w:szCs w:val="24"/>
        </w:rPr>
        <w:object w:dxaOrig="1120" w:dyaOrig="460">
          <v:shape id="_x0000_i1054" type="#_x0000_t75" style="width:58.5pt;height:22.5pt" o:ole="">
            <v:imagedata r:id="rId9" o:title=""/>
          </v:shape>
          <o:OLEObject Type="Embed" ProgID="Equation.DSMT4" ShapeID="_x0000_i1054" DrawAspect="Content" ObjectID="_1509792181" r:id="rId49"/>
        </w:object>
      </w:r>
      <w:r w:rsidRPr="008921A2">
        <w:rPr>
          <w:rFonts w:ascii="Times New Roman" w:hAnsi="Times New Roman"/>
          <w:sz w:val="24"/>
          <w:szCs w:val="24"/>
        </w:rPr>
        <w:t xml:space="preserve">; </w:t>
      </w:r>
      <w:r w:rsidRPr="008921A2">
        <w:rPr>
          <w:rFonts w:ascii="Times New Roman" w:hAnsi="Times New Roman"/>
          <w:position w:val="-16"/>
          <w:sz w:val="24"/>
          <w:szCs w:val="24"/>
        </w:rPr>
        <w:object w:dxaOrig="1680" w:dyaOrig="460">
          <v:shape id="_x0000_i1055" type="#_x0000_t75" style="width:84pt;height:22.5pt" o:ole="">
            <v:imagedata r:id="rId11" o:title=""/>
          </v:shape>
          <o:OLEObject Type="Embed" ProgID="Equation.DSMT4" ShapeID="_x0000_i1055" DrawAspect="Content" ObjectID="_1509792182" r:id="rId50"/>
        </w:object>
      </w:r>
      <w:r w:rsidRPr="008921A2">
        <w:rPr>
          <w:rFonts w:ascii="Times New Roman" w:hAnsi="Times New Roman"/>
          <w:sz w:val="24"/>
          <w:szCs w:val="24"/>
        </w:rPr>
        <w:fldChar w:fldCharType="begin"/>
      </w:r>
      <w:r w:rsidRPr="008921A2">
        <w:rPr>
          <w:rFonts w:ascii="Times New Roman" w:hAnsi="Times New Roman"/>
          <w:sz w:val="24"/>
          <w:szCs w:val="24"/>
        </w:rPr>
        <w:instrText xml:space="preserve"> QUOTE </w:instrText>
      </w:r>
      <w:r w:rsidR="00577839">
        <w:rPr>
          <w:rFonts w:ascii="Times New Roman" w:hAnsi="Times New Roman"/>
          <w:noProof/>
          <w:position w:val="-9"/>
          <w:sz w:val="24"/>
          <w:szCs w:val="24"/>
          <w:lang w:eastAsia="ru-RU"/>
        </w:rPr>
        <w:pict>
          <v:shape id="Рисунок 4" o:spid="_x0000_i1056" type="#_x0000_t75" style="width:64.5pt;height:20.25pt;visibility:visible">
            <v:imagedata r:id="rId51" o:title="" chromakey="white"/>
          </v:shape>
        </w:pict>
      </w:r>
      <w:r w:rsidRPr="008921A2">
        <w:rPr>
          <w:rFonts w:ascii="Times New Roman" w:hAnsi="Times New Roman"/>
          <w:sz w:val="24"/>
          <w:szCs w:val="24"/>
        </w:rPr>
        <w:fldChar w:fldCharType="separate"/>
      </w:r>
      <w:r w:rsidR="00577839">
        <w:rPr>
          <w:rFonts w:ascii="Times New Roman" w:hAnsi="Times New Roman"/>
          <w:noProof/>
          <w:position w:val="-9"/>
          <w:sz w:val="24"/>
          <w:szCs w:val="24"/>
          <w:lang w:eastAsia="ru-RU"/>
        </w:rPr>
        <w:pict>
          <v:shape id="_x0000_i1057" type="#_x0000_t75" style="width:64.5pt;height:20.25pt;visibility:visible">
            <v:imagedata r:id="rId51" o:title="" chromakey="white"/>
          </v:shape>
        </w:pict>
      </w:r>
      <w:r w:rsidRPr="008921A2">
        <w:rPr>
          <w:rFonts w:ascii="Times New Roman" w:hAnsi="Times New Roman"/>
          <w:sz w:val="24"/>
          <w:szCs w:val="24"/>
        </w:rPr>
        <w:fldChar w:fldCharType="end"/>
      </w:r>
      <w:r w:rsidRPr="008921A2">
        <w:rPr>
          <w:rFonts w:ascii="Times New Roman" w:hAnsi="Times New Roman"/>
          <w:sz w:val="24"/>
          <w:szCs w:val="24"/>
        </w:rPr>
        <w:fldChar w:fldCharType="begin"/>
      </w:r>
      <w:r w:rsidRPr="008921A2">
        <w:rPr>
          <w:rFonts w:ascii="Times New Roman" w:hAnsi="Times New Roman"/>
          <w:sz w:val="24"/>
          <w:szCs w:val="24"/>
        </w:rPr>
        <w:instrText xml:space="preserve"> QUOTE </w:instrText>
      </w:r>
      <w:r w:rsidR="00577839">
        <w:rPr>
          <w:rFonts w:ascii="Times New Roman" w:hAnsi="Times New Roman"/>
          <w:noProof/>
          <w:position w:val="-8"/>
          <w:sz w:val="24"/>
          <w:szCs w:val="24"/>
          <w:lang w:eastAsia="ru-RU"/>
        </w:rPr>
        <w:pict>
          <v:shape id="Рисунок 6" o:spid="_x0000_i1058" type="#_x0000_t75" style="width:36.75pt;height:18pt;visibility:visible">
            <v:imagedata r:id="rId52" o:title="" chromakey="white"/>
          </v:shape>
        </w:pict>
      </w:r>
      <w:r w:rsidRPr="008921A2">
        <w:rPr>
          <w:rFonts w:ascii="Times New Roman" w:hAnsi="Times New Roman"/>
          <w:sz w:val="24"/>
          <w:szCs w:val="24"/>
        </w:rPr>
        <w:fldChar w:fldCharType="separate"/>
      </w:r>
      <w:r w:rsidR="00577839">
        <w:rPr>
          <w:rFonts w:ascii="Times New Roman" w:hAnsi="Times New Roman"/>
          <w:noProof/>
          <w:position w:val="-8"/>
          <w:sz w:val="24"/>
          <w:szCs w:val="24"/>
          <w:lang w:eastAsia="ru-RU"/>
        </w:rPr>
        <w:pict>
          <v:shape id="_x0000_i1059" type="#_x0000_t75" style="width:36.75pt;height:18pt;visibility:visible">
            <v:imagedata r:id="rId52" o:title="" chromakey="white"/>
          </v:shape>
        </w:pict>
      </w:r>
      <w:r w:rsidRPr="008921A2">
        <w:rPr>
          <w:rFonts w:ascii="Times New Roman" w:hAnsi="Times New Roman"/>
          <w:sz w:val="24"/>
          <w:szCs w:val="24"/>
        </w:rPr>
        <w:fldChar w:fldCharType="end"/>
      </w:r>
      <w:r w:rsidRPr="008921A2">
        <w:rPr>
          <w:rFonts w:ascii="Times New Roman" w:hAnsi="Times New Roman"/>
          <w:sz w:val="24"/>
          <w:szCs w:val="24"/>
        </w:rPr>
        <w:fldChar w:fldCharType="begin"/>
      </w:r>
      <w:r w:rsidRPr="008921A2">
        <w:rPr>
          <w:rFonts w:ascii="Times New Roman" w:hAnsi="Times New Roman"/>
          <w:sz w:val="24"/>
          <w:szCs w:val="24"/>
        </w:rPr>
        <w:instrText xml:space="preserve"> QUOTE </w:instrText>
      </w:r>
      <w:r w:rsidR="00577839">
        <w:rPr>
          <w:rFonts w:ascii="Times New Roman" w:hAnsi="Times New Roman"/>
          <w:noProof/>
          <w:position w:val="-8"/>
          <w:sz w:val="24"/>
          <w:szCs w:val="24"/>
          <w:lang w:eastAsia="ru-RU"/>
        </w:rPr>
        <w:pict>
          <v:shape id="Рисунок 7" o:spid="_x0000_i1060" type="#_x0000_t75" style="width:37.5pt;height:18pt;visibility:visible">
            <v:imagedata r:id="rId53" o:title="" chromakey="white"/>
          </v:shape>
        </w:pict>
      </w:r>
      <w:r w:rsidRPr="008921A2">
        <w:rPr>
          <w:rFonts w:ascii="Times New Roman" w:hAnsi="Times New Roman"/>
          <w:sz w:val="24"/>
          <w:szCs w:val="24"/>
        </w:rPr>
        <w:fldChar w:fldCharType="separate"/>
      </w:r>
      <w:r w:rsidR="00577839">
        <w:rPr>
          <w:rFonts w:ascii="Times New Roman" w:hAnsi="Times New Roman"/>
          <w:noProof/>
          <w:position w:val="-8"/>
          <w:sz w:val="24"/>
          <w:szCs w:val="24"/>
          <w:lang w:eastAsia="ru-RU"/>
        </w:rPr>
        <w:pict>
          <v:shape id="_x0000_i1061" type="#_x0000_t75" style="width:37.5pt;height:18pt;visibility:visible">
            <v:imagedata r:id="rId53" o:title="" chromakey="white"/>
          </v:shape>
        </w:pict>
      </w:r>
      <w:r w:rsidRPr="008921A2">
        <w:rPr>
          <w:rFonts w:ascii="Times New Roman" w:hAnsi="Times New Roman"/>
          <w:sz w:val="24"/>
          <w:szCs w:val="24"/>
        </w:rPr>
        <w:fldChar w:fldCharType="end"/>
      </w:r>
      <w:r w:rsidRPr="008921A2">
        <w:rPr>
          <w:rFonts w:ascii="Times New Roman" w:hAnsi="Times New Roman"/>
          <w:sz w:val="24"/>
          <w:szCs w:val="24"/>
        </w:rPr>
        <w:t xml:space="preserve"> и их решение. Решение иррациональных уравнений вида </w:t>
      </w:r>
      <w:r w:rsidRPr="008921A2">
        <w:rPr>
          <w:rFonts w:ascii="Times New Roman" w:hAnsi="Times New Roman"/>
          <w:position w:val="-16"/>
          <w:sz w:val="24"/>
          <w:szCs w:val="24"/>
        </w:rPr>
        <w:object w:dxaOrig="1480" w:dyaOrig="460">
          <v:shape id="_x0000_i1062" type="#_x0000_t75" style="width:1in;height:22.5pt" o:ole="">
            <v:imagedata r:id="rId54" o:title=""/>
          </v:shape>
          <o:OLEObject Type="Embed" ProgID="Equation.DSMT4" ShapeID="_x0000_i1062" DrawAspect="Content" ObjectID="_1509792183" r:id="rId55"/>
        </w:object>
      </w:r>
      <w:r w:rsidRPr="008921A2">
        <w:rPr>
          <w:rFonts w:ascii="Times New Roman" w:hAnsi="Times New Roman"/>
          <w:sz w:val="24"/>
          <w:szCs w:val="24"/>
        </w:rPr>
        <w:t>.</w:t>
      </w:r>
    </w:p>
    <w:p w:rsidR="00710C24" w:rsidRPr="008921A2" w:rsidRDefault="00710C24" w:rsidP="008921A2">
      <w:pPr>
        <w:pStyle w:val="aff5"/>
        <w:spacing w:after="0" w:line="240" w:lineRule="auto"/>
        <w:ind w:firstLine="709"/>
        <w:jc w:val="both"/>
        <w:rPr>
          <w:rFonts w:ascii="Times New Roman" w:hAnsi="Times New Roman"/>
          <w:b/>
          <w:i w:val="0"/>
          <w:color w:val="auto"/>
          <w:spacing w:val="0"/>
        </w:rPr>
      </w:pPr>
      <w:r w:rsidRPr="008921A2">
        <w:rPr>
          <w:rFonts w:ascii="Times New Roman" w:hAnsi="Times New Roman"/>
          <w:b/>
          <w:i w:val="0"/>
          <w:color w:val="auto"/>
          <w:spacing w:val="0"/>
        </w:rPr>
        <w:t>Системы уравнений</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Понятие системы уравнений. Решение систем уравнений.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Представление о равносильности систем уравнений.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lastRenderedPageBreak/>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710C24" w:rsidRPr="008921A2" w:rsidRDefault="00710C24" w:rsidP="008921A2">
      <w:pPr>
        <w:pStyle w:val="aff5"/>
        <w:spacing w:after="0" w:line="240" w:lineRule="auto"/>
        <w:ind w:firstLine="709"/>
        <w:jc w:val="both"/>
        <w:rPr>
          <w:rFonts w:ascii="Times New Roman" w:hAnsi="Times New Roman"/>
          <w:b/>
          <w:i w:val="0"/>
          <w:color w:val="auto"/>
          <w:spacing w:val="0"/>
        </w:rPr>
      </w:pPr>
      <w:r w:rsidRPr="008921A2">
        <w:rPr>
          <w:rFonts w:ascii="Times New Roman" w:hAnsi="Times New Roman"/>
          <w:b/>
          <w:i w:val="0"/>
          <w:color w:val="auto"/>
          <w:spacing w:val="0"/>
        </w:rPr>
        <w:t>Неравенства</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Понятие о решении неравенства. Множество решений неравенства.</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Представление о равносильности неравенств.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Квадратное неравенство с параметром и его решение.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Простейшие иррациональные неравенства вида: </w:t>
      </w:r>
      <w:r w:rsidRPr="008921A2">
        <w:rPr>
          <w:rFonts w:ascii="Times New Roman" w:hAnsi="Times New Roman"/>
          <w:position w:val="-16"/>
          <w:sz w:val="24"/>
          <w:szCs w:val="24"/>
        </w:rPr>
        <w:object w:dxaOrig="1120" w:dyaOrig="460">
          <v:shape id="_x0000_i1063" type="#_x0000_t75" style="width:58.5pt;height:22.5pt" o:ole="">
            <v:imagedata r:id="rId56" o:title=""/>
          </v:shape>
          <o:OLEObject Type="Embed" ProgID="Equation.DSMT4" ShapeID="_x0000_i1063" DrawAspect="Content" ObjectID="_1509792184" r:id="rId57"/>
        </w:object>
      </w:r>
      <w:r w:rsidRPr="008921A2">
        <w:rPr>
          <w:rFonts w:ascii="Times New Roman" w:hAnsi="Times New Roman"/>
          <w:sz w:val="24"/>
          <w:szCs w:val="24"/>
        </w:rPr>
        <w:t xml:space="preserve">; </w:t>
      </w:r>
      <w:r w:rsidRPr="008921A2">
        <w:rPr>
          <w:rFonts w:ascii="Times New Roman" w:hAnsi="Times New Roman"/>
          <w:position w:val="-16"/>
          <w:sz w:val="24"/>
          <w:szCs w:val="24"/>
        </w:rPr>
        <w:object w:dxaOrig="1120" w:dyaOrig="460">
          <v:shape id="_x0000_i1064" type="#_x0000_t75" style="width:58.5pt;height:22.5pt" o:ole="">
            <v:imagedata r:id="rId58" o:title=""/>
          </v:shape>
          <o:OLEObject Type="Embed" ProgID="Equation.DSMT4" ShapeID="_x0000_i1064" DrawAspect="Content" ObjectID="_1509792185" r:id="rId59"/>
        </w:object>
      </w:r>
      <w:r w:rsidRPr="008921A2">
        <w:rPr>
          <w:rFonts w:ascii="Times New Roman" w:hAnsi="Times New Roman"/>
          <w:sz w:val="24"/>
          <w:szCs w:val="24"/>
        </w:rPr>
        <w:t xml:space="preserve">; </w:t>
      </w:r>
      <w:r w:rsidRPr="008921A2">
        <w:rPr>
          <w:rFonts w:ascii="Times New Roman" w:hAnsi="Times New Roman"/>
          <w:position w:val="-16"/>
          <w:sz w:val="24"/>
          <w:szCs w:val="24"/>
        </w:rPr>
        <w:object w:dxaOrig="1680" w:dyaOrig="460">
          <v:shape id="_x0000_i1065" type="#_x0000_t75" style="width:84pt;height:22.5pt" o:ole="">
            <v:imagedata r:id="rId60" o:title=""/>
          </v:shape>
          <o:OLEObject Type="Embed" ProgID="Equation.DSMT4" ShapeID="_x0000_i1065" DrawAspect="Content" ObjectID="_1509792186" r:id="rId61"/>
        </w:object>
      </w:r>
      <w:r w:rsidRPr="008921A2">
        <w:rPr>
          <w:rFonts w:ascii="Times New Roman" w:hAnsi="Times New Roman"/>
          <w:sz w:val="24"/>
          <w:szCs w:val="24"/>
        </w:rPr>
        <w:fldChar w:fldCharType="begin"/>
      </w:r>
      <w:r w:rsidRPr="008921A2">
        <w:rPr>
          <w:rFonts w:ascii="Times New Roman" w:hAnsi="Times New Roman"/>
          <w:sz w:val="24"/>
          <w:szCs w:val="24"/>
        </w:rPr>
        <w:instrText xml:space="preserve"> QUOTE </w:instrText>
      </w:r>
      <w:r w:rsidR="00577839">
        <w:rPr>
          <w:rFonts w:ascii="Times New Roman" w:hAnsi="Times New Roman"/>
          <w:noProof/>
          <w:position w:val="-9"/>
          <w:sz w:val="24"/>
          <w:szCs w:val="24"/>
          <w:lang w:eastAsia="ru-RU"/>
        </w:rPr>
        <w:pict>
          <v:shape id="Рисунок 8" o:spid="_x0000_i1066" type="#_x0000_t75" style="width:64.5pt;height:20.25pt;visibility:visible">
            <v:imagedata r:id="rId62" o:title="" chromakey="white"/>
          </v:shape>
        </w:pict>
      </w:r>
      <w:r w:rsidRPr="008921A2">
        <w:rPr>
          <w:rFonts w:ascii="Times New Roman" w:hAnsi="Times New Roman"/>
          <w:sz w:val="24"/>
          <w:szCs w:val="24"/>
        </w:rPr>
        <w:fldChar w:fldCharType="separate"/>
      </w:r>
      <w:r w:rsidR="00577839">
        <w:rPr>
          <w:rFonts w:ascii="Times New Roman" w:hAnsi="Times New Roman"/>
          <w:noProof/>
          <w:position w:val="-9"/>
          <w:sz w:val="24"/>
          <w:szCs w:val="24"/>
          <w:lang w:eastAsia="ru-RU"/>
        </w:rPr>
        <w:pict>
          <v:shape id="_x0000_i1067" type="#_x0000_t75" style="width:64.5pt;height:20.25pt;visibility:visible">
            <v:imagedata r:id="rId62" o:title="" chromakey="white"/>
          </v:shape>
        </w:pict>
      </w:r>
      <w:r w:rsidRPr="008921A2">
        <w:rPr>
          <w:rFonts w:ascii="Times New Roman" w:hAnsi="Times New Roman"/>
          <w:sz w:val="24"/>
          <w:szCs w:val="24"/>
        </w:rPr>
        <w:fldChar w:fldCharType="end"/>
      </w:r>
      <w:r w:rsidRPr="008921A2">
        <w:rPr>
          <w:rFonts w:ascii="Times New Roman" w:hAnsi="Times New Roman"/>
          <w:sz w:val="24"/>
          <w:szCs w:val="24"/>
        </w:rPr>
        <w:t>.</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Обобщенный метод интервалов для решения неравенств.</w:t>
      </w:r>
    </w:p>
    <w:p w:rsidR="00710C24" w:rsidRPr="008921A2" w:rsidRDefault="00710C24" w:rsidP="008921A2">
      <w:pPr>
        <w:pStyle w:val="aff5"/>
        <w:spacing w:after="0" w:line="240" w:lineRule="auto"/>
        <w:ind w:firstLine="709"/>
        <w:jc w:val="both"/>
        <w:rPr>
          <w:rFonts w:ascii="Times New Roman" w:hAnsi="Times New Roman"/>
          <w:b/>
          <w:i w:val="0"/>
          <w:color w:val="auto"/>
          <w:spacing w:val="0"/>
        </w:rPr>
      </w:pPr>
      <w:r w:rsidRPr="008921A2">
        <w:rPr>
          <w:rFonts w:ascii="Times New Roman" w:hAnsi="Times New Roman"/>
          <w:b/>
          <w:i w:val="0"/>
          <w:color w:val="auto"/>
          <w:spacing w:val="0"/>
        </w:rPr>
        <w:t>Системы неравенств</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710C24" w:rsidRPr="008921A2" w:rsidRDefault="00710C24" w:rsidP="008921A2">
      <w:pPr>
        <w:pStyle w:val="aff5"/>
        <w:spacing w:after="0" w:line="240" w:lineRule="auto"/>
        <w:ind w:firstLine="709"/>
        <w:jc w:val="both"/>
        <w:rPr>
          <w:rFonts w:ascii="Times New Roman" w:hAnsi="Times New Roman"/>
          <w:b/>
          <w:i w:val="0"/>
          <w:color w:val="auto"/>
          <w:spacing w:val="0"/>
        </w:rPr>
      </w:pPr>
      <w:bookmarkStart w:id="276" w:name="_Toc403076055"/>
      <w:r w:rsidRPr="008921A2">
        <w:rPr>
          <w:rFonts w:ascii="Times New Roman" w:hAnsi="Times New Roman"/>
          <w:b/>
          <w:i w:val="0"/>
          <w:color w:val="auto"/>
          <w:spacing w:val="0"/>
        </w:rPr>
        <w:t>Функции</w:t>
      </w:r>
      <w:bookmarkEnd w:id="276"/>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Понятие зависимости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Функция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Линейная функция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Свойства, график. Угловой коэффициент прямой. Расположение графика линейной функции в зависимости от ее коэффициентов.</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Квадратичная функция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Свойства</w:t>
      </w:r>
      <w:r w:rsidRPr="008921A2">
        <w:rPr>
          <w:rFonts w:ascii="Times New Roman" w:hAnsi="Times New Roman"/>
          <w:bCs/>
          <w:sz w:val="24"/>
          <w:szCs w:val="24"/>
        </w:rPr>
        <w:t>.</w:t>
      </w:r>
      <w:r w:rsidRPr="008921A2">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Обратная пропорциональность</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Свойства функции </w:t>
      </w:r>
      <w:r w:rsidRPr="008921A2">
        <w:rPr>
          <w:rFonts w:ascii="Times New Roman" w:hAnsi="Times New Roman"/>
          <w:position w:val="-24"/>
          <w:sz w:val="24"/>
          <w:szCs w:val="24"/>
        </w:rPr>
        <w:object w:dxaOrig="620" w:dyaOrig="620">
          <v:shape id="_x0000_i1068" type="#_x0000_t75" style="width:28.5pt;height:28.5pt" o:ole="">
            <v:imagedata r:id="rId39" o:title=""/>
          </v:shape>
          <o:OLEObject Type="Embed" ProgID="Equation.DSMT4" ShapeID="_x0000_i1068" DrawAspect="Content" ObjectID="_1509792187" r:id="rId63"/>
        </w:object>
      </w:r>
      <w:r w:rsidRPr="008921A2">
        <w:rPr>
          <w:rFonts w:ascii="Times New Roman" w:hAnsi="Times New Roman"/>
          <w:sz w:val="24"/>
          <w:szCs w:val="24"/>
        </w:rPr>
        <w:fldChar w:fldCharType="begin"/>
      </w:r>
      <w:r w:rsidRPr="008921A2">
        <w:rPr>
          <w:rFonts w:ascii="Times New Roman" w:hAnsi="Times New Roman"/>
          <w:sz w:val="24"/>
          <w:szCs w:val="24"/>
        </w:rPr>
        <w:instrText xml:space="preserve"> QUOTE </w:instrText>
      </w:r>
      <w:r w:rsidR="00577839">
        <w:rPr>
          <w:rFonts w:ascii="Times New Roman" w:hAnsi="Times New Roman"/>
          <w:noProof/>
          <w:position w:val="-15"/>
          <w:sz w:val="24"/>
          <w:szCs w:val="24"/>
          <w:lang w:eastAsia="ru-RU"/>
        </w:rPr>
        <w:pict>
          <v:shape id="Рисунок 19" o:spid="_x0000_i1069" type="#_x0000_t75" style="width:32.25pt;height:24pt;visibility:visible">
            <v:imagedata r:id="rId41" o:title="" chromakey="white"/>
          </v:shape>
        </w:pict>
      </w:r>
      <w:r w:rsidRPr="008921A2">
        <w:rPr>
          <w:rFonts w:ascii="Times New Roman" w:hAnsi="Times New Roman"/>
          <w:sz w:val="24"/>
          <w:szCs w:val="24"/>
        </w:rPr>
        <w:fldChar w:fldCharType="separate"/>
      </w:r>
      <w:r w:rsidR="00577839">
        <w:rPr>
          <w:rFonts w:ascii="Times New Roman" w:hAnsi="Times New Roman"/>
          <w:noProof/>
          <w:position w:val="-15"/>
          <w:sz w:val="24"/>
          <w:szCs w:val="24"/>
          <w:lang w:eastAsia="ru-RU"/>
        </w:rPr>
        <w:pict>
          <v:shape id="_x0000_i1070" type="#_x0000_t75" style="width:32.25pt;height:24pt;visibility:visible">
            <v:imagedata r:id="rId41" o:title="" chromakey="white"/>
          </v:shape>
        </w:pict>
      </w:r>
      <w:r w:rsidRPr="008921A2">
        <w:rPr>
          <w:rFonts w:ascii="Times New Roman" w:hAnsi="Times New Roman"/>
          <w:sz w:val="24"/>
          <w:szCs w:val="24"/>
        </w:rPr>
        <w:fldChar w:fldCharType="end"/>
      </w:r>
      <w:r w:rsidRPr="008921A2">
        <w:rPr>
          <w:rFonts w:ascii="Times New Roman" w:hAnsi="Times New Roman"/>
          <w:sz w:val="24"/>
          <w:szCs w:val="24"/>
        </w:rPr>
        <w:t xml:space="preserve">. Гипербола. Представление об асимптотах.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Степенная функция с показателем 3</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Свойства. Кубическая парабола.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lastRenderedPageBreak/>
        <w:t>Функции</w:t>
      </w:r>
      <w:r w:rsidRPr="008921A2">
        <w:rPr>
          <w:rFonts w:ascii="Times New Roman" w:eastAsia="Times New Roman" w:hAnsi="Times New Roman"/>
          <w:bCs/>
          <w:position w:val="-10"/>
          <w:sz w:val="24"/>
          <w:szCs w:val="24"/>
        </w:rPr>
        <w:object w:dxaOrig="760" w:dyaOrig="380">
          <v:shape id="_x0000_i1071" type="#_x0000_t75" style="width:42.75pt;height:14.25pt" o:ole="">
            <v:imagedata r:id="rId64" o:title=""/>
          </v:shape>
          <o:OLEObject Type="Embed" ProgID="Equation.DSMT4" ShapeID="_x0000_i1071" DrawAspect="Content" ObjectID="_1509792188" r:id="rId65"/>
        </w:object>
      </w:r>
      <w:r w:rsidRPr="008921A2">
        <w:rPr>
          <w:rFonts w:ascii="Times New Roman" w:hAnsi="Times New Roman"/>
          <w:bCs/>
          <w:sz w:val="24"/>
          <w:szCs w:val="24"/>
        </w:rPr>
        <w:t xml:space="preserve">, </w:t>
      </w:r>
      <w:r w:rsidRPr="008921A2">
        <w:rPr>
          <w:rFonts w:ascii="Times New Roman" w:eastAsia="Times New Roman" w:hAnsi="Times New Roman"/>
          <w:b/>
          <w:bCs/>
          <w:position w:val="-10"/>
          <w:sz w:val="24"/>
          <w:szCs w:val="24"/>
        </w:rPr>
        <w:object w:dxaOrig="760" w:dyaOrig="380">
          <v:shape id="_x0000_i1072" type="#_x0000_t75" style="width:42.75pt;height:14.25pt" o:ole="">
            <v:imagedata r:id="rId66" o:title=""/>
          </v:shape>
          <o:OLEObject Type="Embed" ProgID="Equation.DSMT4" ShapeID="_x0000_i1072" DrawAspect="Content" ObjectID="_1509792189" r:id="rId67"/>
        </w:object>
      </w:r>
      <w:r w:rsidRPr="008921A2">
        <w:rPr>
          <w:rFonts w:ascii="Times New Roman" w:hAnsi="Times New Roman"/>
          <w:bCs/>
          <w:sz w:val="24"/>
          <w:szCs w:val="24"/>
        </w:rPr>
        <w:t xml:space="preserve">, </w:t>
      </w:r>
      <w:r w:rsidRPr="008921A2">
        <w:rPr>
          <w:rFonts w:ascii="Times New Roman" w:eastAsia="Times New Roman" w:hAnsi="Times New Roman"/>
          <w:bCs/>
          <w:position w:val="-12"/>
          <w:sz w:val="24"/>
          <w:szCs w:val="24"/>
        </w:rPr>
        <w:object w:dxaOrig="660" w:dyaOrig="380">
          <v:shape id="_x0000_i1073" type="#_x0000_t75" style="width:36pt;height:14.25pt" o:ole="">
            <v:imagedata r:id="rId68" o:title=""/>
          </v:shape>
          <o:OLEObject Type="Embed" ProgID="Equation.DSMT4" ShapeID="_x0000_i1073" DrawAspect="Content" ObjectID="_1509792190" r:id="rId69"/>
        </w:object>
      </w:r>
      <w:r w:rsidRPr="008921A2">
        <w:rPr>
          <w:rFonts w:ascii="Times New Roman" w:hAnsi="Times New Roman"/>
          <w:bCs/>
          <w:sz w:val="24"/>
          <w:szCs w:val="24"/>
        </w:rPr>
        <w:t>.</w:t>
      </w:r>
      <w:r w:rsidRPr="008921A2">
        <w:rPr>
          <w:rFonts w:ascii="Times New Roman" w:hAnsi="Times New Roman"/>
          <w:sz w:val="24"/>
          <w:szCs w:val="24"/>
        </w:rPr>
        <w:t>Их свойства и графики. Степенная функция с показателем степени больше 3.</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Преобразование графиков функций: параллельный перенос, симметрия, растяжение/сжатие, отражение.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Представление о взаимно обратных функциях.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Непрерывность функции и точки разрыва функций. Кусочно заданные функции.</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Последовательности и прогрессии</w:t>
      </w:r>
    </w:p>
    <w:p w:rsidR="00710C24" w:rsidRPr="008921A2" w:rsidRDefault="00710C24" w:rsidP="008921A2">
      <w:pPr>
        <w:spacing w:after="0" w:line="240" w:lineRule="auto"/>
        <w:ind w:firstLine="709"/>
        <w:jc w:val="both"/>
        <w:rPr>
          <w:rFonts w:ascii="Times New Roman" w:hAnsi="Times New Roman"/>
          <w:sz w:val="24"/>
          <w:szCs w:val="24"/>
        </w:rPr>
      </w:pPr>
      <w:bookmarkStart w:id="277" w:name="_Toc403076056"/>
      <w:r w:rsidRPr="008921A2">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7"/>
      <w:r w:rsidRPr="008921A2">
        <w:rPr>
          <w:rFonts w:ascii="Times New Roman" w:hAnsi="Times New Roman"/>
          <w:sz w:val="24"/>
          <w:szCs w:val="24"/>
        </w:rPr>
        <w:t xml:space="preserve">Гармонический ряд. Расходимость гармонического ряда.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710C24" w:rsidRPr="008921A2" w:rsidRDefault="00710C24" w:rsidP="008921A2">
      <w:pPr>
        <w:pStyle w:val="aff5"/>
        <w:spacing w:after="0" w:line="240" w:lineRule="auto"/>
        <w:ind w:firstLine="709"/>
        <w:jc w:val="both"/>
        <w:rPr>
          <w:rFonts w:ascii="Times New Roman" w:hAnsi="Times New Roman"/>
          <w:b/>
          <w:i w:val="0"/>
          <w:color w:val="auto"/>
          <w:spacing w:val="0"/>
        </w:rPr>
      </w:pPr>
      <w:bookmarkStart w:id="278" w:name="_Toc403076057"/>
      <w:r w:rsidRPr="008921A2">
        <w:rPr>
          <w:rFonts w:ascii="Times New Roman" w:hAnsi="Times New Roman"/>
          <w:b/>
          <w:i w:val="0"/>
          <w:color w:val="auto"/>
          <w:spacing w:val="0"/>
        </w:rPr>
        <w:t>Решение текстовых задач</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Задачи на все арифметические действия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Решение задач на движение, работу, покупки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Решение задач на нахождение части числа и числа по его части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Решение задач на проценты, доли</w:t>
      </w:r>
      <w:r w:rsidRPr="008921A2">
        <w:rPr>
          <w:rFonts w:ascii="Times New Roman" w:hAnsi="Times New Roman"/>
          <w:sz w:val="24"/>
          <w:szCs w:val="24"/>
        </w:rPr>
        <w:t>, применение пропорций при решении задач.</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Логические задачи</w:t>
      </w:r>
    </w:p>
    <w:p w:rsidR="00710C24" w:rsidRPr="008921A2" w:rsidRDefault="00710C24" w:rsidP="008921A2">
      <w:pPr>
        <w:spacing w:after="0" w:line="240" w:lineRule="auto"/>
        <w:ind w:firstLine="709"/>
        <w:jc w:val="both"/>
        <w:rPr>
          <w:rFonts w:ascii="Times New Roman" w:hAnsi="Times New Roman"/>
          <w:bCs/>
          <w:sz w:val="24"/>
          <w:szCs w:val="24"/>
        </w:rPr>
      </w:pPr>
      <w:r w:rsidRPr="008921A2">
        <w:rPr>
          <w:rFonts w:ascii="Times New Roman" w:hAnsi="Times New Roman"/>
          <w:bCs/>
          <w:sz w:val="24"/>
          <w:szCs w:val="24"/>
        </w:rPr>
        <w:t xml:space="preserve">Решение логических задач. Решение логических задач с помощью графов, таблиц. </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Основные методы решения задач</w:t>
      </w:r>
    </w:p>
    <w:p w:rsidR="00710C24" w:rsidRPr="008921A2" w:rsidRDefault="00710C24" w:rsidP="008921A2">
      <w:pPr>
        <w:spacing w:after="0" w:line="240" w:lineRule="auto"/>
        <w:ind w:firstLine="709"/>
        <w:jc w:val="both"/>
        <w:rPr>
          <w:rFonts w:ascii="Times New Roman" w:hAnsi="Times New Roman"/>
          <w:bCs/>
          <w:sz w:val="24"/>
          <w:szCs w:val="24"/>
        </w:rPr>
      </w:pPr>
      <w:r w:rsidRPr="008921A2">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710C24" w:rsidRPr="008921A2" w:rsidRDefault="00710C24" w:rsidP="008921A2">
      <w:pPr>
        <w:pStyle w:val="3"/>
        <w:spacing w:before="0" w:beforeAutospacing="0" w:after="0" w:afterAutospacing="0"/>
        <w:ind w:firstLine="709"/>
        <w:jc w:val="both"/>
        <w:rPr>
          <w:sz w:val="24"/>
          <w:szCs w:val="24"/>
        </w:rPr>
      </w:pPr>
      <w:bookmarkStart w:id="279" w:name="_Toc405513927"/>
      <w:bookmarkStart w:id="280" w:name="_Toc284662805"/>
      <w:bookmarkStart w:id="281" w:name="_Toc284663432"/>
      <w:r w:rsidRPr="008921A2">
        <w:rPr>
          <w:sz w:val="24"/>
          <w:szCs w:val="24"/>
        </w:rPr>
        <w:t>Статистика и теория вероятностей</w:t>
      </w:r>
      <w:bookmarkEnd w:id="278"/>
      <w:bookmarkEnd w:id="279"/>
      <w:bookmarkEnd w:id="280"/>
      <w:bookmarkEnd w:id="281"/>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Статистика</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Случайные опыты и случайные события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Элементы комбинаторики и испытания Бернулли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lastRenderedPageBreak/>
        <w:t>Геометрическая вероятность</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Случайные величины</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710C24" w:rsidRPr="008921A2" w:rsidRDefault="00710C24" w:rsidP="008921A2">
      <w:pPr>
        <w:pStyle w:val="3"/>
        <w:spacing w:before="0" w:beforeAutospacing="0" w:after="0" w:afterAutospacing="0"/>
        <w:ind w:firstLine="709"/>
        <w:jc w:val="both"/>
        <w:rPr>
          <w:sz w:val="24"/>
          <w:szCs w:val="24"/>
        </w:rPr>
      </w:pPr>
      <w:bookmarkStart w:id="282" w:name="_Toc403076059"/>
      <w:bookmarkStart w:id="283" w:name="_Toc405513928"/>
      <w:bookmarkStart w:id="284" w:name="_Toc284662806"/>
      <w:bookmarkStart w:id="285" w:name="_Toc284663433"/>
      <w:r w:rsidRPr="008921A2">
        <w:rPr>
          <w:sz w:val="24"/>
          <w:szCs w:val="24"/>
        </w:rPr>
        <w:t>Геометрия</w:t>
      </w:r>
      <w:bookmarkEnd w:id="282"/>
      <w:bookmarkEnd w:id="283"/>
      <w:bookmarkEnd w:id="284"/>
      <w:bookmarkEnd w:id="285"/>
    </w:p>
    <w:p w:rsidR="00710C24" w:rsidRPr="008921A2" w:rsidRDefault="00710C24" w:rsidP="008921A2">
      <w:pPr>
        <w:pStyle w:val="aff5"/>
        <w:spacing w:after="0" w:line="240" w:lineRule="auto"/>
        <w:ind w:firstLine="709"/>
        <w:jc w:val="both"/>
        <w:rPr>
          <w:rFonts w:ascii="Times New Roman" w:hAnsi="Times New Roman"/>
          <w:b/>
          <w:i w:val="0"/>
          <w:color w:val="auto"/>
          <w:spacing w:val="0"/>
        </w:rPr>
      </w:pPr>
      <w:r w:rsidRPr="008921A2">
        <w:rPr>
          <w:rFonts w:ascii="Times New Roman" w:hAnsi="Times New Roman"/>
          <w:b/>
          <w:i w:val="0"/>
          <w:color w:val="auto"/>
          <w:spacing w:val="0"/>
        </w:rPr>
        <w:t>Геометрические фигуры</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Фигуры в геометрии и в окружающем мире</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8921A2">
        <w:rPr>
          <w:rFonts w:ascii="Times New Roman" w:hAnsi="Times New Roman"/>
          <w:bCs/>
          <w:sz w:val="24"/>
          <w:szCs w:val="24"/>
        </w:rPr>
        <w:t>Плоская и неплоская фигуры</w:t>
      </w:r>
      <w:r w:rsidRPr="008921A2">
        <w:rPr>
          <w:rFonts w:ascii="Times New Roman" w:hAnsi="Times New Roman"/>
          <w:sz w:val="24"/>
          <w:szCs w:val="24"/>
        </w:rPr>
        <w:t xml:space="preserve">.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710C24" w:rsidRPr="008921A2" w:rsidRDefault="00710C24" w:rsidP="008921A2">
      <w:pPr>
        <w:spacing w:after="0" w:line="240" w:lineRule="auto"/>
        <w:ind w:firstLine="709"/>
        <w:jc w:val="both"/>
        <w:rPr>
          <w:rFonts w:ascii="Times New Roman" w:hAnsi="Times New Roman"/>
          <w:i/>
          <w:iCs/>
          <w:sz w:val="24"/>
          <w:szCs w:val="24"/>
        </w:rPr>
      </w:pPr>
      <w:r w:rsidRPr="008921A2">
        <w:rPr>
          <w:rFonts w:ascii="Times New Roman" w:hAnsi="Times New Roman"/>
          <w:iCs/>
          <w:sz w:val="24"/>
          <w:szCs w:val="24"/>
        </w:rPr>
        <w:t>Осевая симметрия геометрических фигур. Центральная симметрия геометрических фигур</w:t>
      </w:r>
      <w:r w:rsidRPr="008921A2">
        <w:rPr>
          <w:rFonts w:ascii="Times New Roman" w:hAnsi="Times New Roman"/>
          <w:i/>
          <w:iCs/>
          <w:sz w:val="24"/>
          <w:szCs w:val="24"/>
        </w:rPr>
        <w:t>.</w:t>
      </w:r>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sz w:val="24"/>
          <w:szCs w:val="24"/>
        </w:rPr>
        <w:t>Многоугольники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Многоугольник, его элементы и его свойства. Правильные многоугольники. </w:t>
      </w:r>
      <w:r w:rsidRPr="008921A2">
        <w:rPr>
          <w:rFonts w:ascii="Times New Roman" w:hAnsi="Times New Roman"/>
          <w:bCs/>
          <w:sz w:val="24"/>
          <w:szCs w:val="24"/>
        </w:rPr>
        <w:t>В</w:t>
      </w:r>
      <w:r w:rsidRPr="008921A2">
        <w:rPr>
          <w:rFonts w:ascii="Times New Roman" w:hAnsi="Times New Roman"/>
          <w:sz w:val="24"/>
          <w:szCs w:val="24"/>
        </w:rPr>
        <w:t xml:space="preserve">ыпуклые и невыпуклые многоугольники. Сумма углов выпуклого многоугольника.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Окружность, круг</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Фигуры в пространстве (объемные тела)</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710C24" w:rsidRPr="008921A2" w:rsidRDefault="00710C24" w:rsidP="008921A2">
      <w:pPr>
        <w:pStyle w:val="aff5"/>
        <w:spacing w:after="0" w:line="240" w:lineRule="auto"/>
        <w:ind w:firstLine="709"/>
        <w:jc w:val="both"/>
        <w:rPr>
          <w:rFonts w:ascii="Times New Roman" w:hAnsi="Times New Roman"/>
          <w:b/>
          <w:i w:val="0"/>
          <w:color w:val="auto"/>
          <w:spacing w:val="0"/>
        </w:rPr>
      </w:pPr>
      <w:bookmarkStart w:id="286" w:name="_Toc403076060"/>
      <w:r w:rsidRPr="008921A2">
        <w:rPr>
          <w:rFonts w:ascii="Times New Roman" w:hAnsi="Times New Roman"/>
          <w:b/>
          <w:i w:val="0"/>
          <w:color w:val="auto"/>
          <w:spacing w:val="0"/>
        </w:rPr>
        <w:t>Отношения</w:t>
      </w:r>
      <w:bookmarkEnd w:id="286"/>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Равенство фигур</w:t>
      </w:r>
    </w:p>
    <w:p w:rsidR="00710C24" w:rsidRPr="008921A2" w:rsidRDefault="00710C24" w:rsidP="008921A2">
      <w:pPr>
        <w:spacing w:after="0" w:line="240" w:lineRule="auto"/>
        <w:ind w:firstLine="709"/>
        <w:jc w:val="both"/>
        <w:rPr>
          <w:rFonts w:ascii="Times New Roman" w:hAnsi="Times New Roman"/>
          <w:iCs/>
          <w:sz w:val="24"/>
          <w:szCs w:val="24"/>
        </w:rPr>
      </w:pPr>
      <w:r w:rsidRPr="008921A2">
        <w:rPr>
          <w:rFonts w:ascii="Times New Roman" w:hAnsi="Times New Roman"/>
          <w:bCs/>
          <w:sz w:val="24"/>
          <w:szCs w:val="24"/>
        </w:rPr>
        <w:t>С</w:t>
      </w:r>
      <w:r w:rsidRPr="008921A2">
        <w:rPr>
          <w:rFonts w:ascii="Times New Roman" w:hAnsi="Times New Roman"/>
          <w:sz w:val="24"/>
          <w:szCs w:val="24"/>
        </w:rPr>
        <w:t xml:space="preserve">войства и признаки равенства треугольников. </w:t>
      </w:r>
      <w:r w:rsidRPr="008921A2">
        <w:rPr>
          <w:rFonts w:ascii="Times New Roman" w:hAnsi="Times New Roman"/>
          <w:iCs/>
          <w:sz w:val="24"/>
          <w:szCs w:val="24"/>
        </w:rPr>
        <w:t>Дополнительные признаки равенства треугольников. Признаки равенства параллелограммов.</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Параллельность прямых</w:t>
      </w:r>
    </w:p>
    <w:p w:rsidR="00710C24" w:rsidRPr="008921A2" w:rsidRDefault="00710C24" w:rsidP="008921A2">
      <w:pPr>
        <w:spacing w:after="0" w:line="240" w:lineRule="auto"/>
        <w:ind w:firstLine="709"/>
        <w:jc w:val="both"/>
        <w:rPr>
          <w:rFonts w:ascii="Times New Roman" w:hAnsi="Times New Roman"/>
          <w:iCs/>
          <w:sz w:val="24"/>
          <w:szCs w:val="24"/>
        </w:rPr>
      </w:pPr>
      <w:r w:rsidRPr="008921A2">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Перпендикулярные прямые</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Cs/>
          <w:sz w:val="24"/>
          <w:szCs w:val="24"/>
        </w:rPr>
        <w:t xml:space="preserve">Прямой угол. Перпендикуляр к прямой. Серединный перпендикуляр к отрезку. </w:t>
      </w:r>
      <w:r w:rsidRPr="008921A2">
        <w:rPr>
          <w:rFonts w:ascii="Times New Roman" w:hAnsi="Times New Roman"/>
          <w:sz w:val="24"/>
          <w:szCs w:val="24"/>
        </w:rPr>
        <w:t>Свойства и признаки перпендикулярности прямых. Наклонные, проекции, их свойства.</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Подобие</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lastRenderedPageBreak/>
        <w:t xml:space="preserve">Пропорциональные отрезки, подобие фигур. Подобные треугольники. Признаки подобия треугольников. Отношение площадей подобных фигур.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Взаимное расположение прямой и окружности</w:t>
      </w:r>
      <w:r w:rsidRPr="008921A2">
        <w:rPr>
          <w:rFonts w:ascii="Times New Roman" w:hAnsi="Times New Roman"/>
          <w:sz w:val="24"/>
          <w:szCs w:val="24"/>
        </w:rPr>
        <w:t>, двух окружностей.</w:t>
      </w:r>
    </w:p>
    <w:p w:rsidR="00710C24" w:rsidRPr="008921A2" w:rsidRDefault="00710C24" w:rsidP="008921A2">
      <w:pPr>
        <w:pStyle w:val="aff5"/>
        <w:spacing w:after="0" w:line="240" w:lineRule="auto"/>
        <w:ind w:firstLine="709"/>
        <w:jc w:val="both"/>
        <w:rPr>
          <w:rFonts w:ascii="Times New Roman" w:hAnsi="Times New Roman"/>
          <w:b/>
          <w:i w:val="0"/>
          <w:color w:val="auto"/>
          <w:spacing w:val="0"/>
        </w:rPr>
      </w:pPr>
      <w:bookmarkStart w:id="287" w:name="_Toc403076061"/>
      <w:r w:rsidRPr="008921A2">
        <w:rPr>
          <w:rFonts w:ascii="Times New Roman" w:hAnsi="Times New Roman"/>
          <w:b/>
          <w:i w:val="0"/>
          <w:color w:val="auto"/>
          <w:spacing w:val="0"/>
        </w:rPr>
        <w:t>Измерения и вычисления</w:t>
      </w:r>
      <w:bookmarkEnd w:id="287"/>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Величины</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Понятие величины. Длина. Измерение длины. Единцы измерения длины.</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Понятие о площади плоской фигуры и ее свойствах. Измерение площадей</w:t>
      </w:r>
      <w:r w:rsidRPr="008921A2" w:rsidDel="00965CF1">
        <w:rPr>
          <w:rFonts w:ascii="Times New Roman" w:hAnsi="Times New Roman"/>
          <w:sz w:val="24"/>
          <w:szCs w:val="24"/>
        </w:rPr>
        <w:t>.</w:t>
      </w:r>
      <w:r w:rsidRPr="008921A2">
        <w:rPr>
          <w:rFonts w:ascii="Times New Roman" w:hAnsi="Times New Roman"/>
          <w:sz w:val="24"/>
          <w:szCs w:val="24"/>
        </w:rPr>
        <w:t xml:space="preserve"> Единицы измерения площади.</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sz w:val="24"/>
          <w:szCs w:val="24"/>
        </w:rPr>
        <w:t>Представление об объеме пространственной фигуры и его свойствах. Измерение объема. Единицы измерения объемов.</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Измерения и вычисления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Теорема косинусов. Теорема синусов.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sz w:val="24"/>
          <w:szCs w:val="24"/>
        </w:rPr>
        <w:t>Расстояния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Расстояние между точками. Расстояние от точки до прямой. Расстояние между фигурами.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Равновеликие и равносоставленные фигуры.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Свойства (аксиомы) длины отрезка, величины угла, площади и объема фигуры</w:t>
      </w:r>
      <w:bookmarkStart w:id="288" w:name="_Toc403076062"/>
      <w:r w:rsidRPr="008921A2">
        <w:rPr>
          <w:rFonts w:ascii="Times New Roman" w:hAnsi="Times New Roman"/>
          <w:sz w:val="24"/>
          <w:szCs w:val="24"/>
        </w:rPr>
        <w:t>.</w:t>
      </w:r>
    </w:p>
    <w:p w:rsidR="00710C24" w:rsidRPr="008921A2" w:rsidRDefault="00710C24" w:rsidP="008921A2">
      <w:pPr>
        <w:pStyle w:val="aff5"/>
        <w:spacing w:after="0" w:line="240" w:lineRule="auto"/>
        <w:ind w:firstLine="709"/>
        <w:jc w:val="both"/>
        <w:rPr>
          <w:rFonts w:ascii="Times New Roman" w:hAnsi="Times New Roman"/>
          <w:b/>
          <w:i w:val="0"/>
          <w:color w:val="auto"/>
          <w:spacing w:val="0"/>
        </w:rPr>
      </w:pPr>
      <w:r w:rsidRPr="008921A2">
        <w:rPr>
          <w:rFonts w:ascii="Times New Roman" w:hAnsi="Times New Roman"/>
          <w:b/>
          <w:i w:val="0"/>
          <w:color w:val="auto"/>
          <w:spacing w:val="0"/>
        </w:rPr>
        <w:t>Геометрические построения</w:t>
      </w:r>
      <w:bookmarkEnd w:id="288"/>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Геометрические построения для иллюстрации свойств геометрических фигур.</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Инструменты для построений. Циркуль, линейка.</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Построение треугольников по трем сторонам, двум сторонам и углу между ними, стороне и двум прилежащим к ней углам, </w:t>
      </w:r>
      <w:r w:rsidRPr="008921A2">
        <w:rPr>
          <w:rFonts w:ascii="Times New Roman" w:hAnsi="Times New Roman"/>
          <w:i/>
          <w:sz w:val="24"/>
          <w:szCs w:val="24"/>
        </w:rPr>
        <w:t>по другим элементам</w:t>
      </w:r>
      <w:r w:rsidRPr="008921A2">
        <w:rPr>
          <w:rFonts w:ascii="Times New Roman" w:hAnsi="Times New Roman"/>
          <w:sz w:val="24"/>
          <w:szCs w:val="24"/>
        </w:rPr>
        <w:t>.</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Деление отрезка в данном отношении.</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Этапы решения задач на построение.</w:t>
      </w:r>
      <w:bookmarkStart w:id="289" w:name="_Toc403076063"/>
    </w:p>
    <w:bookmarkEnd w:id="289"/>
    <w:p w:rsidR="00710C24" w:rsidRPr="008921A2" w:rsidRDefault="00710C24" w:rsidP="008921A2">
      <w:pPr>
        <w:pStyle w:val="aff5"/>
        <w:spacing w:after="0" w:line="240" w:lineRule="auto"/>
        <w:ind w:firstLine="709"/>
        <w:jc w:val="both"/>
        <w:rPr>
          <w:rFonts w:ascii="Times New Roman" w:hAnsi="Times New Roman"/>
          <w:b/>
          <w:i w:val="0"/>
          <w:color w:val="auto"/>
          <w:spacing w:val="0"/>
        </w:rPr>
      </w:pPr>
      <w:r w:rsidRPr="008921A2">
        <w:rPr>
          <w:rFonts w:ascii="Times New Roman" w:hAnsi="Times New Roman"/>
          <w:b/>
          <w:i w:val="0"/>
          <w:color w:val="auto"/>
          <w:spacing w:val="0"/>
        </w:rPr>
        <w:t>Геометрические преобразования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Преобразования</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Движения</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b/>
          <w:bCs/>
          <w:sz w:val="24"/>
          <w:szCs w:val="24"/>
        </w:rPr>
        <w:t>Подобие как преобразование</w:t>
      </w:r>
    </w:p>
    <w:p w:rsidR="00710C24" w:rsidRPr="008921A2" w:rsidRDefault="00710C24" w:rsidP="008921A2">
      <w:pPr>
        <w:spacing w:after="0" w:line="240" w:lineRule="auto"/>
        <w:ind w:firstLine="709"/>
        <w:jc w:val="both"/>
        <w:rPr>
          <w:rFonts w:ascii="Times New Roman" w:hAnsi="Times New Roman"/>
          <w:iCs/>
          <w:sz w:val="24"/>
          <w:szCs w:val="24"/>
        </w:rPr>
      </w:pPr>
      <w:r w:rsidRPr="008921A2">
        <w:rPr>
          <w:rFonts w:ascii="Times New Roman" w:hAnsi="Times New Roman"/>
          <w:sz w:val="24"/>
          <w:szCs w:val="24"/>
        </w:rPr>
        <w:t xml:space="preserve">Гомотетия. </w:t>
      </w:r>
      <w:r w:rsidRPr="008921A2">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710C24" w:rsidRPr="008921A2" w:rsidRDefault="00710C24" w:rsidP="008921A2">
      <w:pPr>
        <w:pStyle w:val="aff5"/>
        <w:spacing w:after="0" w:line="240" w:lineRule="auto"/>
        <w:ind w:firstLine="709"/>
        <w:jc w:val="both"/>
        <w:rPr>
          <w:rFonts w:ascii="Times New Roman" w:hAnsi="Times New Roman"/>
          <w:b/>
          <w:i w:val="0"/>
          <w:color w:val="auto"/>
          <w:spacing w:val="0"/>
        </w:rPr>
      </w:pPr>
      <w:bookmarkStart w:id="290" w:name="_Toc403076064"/>
      <w:r w:rsidRPr="008921A2">
        <w:rPr>
          <w:rFonts w:ascii="Times New Roman" w:hAnsi="Times New Roman"/>
          <w:b/>
          <w:i w:val="0"/>
          <w:color w:val="auto"/>
          <w:spacing w:val="0"/>
        </w:rPr>
        <w:t>Векторы и координаты на плоскости</w:t>
      </w:r>
      <w:bookmarkEnd w:id="290"/>
    </w:p>
    <w:p w:rsidR="00710C24" w:rsidRPr="008921A2" w:rsidRDefault="00710C24" w:rsidP="008921A2">
      <w:pPr>
        <w:spacing w:after="0" w:line="240" w:lineRule="auto"/>
        <w:ind w:firstLine="709"/>
        <w:jc w:val="both"/>
        <w:rPr>
          <w:rFonts w:ascii="Times New Roman" w:hAnsi="Times New Roman"/>
          <w:b/>
          <w:sz w:val="24"/>
          <w:szCs w:val="24"/>
        </w:rPr>
      </w:pPr>
      <w:r w:rsidRPr="008921A2">
        <w:rPr>
          <w:rFonts w:ascii="Times New Roman" w:hAnsi="Times New Roman"/>
          <w:b/>
          <w:iCs/>
          <w:sz w:val="24"/>
          <w:szCs w:val="24"/>
        </w:rPr>
        <w:t>Векторы</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lastRenderedPageBreak/>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710C24" w:rsidRPr="008921A2" w:rsidRDefault="00710C24" w:rsidP="008921A2">
      <w:pPr>
        <w:spacing w:after="0" w:line="240" w:lineRule="auto"/>
        <w:ind w:firstLine="709"/>
        <w:jc w:val="both"/>
        <w:rPr>
          <w:rFonts w:ascii="Times New Roman" w:hAnsi="Times New Roman"/>
          <w:b/>
          <w:bCs/>
          <w:sz w:val="24"/>
          <w:szCs w:val="24"/>
        </w:rPr>
      </w:pPr>
      <w:r w:rsidRPr="008921A2">
        <w:rPr>
          <w:rFonts w:ascii="Times New Roman" w:hAnsi="Times New Roman"/>
          <w:b/>
          <w:bCs/>
          <w:sz w:val="24"/>
          <w:szCs w:val="24"/>
        </w:rPr>
        <w:t>Координаты</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710C24" w:rsidRPr="008921A2" w:rsidRDefault="00710C24" w:rsidP="008921A2">
      <w:pPr>
        <w:spacing w:after="0" w:line="240" w:lineRule="auto"/>
        <w:ind w:firstLine="709"/>
        <w:jc w:val="both"/>
        <w:rPr>
          <w:rFonts w:ascii="Times New Roman" w:hAnsi="Times New Roman"/>
          <w:sz w:val="24"/>
          <w:szCs w:val="24"/>
        </w:rPr>
      </w:pPr>
      <w:r w:rsidRPr="008921A2">
        <w:rPr>
          <w:rFonts w:ascii="Times New Roman" w:hAnsi="Times New Roman"/>
          <w:sz w:val="24"/>
          <w:szCs w:val="24"/>
        </w:rPr>
        <w:t>Применение векторов и координат для решения геометрических задач.</w:t>
      </w:r>
    </w:p>
    <w:p w:rsidR="00710C24" w:rsidRPr="008921A2" w:rsidRDefault="00710C24" w:rsidP="008921A2">
      <w:pPr>
        <w:spacing w:after="0" w:line="240" w:lineRule="auto"/>
        <w:ind w:firstLine="709"/>
        <w:jc w:val="both"/>
        <w:rPr>
          <w:rFonts w:ascii="Times New Roman" w:hAnsi="Times New Roman"/>
          <w:iCs/>
          <w:sz w:val="24"/>
          <w:szCs w:val="24"/>
        </w:rPr>
      </w:pPr>
      <w:r w:rsidRPr="008921A2">
        <w:rPr>
          <w:rFonts w:ascii="Times New Roman" w:hAnsi="Times New Roman"/>
          <w:iCs/>
          <w:sz w:val="24"/>
          <w:szCs w:val="24"/>
        </w:rPr>
        <w:t>Аффинная система координат. Радиус-векторы точек. Центроид системы точек.</w:t>
      </w:r>
    </w:p>
    <w:p w:rsidR="00710C24" w:rsidRPr="008921A2" w:rsidRDefault="00710C24" w:rsidP="008921A2">
      <w:pPr>
        <w:pStyle w:val="3"/>
        <w:spacing w:before="0" w:beforeAutospacing="0" w:after="0" w:afterAutospacing="0"/>
        <w:ind w:firstLine="709"/>
        <w:jc w:val="both"/>
        <w:rPr>
          <w:i/>
          <w:sz w:val="24"/>
          <w:szCs w:val="24"/>
        </w:rPr>
      </w:pPr>
      <w:bookmarkStart w:id="291" w:name="_Toc403076065"/>
      <w:bookmarkStart w:id="292" w:name="_Toc405513929"/>
      <w:bookmarkStart w:id="293" w:name="_Toc284662807"/>
      <w:bookmarkStart w:id="294" w:name="_Toc284663434"/>
      <w:r w:rsidRPr="008921A2">
        <w:rPr>
          <w:i/>
          <w:sz w:val="24"/>
          <w:szCs w:val="24"/>
        </w:rPr>
        <w:t>История математики</w:t>
      </w:r>
      <w:bookmarkEnd w:id="291"/>
      <w:bookmarkEnd w:id="292"/>
      <w:bookmarkEnd w:id="293"/>
      <w:bookmarkEnd w:id="294"/>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Истоки теории вероятностей: страховое дело, азартные игры. П. Ферма, Б. Паскаль, Я. Бернулли, А.Н. Колмогоров.</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Геометрия и искусство. Геометрические закономерности окружающего мира.</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 xml:space="preserve">Роль российских ученых в развитии математики: Л.Эйлер. Н.И. Лобачевский, П.Л. Чебышев, С. Ковалевская, А.Н. Колмогоров. </w:t>
      </w:r>
    </w:p>
    <w:p w:rsidR="00710C24" w:rsidRPr="008921A2" w:rsidRDefault="00710C24" w:rsidP="008921A2">
      <w:pPr>
        <w:spacing w:after="0" w:line="240" w:lineRule="auto"/>
        <w:ind w:firstLine="709"/>
        <w:jc w:val="both"/>
        <w:rPr>
          <w:rFonts w:ascii="Times New Roman" w:hAnsi="Times New Roman"/>
          <w:i/>
          <w:sz w:val="24"/>
          <w:szCs w:val="24"/>
        </w:rPr>
      </w:pPr>
      <w:r w:rsidRPr="008921A2">
        <w:rPr>
          <w:rFonts w:ascii="Times New Roman" w:hAnsi="Times New Roman"/>
          <w:i/>
          <w:sz w:val="24"/>
          <w:szCs w:val="24"/>
        </w:rPr>
        <w:t xml:space="preserve">Математика в развитии России: Петр </w:t>
      </w:r>
      <w:r w:rsidRPr="008921A2">
        <w:rPr>
          <w:rFonts w:ascii="Times New Roman" w:hAnsi="Times New Roman"/>
          <w:i/>
          <w:sz w:val="24"/>
          <w:szCs w:val="24"/>
          <w:lang w:val="en-US"/>
        </w:rPr>
        <w:t>I</w:t>
      </w:r>
      <w:r w:rsidRPr="008921A2">
        <w:rPr>
          <w:rFonts w:ascii="Times New Roman" w:hAnsi="Times New Roman"/>
          <w:i/>
          <w:sz w:val="24"/>
          <w:szCs w:val="24"/>
        </w:rPr>
        <w:t>, школа математических и навигацких наук, развитие российского флота, А.Н. Крылов. Космическая программа и М.В. Келдыш.</w:t>
      </w:r>
    </w:p>
    <w:p w:rsidR="00710C24" w:rsidRPr="008921A2" w:rsidRDefault="00710C24" w:rsidP="008921A2">
      <w:pPr>
        <w:spacing w:after="0" w:line="240" w:lineRule="auto"/>
        <w:ind w:firstLine="709"/>
        <w:jc w:val="both"/>
        <w:rPr>
          <w:rFonts w:ascii="Times New Roman" w:hAnsi="Times New Roman"/>
          <w:sz w:val="24"/>
          <w:szCs w:val="24"/>
        </w:rPr>
      </w:pPr>
    </w:p>
    <w:p w:rsidR="00710C24" w:rsidRPr="00AD4E7B" w:rsidRDefault="00710C24" w:rsidP="00AD4E7B">
      <w:pPr>
        <w:pStyle w:val="3"/>
        <w:spacing w:before="0" w:beforeAutospacing="0" w:after="0" w:afterAutospacing="0"/>
        <w:ind w:firstLine="709"/>
        <w:rPr>
          <w:sz w:val="24"/>
          <w:szCs w:val="24"/>
        </w:rPr>
      </w:pPr>
      <w:bookmarkStart w:id="295" w:name="_Toc409691709"/>
      <w:bookmarkStart w:id="296" w:name="_Toc410654034"/>
      <w:bookmarkStart w:id="297" w:name="_Toc414553245"/>
      <w:bookmarkEnd w:id="246"/>
      <w:r>
        <w:rPr>
          <w:sz w:val="24"/>
          <w:szCs w:val="24"/>
        </w:rPr>
        <w:t>2.2.2.12</w:t>
      </w:r>
      <w:r w:rsidRPr="00AD4E7B">
        <w:rPr>
          <w:sz w:val="24"/>
          <w:szCs w:val="24"/>
        </w:rPr>
        <w:t>. Информатика</w:t>
      </w:r>
      <w:bookmarkEnd w:id="295"/>
      <w:bookmarkEnd w:id="296"/>
      <w:bookmarkEnd w:id="297"/>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При </w:t>
      </w:r>
      <w:r w:rsidRPr="00AD4E7B">
        <w:rPr>
          <w:rFonts w:ascii="Times New Roman" w:hAnsi="Times New Roman"/>
          <w:position w:val="-1"/>
          <w:sz w:val="24"/>
          <w:szCs w:val="24"/>
        </w:rPr>
        <w:t xml:space="preserve">реализации программы учебного предмета «Информатика» у учащихся формируется </w:t>
      </w:r>
      <w:r w:rsidRPr="00AD4E7B">
        <w:rPr>
          <w:rFonts w:ascii="Times New Roman" w:hAnsi="Times New Roman"/>
          <w:sz w:val="24"/>
          <w:szCs w:val="24"/>
          <w:lang w:eastAsia="ru-RU"/>
        </w:rPr>
        <w:t xml:space="preserve">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AD4E7B">
        <w:rPr>
          <w:rFonts w:ascii="Times New Roman" w:hAnsi="Times New Roman"/>
          <w:sz w:val="24"/>
          <w:szCs w:val="24"/>
        </w:rPr>
        <w:t>представление о компьютере как универсальном устройстве обработки информации;</w:t>
      </w:r>
      <w:r w:rsidRPr="00AD4E7B">
        <w:rPr>
          <w:rFonts w:ascii="Times New Roman" w:hAnsi="Times New Roman"/>
          <w:sz w:val="24"/>
          <w:szCs w:val="24"/>
          <w:lang w:eastAsia="ru-RU"/>
        </w:rPr>
        <w:t xml:space="preserve">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w:t>
      </w:r>
      <w:r w:rsidRPr="00AD4E7B">
        <w:rPr>
          <w:rFonts w:ascii="Times New Roman" w:hAnsi="Times New Roman"/>
          <w:sz w:val="24"/>
          <w:szCs w:val="24"/>
        </w:rPr>
        <w:t xml:space="preserve">сети </w:t>
      </w:r>
      <w:r w:rsidRPr="00AD4E7B">
        <w:rPr>
          <w:rFonts w:ascii="Times New Roman" w:hAnsi="Times New Roman"/>
          <w:sz w:val="24"/>
          <w:szCs w:val="24"/>
          <w:lang w:eastAsia="ru-RU"/>
        </w:rPr>
        <w:t>Интернет, умение соблюдать нормы информационной этики и права.</w:t>
      </w:r>
    </w:p>
    <w:p w:rsidR="00710C24" w:rsidRPr="00AD4E7B" w:rsidRDefault="00710C24" w:rsidP="00AD4E7B">
      <w:pPr>
        <w:spacing w:after="0" w:line="240" w:lineRule="auto"/>
        <w:jc w:val="both"/>
        <w:rPr>
          <w:rFonts w:ascii="Times New Roman" w:hAnsi="Times New Roman"/>
          <w:sz w:val="24"/>
          <w:szCs w:val="24"/>
        </w:rPr>
      </w:pPr>
    </w:p>
    <w:p w:rsidR="00710C24" w:rsidRPr="00AD4E7B" w:rsidRDefault="00710C24" w:rsidP="00AD4E7B">
      <w:pPr>
        <w:tabs>
          <w:tab w:val="left" w:pos="1180"/>
        </w:tabs>
        <w:spacing w:after="0" w:line="240" w:lineRule="auto"/>
        <w:ind w:firstLine="709"/>
        <w:jc w:val="both"/>
        <w:rPr>
          <w:rFonts w:ascii="Times New Roman" w:hAnsi="Times New Roman"/>
          <w:sz w:val="24"/>
          <w:szCs w:val="24"/>
        </w:rPr>
      </w:pPr>
      <w:r w:rsidRPr="00AD4E7B">
        <w:rPr>
          <w:rFonts w:ascii="Times New Roman" w:hAnsi="Times New Roman"/>
          <w:b/>
          <w:bCs/>
          <w:sz w:val="24"/>
          <w:szCs w:val="24"/>
        </w:rPr>
        <w:lastRenderedPageBreak/>
        <w:t>Введение</w:t>
      </w:r>
    </w:p>
    <w:p w:rsidR="00710C24" w:rsidRPr="00AD4E7B" w:rsidRDefault="00710C24" w:rsidP="00AD4E7B">
      <w:pPr>
        <w:pStyle w:val="a8"/>
        <w:ind w:left="709"/>
        <w:jc w:val="both"/>
        <w:rPr>
          <w:rFonts w:ascii="Times New Roman" w:hAnsi="Times New Roman"/>
        </w:rPr>
      </w:pPr>
      <w:r w:rsidRPr="00AD4E7B">
        <w:rPr>
          <w:rFonts w:ascii="Times New Roman" w:hAnsi="Times New Roman"/>
          <w:b/>
          <w:bCs/>
        </w:rPr>
        <w:t>Информация и информационные процессы</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Информация – одно из основных обобщающих понятий современной науки. </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Информационные процессы – процессы, связанные с хранением, преобразованием и передачей данных.</w:t>
      </w:r>
    </w:p>
    <w:p w:rsidR="00710C24" w:rsidRPr="00AD4E7B" w:rsidRDefault="00710C24" w:rsidP="00AD4E7B">
      <w:pPr>
        <w:pStyle w:val="a8"/>
        <w:ind w:left="709"/>
        <w:jc w:val="both"/>
        <w:rPr>
          <w:rFonts w:ascii="Times New Roman" w:hAnsi="Times New Roman"/>
        </w:rPr>
      </w:pPr>
      <w:r w:rsidRPr="00AD4E7B">
        <w:rPr>
          <w:rFonts w:ascii="Times New Roman" w:hAnsi="Times New Roman"/>
          <w:b/>
          <w:bCs/>
        </w:rPr>
        <w:t>Компьютер – универсальное устройство обработки данных</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710C24" w:rsidRPr="00AD4E7B" w:rsidRDefault="00710C24" w:rsidP="00AD4E7B">
      <w:pPr>
        <w:spacing w:after="0" w:line="240" w:lineRule="auto"/>
        <w:ind w:firstLine="709"/>
        <w:jc w:val="both"/>
        <w:rPr>
          <w:rFonts w:ascii="Times New Roman" w:hAnsi="Times New Roman"/>
          <w:i/>
          <w:sz w:val="24"/>
          <w:szCs w:val="24"/>
        </w:rPr>
      </w:pPr>
      <w:r w:rsidRPr="00AD4E7B">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AD4E7B">
        <w:rPr>
          <w:rFonts w:ascii="Times New Roman" w:hAnsi="Times New Roman"/>
          <w:i/>
          <w:sz w:val="24"/>
          <w:szCs w:val="24"/>
          <w:lang w:val="en-US"/>
        </w:rPr>
        <w:t>D</w:t>
      </w:r>
      <w:r w:rsidRPr="00AD4E7B">
        <w:rPr>
          <w:rFonts w:ascii="Times New Roman" w:hAnsi="Times New Roman"/>
          <w:i/>
          <w:sz w:val="24"/>
          <w:szCs w:val="24"/>
        </w:rPr>
        <w:t xml:space="preserve">-принтеры). </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Программное обеспечение компьютера.</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AD4E7B">
        <w:rPr>
          <w:rFonts w:ascii="Times New Roman" w:hAnsi="Times New Roman"/>
          <w:i/>
          <w:sz w:val="24"/>
          <w:szCs w:val="24"/>
        </w:rPr>
        <w:t>Носители информации в живой природе.</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i/>
          <w:sz w:val="24"/>
          <w:szCs w:val="24"/>
        </w:rPr>
        <w:t>Физические ограничения на значения характеристик компьютеров</w:t>
      </w:r>
      <w:r w:rsidRPr="00AD4E7B">
        <w:rPr>
          <w:rFonts w:ascii="Times New Roman" w:hAnsi="Times New Roman"/>
          <w:sz w:val="24"/>
          <w:szCs w:val="24"/>
        </w:rPr>
        <w:t>.</w:t>
      </w:r>
    </w:p>
    <w:p w:rsidR="00710C24" w:rsidRPr="00AD4E7B" w:rsidRDefault="00710C24" w:rsidP="00AD4E7B">
      <w:pPr>
        <w:spacing w:after="0" w:line="240" w:lineRule="auto"/>
        <w:ind w:firstLine="709"/>
        <w:jc w:val="both"/>
        <w:rPr>
          <w:rFonts w:ascii="Times New Roman" w:hAnsi="Times New Roman"/>
          <w:i/>
          <w:sz w:val="24"/>
          <w:szCs w:val="24"/>
        </w:rPr>
      </w:pPr>
      <w:r w:rsidRPr="00AD4E7B">
        <w:rPr>
          <w:rFonts w:ascii="Times New Roman" w:hAnsi="Times New Roman"/>
          <w:i/>
          <w:sz w:val="24"/>
          <w:szCs w:val="24"/>
        </w:rPr>
        <w:t>Параллельные вычисления.</w:t>
      </w:r>
    </w:p>
    <w:p w:rsidR="00710C24" w:rsidRPr="00AD4E7B" w:rsidRDefault="00710C24" w:rsidP="00AD4E7B">
      <w:pPr>
        <w:spacing w:after="0" w:line="240" w:lineRule="auto"/>
        <w:ind w:firstLine="709"/>
        <w:jc w:val="both"/>
        <w:rPr>
          <w:rFonts w:ascii="Times New Roman" w:hAnsi="Times New Roman"/>
          <w:b/>
          <w:bCs/>
          <w:sz w:val="24"/>
          <w:szCs w:val="24"/>
        </w:rPr>
      </w:pPr>
      <w:r w:rsidRPr="00AD4E7B">
        <w:rPr>
          <w:rFonts w:ascii="Times New Roman" w:hAnsi="Times New Roman"/>
          <w:sz w:val="24"/>
          <w:szCs w:val="24"/>
        </w:rPr>
        <w:t>Техника безопасности и правила работы на компьютере.</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b/>
          <w:bCs/>
          <w:sz w:val="24"/>
          <w:szCs w:val="24"/>
        </w:rPr>
        <w:t>Математические основы информатики</w:t>
      </w:r>
    </w:p>
    <w:p w:rsidR="00710C24" w:rsidRPr="00AD4E7B" w:rsidRDefault="00710C24" w:rsidP="00AD4E7B">
      <w:pPr>
        <w:pStyle w:val="a8"/>
        <w:ind w:left="709"/>
        <w:jc w:val="both"/>
        <w:rPr>
          <w:rFonts w:ascii="Times New Roman" w:hAnsi="Times New Roman"/>
        </w:rPr>
      </w:pPr>
      <w:r w:rsidRPr="00AD4E7B">
        <w:rPr>
          <w:rFonts w:ascii="Times New Roman" w:hAnsi="Times New Roman"/>
          <w:b/>
          <w:bCs/>
        </w:rPr>
        <w:t>Тексты и кодирование</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Разнообразие языков и алфавитов. Естественные и формальные языки. Алфавит текстов на русском языке.</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Двоичный алфавит. Представление данных в компьютере как текстов в двоичном алфавите.</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AD4E7B">
        <w:rPr>
          <w:rFonts w:ascii="Times New Roman" w:hAnsi="Times New Roman"/>
          <w:position w:val="-1"/>
          <w:sz w:val="24"/>
          <w:szCs w:val="24"/>
        </w:rPr>
        <w:t>32.</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i/>
          <w:sz w:val="24"/>
          <w:szCs w:val="24"/>
        </w:rPr>
        <w:t>Подход А.Н. Колмогорова к определению количества информации.</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Зависимость количества кодовых комбинаций от разрядности кода.</w:t>
      </w:r>
      <w:r w:rsidRPr="00AD4E7B">
        <w:rPr>
          <w:rFonts w:ascii="Times New Roman" w:hAnsi="Times New Roman"/>
          <w:i/>
          <w:sz w:val="24"/>
          <w:szCs w:val="24"/>
        </w:rPr>
        <w:t xml:space="preserve">  Код ASCII. </w:t>
      </w:r>
      <w:r w:rsidRPr="00AD4E7B">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AD4E7B">
        <w:rPr>
          <w:rFonts w:ascii="Times New Roman" w:hAnsi="Times New Roman"/>
          <w:i/>
          <w:sz w:val="24"/>
          <w:szCs w:val="24"/>
        </w:rPr>
        <w:t>. Таблицы кодировки с алфавитом, отличным от двоичного.</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710C24" w:rsidRPr="00AD4E7B" w:rsidRDefault="00710C24" w:rsidP="00AD4E7B">
      <w:pPr>
        <w:pStyle w:val="a8"/>
        <w:ind w:left="709"/>
        <w:jc w:val="both"/>
        <w:rPr>
          <w:rFonts w:ascii="Times New Roman" w:hAnsi="Times New Roman"/>
        </w:rPr>
      </w:pPr>
      <w:r w:rsidRPr="00AD4E7B">
        <w:rPr>
          <w:rFonts w:ascii="Times New Roman" w:hAnsi="Times New Roman"/>
          <w:b/>
          <w:bCs/>
        </w:rPr>
        <w:t>Дискретизация</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Кодирование цвета. Цветовые модели</w:t>
      </w:r>
      <w:r w:rsidRPr="00AD4E7B">
        <w:rPr>
          <w:rFonts w:ascii="Times New Roman" w:hAnsi="Times New Roman"/>
          <w:b/>
          <w:bCs/>
          <w:sz w:val="24"/>
          <w:szCs w:val="24"/>
        </w:rPr>
        <w:t xml:space="preserve">. </w:t>
      </w:r>
      <w:r w:rsidRPr="00AD4E7B">
        <w:rPr>
          <w:rFonts w:ascii="Times New Roman" w:hAnsi="Times New Roman"/>
          <w:sz w:val="24"/>
          <w:szCs w:val="24"/>
        </w:rPr>
        <w:t xml:space="preserve">Модели RGB </w:t>
      </w:r>
      <w:r w:rsidRPr="00AD4E7B">
        <w:rPr>
          <w:rFonts w:ascii="Times New Roman" w:hAnsi="Times New Roman"/>
          <w:bCs/>
          <w:sz w:val="24"/>
          <w:szCs w:val="24"/>
        </w:rPr>
        <w:t xml:space="preserve">и </w:t>
      </w:r>
      <w:r w:rsidRPr="00AD4E7B">
        <w:rPr>
          <w:rFonts w:ascii="Times New Roman" w:hAnsi="Times New Roman"/>
          <w:sz w:val="24"/>
          <w:szCs w:val="24"/>
        </w:rPr>
        <w:t xml:space="preserve">CMYK. </w:t>
      </w:r>
      <w:r w:rsidRPr="00AD4E7B">
        <w:rPr>
          <w:rFonts w:ascii="Times New Roman" w:hAnsi="Times New Roman"/>
          <w:i/>
          <w:sz w:val="24"/>
          <w:szCs w:val="24"/>
        </w:rPr>
        <w:t>Модели HSB и CMY</w:t>
      </w:r>
      <w:r w:rsidRPr="00AD4E7B">
        <w:rPr>
          <w:rFonts w:ascii="Times New Roman" w:hAnsi="Times New Roman"/>
          <w:sz w:val="24"/>
          <w:szCs w:val="24"/>
        </w:rPr>
        <w:t>. Глубина кодирования. Знакомство с растровой и векторной графикой.</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Кодирование звука</w:t>
      </w:r>
      <w:r w:rsidRPr="00AD4E7B">
        <w:rPr>
          <w:rFonts w:ascii="Times New Roman" w:hAnsi="Times New Roman"/>
          <w:b/>
          <w:bCs/>
          <w:sz w:val="24"/>
          <w:szCs w:val="24"/>
        </w:rPr>
        <w:t xml:space="preserve">. </w:t>
      </w:r>
      <w:r w:rsidRPr="00AD4E7B">
        <w:rPr>
          <w:rFonts w:ascii="Times New Roman" w:hAnsi="Times New Roman"/>
          <w:sz w:val="24"/>
          <w:szCs w:val="24"/>
        </w:rPr>
        <w:t>Разрядность и частота записи. Количество каналов записи.</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lastRenderedPageBreak/>
        <w:t>Оценка количественных параметров, связанных с представлением и хранением изображений и звуковых файлов.</w:t>
      </w:r>
    </w:p>
    <w:p w:rsidR="00710C24" w:rsidRPr="00AD4E7B" w:rsidRDefault="00710C24" w:rsidP="00AD4E7B">
      <w:pPr>
        <w:pStyle w:val="a8"/>
        <w:ind w:left="709"/>
        <w:jc w:val="both"/>
        <w:rPr>
          <w:rFonts w:ascii="Times New Roman" w:hAnsi="Times New Roman"/>
        </w:rPr>
      </w:pPr>
      <w:r w:rsidRPr="00AD4E7B">
        <w:rPr>
          <w:rFonts w:ascii="Times New Roman" w:hAnsi="Times New Roman"/>
          <w:b/>
          <w:bCs/>
        </w:rPr>
        <w:t>Системы счисления</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710C24" w:rsidRPr="00AD4E7B" w:rsidRDefault="00710C24" w:rsidP="00AD4E7B">
      <w:pPr>
        <w:spacing w:after="0" w:line="240" w:lineRule="auto"/>
        <w:ind w:right="40" w:firstLine="709"/>
        <w:jc w:val="both"/>
        <w:rPr>
          <w:rFonts w:ascii="Times New Roman" w:hAnsi="Times New Roman"/>
          <w:sz w:val="24"/>
          <w:szCs w:val="24"/>
        </w:rPr>
      </w:pPr>
      <w:r w:rsidRPr="00AD4E7B">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710C24" w:rsidRPr="00AD4E7B" w:rsidRDefault="00710C24" w:rsidP="00AD4E7B">
      <w:pPr>
        <w:spacing w:after="0" w:line="240" w:lineRule="auto"/>
        <w:ind w:right="40" w:firstLine="709"/>
        <w:jc w:val="both"/>
        <w:rPr>
          <w:rFonts w:ascii="Times New Roman" w:hAnsi="Times New Roman"/>
          <w:sz w:val="24"/>
          <w:szCs w:val="24"/>
        </w:rPr>
      </w:pPr>
      <w:r w:rsidRPr="00AD4E7B">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710C24" w:rsidRPr="00AD4E7B" w:rsidRDefault="00710C24" w:rsidP="00AD4E7B">
      <w:pPr>
        <w:spacing w:after="0" w:line="240" w:lineRule="auto"/>
        <w:ind w:firstLine="709"/>
        <w:jc w:val="both"/>
        <w:rPr>
          <w:rFonts w:ascii="Times New Roman" w:hAnsi="Times New Roman"/>
          <w:i/>
          <w:sz w:val="24"/>
          <w:szCs w:val="24"/>
        </w:rPr>
      </w:pPr>
      <w:r w:rsidRPr="00AD4E7B">
        <w:rPr>
          <w:rFonts w:ascii="Times New Roman" w:hAnsi="Times New Roman"/>
          <w:i/>
          <w:sz w:val="24"/>
          <w:szCs w:val="24"/>
        </w:rPr>
        <w:t>Арифметические действия в системах счисления.</w:t>
      </w:r>
    </w:p>
    <w:p w:rsidR="00710C24" w:rsidRPr="00AD4E7B" w:rsidRDefault="00710C24" w:rsidP="00AD4E7B">
      <w:pPr>
        <w:pStyle w:val="a8"/>
        <w:tabs>
          <w:tab w:val="left" w:pos="1260"/>
        </w:tabs>
        <w:ind w:left="0" w:firstLine="709"/>
        <w:jc w:val="both"/>
        <w:rPr>
          <w:rFonts w:ascii="Times New Roman" w:hAnsi="Times New Roman"/>
        </w:rPr>
      </w:pPr>
      <w:r w:rsidRPr="00AD4E7B">
        <w:rPr>
          <w:rFonts w:ascii="Times New Roman" w:hAnsi="Times New Roman"/>
          <w:b/>
          <w:bCs/>
        </w:rPr>
        <w:t>Элементы комбинаторики, теории множеств и математической логики</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710C24" w:rsidRPr="00AD4E7B" w:rsidRDefault="00710C24" w:rsidP="00AD4E7B">
      <w:pPr>
        <w:spacing w:after="0" w:line="240" w:lineRule="auto"/>
        <w:ind w:right="-23" w:firstLine="709"/>
        <w:jc w:val="both"/>
        <w:rPr>
          <w:rFonts w:ascii="Times New Roman" w:hAnsi="Times New Roman"/>
          <w:sz w:val="24"/>
          <w:szCs w:val="24"/>
        </w:rPr>
      </w:pPr>
      <w:r w:rsidRPr="00AD4E7B">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Таблицы истинности. Построение таблиц истинности для логических выражений.</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i/>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AD4E7B">
        <w:rPr>
          <w:rFonts w:ascii="Times New Roman" w:hAnsi="Times New Roman"/>
          <w:sz w:val="24"/>
          <w:szCs w:val="24"/>
        </w:rPr>
        <w:t xml:space="preserve">. </w:t>
      </w:r>
      <w:r w:rsidRPr="00AD4E7B">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710C24" w:rsidRPr="00AD4E7B" w:rsidRDefault="00710C24" w:rsidP="00AD4E7B">
      <w:pPr>
        <w:tabs>
          <w:tab w:val="left" w:pos="709"/>
        </w:tabs>
        <w:spacing w:after="0" w:line="240" w:lineRule="auto"/>
        <w:jc w:val="both"/>
        <w:rPr>
          <w:rFonts w:ascii="Times New Roman" w:hAnsi="Times New Roman"/>
          <w:b/>
          <w:bCs/>
          <w:sz w:val="24"/>
          <w:szCs w:val="24"/>
        </w:rPr>
      </w:pPr>
      <w:r w:rsidRPr="00AD4E7B">
        <w:rPr>
          <w:rFonts w:ascii="Times New Roman" w:hAnsi="Times New Roman"/>
          <w:b/>
          <w:bCs/>
          <w:sz w:val="24"/>
          <w:szCs w:val="24"/>
        </w:rPr>
        <w:tab/>
        <w:t>Списки, графы, деревья</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AD4E7B">
        <w:rPr>
          <w:rFonts w:ascii="Times New Roman" w:hAnsi="Times New Roman"/>
          <w:i/>
          <w:sz w:val="24"/>
          <w:szCs w:val="24"/>
        </w:rPr>
        <w:t>Бинарное дерево. Генеалогическое дерево.</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b/>
          <w:bCs/>
          <w:sz w:val="24"/>
          <w:szCs w:val="24"/>
        </w:rPr>
        <w:t>Алгоритмы и элементы программирования</w:t>
      </w:r>
    </w:p>
    <w:p w:rsidR="00710C24" w:rsidRPr="00AD4E7B" w:rsidRDefault="00710C24" w:rsidP="00AD4E7B">
      <w:pPr>
        <w:pStyle w:val="a8"/>
        <w:tabs>
          <w:tab w:val="left" w:pos="900"/>
        </w:tabs>
        <w:ind w:left="709"/>
        <w:jc w:val="both"/>
        <w:rPr>
          <w:rFonts w:ascii="Times New Roman" w:hAnsi="Times New Roman"/>
        </w:rPr>
      </w:pPr>
      <w:r w:rsidRPr="00AD4E7B">
        <w:rPr>
          <w:rFonts w:ascii="Times New Roman" w:hAnsi="Times New Roman"/>
          <w:b/>
          <w:bCs/>
        </w:rPr>
        <w:t>Исполнители и алгоритмы. Управление исполнителями</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AD4E7B">
        <w:rPr>
          <w:rFonts w:ascii="Times New Roman" w:hAnsi="Times New Roman"/>
          <w:i/>
          <w:sz w:val="24"/>
          <w:szCs w:val="24"/>
        </w:rPr>
        <w:t>Программное управление самодвижущимся роботом.</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lastRenderedPageBreak/>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Системы программирования. Средства создания и выполнения программ.</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i/>
          <w:sz w:val="24"/>
          <w:szCs w:val="24"/>
        </w:rPr>
        <w:t>Понятие об этапах разработки программ и приемах отладки программ.</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710C24" w:rsidRPr="00AD4E7B" w:rsidRDefault="00710C24" w:rsidP="00AD4E7B">
      <w:pPr>
        <w:pStyle w:val="a8"/>
        <w:tabs>
          <w:tab w:val="left" w:pos="900"/>
        </w:tabs>
        <w:ind w:left="709"/>
        <w:jc w:val="both"/>
        <w:rPr>
          <w:rFonts w:ascii="Times New Roman" w:hAnsi="Times New Roman"/>
        </w:rPr>
      </w:pPr>
      <w:r w:rsidRPr="00AD4E7B">
        <w:rPr>
          <w:rFonts w:ascii="Times New Roman" w:hAnsi="Times New Roman"/>
          <w:b/>
          <w:bCs/>
        </w:rPr>
        <w:t>Алгоритмические конструкции</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Конструкция «ветвление». Условный оператор: полная и неполная формы. </w:t>
      </w:r>
    </w:p>
    <w:p w:rsidR="00710C24" w:rsidRPr="00AD4E7B" w:rsidRDefault="00710C24" w:rsidP="00AD4E7B">
      <w:pPr>
        <w:spacing w:after="0" w:line="240" w:lineRule="auto"/>
        <w:ind w:firstLine="709"/>
        <w:jc w:val="both"/>
        <w:rPr>
          <w:rFonts w:ascii="Times New Roman" w:hAnsi="Times New Roman"/>
          <w:strike/>
          <w:sz w:val="24"/>
          <w:szCs w:val="24"/>
        </w:rPr>
      </w:pPr>
      <w:r w:rsidRPr="00AD4E7B">
        <w:rPr>
          <w:rFonts w:ascii="Times New Roman" w:hAnsi="Times New Roman"/>
          <w:sz w:val="24"/>
          <w:szCs w:val="24"/>
        </w:rPr>
        <w:t xml:space="preserve">Выполнение  и невыполнение условия (истинность и ложность высказывания). Простые и составные условия. Запись составных условий. </w:t>
      </w:r>
    </w:p>
    <w:p w:rsidR="00710C24" w:rsidRPr="00AD4E7B" w:rsidRDefault="00710C24" w:rsidP="00AD4E7B">
      <w:pPr>
        <w:spacing w:after="0" w:line="240" w:lineRule="auto"/>
        <w:ind w:firstLine="709"/>
        <w:jc w:val="both"/>
        <w:rPr>
          <w:rFonts w:ascii="Times New Roman" w:hAnsi="Times New Roman"/>
          <w:i/>
          <w:sz w:val="24"/>
          <w:szCs w:val="24"/>
        </w:rPr>
      </w:pPr>
      <w:r w:rsidRPr="00AD4E7B">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AD4E7B">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Запись алгоритмических конструкций в выбранном языке программирования.</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710C24" w:rsidRPr="00AD4E7B" w:rsidRDefault="00710C24" w:rsidP="00AD4E7B">
      <w:pPr>
        <w:pStyle w:val="a8"/>
        <w:tabs>
          <w:tab w:val="left" w:pos="900"/>
        </w:tabs>
        <w:ind w:left="709"/>
        <w:jc w:val="both"/>
        <w:rPr>
          <w:rFonts w:ascii="Times New Roman" w:hAnsi="Times New Roman"/>
          <w:b/>
          <w:bCs/>
        </w:rPr>
      </w:pPr>
      <w:r w:rsidRPr="00AD4E7B">
        <w:rPr>
          <w:rFonts w:ascii="Times New Roman" w:hAnsi="Times New Roman"/>
          <w:b/>
          <w:bCs/>
        </w:rPr>
        <w:t>Разработка алгоритмов и программ</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Оператор присваивания. </w:t>
      </w:r>
      <w:r w:rsidRPr="00AD4E7B">
        <w:rPr>
          <w:rFonts w:ascii="Times New Roman" w:hAnsi="Times New Roman"/>
          <w:i/>
          <w:sz w:val="24"/>
          <w:szCs w:val="24"/>
        </w:rPr>
        <w:t>Представление о структурах данных.</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AD4E7B">
        <w:rPr>
          <w:rFonts w:ascii="Times New Roman" w:hAnsi="Times New Roman"/>
          <w:i/>
          <w:sz w:val="24"/>
          <w:szCs w:val="24"/>
        </w:rPr>
        <w:t>символьные, строковые, логические</w:t>
      </w:r>
      <w:r w:rsidRPr="00AD4E7B">
        <w:rPr>
          <w:rFonts w:ascii="Times New Roman" w:hAnsi="Times New Roman"/>
          <w:sz w:val="24"/>
          <w:szCs w:val="24"/>
        </w:rPr>
        <w:t xml:space="preserve">. Табличные величины (массивы). Одномерные массивы. </w:t>
      </w:r>
      <w:r w:rsidRPr="00AD4E7B">
        <w:rPr>
          <w:rFonts w:ascii="Times New Roman" w:hAnsi="Times New Roman"/>
          <w:i/>
          <w:sz w:val="24"/>
          <w:szCs w:val="24"/>
        </w:rPr>
        <w:t>Двумерные массивы.</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Примеры задач обработки данных:</w:t>
      </w:r>
    </w:p>
    <w:p w:rsidR="00710C24" w:rsidRPr="00AD4E7B" w:rsidRDefault="00710C24" w:rsidP="00666657">
      <w:pPr>
        <w:pStyle w:val="a8"/>
        <w:numPr>
          <w:ilvl w:val="0"/>
          <w:numId w:val="101"/>
        </w:numPr>
        <w:tabs>
          <w:tab w:val="left" w:pos="993"/>
        </w:tabs>
        <w:ind w:left="0" w:firstLine="709"/>
        <w:jc w:val="both"/>
        <w:rPr>
          <w:rFonts w:ascii="Times New Roman" w:hAnsi="Times New Roman"/>
        </w:rPr>
      </w:pPr>
      <w:r w:rsidRPr="00AD4E7B">
        <w:rPr>
          <w:rFonts w:ascii="Times New Roman" w:hAnsi="Times New Roman"/>
        </w:rPr>
        <w:t xml:space="preserve">нахождение минимального и максимального числа из </w:t>
      </w:r>
      <w:r w:rsidRPr="00AD4E7B">
        <w:rPr>
          <w:rFonts w:ascii="Times New Roman" w:hAnsi="Times New Roman"/>
          <w:w w:val="99"/>
        </w:rPr>
        <w:t xml:space="preserve">двух, трех, </w:t>
      </w:r>
      <w:r w:rsidRPr="00AD4E7B">
        <w:rPr>
          <w:rFonts w:ascii="Times New Roman" w:hAnsi="Times New Roman"/>
        </w:rPr>
        <w:t xml:space="preserve">четырех данных </w:t>
      </w:r>
      <w:r w:rsidRPr="00AD4E7B">
        <w:rPr>
          <w:rFonts w:ascii="Times New Roman" w:hAnsi="Times New Roman"/>
          <w:w w:val="99"/>
        </w:rPr>
        <w:t>чисел;</w:t>
      </w:r>
    </w:p>
    <w:p w:rsidR="00710C24" w:rsidRPr="00AD4E7B" w:rsidRDefault="00710C24" w:rsidP="00666657">
      <w:pPr>
        <w:pStyle w:val="a8"/>
        <w:numPr>
          <w:ilvl w:val="0"/>
          <w:numId w:val="101"/>
        </w:numPr>
        <w:tabs>
          <w:tab w:val="left" w:pos="993"/>
        </w:tabs>
        <w:ind w:left="0" w:firstLine="709"/>
        <w:jc w:val="both"/>
        <w:rPr>
          <w:rFonts w:ascii="Times New Roman" w:hAnsi="Times New Roman"/>
        </w:rPr>
      </w:pPr>
      <w:r w:rsidRPr="00AD4E7B">
        <w:rPr>
          <w:rFonts w:ascii="Times New Roman" w:hAnsi="Times New Roman"/>
        </w:rPr>
        <w:t>нахождение всех корней заданного квадратного уравнения;</w:t>
      </w:r>
    </w:p>
    <w:p w:rsidR="00710C24" w:rsidRPr="00AD4E7B" w:rsidRDefault="00710C24" w:rsidP="00666657">
      <w:pPr>
        <w:pStyle w:val="a8"/>
        <w:numPr>
          <w:ilvl w:val="0"/>
          <w:numId w:val="101"/>
        </w:numPr>
        <w:tabs>
          <w:tab w:val="left" w:pos="993"/>
        </w:tabs>
        <w:ind w:left="0" w:firstLine="709"/>
        <w:jc w:val="both"/>
        <w:rPr>
          <w:rFonts w:ascii="Times New Roman" w:hAnsi="Times New Roman"/>
        </w:rPr>
      </w:pPr>
      <w:r w:rsidRPr="00AD4E7B">
        <w:rPr>
          <w:rFonts w:ascii="Times New Roman" w:hAnsi="Times New Roman"/>
        </w:rPr>
        <w:t>заполнение числового массива в соответствии с формулой или путем ввода чисел;</w:t>
      </w:r>
    </w:p>
    <w:p w:rsidR="00710C24" w:rsidRPr="00AD4E7B" w:rsidRDefault="00710C24" w:rsidP="00666657">
      <w:pPr>
        <w:pStyle w:val="a8"/>
        <w:numPr>
          <w:ilvl w:val="0"/>
          <w:numId w:val="101"/>
        </w:numPr>
        <w:tabs>
          <w:tab w:val="left" w:pos="993"/>
        </w:tabs>
        <w:ind w:left="0" w:firstLine="709"/>
        <w:jc w:val="both"/>
        <w:rPr>
          <w:rFonts w:ascii="Times New Roman" w:hAnsi="Times New Roman"/>
        </w:rPr>
      </w:pPr>
      <w:r w:rsidRPr="00AD4E7B">
        <w:rPr>
          <w:rFonts w:ascii="Times New Roman" w:hAnsi="Times New Roman"/>
        </w:rPr>
        <w:t>нахождение суммы элементов данной конечной числовой последовательности или массива;</w:t>
      </w:r>
    </w:p>
    <w:p w:rsidR="00710C24" w:rsidRPr="00AD4E7B" w:rsidRDefault="00710C24" w:rsidP="00666657">
      <w:pPr>
        <w:pStyle w:val="a8"/>
        <w:numPr>
          <w:ilvl w:val="0"/>
          <w:numId w:val="101"/>
        </w:numPr>
        <w:tabs>
          <w:tab w:val="left" w:pos="993"/>
        </w:tabs>
        <w:ind w:left="0" w:firstLine="709"/>
        <w:jc w:val="both"/>
        <w:rPr>
          <w:rFonts w:ascii="Times New Roman" w:hAnsi="Times New Roman"/>
        </w:rPr>
      </w:pPr>
      <w:r w:rsidRPr="00AD4E7B">
        <w:rPr>
          <w:rFonts w:ascii="Times New Roman" w:hAnsi="Times New Roman"/>
        </w:rPr>
        <w:t>нахождение минимального (максимального) элемента массива.</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Составление алгоритмов и программ по управлению исполнителями Робот, Черепашка, Чертежник и др.</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Знакомство с документированием программ. </w:t>
      </w:r>
      <w:r w:rsidRPr="00AD4E7B">
        <w:rPr>
          <w:rFonts w:ascii="Times New Roman" w:hAnsi="Times New Roman"/>
          <w:i/>
          <w:sz w:val="24"/>
          <w:szCs w:val="24"/>
        </w:rPr>
        <w:t>Составление описание программы по образцу.</w:t>
      </w:r>
    </w:p>
    <w:p w:rsidR="00710C24" w:rsidRPr="00AD4E7B" w:rsidRDefault="00710C24" w:rsidP="00AD4E7B">
      <w:pPr>
        <w:pStyle w:val="a8"/>
        <w:tabs>
          <w:tab w:val="left" w:pos="900"/>
        </w:tabs>
        <w:ind w:left="709"/>
        <w:jc w:val="both"/>
        <w:rPr>
          <w:rFonts w:ascii="Times New Roman" w:hAnsi="Times New Roman"/>
        </w:rPr>
      </w:pPr>
      <w:r w:rsidRPr="00AD4E7B">
        <w:rPr>
          <w:rFonts w:ascii="Times New Roman" w:hAnsi="Times New Roman"/>
          <w:b/>
          <w:bCs/>
        </w:rPr>
        <w:t>Анализ алгоритмов</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lastRenderedPageBreak/>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710C24" w:rsidRPr="00AD4E7B" w:rsidRDefault="00710C24" w:rsidP="00AD4E7B">
      <w:pPr>
        <w:spacing w:after="0" w:line="240" w:lineRule="auto"/>
        <w:ind w:firstLine="709"/>
        <w:rPr>
          <w:rFonts w:ascii="Times New Roman" w:hAnsi="Times New Roman"/>
          <w:b/>
          <w:i/>
          <w:sz w:val="24"/>
          <w:szCs w:val="24"/>
        </w:rPr>
      </w:pPr>
      <w:r w:rsidRPr="00AD4E7B">
        <w:rPr>
          <w:rFonts w:ascii="Times New Roman" w:hAnsi="Times New Roman"/>
          <w:b/>
          <w:i/>
          <w:sz w:val="24"/>
          <w:szCs w:val="24"/>
        </w:rPr>
        <w:t>Робототехника</w:t>
      </w:r>
    </w:p>
    <w:p w:rsidR="00710C24" w:rsidRPr="00AD4E7B" w:rsidRDefault="00710C24" w:rsidP="00AD4E7B">
      <w:pPr>
        <w:spacing w:after="0" w:line="240" w:lineRule="auto"/>
        <w:ind w:firstLine="709"/>
        <w:jc w:val="both"/>
        <w:rPr>
          <w:rFonts w:ascii="Times New Roman" w:hAnsi="Times New Roman"/>
          <w:i/>
          <w:sz w:val="24"/>
          <w:szCs w:val="24"/>
        </w:rPr>
      </w:pPr>
      <w:r w:rsidRPr="00AD4E7B">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710C24" w:rsidRPr="00AD4E7B" w:rsidRDefault="00710C24" w:rsidP="00AD4E7B">
      <w:pPr>
        <w:spacing w:after="0" w:line="240" w:lineRule="auto"/>
        <w:ind w:firstLine="709"/>
        <w:jc w:val="both"/>
        <w:rPr>
          <w:rFonts w:ascii="Times New Roman" w:hAnsi="Times New Roman"/>
          <w:i/>
          <w:sz w:val="24"/>
          <w:szCs w:val="24"/>
        </w:rPr>
      </w:pPr>
      <w:r w:rsidRPr="00AD4E7B">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710C24" w:rsidRPr="00AD4E7B" w:rsidRDefault="00710C24" w:rsidP="00AD4E7B">
      <w:pPr>
        <w:spacing w:after="0" w:line="240" w:lineRule="auto"/>
        <w:ind w:firstLine="709"/>
        <w:jc w:val="both"/>
        <w:rPr>
          <w:rFonts w:ascii="Times New Roman" w:hAnsi="Times New Roman"/>
          <w:i/>
          <w:sz w:val="24"/>
          <w:szCs w:val="24"/>
        </w:rPr>
      </w:pPr>
      <w:r w:rsidRPr="00AD4E7B">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710C24" w:rsidRPr="00AD4E7B" w:rsidRDefault="00710C24" w:rsidP="00AD4E7B">
      <w:pPr>
        <w:spacing w:after="0" w:line="240" w:lineRule="auto"/>
        <w:ind w:firstLine="709"/>
        <w:jc w:val="both"/>
        <w:rPr>
          <w:rFonts w:ascii="Times New Roman" w:hAnsi="Times New Roman"/>
          <w:i/>
          <w:sz w:val="24"/>
          <w:szCs w:val="24"/>
        </w:rPr>
      </w:pPr>
      <w:r w:rsidRPr="00AD4E7B">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710C24" w:rsidRPr="00AD4E7B" w:rsidRDefault="00710C24" w:rsidP="00AD4E7B">
      <w:pPr>
        <w:spacing w:after="0" w:line="240" w:lineRule="auto"/>
        <w:ind w:firstLine="709"/>
        <w:jc w:val="both"/>
        <w:rPr>
          <w:rFonts w:ascii="Times New Roman" w:hAnsi="Times New Roman"/>
          <w:i/>
          <w:sz w:val="24"/>
          <w:szCs w:val="24"/>
        </w:rPr>
      </w:pPr>
      <w:r w:rsidRPr="00AD4E7B">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710C24" w:rsidRPr="00AD4E7B" w:rsidRDefault="00710C24" w:rsidP="00AD4E7B">
      <w:pPr>
        <w:pStyle w:val="a8"/>
        <w:tabs>
          <w:tab w:val="left" w:pos="900"/>
        </w:tabs>
        <w:ind w:left="709"/>
        <w:jc w:val="both"/>
        <w:rPr>
          <w:rFonts w:ascii="Times New Roman" w:hAnsi="Times New Roman"/>
        </w:rPr>
      </w:pPr>
      <w:r w:rsidRPr="00AD4E7B">
        <w:rPr>
          <w:rFonts w:ascii="Times New Roman" w:hAnsi="Times New Roman"/>
          <w:b/>
          <w:bCs/>
        </w:rPr>
        <w:t>Математическое моделирование</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w:t>
      </w:r>
      <w:r w:rsidRPr="0074495D">
        <w:rPr>
          <w:rFonts w:ascii="Times New Roman" w:hAnsi="Times New Roman"/>
          <w:sz w:val="28"/>
          <w:szCs w:val="28"/>
        </w:rPr>
        <w:t xml:space="preserve"> </w:t>
      </w:r>
      <w:r w:rsidRPr="00AD4E7B">
        <w:rPr>
          <w:rFonts w:ascii="Times New Roman" w:hAnsi="Times New Roman"/>
          <w:sz w:val="24"/>
          <w:szCs w:val="24"/>
        </w:rPr>
        <w:t xml:space="preserve">объекта. Использование компьютеров при работе с математическими моделями. </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Компьютерные эксперименты.</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b/>
          <w:bCs/>
          <w:sz w:val="24"/>
          <w:szCs w:val="24"/>
        </w:rPr>
        <w:t>Использование программных систем и сервисов</w:t>
      </w:r>
    </w:p>
    <w:p w:rsidR="00710C24" w:rsidRPr="00AD4E7B" w:rsidRDefault="00710C24" w:rsidP="00AD4E7B">
      <w:pPr>
        <w:pStyle w:val="a8"/>
        <w:tabs>
          <w:tab w:val="left" w:pos="900"/>
        </w:tabs>
        <w:ind w:left="709"/>
        <w:jc w:val="both"/>
        <w:rPr>
          <w:rFonts w:ascii="Times New Roman" w:hAnsi="Times New Roman"/>
        </w:rPr>
      </w:pPr>
      <w:r w:rsidRPr="00AD4E7B">
        <w:rPr>
          <w:rFonts w:ascii="Times New Roman" w:hAnsi="Times New Roman"/>
          <w:b/>
          <w:bCs/>
        </w:rPr>
        <w:t>Файловая система</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Архивирование и разархивирование.</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Файловый менеджер.</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i/>
          <w:sz w:val="24"/>
          <w:szCs w:val="24"/>
        </w:rPr>
        <w:t>Поиск в файловой системе.</w:t>
      </w:r>
    </w:p>
    <w:p w:rsidR="00710C24" w:rsidRPr="00AD4E7B" w:rsidRDefault="00710C24" w:rsidP="00AD4E7B">
      <w:pPr>
        <w:pStyle w:val="a8"/>
        <w:tabs>
          <w:tab w:val="left" w:pos="900"/>
        </w:tabs>
        <w:ind w:left="709"/>
        <w:jc w:val="both"/>
        <w:rPr>
          <w:rFonts w:ascii="Times New Roman" w:hAnsi="Times New Roman"/>
        </w:rPr>
      </w:pPr>
      <w:r w:rsidRPr="00AD4E7B">
        <w:rPr>
          <w:rFonts w:ascii="Times New Roman" w:hAnsi="Times New Roman"/>
          <w:b/>
          <w:bCs/>
        </w:rPr>
        <w:t>Подготовка текстов и демонстрационных материалов</w:t>
      </w:r>
    </w:p>
    <w:p w:rsidR="00710C24" w:rsidRPr="00AD4E7B" w:rsidRDefault="00710C24" w:rsidP="00AD4E7B">
      <w:pPr>
        <w:spacing w:after="0" w:line="240" w:lineRule="auto"/>
        <w:ind w:firstLine="709"/>
        <w:jc w:val="both"/>
        <w:rPr>
          <w:rFonts w:ascii="Times New Roman" w:hAnsi="Times New Roman"/>
          <w:strike/>
          <w:sz w:val="24"/>
          <w:szCs w:val="24"/>
        </w:rPr>
      </w:pPr>
      <w:r w:rsidRPr="00AD4E7B">
        <w:rPr>
          <w:rFonts w:ascii="Times New Roman" w:hAnsi="Times New Roman"/>
          <w:sz w:val="24"/>
          <w:szCs w:val="24"/>
        </w:rPr>
        <w:t xml:space="preserve">Текстовые документы и их структурные элементы (страница, абзац, строка, слово, символ). </w:t>
      </w:r>
    </w:p>
    <w:p w:rsidR="00710C24" w:rsidRPr="00AD4E7B" w:rsidRDefault="00710C24" w:rsidP="00AD4E7B">
      <w:pPr>
        <w:spacing w:after="0" w:line="240" w:lineRule="auto"/>
        <w:ind w:firstLine="756"/>
        <w:jc w:val="both"/>
        <w:rPr>
          <w:rFonts w:ascii="Times New Roman" w:hAnsi="Times New Roman"/>
          <w:sz w:val="24"/>
          <w:szCs w:val="24"/>
        </w:rPr>
      </w:pPr>
      <w:r w:rsidRPr="00AD4E7B">
        <w:rPr>
          <w:rFonts w:ascii="Times New Roman" w:hAnsi="Times New Roman"/>
          <w:sz w:val="24"/>
          <w:szCs w:val="24"/>
        </w:rPr>
        <w:lastRenderedPageBreak/>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AD4E7B">
        <w:rPr>
          <w:rFonts w:ascii="Times New Roman" w:hAnsi="Times New Roman"/>
          <w:i/>
          <w:sz w:val="24"/>
          <w:szCs w:val="24"/>
        </w:rPr>
        <w:t xml:space="preserve"> История изменений.</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Проверка правописания, словари.</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Подготовка компьютерных презентаций. Включение в презентацию аудиовизуальных объектов.</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AD4E7B">
        <w:rPr>
          <w:rFonts w:ascii="Times New Roman" w:hAnsi="Times New Roman"/>
          <w:i/>
          <w:sz w:val="24"/>
          <w:szCs w:val="24"/>
        </w:rPr>
        <w:t xml:space="preserve">Знакомство с обработкой фотографий. Геометрические и стилевые преобразования. </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710C24" w:rsidRPr="00AD4E7B" w:rsidRDefault="00710C24" w:rsidP="00AD4E7B">
      <w:pPr>
        <w:pStyle w:val="a8"/>
        <w:tabs>
          <w:tab w:val="left" w:pos="900"/>
        </w:tabs>
        <w:ind w:left="709"/>
        <w:jc w:val="both"/>
        <w:rPr>
          <w:rFonts w:ascii="Times New Roman" w:hAnsi="Times New Roman"/>
        </w:rPr>
      </w:pPr>
      <w:r w:rsidRPr="00AD4E7B">
        <w:rPr>
          <w:rFonts w:ascii="Times New Roman" w:hAnsi="Times New Roman"/>
          <w:b/>
          <w:bCs/>
        </w:rPr>
        <w:t>Электронные (динамические) таблицы</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710C24" w:rsidRPr="00AD4E7B" w:rsidRDefault="00710C24" w:rsidP="00AD4E7B">
      <w:pPr>
        <w:pStyle w:val="a8"/>
        <w:tabs>
          <w:tab w:val="left" w:pos="900"/>
        </w:tabs>
        <w:ind w:left="709"/>
        <w:jc w:val="both"/>
        <w:rPr>
          <w:rFonts w:ascii="Times New Roman" w:hAnsi="Times New Roman"/>
        </w:rPr>
      </w:pPr>
      <w:r w:rsidRPr="00AD4E7B">
        <w:rPr>
          <w:rFonts w:ascii="Times New Roman" w:hAnsi="Times New Roman"/>
          <w:b/>
          <w:bCs/>
        </w:rPr>
        <w:t>Базы данных. Поиск информации</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Базы данных. Таблица как представление отношения. Поиск данных в готовой базе. </w:t>
      </w:r>
      <w:r w:rsidRPr="00AD4E7B">
        <w:rPr>
          <w:rFonts w:ascii="Times New Roman" w:hAnsi="Times New Roman"/>
          <w:i/>
          <w:sz w:val="24"/>
          <w:szCs w:val="24"/>
        </w:rPr>
        <w:t>Связи между таблицами.</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AD4E7B">
        <w:rPr>
          <w:rFonts w:ascii="Times New Roman" w:hAnsi="Times New Roman"/>
          <w:i/>
          <w:sz w:val="24"/>
          <w:szCs w:val="24"/>
        </w:rPr>
        <w:t>Поисковые машины.</w:t>
      </w:r>
    </w:p>
    <w:p w:rsidR="00710C24" w:rsidRPr="00AD4E7B" w:rsidRDefault="00710C24" w:rsidP="00AD4E7B">
      <w:pPr>
        <w:pStyle w:val="a8"/>
        <w:tabs>
          <w:tab w:val="left" w:pos="900"/>
          <w:tab w:val="left" w:pos="1276"/>
          <w:tab w:val="left" w:pos="2560"/>
          <w:tab w:val="left" w:pos="5140"/>
          <w:tab w:val="left" w:pos="7260"/>
        </w:tabs>
        <w:ind w:left="0" w:firstLine="709"/>
        <w:jc w:val="both"/>
        <w:rPr>
          <w:rFonts w:ascii="Times New Roman" w:hAnsi="Times New Roman"/>
        </w:rPr>
      </w:pPr>
      <w:r w:rsidRPr="00AD4E7B">
        <w:rPr>
          <w:rFonts w:ascii="Times New Roman" w:hAnsi="Times New Roman"/>
          <w:b/>
          <w:bCs/>
        </w:rPr>
        <w:t xml:space="preserve">Работа в информационном пространстве. Информационно-коммуникационные </w:t>
      </w:r>
      <w:r w:rsidRPr="00AD4E7B">
        <w:rPr>
          <w:rFonts w:ascii="Times New Roman" w:hAnsi="Times New Roman"/>
          <w:b/>
          <w:bCs/>
          <w:w w:val="99"/>
        </w:rPr>
        <w:t>технологии</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AD4E7B">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Компьютерные вирусы и другие вредоносные программы; защита от них.</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Приемы, повышающие безопасность работы в сети Интернет. </w:t>
      </w:r>
      <w:r w:rsidRPr="00AD4E7B">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AD4E7B">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710C24" w:rsidRPr="00AD4E7B" w:rsidRDefault="00710C24" w:rsidP="00AD4E7B">
      <w:pPr>
        <w:spacing w:after="0" w:line="240" w:lineRule="auto"/>
        <w:ind w:firstLine="709"/>
        <w:jc w:val="both"/>
        <w:rPr>
          <w:rFonts w:ascii="Times New Roman" w:hAnsi="Times New Roman"/>
          <w:i/>
          <w:sz w:val="24"/>
          <w:szCs w:val="24"/>
        </w:rPr>
      </w:pPr>
      <w:r w:rsidRPr="00AD4E7B">
        <w:rPr>
          <w:rFonts w:ascii="Times New Roman" w:hAnsi="Times New Roman"/>
          <w:sz w:val="24"/>
          <w:szCs w:val="24"/>
        </w:rPr>
        <w:t xml:space="preserve">Основные этапы и тенденции развития ИКТ. Стандарты в сфере информатики и ИКТ. </w:t>
      </w:r>
      <w:r w:rsidRPr="00AD4E7B">
        <w:rPr>
          <w:rFonts w:ascii="Times New Roman" w:hAnsi="Times New Roman"/>
          <w:i/>
          <w:sz w:val="24"/>
          <w:szCs w:val="24"/>
        </w:rPr>
        <w:t xml:space="preserve">Стандартизация и стандарты в сфере информатики и ИКТ докомпьютерной эры </w:t>
      </w:r>
      <w:r w:rsidRPr="00AD4E7B">
        <w:rPr>
          <w:rFonts w:ascii="Times New Roman" w:hAnsi="Times New Roman"/>
          <w:i/>
          <w:sz w:val="24"/>
          <w:szCs w:val="24"/>
        </w:rPr>
        <w:lastRenderedPageBreak/>
        <w:t>(запись чисел, алфавитов национальных языков и др.) и компьютерной эры (языки программирования, адресация в сети Интернет и др.).</w:t>
      </w:r>
    </w:p>
    <w:p w:rsidR="00710C24" w:rsidRPr="00AD4E7B" w:rsidRDefault="00710C24" w:rsidP="00AD4E7B">
      <w:pPr>
        <w:spacing w:after="0" w:line="240" w:lineRule="auto"/>
        <w:ind w:firstLine="709"/>
        <w:jc w:val="both"/>
        <w:rPr>
          <w:rFonts w:ascii="Times New Roman" w:hAnsi="Times New Roman"/>
          <w:sz w:val="24"/>
          <w:szCs w:val="24"/>
        </w:rPr>
      </w:pPr>
    </w:p>
    <w:p w:rsidR="00710C24" w:rsidRPr="00AD4E7B" w:rsidRDefault="00710C24" w:rsidP="00AD4E7B">
      <w:pPr>
        <w:pStyle w:val="4"/>
        <w:spacing w:line="240" w:lineRule="auto"/>
        <w:rPr>
          <w:sz w:val="24"/>
          <w:szCs w:val="24"/>
        </w:rPr>
      </w:pPr>
      <w:bookmarkStart w:id="298" w:name="_Toc409691710"/>
      <w:bookmarkStart w:id="299" w:name="_Toc410654035"/>
      <w:bookmarkStart w:id="300" w:name="_Toc414553246"/>
      <w:r>
        <w:rPr>
          <w:sz w:val="24"/>
          <w:szCs w:val="24"/>
        </w:rPr>
        <w:t>2.2.2.13</w:t>
      </w:r>
      <w:r w:rsidRPr="00AD4E7B">
        <w:rPr>
          <w:sz w:val="24"/>
          <w:szCs w:val="24"/>
        </w:rPr>
        <w:t>. Физика</w:t>
      </w:r>
      <w:bookmarkEnd w:id="298"/>
      <w:bookmarkEnd w:id="299"/>
      <w:bookmarkEnd w:id="300"/>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710C24" w:rsidRPr="00AD4E7B" w:rsidRDefault="00710C24" w:rsidP="00AD4E7B">
      <w:pPr>
        <w:tabs>
          <w:tab w:val="left" w:pos="851"/>
        </w:tabs>
        <w:autoSpaceDE w:val="0"/>
        <w:autoSpaceDN w:val="0"/>
        <w:adjustRightInd w:val="0"/>
        <w:spacing w:after="0" w:line="240" w:lineRule="auto"/>
        <w:ind w:firstLine="709"/>
        <w:jc w:val="both"/>
        <w:rPr>
          <w:rFonts w:ascii="Times New Roman" w:hAnsi="Times New Roman"/>
          <w:sz w:val="24"/>
          <w:szCs w:val="24"/>
        </w:rPr>
      </w:pPr>
    </w:p>
    <w:p w:rsidR="00710C24" w:rsidRPr="00AD4E7B" w:rsidRDefault="00710C24" w:rsidP="00AD4E7B">
      <w:pPr>
        <w:widowControl w:val="0"/>
        <w:tabs>
          <w:tab w:val="left" w:pos="709"/>
          <w:tab w:val="left" w:pos="989"/>
        </w:tabs>
        <w:spacing w:after="0" w:line="240" w:lineRule="auto"/>
        <w:ind w:firstLine="851"/>
        <w:jc w:val="both"/>
        <w:rPr>
          <w:rFonts w:ascii="Times New Roman" w:hAnsi="Times New Roman"/>
          <w:b/>
          <w:sz w:val="24"/>
          <w:szCs w:val="24"/>
        </w:rPr>
      </w:pPr>
      <w:r w:rsidRPr="00AD4E7B">
        <w:rPr>
          <w:rFonts w:ascii="Times New Roman" w:hAnsi="Times New Roman"/>
          <w:b/>
          <w:sz w:val="24"/>
          <w:szCs w:val="24"/>
        </w:rPr>
        <w:t>Физика и физические методы изучения природы</w:t>
      </w:r>
    </w:p>
    <w:p w:rsidR="00710C24" w:rsidRPr="00AD4E7B" w:rsidRDefault="00710C24" w:rsidP="00AD4E7B">
      <w:pPr>
        <w:tabs>
          <w:tab w:val="left" w:pos="851"/>
        </w:tabs>
        <w:spacing w:after="0" w:line="240" w:lineRule="auto"/>
        <w:ind w:firstLine="709"/>
        <w:jc w:val="both"/>
        <w:rPr>
          <w:rFonts w:ascii="Times New Roman" w:hAnsi="Times New Roman"/>
          <w:bCs/>
          <w:sz w:val="24"/>
          <w:szCs w:val="24"/>
        </w:rPr>
      </w:pPr>
      <w:r w:rsidRPr="00AD4E7B">
        <w:rPr>
          <w:rFonts w:ascii="Times New Roman" w:hAnsi="Times New Roman"/>
          <w:sz w:val="24"/>
          <w:szCs w:val="24"/>
        </w:rPr>
        <w:t xml:space="preserve">Физика – наука о природе. </w:t>
      </w:r>
      <w:r w:rsidRPr="00AD4E7B">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710C24" w:rsidRPr="00AD4E7B" w:rsidRDefault="00710C24" w:rsidP="00AD4E7B">
      <w:pPr>
        <w:widowControl w:val="0"/>
        <w:tabs>
          <w:tab w:val="left" w:pos="851"/>
          <w:tab w:val="left" w:pos="989"/>
        </w:tabs>
        <w:spacing w:after="0" w:line="240" w:lineRule="auto"/>
        <w:ind w:left="709"/>
        <w:jc w:val="both"/>
        <w:rPr>
          <w:rFonts w:ascii="Times New Roman" w:hAnsi="Times New Roman"/>
          <w:b/>
          <w:sz w:val="24"/>
          <w:szCs w:val="24"/>
        </w:rPr>
      </w:pPr>
      <w:r w:rsidRPr="00AD4E7B">
        <w:rPr>
          <w:rFonts w:ascii="Times New Roman" w:hAnsi="Times New Roman"/>
          <w:b/>
          <w:sz w:val="24"/>
          <w:szCs w:val="24"/>
        </w:rPr>
        <w:t>Механические явления</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lastRenderedPageBreak/>
        <w:t xml:space="preserve">Простые механизмы. Условия равновесия твердого тела, имеющего закрепленную ось движения. Момент силы. </w:t>
      </w:r>
      <w:r w:rsidRPr="00AD4E7B">
        <w:rPr>
          <w:rFonts w:ascii="Times New Roman" w:hAnsi="Times New Roman"/>
          <w:i/>
          <w:sz w:val="24"/>
          <w:szCs w:val="24"/>
        </w:rPr>
        <w:t xml:space="preserve">Центр тяжести тела. </w:t>
      </w:r>
      <w:r w:rsidRPr="00AD4E7B">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710C24" w:rsidRPr="00AD4E7B" w:rsidRDefault="00710C24" w:rsidP="00AD4E7B">
      <w:pPr>
        <w:widowControl w:val="0"/>
        <w:tabs>
          <w:tab w:val="left" w:pos="851"/>
          <w:tab w:val="left" w:pos="989"/>
        </w:tabs>
        <w:spacing w:after="0" w:line="240" w:lineRule="auto"/>
        <w:ind w:left="709"/>
        <w:jc w:val="both"/>
        <w:rPr>
          <w:rFonts w:ascii="Times New Roman" w:hAnsi="Times New Roman"/>
          <w:b/>
          <w:sz w:val="24"/>
          <w:szCs w:val="24"/>
        </w:rPr>
      </w:pPr>
      <w:r w:rsidRPr="00AD4E7B">
        <w:rPr>
          <w:rFonts w:ascii="Times New Roman" w:hAnsi="Times New Roman"/>
          <w:b/>
          <w:sz w:val="24"/>
          <w:szCs w:val="24"/>
        </w:rPr>
        <w:t>Тепловые явления</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AD4E7B">
        <w:rPr>
          <w:rFonts w:ascii="Times New Roman" w:hAnsi="Times New Roman"/>
          <w:i/>
          <w:sz w:val="24"/>
          <w:szCs w:val="24"/>
        </w:rPr>
        <w:t>Броуновское движение</w:t>
      </w:r>
      <w:r w:rsidRPr="00AD4E7B">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710C24" w:rsidRPr="00AD4E7B" w:rsidRDefault="00710C24" w:rsidP="00AD4E7B">
      <w:pPr>
        <w:tabs>
          <w:tab w:val="left" w:pos="851"/>
        </w:tabs>
        <w:spacing w:after="0" w:line="240" w:lineRule="auto"/>
        <w:ind w:firstLine="709"/>
        <w:jc w:val="both"/>
        <w:rPr>
          <w:rFonts w:ascii="Times New Roman" w:hAnsi="Times New Roman"/>
          <w:i/>
          <w:sz w:val="24"/>
          <w:szCs w:val="24"/>
        </w:rPr>
      </w:pPr>
      <w:r w:rsidRPr="00AD4E7B">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AD4E7B">
        <w:rPr>
          <w:rFonts w:ascii="Times New Roman" w:hAnsi="Times New Roman"/>
          <w:i/>
          <w:sz w:val="24"/>
          <w:szCs w:val="24"/>
        </w:rPr>
        <w:t>Экологические проблемы использования тепловых машин.</w:t>
      </w:r>
    </w:p>
    <w:p w:rsidR="00710C24" w:rsidRPr="00AD4E7B" w:rsidRDefault="00710C24" w:rsidP="00AD4E7B">
      <w:pPr>
        <w:widowControl w:val="0"/>
        <w:tabs>
          <w:tab w:val="left" w:pos="851"/>
          <w:tab w:val="left" w:pos="989"/>
        </w:tabs>
        <w:spacing w:after="0" w:line="240" w:lineRule="auto"/>
        <w:ind w:left="709"/>
        <w:jc w:val="both"/>
        <w:rPr>
          <w:rFonts w:ascii="Times New Roman" w:hAnsi="Times New Roman"/>
          <w:b/>
          <w:sz w:val="24"/>
          <w:szCs w:val="24"/>
        </w:rPr>
      </w:pPr>
      <w:r w:rsidRPr="00AD4E7B">
        <w:rPr>
          <w:rFonts w:ascii="Times New Roman" w:hAnsi="Times New Roman"/>
          <w:b/>
          <w:sz w:val="24"/>
          <w:szCs w:val="24"/>
        </w:rPr>
        <w:t>Электромагнитные явления</w:t>
      </w:r>
    </w:p>
    <w:p w:rsidR="00710C24" w:rsidRPr="00AD4E7B" w:rsidRDefault="00710C24" w:rsidP="00AD4E7B">
      <w:pPr>
        <w:tabs>
          <w:tab w:val="left" w:pos="851"/>
        </w:tabs>
        <w:spacing w:after="0" w:line="240" w:lineRule="auto"/>
        <w:ind w:firstLine="709"/>
        <w:jc w:val="both"/>
        <w:rPr>
          <w:rFonts w:ascii="Times New Roman" w:hAnsi="Times New Roman"/>
          <w:i/>
          <w:sz w:val="24"/>
          <w:szCs w:val="24"/>
        </w:rPr>
      </w:pPr>
      <w:r w:rsidRPr="00AD4E7B">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AD4E7B">
        <w:rPr>
          <w:rFonts w:ascii="Times New Roman" w:hAnsi="Times New Roman"/>
          <w:i/>
          <w:sz w:val="24"/>
          <w:szCs w:val="24"/>
        </w:rPr>
        <w:t xml:space="preserve">Напряженность электрического поля. </w:t>
      </w:r>
      <w:r w:rsidRPr="00AD4E7B">
        <w:rPr>
          <w:rFonts w:ascii="Times New Roman" w:hAnsi="Times New Roman"/>
          <w:sz w:val="24"/>
          <w:szCs w:val="24"/>
        </w:rPr>
        <w:t xml:space="preserve">Действие электрического поля на электрические заряды. </w:t>
      </w:r>
      <w:r w:rsidRPr="00AD4E7B">
        <w:rPr>
          <w:rFonts w:ascii="Times New Roman" w:hAnsi="Times New Roman"/>
          <w:i/>
          <w:sz w:val="24"/>
          <w:szCs w:val="24"/>
        </w:rPr>
        <w:t>Конденсатор. Энергия электрического поля конденсатора.</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AD4E7B">
        <w:rPr>
          <w:rFonts w:ascii="Times New Roman" w:hAnsi="Times New Roman"/>
          <w:i/>
          <w:sz w:val="24"/>
          <w:szCs w:val="24"/>
        </w:rPr>
        <w:t>Сила Ампера и сила Лоренца.</w:t>
      </w:r>
      <w:r w:rsidRPr="00AD4E7B">
        <w:rPr>
          <w:rFonts w:ascii="Times New Roman" w:hAnsi="Times New Roman"/>
          <w:sz w:val="24"/>
          <w:szCs w:val="24"/>
        </w:rPr>
        <w:t xml:space="preserve"> Электродвигатель. Явление электромагнитной индукция. Опыты Фарадея.</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lastRenderedPageBreak/>
        <w:t xml:space="preserve">Электромагнитные колебания. </w:t>
      </w:r>
      <w:r w:rsidRPr="00AD4E7B">
        <w:rPr>
          <w:rFonts w:ascii="Times New Roman" w:hAnsi="Times New Roman"/>
          <w:i/>
          <w:sz w:val="24"/>
          <w:szCs w:val="24"/>
        </w:rPr>
        <w:t>Колебательный контур. Электрогенератор. Переменный ток. Трансформатор.</w:t>
      </w:r>
      <w:r w:rsidRPr="00AD4E7B">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AD4E7B">
        <w:rPr>
          <w:rFonts w:ascii="Times New Roman" w:hAnsi="Times New Roman"/>
          <w:i/>
          <w:sz w:val="24"/>
          <w:szCs w:val="24"/>
        </w:rPr>
        <w:t>Принципы радиосвязи и телевидения. Влияние электромагнитных излучений на живые организмы.</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AD4E7B">
        <w:rPr>
          <w:rFonts w:ascii="Times New Roman" w:hAnsi="Times New Roman"/>
          <w:i/>
          <w:sz w:val="24"/>
          <w:szCs w:val="24"/>
        </w:rPr>
        <w:t>Оптические приборы.</w:t>
      </w:r>
      <w:r w:rsidRPr="00AD4E7B">
        <w:rPr>
          <w:rFonts w:ascii="Times New Roman" w:hAnsi="Times New Roman"/>
          <w:sz w:val="24"/>
          <w:szCs w:val="24"/>
        </w:rPr>
        <w:t xml:space="preserve"> Глаз как оптическая система. Дисперсия света. </w:t>
      </w:r>
      <w:r w:rsidRPr="00AD4E7B">
        <w:rPr>
          <w:rFonts w:ascii="Times New Roman" w:hAnsi="Times New Roman"/>
          <w:i/>
          <w:sz w:val="24"/>
          <w:szCs w:val="24"/>
        </w:rPr>
        <w:t>Интерференция и дифракция света.</w:t>
      </w:r>
    </w:p>
    <w:p w:rsidR="00710C24" w:rsidRPr="00AD4E7B" w:rsidRDefault="00710C24" w:rsidP="00AD4E7B">
      <w:pPr>
        <w:widowControl w:val="0"/>
        <w:tabs>
          <w:tab w:val="left" w:pos="851"/>
          <w:tab w:val="left" w:pos="989"/>
        </w:tabs>
        <w:spacing w:after="0" w:line="240" w:lineRule="auto"/>
        <w:ind w:left="709"/>
        <w:jc w:val="both"/>
        <w:rPr>
          <w:rFonts w:ascii="Times New Roman" w:hAnsi="Times New Roman"/>
          <w:b/>
          <w:sz w:val="24"/>
          <w:szCs w:val="24"/>
        </w:rPr>
      </w:pPr>
      <w:r w:rsidRPr="00AD4E7B">
        <w:rPr>
          <w:rFonts w:ascii="Times New Roman" w:hAnsi="Times New Roman"/>
          <w:b/>
          <w:sz w:val="24"/>
          <w:szCs w:val="24"/>
        </w:rPr>
        <w:t>Квантовые явления</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 Опыты Резерфорда.</w:t>
      </w:r>
    </w:p>
    <w:p w:rsidR="00710C24" w:rsidRPr="00AD4E7B" w:rsidRDefault="00710C24" w:rsidP="00AD4E7B">
      <w:pPr>
        <w:tabs>
          <w:tab w:val="left" w:pos="851"/>
        </w:tabs>
        <w:spacing w:after="0" w:line="240" w:lineRule="auto"/>
        <w:ind w:firstLine="709"/>
        <w:jc w:val="both"/>
        <w:rPr>
          <w:rFonts w:ascii="Times New Roman" w:hAnsi="Times New Roman"/>
          <w:i/>
          <w:sz w:val="24"/>
          <w:szCs w:val="24"/>
        </w:rPr>
      </w:pPr>
      <w:r w:rsidRPr="00AD4E7B">
        <w:rPr>
          <w:rFonts w:ascii="Times New Roman" w:hAnsi="Times New Roman"/>
          <w:sz w:val="24"/>
          <w:szCs w:val="24"/>
        </w:rPr>
        <w:t xml:space="preserve">Состав атомного ядра. Протон, нейтрон и электрон. Закон Эйнштейна о пропорциональности массы и энергии. </w:t>
      </w:r>
      <w:r w:rsidRPr="00AD4E7B">
        <w:rPr>
          <w:rFonts w:ascii="Times New Roman" w:hAnsi="Times New Roman"/>
          <w:i/>
          <w:sz w:val="24"/>
          <w:szCs w:val="24"/>
        </w:rPr>
        <w:t>Дефект масс и энергия связи атомных ядер.</w:t>
      </w:r>
      <w:r w:rsidRPr="00AD4E7B">
        <w:rPr>
          <w:rFonts w:ascii="Times New Roman" w:hAnsi="Times New Roman"/>
          <w:sz w:val="24"/>
          <w:szCs w:val="24"/>
        </w:rPr>
        <w:t xml:space="preserve"> Радиоактивность. Период полураспада. Альфа-излучение. </w:t>
      </w:r>
      <w:r w:rsidRPr="00AD4E7B">
        <w:rPr>
          <w:rFonts w:ascii="Times New Roman" w:hAnsi="Times New Roman"/>
          <w:i/>
          <w:sz w:val="24"/>
          <w:szCs w:val="24"/>
        </w:rPr>
        <w:t>Бета-излучение</w:t>
      </w:r>
      <w:r w:rsidRPr="00AD4E7B">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AD4E7B">
        <w:rPr>
          <w:rFonts w:ascii="Times New Roman" w:hAnsi="Times New Roman"/>
          <w:i/>
          <w:sz w:val="24"/>
          <w:szCs w:val="24"/>
        </w:rPr>
        <w:t xml:space="preserve">Экологические проблемы работы атомных электростанций. </w:t>
      </w:r>
      <w:r w:rsidRPr="00AD4E7B">
        <w:rPr>
          <w:rFonts w:ascii="Times New Roman" w:hAnsi="Times New Roman"/>
          <w:sz w:val="24"/>
          <w:szCs w:val="24"/>
        </w:rPr>
        <w:t xml:space="preserve">Дозиметрия. </w:t>
      </w:r>
      <w:r w:rsidRPr="00AD4E7B">
        <w:rPr>
          <w:rFonts w:ascii="Times New Roman" w:hAnsi="Times New Roman"/>
          <w:i/>
          <w:sz w:val="24"/>
          <w:szCs w:val="24"/>
        </w:rPr>
        <w:t>Влияние радиоактивных излучений на живые организмы.</w:t>
      </w:r>
    </w:p>
    <w:p w:rsidR="00710C24" w:rsidRPr="00AD4E7B" w:rsidRDefault="00710C24" w:rsidP="00AD4E7B">
      <w:pPr>
        <w:widowControl w:val="0"/>
        <w:tabs>
          <w:tab w:val="left" w:pos="851"/>
          <w:tab w:val="left" w:pos="989"/>
        </w:tabs>
        <w:spacing w:after="0" w:line="240" w:lineRule="auto"/>
        <w:ind w:left="709"/>
        <w:jc w:val="both"/>
        <w:rPr>
          <w:rFonts w:ascii="Times New Roman" w:hAnsi="Times New Roman"/>
          <w:b/>
          <w:sz w:val="24"/>
          <w:szCs w:val="24"/>
        </w:rPr>
      </w:pPr>
      <w:r w:rsidRPr="00AD4E7B">
        <w:rPr>
          <w:rFonts w:ascii="Times New Roman" w:hAnsi="Times New Roman"/>
          <w:b/>
          <w:sz w:val="24"/>
          <w:szCs w:val="24"/>
        </w:rPr>
        <w:t>Строение и эволюция Вселенной</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t>Геоцентрическая и гелиоцентрическая системы мира. Фи</w:t>
      </w:r>
      <w:r w:rsidRPr="00AD4E7B">
        <w:rPr>
          <w:rFonts w:ascii="Times New Roman" w:hAnsi="Times New Roman"/>
          <w:sz w:val="24"/>
          <w:szCs w:val="24"/>
        </w:rPr>
        <w:softHyphen/>
        <w:t>зическая природа небесных тел Солнечной системы. Проис</w:t>
      </w:r>
      <w:r w:rsidRPr="00AD4E7B">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710C24" w:rsidRPr="00AD4E7B" w:rsidRDefault="00710C24" w:rsidP="00AD4E7B">
      <w:pPr>
        <w:tabs>
          <w:tab w:val="left" w:pos="851"/>
        </w:tabs>
        <w:spacing w:after="0" w:line="240" w:lineRule="auto"/>
        <w:ind w:firstLine="709"/>
        <w:jc w:val="both"/>
        <w:rPr>
          <w:rFonts w:ascii="Times New Roman" w:hAnsi="Times New Roman"/>
          <w:b/>
          <w:bCs/>
          <w:sz w:val="24"/>
          <w:szCs w:val="24"/>
        </w:rPr>
      </w:pPr>
      <w:r w:rsidRPr="00AD4E7B">
        <w:rPr>
          <w:rFonts w:ascii="Times New Roman" w:hAnsi="Times New Roman"/>
          <w:b/>
          <w:bCs/>
          <w:sz w:val="24"/>
          <w:szCs w:val="24"/>
        </w:rPr>
        <w:t>Примерные темы лабораторных и практических работ</w:t>
      </w:r>
    </w:p>
    <w:p w:rsidR="00710C24" w:rsidRPr="00AD4E7B" w:rsidRDefault="00710C24" w:rsidP="00AD4E7B">
      <w:pPr>
        <w:tabs>
          <w:tab w:val="left" w:pos="851"/>
        </w:tabs>
        <w:spacing w:after="0" w:line="240" w:lineRule="auto"/>
        <w:ind w:firstLine="709"/>
        <w:jc w:val="both"/>
        <w:rPr>
          <w:rFonts w:ascii="Times New Roman" w:hAnsi="Times New Roman"/>
          <w:bCs/>
          <w:sz w:val="24"/>
          <w:szCs w:val="24"/>
        </w:rPr>
      </w:pPr>
      <w:r w:rsidRPr="00AD4E7B">
        <w:rPr>
          <w:rFonts w:ascii="Times New Roman" w:hAnsi="Times New Roman"/>
          <w:bCs/>
          <w:sz w:val="24"/>
          <w:szCs w:val="24"/>
        </w:rPr>
        <w:t>Лабораторные работы (независимо от тематической принадлежности) делятся следующие типы:</w:t>
      </w:r>
    </w:p>
    <w:p w:rsidR="00710C24" w:rsidRPr="00AD4E7B" w:rsidRDefault="00710C24" w:rsidP="00666657">
      <w:pPr>
        <w:widowControl w:val="0"/>
        <w:numPr>
          <w:ilvl w:val="0"/>
          <w:numId w:val="109"/>
        </w:numPr>
        <w:tabs>
          <w:tab w:val="left" w:pos="851"/>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 xml:space="preserve">Проведение прямых измерений физических величин </w:t>
      </w:r>
    </w:p>
    <w:p w:rsidR="00710C24" w:rsidRPr="00AD4E7B" w:rsidRDefault="00710C24" w:rsidP="00666657">
      <w:pPr>
        <w:widowControl w:val="0"/>
        <w:numPr>
          <w:ilvl w:val="0"/>
          <w:numId w:val="109"/>
        </w:numPr>
        <w:tabs>
          <w:tab w:val="left" w:pos="851"/>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710C24" w:rsidRPr="00AD4E7B" w:rsidRDefault="00710C24" w:rsidP="00666657">
      <w:pPr>
        <w:widowControl w:val="0"/>
        <w:numPr>
          <w:ilvl w:val="0"/>
          <w:numId w:val="109"/>
        </w:numPr>
        <w:tabs>
          <w:tab w:val="left" w:pos="851"/>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710C24" w:rsidRPr="00AD4E7B" w:rsidRDefault="00710C24" w:rsidP="00666657">
      <w:pPr>
        <w:widowControl w:val="0"/>
        <w:numPr>
          <w:ilvl w:val="0"/>
          <w:numId w:val="109"/>
        </w:numPr>
        <w:tabs>
          <w:tab w:val="left" w:pos="851"/>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710C24" w:rsidRPr="00AD4E7B" w:rsidRDefault="00710C24" w:rsidP="00666657">
      <w:pPr>
        <w:widowControl w:val="0"/>
        <w:numPr>
          <w:ilvl w:val="0"/>
          <w:numId w:val="109"/>
        </w:numPr>
        <w:tabs>
          <w:tab w:val="left" w:pos="851"/>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710C24" w:rsidRPr="00AD4E7B" w:rsidRDefault="00710C24" w:rsidP="00666657">
      <w:pPr>
        <w:widowControl w:val="0"/>
        <w:numPr>
          <w:ilvl w:val="0"/>
          <w:numId w:val="109"/>
        </w:numPr>
        <w:tabs>
          <w:tab w:val="left" w:pos="851"/>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Знакомство с техническими устройствами и их конструирование.</w:t>
      </w:r>
    </w:p>
    <w:p w:rsidR="00710C24" w:rsidRPr="00AD4E7B" w:rsidRDefault="00710C24" w:rsidP="00AD4E7B">
      <w:pPr>
        <w:tabs>
          <w:tab w:val="left" w:pos="851"/>
        </w:tabs>
        <w:spacing w:after="0" w:line="240" w:lineRule="auto"/>
        <w:ind w:firstLine="709"/>
        <w:jc w:val="both"/>
        <w:rPr>
          <w:rFonts w:ascii="Times New Roman" w:hAnsi="Times New Roman"/>
          <w:bCs/>
          <w:sz w:val="24"/>
          <w:szCs w:val="24"/>
        </w:rPr>
      </w:pPr>
      <w:r w:rsidRPr="00AD4E7B">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710C24" w:rsidRPr="00AD4E7B" w:rsidRDefault="00710C24" w:rsidP="00AD4E7B">
      <w:pPr>
        <w:tabs>
          <w:tab w:val="left" w:pos="851"/>
        </w:tabs>
        <w:spacing w:after="0" w:line="240" w:lineRule="auto"/>
        <w:ind w:firstLine="709"/>
        <w:jc w:val="both"/>
        <w:rPr>
          <w:rFonts w:ascii="Times New Roman" w:hAnsi="Times New Roman"/>
          <w:bCs/>
          <w:sz w:val="24"/>
          <w:szCs w:val="24"/>
        </w:rPr>
      </w:pPr>
      <w:r w:rsidRPr="00AD4E7B">
        <w:rPr>
          <w:rFonts w:ascii="Times New Roman" w:hAnsi="Times New Roman"/>
          <w:b/>
          <w:bCs/>
          <w:sz w:val="24"/>
          <w:szCs w:val="24"/>
        </w:rPr>
        <w:t>Проведение прямых измерений физических величин</w:t>
      </w:r>
    </w:p>
    <w:p w:rsidR="00710C24" w:rsidRPr="00AD4E7B" w:rsidRDefault="00710C24" w:rsidP="00666657">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Измерение размеров тел.</w:t>
      </w:r>
    </w:p>
    <w:p w:rsidR="00710C24" w:rsidRPr="00AD4E7B" w:rsidRDefault="00710C24" w:rsidP="00666657">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Измерение размеров малых тел.</w:t>
      </w:r>
    </w:p>
    <w:p w:rsidR="00710C24" w:rsidRPr="00AD4E7B" w:rsidRDefault="00710C24" w:rsidP="00666657">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Измерение массы тела.</w:t>
      </w:r>
    </w:p>
    <w:p w:rsidR="00710C24" w:rsidRPr="00AD4E7B" w:rsidRDefault="00710C24" w:rsidP="00666657">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Измерение объема тела.</w:t>
      </w:r>
    </w:p>
    <w:p w:rsidR="00710C24" w:rsidRPr="00AD4E7B" w:rsidRDefault="00710C24" w:rsidP="00666657">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Измерение силы.</w:t>
      </w:r>
    </w:p>
    <w:p w:rsidR="00710C24" w:rsidRPr="00AD4E7B" w:rsidRDefault="00710C24" w:rsidP="00666657">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Измерение времени процесса, периода колебаний.</w:t>
      </w:r>
    </w:p>
    <w:p w:rsidR="00710C24" w:rsidRPr="00AD4E7B" w:rsidRDefault="00710C24" w:rsidP="00666657">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Измерение температуры.</w:t>
      </w:r>
    </w:p>
    <w:p w:rsidR="00710C24" w:rsidRPr="00AD4E7B" w:rsidRDefault="00710C24" w:rsidP="00666657">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Измерение давления воздуха в баллоне под поршнем.</w:t>
      </w:r>
    </w:p>
    <w:p w:rsidR="00710C24" w:rsidRPr="00AD4E7B" w:rsidRDefault="00710C24" w:rsidP="00666657">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Измерение силы тока и его регулирование.</w:t>
      </w:r>
    </w:p>
    <w:p w:rsidR="00710C24" w:rsidRPr="00AD4E7B" w:rsidRDefault="00710C24" w:rsidP="00666657">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Измерение напряжения.</w:t>
      </w:r>
    </w:p>
    <w:p w:rsidR="00710C24" w:rsidRPr="00AD4E7B" w:rsidRDefault="00710C24" w:rsidP="00666657">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Измерение углов падения и преломления.</w:t>
      </w:r>
    </w:p>
    <w:p w:rsidR="00710C24" w:rsidRPr="00AD4E7B" w:rsidRDefault="00710C24" w:rsidP="00666657">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Измерение фокусного расстояния линзы.</w:t>
      </w:r>
    </w:p>
    <w:p w:rsidR="00710C24" w:rsidRPr="00AD4E7B" w:rsidRDefault="00710C24" w:rsidP="00666657">
      <w:pPr>
        <w:widowControl w:val="0"/>
        <w:numPr>
          <w:ilvl w:val="0"/>
          <w:numId w:val="110"/>
        </w:numPr>
        <w:tabs>
          <w:tab w:val="left" w:pos="851"/>
          <w:tab w:val="left" w:pos="989"/>
        </w:tabs>
        <w:spacing w:after="0" w:line="240" w:lineRule="auto"/>
        <w:ind w:left="0" w:firstLine="709"/>
        <w:jc w:val="both"/>
        <w:rPr>
          <w:rFonts w:ascii="Times New Roman" w:hAnsi="Times New Roman"/>
          <w:sz w:val="24"/>
          <w:szCs w:val="24"/>
        </w:rPr>
      </w:pPr>
      <w:r w:rsidRPr="00AD4E7B">
        <w:rPr>
          <w:rFonts w:ascii="Times New Roman" w:hAnsi="Times New Roman"/>
          <w:bCs/>
          <w:sz w:val="24"/>
          <w:szCs w:val="24"/>
        </w:rPr>
        <w:t>Измерение радиоактивного</w:t>
      </w:r>
      <w:r w:rsidRPr="00AD4E7B">
        <w:rPr>
          <w:rFonts w:ascii="Times New Roman" w:hAnsi="Times New Roman"/>
          <w:sz w:val="24"/>
          <w:szCs w:val="24"/>
        </w:rPr>
        <w:t xml:space="preserve"> фона.</w:t>
      </w:r>
    </w:p>
    <w:p w:rsidR="00710C24" w:rsidRPr="00AD4E7B" w:rsidRDefault="00710C24" w:rsidP="00AD4E7B">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AD4E7B">
        <w:rPr>
          <w:rFonts w:ascii="Times New Roman" w:hAnsi="Times New Roman"/>
          <w:b/>
          <w:sz w:val="24"/>
          <w:szCs w:val="24"/>
        </w:rPr>
        <w:lastRenderedPageBreak/>
        <w:t>Расчет по полученным результатам прямых измерений зависимого от них параметра (косвенные измерения)</w:t>
      </w:r>
    </w:p>
    <w:p w:rsidR="00710C24" w:rsidRPr="00AD4E7B" w:rsidRDefault="00710C24" w:rsidP="00666657">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Измерение плотности вещества твердого тела.</w:t>
      </w:r>
    </w:p>
    <w:p w:rsidR="00710C24" w:rsidRPr="00AD4E7B" w:rsidRDefault="00710C24" w:rsidP="00666657">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Определение коэффициента трения скольжения.</w:t>
      </w:r>
    </w:p>
    <w:p w:rsidR="00710C24" w:rsidRPr="00AD4E7B" w:rsidRDefault="00710C24" w:rsidP="00666657">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Определение жесткости пружины.</w:t>
      </w:r>
    </w:p>
    <w:p w:rsidR="00710C24" w:rsidRPr="00AD4E7B" w:rsidRDefault="00710C24" w:rsidP="00666657">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Определение выталкивающей силы, действующей на погруженное в жидкость тело.</w:t>
      </w:r>
    </w:p>
    <w:p w:rsidR="00710C24" w:rsidRPr="00AD4E7B" w:rsidRDefault="00710C24" w:rsidP="00666657">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Определение момента силы.</w:t>
      </w:r>
    </w:p>
    <w:p w:rsidR="00710C24" w:rsidRPr="00AD4E7B" w:rsidRDefault="00710C24" w:rsidP="00666657">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Измерение скорости равномерного движения.</w:t>
      </w:r>
    </w:p>
    <w:p w:rsidR="00710C24" w:rsidRPr="00AD4E7B" w:rsidRDefault="00710C24" w:rsidP="00666657">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Измерение средней скорости движения.</w:t>
      </w:r>
    </w:p>
    <w:p w:rsidR="00710C24" w:rsidRPr="00AD4E7B" w:rsidRDefault="00710C24" w:rsidP="00666657">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Измерение ускорения равноускоренного движения.</w:t>
      </w:r>
    </w:p>
    <w:p w:rsidR="00710C24" w:rsidRPr="00AD4E7B" w:rsidRDefault="00710C24" w:rsidP="00666657">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Определение работы и мощности.</w:t>
      </w:r>
    </w:p>
    <w:p w:rsidR="00710C24" w:rsidRPr="00AD4E7B" w:rsidRDefault="00710C24" w:rsidP="00666657">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Определение частоты колебаний груза на пружине и нити.</w:t>
      </w:r>
    </w:p>
    <w:p w:rsidR="00710C24" w:rsidRPr="00AD4E7B" w:rsidRDefault="00710C24" w:rsidP="00666657">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Определение относительной влажности.</w:t>
      </w:r>
    </w:p>
    <w:p w:rsidR="00710C24" w:rsidRPr="00AD4E7B" w:rsidRDefault="00710C24" w:rsidP="00666657">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Определение количества теплоты.</w:t>
      </w:r>
    </w:p>
    <w:p w:rsidR="00710C24" w:rsidRPr="00AD4E7B" w:rsidRDefault="00710C24" w:rsidP="00666657">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Определение удельной теплоемкости.</w:t>
      </w:r>
    </w:p>
    <w:p w:rsidR="00710C24" w:rsidRPr="00AD4E7B" w:rsidRDefault="00710C24" w:rsidP="00666657">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Измерение работы и мощности электрического тока.</w:t>
      </w:r>
    </w:p>
    <w:p w:rsidR="00710C24" w:rsidRPr="00AD4E7B" w:rsidRDefault="00710C24" w:rsidP="00666657">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Измерение сопротивления.</w:t>
      </w:r>
    </w:p>
    <w:p w:rsidR="00710C24" w:rsidRPr="00AD4E7B" w:rsidRDefault="00710C24" w:rsidP="00666657">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Определение оптической силы линзы.</w:t>
      </w:r>
    </w:p>
    <w:p w:rsidR="00710C24" w:rsidRPr="00AD4E7B" w:rsidRDefault="00710C24" w:rsidP="00666657">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710C24" w:rsidRPr="00AD4E7B" w:rsidRDefault="00710C24" w:rsidP="00666657">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Исследование зависимости силы трения от характера поверхности, ее независимости от площади.</w:t>
      </w:r>
    </w:p>
    <w:p w:rsidR="00710C24" w:rsidRPr="00AD4E7B" w:rsidRDefault="00710C24" w:rsidP="00AD4E7B">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AD4E7B">
        <w:rPr>
          <w:rFonts w:ascii="Times New Roman"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710C24" w:rsidRPr="00AD4E7B" w:rsidRDefault="00710C24" w:rsidP="00666657">
      <w:pPr>
        <w:widowControl w:val="0"/>
        <w:numPr>
          <w:ilvl w:val="0"/>
          <w:numId w:val="112"/>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Наблюдение зависимости периода колебаний груза на нити от длины и независимости от массы.</w:t>
      </w:r>
    </w:p>
    <w:p w:rsidR="00710C24" w:rsidRPr="00AD4E7B" w:rsidRDefault="00710C24" w:rsidP="00666657">
      <w:pPr>
        <w:widowControl w:val="0"/>
        <w:numPr>
          <w:ilvl w:val="0"/>
          <w:numId w:val="112"/>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Наблюдение зависимости периода колебаний груза на пружине от массы и жесткости.</w:t>
      </w:r>
    </w:p>
    <w:p w:rsidR="00710C24" w:rsidRPr="00AD4E7B" w:rsidRDefault="00710C24" w:rsidP="00666657">
      <w:pPr>
        <w:widowControl w:val="0"/>
        <w:numPr>
          <w:ilvl w:val="0"/>
          <w:numId w:val="112"/>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Наблюдение зависимости давления газа от объема и температуры.</w:t>
      </w:r>
    </w:p>
    <w:p w:rsidR="00710C24" w:rsidRPr="00AD4E7B" w:rsidRDefault="00710C24" w:rsidP="00666657">
      <w:pPr>
        <w:widowControl w:val="0"/>
        <w:numPr>
          <w:ilvl w:val="0"/>
          <w:numId w:val="112"/>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Наблюдение зависимости температуры остывающей воды от времени.</w:t>
      </w:r>
    </w:p>
    <w:p w:rsidR="00710C24" w:rsidRPr="00AD4E7B" w:rsidRDefault="00710C24" w:rsidP="00666657">
      <w:pPr>
        <w:widowControl w:val="0"/>
        <w:numPr>
          <w:ilvl w:val="0"/>
          <w:numId w:val="112"/>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Исследование явления взаимодействия катушки с током и магнита.</w:t>
      </w:r>
    </w:p>
    <w:p w:rsidR="00710C24" w:rsidRPr="00AD4E7B" w:rsidRDefault="00710C24" w:rsidP="00666657">
      <w:pPr>
        <w:widowControl w:val="0"/>
        <w:numPr>
          <w:ilvl w:val="0"/>
          <w:numId w:val="112"/>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Исследование явления электромагнитной индукции.</w:t>
      </w:r>
    </w:p>
    <w:p w:rsidR="00710C24" w:rsidRPr="00AD4E7B" w:rsidRDefault="00710C24" w:rsidP="00666657">
      <w:pPr>
        <w:widowControl w:val="0"/>
        <w:numPr>
          <w:ilvl w:val="0"/>
          <w:numId w:val="112"/>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Наблюдение явления отражения и преломления света.</w:t>
      </w:r>
    </w:p>
    <w:p w:rsidR="00710C24" w:rsidRPr="00AD4E7B" w:rsidRDefault="00710C24" w:rsidP="00666657">
      <w:pPr>
        <w:widowControl w:val="0"/>
        <w:numPr>
          <w:ilvl w:val="0"/>
          <w:numId w:val="112"/>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Наблюдение явления дисперсии.</w:t>
      </w:r>
    </w:p>
    <w:p w:rsidR="00710C24" w:rsidRPr="00AD4E7B" w:rsidRDefault="00710C24" w:rsidP="00666657">
      <w:pPr>
        <w:widowControl w:val="0"/>
        <w:numPr>
          <w:ilvl w:val="0"/>
          <w:numId w:val="112"/>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Обнаружение зависимости сопротивления проводника от его параметров и вещества.</w:t>
      </w:r>
    </w:p>
    <w:p w:rsidR="00710C24" w:rsidRPr="00AD4E7B" w:rsidRDefault="00710C24" w:rsidP="00666657">
      <w:pPr>
        <w:widowControl w:val="0"/>
        <w:numPr>
          <w:ilvl w:val="0"/>
          <w:numId w:val="112"/>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Исследование зависимости веса тела в жидкости от объема погруженной части.</w:t>
      </w:r>
    </w:p>
    <w:p w:rsidR="00710C24" w:rsidRPr="00AD4E7B" w:rsidRDefault="00710C24" w:rsidP="00666657">
      <w:pPr>
        <w:widowControl w:val="0"/>
        <w:numPr>
          <w:ilvl w:val="0"/>
          <w:numId w:val="112"/>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710C24" w:rsidRPr="00AD4E7B" w:rsidRDefault="00710C24" w:rsidP="00666657">
      <w:pPr>
        <w:widowControl w:val="0"/>
        <w:numPr>
          <w:ilvl w:val="0"/>
          <w:numId w:val="112"/>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Исследование зависимости массы от объема.</w:t>
      </w:r>
    </w:p>
    <w:p w:rsidR="00710C24" w:rsidRPr="00AD4E7B" w:rsidRDefault="00710C24" w:rsidP="00666657">
      <w:pPr>
        <w:widowControl w:val="0"/>
        <w:numPr>
          <w:ilvl w:val="0"/>
          <w:numId w:val="112"/>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710C24" w:rsidRPr="00AD4E7B" w:rsidRDefault="00710C24" w:rsidP="00666657">
      <w:pPr>
        <w:widowControl w:val="0"/>
        <w:numPr>
          <w:ilvl w:val="0"/>
          <w:numId w:val="112"/>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Исследование зависимости скорости от времени и пути при равноускоренном движении.</w:t>
      </w:r>
    </w:p>
    <w:p w:rsidR="00710C24" w:rsidRPr="00AD4E7B" w:rsidRDefault="00710C24" w:rsidP="00666657">
      <w:pPr>
        <w:widowControl w:val="0"/>
        <w:numPr>
          <w:ilvl w:val="0"/>
          <w:numId w:val="112"/>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Исследование зависимости силы трения от силы давления.</w:t>
      </w:r>
    </w:p>
    <w:p w:rsidR="00710C24" w:rsidRPr="00AD4E7B" w:rsidRDefault="00710C24" w:rsidP="00666657">
      <w:pPr>
        <w:widowControl w:val="0"/>
        <w:numPr>
          <w:ilvl w:val="0"/>
          <w:numId w:val="112"/>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Исследование зависимости деформации пружины от силы.</w:t>
      </w:r>
    </w:p>
    <w:p w:rsidR="00710C24" w:rsidRPr="00AD4E7B" w:rsidRDefault="00710C24" w:rsidP="00666657">
      <w:pPr>
        <w:widowControl w:val="0"/>
        <w:numPr>
          <w:ilvl w:val="0"/>
          <w:numId w:val="112"/>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Исследование зависимости периода колебаний груза на нити от длины.</w:t>
      </w:r>
    </w:p>
    <w:p w:rsidR="00710C24" w:rsidRPr="00AD4E7B" w:rsidRDefault="00710C24" w:rsidP="00666657">
      <w:pPr>
        <w:widowControl w:val="0"/>
        <w:numPr>
          <w:ilvl w:val="0"/>
          <w:numId w:val="112"/>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Исследование зависимости периода колебаний груза на пружине от жесткости и массы.</w:t>
      </w:r>
    </w:p>
    <w:p w:rsidR="00710C24" w:rsidRPr="00AD4E7B" w:rsidRDefault="00710C24" w:rsidP="00666657">
      <w:pPr>
        <w:widowControl w:val="0"/>
        <w:numPr>
          <w:ilvl w:val="0"/>
          <w:numId w:val="112"/>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Исследование зависимости силы тока через проводник от напряжения.</w:t>
      </w:r>
    </w:p>
    <w:p w:rsidR="00710C24" w:rsidRPr="00AD4E7B" w:rsidRDefault="00710C24" w:rsidP="00666657">
      <w:pPr>
        <w:widowControl w:val="0"/>
        <w:numPr>
          <w:ilvl w:val="0"/>
          <w:numId w:val="112"/>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Исследование зависимости силы тока через лампочку от напряжения.</w:t>
      </w:r>
    </w:p>
    <w:p w:rsidR="00710C24" w:rsidRPr="00AD4E7B" w:rsidRDefault="00710C24" w:rsidP="00666657">
      <w:pPr>
        <w:widowControl w:val="0"/>
        <w:numPr>
          <w:ilvl w:val="0"/>
          <w:numId w:val="112"/>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lastRenderedPageBreak/>
        <w:t>Исследование зависимости угла преломления от угла падения.</w:t>
      </w:r>
    </w:p>
    <w:p w:rsidR="00710C24" w:rsidRPr="00AD4E7B" w:rsidRDefault="00710C24" w:rsidP="00AD4E7B">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AD4E7B">
        <w:rPr>
          <w:rFonts w:ascii="Times New Roman"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710C24" w:rsidRPr="00AD4E7B" w:rsidRDefault="00710C24" w:rsidP="00666657">
      <w:pPr>
        <w:widowControl w:val="0"/>
        <w:numPr>
          <w:ilvl w:val="0"/>
          <w:numId w:val="113"/>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Проверка гипотезы о линейной зависимости длины столбика жидкости в трубке от температуры.</w:t>
      </w:r>
    </w:p>
    <w:p w:rsidR="00710C24" w:rsidRPr="00AD4E7B" w:rsidRDefault="00710C24" w:rsidP="00666657">
      <w:pPr>
        <w:widowControl w:val="0"/>
        <w:numPr>
          <w:ilvl w:val="0"/>
          <w:numId w:val="113"/>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710C24" w:rsidRPr="00AD4E7B" w:rsidRDefault="00710C24" w:rsidP="00666657">
      <w:pPr>
        <w:widowControl w:val="0"/>
        <w:numPr>
          <w:ilvl w:val="0"/>
          <w:numId w:val="113"/>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710C24" w:rsidRPr="00AD4E7B" w:rsidRDefault="00710C24" w:rsidP="00666657">
      <w:pPr>
        <w:widowControl w:val="0"/>
        <w:numPr>
          <w:ilvl w:val="0"/>
          <w:numId w:val="113"/>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Проверка правила сложения токов на двух параллельно включенных резисторов.</w:t>
      </w:r>
    </w:p>
    <w:p w:rsidR="00710C24" w:rsidRPr="00AD4E7B" w:rsidRDefault="00710C24" w:rsidP="00AD4E7B">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sz w:val="24"/>
          <w:szCs w:val="24"/>
        </w:rPr>
      </w:pPr>
      <w:r w:rsidRPr="00AD4E7B">
        <w:rPr>
          <w:rFonts w:ascii="Times New Roman" w:hAnsi="Times New Roman"/>
          <w:b/>
          <w:sz w:val="24"/>
          <w:szCs w:val="24"/>
        </w:rPr>
        <w:t>Знакомство с техническими устройствами и их конструирование</w:t>
      </w:r>
    </w:p>
    <w:p w:rsidR="00710C24" w:rsidRPr="00AD4E7B" w:rsidRDefault="00710C24" w:rsidP="00666657">
      <w:pPr>
        <w:widowControl w:val="0"/>
        <w:numPr>
          <w:ilvl w:val="0"/>
          <w:numId w:val="113"/>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Конструирование наклонной плоскости с заданным значением КПД.</w:t>
      </w:r>
    </w:p>
    <w:p w:rsidR="00710C24" w:rsidRPr="00AD4E7B" w:rsidRDefault="00710C24" w:rsidP="00666657">
      <w:pPr>
        <w:widowControl w:val="0"/>
        <w:numPr>
          <w:ilvl w:val="0"/>
          <w:numId w:val="113"/>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Конструирование ареометра и испытание его работы.</w:t>
      </w:r>
    </w:p>
    <w:p w:rsidR="00710C24" w:rsidRPr="00AD4E7B" w:rsidRDefault="00710C24" w:rsidP="00666657">
      <w:pPr>
        <w:widowControl w:val="0"/>
        <w:numPr>
          <w:ilvl w:val="0"/>
          <w:numId w:val="113"/>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Сборка электрической цепи и измерение силы тока в ее различных участках.</w:t>
      </w:r>
    </w:p>
    <w:p w:rsidR="00710C24" w:rsidRPr="00AD4E7B" w:rsidRDefault="00710C24" w:rsidP="00666657">
      <w:pPr>
        <w:widowControl w:val="0"/>
        <w:numPr>
          <w:ilvl w:val="0"/>
          <w:numId w:val="113"/>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Сборка электромагнита и испытание его действия.</w:t>
      </w:r>
    </w:p>
    <w:p w:rsidR="00710C24" w:rsidRPr="00AD4E7B" w:rsidRDefault="00710C24" w:rsidP="00666657">
      <w:pPr>
        <w:widowControl w:val="0"/>
        <w:numPr>
          <w:ilvl w:val="0"/>
          <w:numId w:val="113"/>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Изучение электрического двигателя постоянного тока (на модели).</w:t>
      </w:r>
    </w:p>
    <w:p w:rsidR="00710C24" w:rsidRPr="00AD4E7B" w:rsidRDefault="00710C24" w:rsidP="00666657">
      <w:pPr>
        <w:widowControl w:val="0"/>
        <w:numPr>
          <w:ilvl w:val="0"/>
          <w:numId w:val="113"/>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Конструирование электродвигателя.</w:t>
      </w:r>
    </w:p>
    <w:p w:rsidR="00710C24" w:rsidRPr="00AD4E7B" w:rsidRDefault="00710C24" w:rsidP="00666657">
      <w:pPr>
        <w:widowControl w:val="0"/>
        <w:numPr>
          <w:ilvl w:val="0"/>
          <w:numId w:val="113"/>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Конструирование модели телескопа.</w:t>
      </w:r>
    </w:p>
    <w:p w:rsidR="00710C24" w:rsidRPr="00AD4E7B" w:rsidRDefault="00710C24" w:rsidP="00666657">
      <w:pPr>
        <w:widowControl w:val="0"/>
        <w:numPr>
          <w:ilvl w:val="0"/>
          <w:numId w:val="113"/>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Конструирование модели лодки с заданной грузоподъемностью.</w:t>
      </w:r>
    </w:p>
    <w:p w:rsidR="00710C24" w:rsidRPr="00AD4E7B" w:rsidRDefault="00710C24" w:rsidP="00666657">
      <w:pPr>
        <w:widowControl w:val="0"/>
        <w:numPr>
          <w:ilvl w:val="0"/>
          <w:numId w:val="113"/>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Оценка своего зрения и подбор очков.</w:t>
      </w:r>
    </w:p>
    <w:p w:rsidR="00710C24" w:rsidRPr="00AD4E7B" w:rsidRDefault="00710C24" w:rsidP="00666657">
      <w:pPr>
        <w:widowControl w:val="0"/>
        <w:numPr>
          <w:ilvl w:val="0"/>
          <w:numId w:val="113"/>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Конструирование простейшего генератора.</w:t>
      </w:r>
    </w:p>
    <w:p w:rsidR="00710C24" w:rsidRPr="00AD4E7B" w:rsidRDefault="00710C24" w:rsidP="00666657">
      <w:pPr>
        <w:widowControl w:val="0"/>
        <w:numPr>
          <w:ilvl w:val="0"/>
          <w:numId w:val="113"/>
        </w:numPr>
        <w:tabs>
          <w:tab w:val="left" w:pos="851"/>
          <w:tab w:val="left" w:pos="989"/>
        </w:tabs>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Изучение свойств изображения в линзах.</w:t>
      </w:r>
    </w:p>
    <w:p w:rsidR="00710C24" w:rsidRPr="0074495D" w:rsidRDefault="00710C24">
      <w:pPr>
        <w:spacing w:after="0" w:line="360" w:lineRule="auto"/>
        <w:ind w:firstLine="709"/>
        <w:jc w:val="both"/>
        <w:rPr>
          <w:rFonts w:ascii="Times New Roman" w:hAnsi="Times New Roman"/>
          <w:sz w:val="28"/>
          <w:szCs w:val="28"/>
        </w:rPr>
      </w:pPr>
    </w:p>
    <w:p w:rsidR="00710C24" w:rsidRPr="00AD4E7B" w:rsidRDefault="00710C24" w:rsidP="00AD4E7B">
      <w:pPr>
        <w:pStyle w:val="4"/>
        <w:spacing w:line="240" w:lineRule="auto"/>
        <w:rPr>
          <w:sz w:val="24"/>
          <w:szCs w:val="24"/>
        </w:rPr>
      </w:pPr>
      <w:bookmarkStart w:id="301" w:name="_Toc409691711"/>
      <w:bookmarkStart w:id="302" w:name="_Toc410654036"/>
      <w:bookmarkStart w:id="303" w:name="_Toc414553247"/>
      <w:r>
        <w:rPr>
          <w:sz w:val="24"/>
          <w:szCs w:val="24"/>
        </w:rPr>
        <w:t>2.2.2.14</w:t>
      </w:r>
      <w:r w:rsidRPr="00AD4E7B">
        <w:rPr>
          <w:sz w:val="24"/>
          <w:szCs w:val="24"/>
        </w:rPr>
        <w:t>. Биология</w:t>
      </w:r>
      <w:bookmarkEnd w:id="301"/>
      <w:bookmarkEnd w:id="302"/>
      <w:bookmarkEnd w:id="303"/>
    </w:p>
    <w:p w:rsidR="00710C24" w:rsidRPr="00AD4E7B" w:rsidRDefault="00710C24" w:rsidP="00AD4E7B">
      <w:pPr>
        <w:overflowPunct w:val="0"/>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710C24" w:rsidRPr="00AD4E7B" w:rsidRDefault="00710C24" w:rsidP="00AD4E7B">
      <w:pPr>
        <w:overflowPunct w:val="0"/>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10C24" w:rsidRPr="00AD4E7B" w:rsidRDefault="00710C24" w:rsidP="00AD4E7B">
      <w:pPr>
        <w:overflowPunct w:val="0"/>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4" w:name="page3"/>
      <w:bookmarkEnd w:id="304"/>
      <w:r w:rsidRPr="00AD4E7B">
        <w:rPr>
          <w:rFonts w:ascii="Times New Roman" w:hAnsi="Times New Roman"/>
          <w:sz w:val="24"/>
          <w:szCs w:val="24"/>
        </w:rPr>
        <w:t xml:space="preserve"> и научно аргументировать полученные выводы.</w:t>
      </w:r>
    </w:p>
    <w:p w:rsidR="00710C24" w:rsidRPr="00AD4E7B" w:rsidRDefault="00710C24" w:rsidP="00AD4E7B">
      <w:pPr>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5" w:name="page15"/>
      <w:bookmarkStart w:id="306" w:name="page25"/>
      <w:bookmarkEnd w:id="305"/>
      <w:bookmarkEnd w:id="306"/>
      <w:r w:rsidRPr="00AD4E7B">
        <w:rPr>
          <w:rFonts w:ascii="Times New Roman" w:hAnsi="Times New Roman"/>
          <w:sz w:val="24"/>
          <w:szCs w:val="24"/>
        </w:rPr>
        <w:t xml:space="preserve"> </w:t>
      </w:r>
    </w:p>
    <w:p w:rsidR="00710C24" w:rsidRPr="00AD4E7B" w:rsidRDefault="00710C24" w:rsidP="00AD4E7B">
      <w:pPr>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b/>
          <w:bCs/>
          <w:sz w:val="24"/>
          <w:szCs w:val="24"/>
        </w:rPr>
        <w:t>Живые организмы.</w:t>
      </w:r>
    </w:p>
    <w:p w:rsidR="00710C24" w:rsidRPr="00AD4E7B" w:rsidRDefault="00710C24" w:rsidP="00AD4E7B">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AD4E7B">
        <w:rPr>
          <w:rFonts w:ascii="Times New Roman" w:hAnsi="Times New Roman"/>
          <w:b/>
          <w:bCs/>
          <w:sz w:val="24"/>
          <w:szCs w:val="24"/>
        </w:rPr>
        <w:t>Биология – наука о живых организмах.</w:t>
      </w:r>
    </w:p>
    <w:p w:rsidR="00710C24" w:rsidRPr="00AD4E7B" w:rsidRDefault="00710C24" w:rsidP="00AD4E7B">
      <w:pPr>
        <w:overflowPunct w:val="0"/>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710C24" w:rsidRPr="00AD4E7B" w:rsidRDefault="00710C24" w:rsidP="00AD4E7B">
      <w:pPr>
        <w:overflowPunct w:val="0"/>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sz w:val="24"/>
          <w:szCs w:val="24"/>
        </w:rPr>
        <w:lastRenderedPageBreak/>
        <w:t>Свойства живых организмов (</w:t>
      </w:r>
      <w:r w:rsidRPr="00AD4E7B">
        <w:rPr>
          <w:rFonts w:ascii="Times New Roman" w:hAnsi="Times New Roman"/>
          <w:i/>
          <w:sz w:val="24"/>
          <w:szCs w:val="24"/>
        </w:rPr>
        <w:t>структурированность, целостность</w:t>
      </w:r>
      <w:r w:rsidRPr="00AD4E7B">
        <w:rPr>
          <w:rFonts w:ascii="Times New Roman" w:hAnsi="Times New Roman"/>
          <w:sz w:val="24"/>
          <w:szCs w:val="24"/>
        </w:rPr>
        <w:t xml:space="preserve">, обмен веществ, движение, размножение, развитие, раздражимость, приспособленность, </w:t>
      </w:r>
      <w:r w:rsidRPr="00AD4E7B">
        <w:rPr>
          <w:rFonts w:ascii="Times New Roman" w:hAnsi="Times New Roman"/>
          <w:i/>
          <w:sz w:val="24"/>
          <w:szCs w:val="24"/>
        </w:rPr>
        <w:t>наследственность и изменчивость</w:t>
      </w:r>
      <w:r w:rsidRPr="00AD4E7B">
        <w:rPr>
          <w:rFonts w:ascii="Times New Roman" w:hAnsi="Times New Roman"/>
          <w:sz w:val="24"/>
          <w:szCs w:val="24"/>
        </w:rPr>
        <w:t>) их проявление у растений, животных, грибов и бактерий.</w:t>
      </w:r>
    </w:p>
    <w:p w:rsidR="00710C24" w:rsidRPr="00AD4E7B" w:rsidRDefault="00710C24" w:rsidP="00AD4E7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D4E7B">
        <w:rPr>
          <w:rFonts w:ascii="Times New Roman" w:hAnsi="Times New Roman"/>
          <w:b/>
          <w:bCs/>
          <w:sz w:val="24"/>
          <w:szCs w:val="24"/>
        </w:rPr>
        <w:t xml:space="preserve">Клеточное строение организмов. </w:t>
      </w:r>
    </w:p>
    <w:p w:rsidR="00710C24" w:rsidRPr="00AD4E7B" w:rsidRDefault="00710C24" w:rsidP="00AD4E7B">
      <w:pPr>
        <w:overflowPunct w:val="0"/>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Клетка – основа строения и жизнедеятельности организмов. </w:t>
      </w:r>
      <w:r w:rsidRPr="00AD4E7B">
        <w:rPr>
          <w:rFonts w:ascii="Times New Roman" w:hAnsi="Times New Roman"/>
          <w:i/>
          <w:sz w:val="24"/>
          <w:szCs w:val="24"/>
        </w:rPr>
        <w:t>История изучения клетки. Методы изучения клетки.</w:t>
      </w:r>
      <w:r w:rsidRPr="00AD4E7B">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AD4E7B">
        <w:rPr>
          <w:rFonts w:ascii="Times New Roman" w:hAnsi="Times New Roman"/>
          <w:i/>
          <w:sz w:val="24"/>
          <w:szCs w:val="24"/>
        </w:rPr>
        <w:t>Ткани организмов.</w:t>
      </w:r>
    </w:p>
    <w:p w:rsidR="00710C24" w:rsidRPr="00AD4E7B" w:rsidRDefault="00710C24" w:rsidP="00AD4E7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D4E7B">
        <w:rPr>
          <w:rFonts w:ascii="Times New Roman" w:hAnsi="Times New Roman"/>
          <w:b/>
          <w:bCs/>
          <w:sz w:val="24"/>
          <w:szCs w:val="24"/>
        </w:rPr>
        <w:t xml:space="preserve">Многообразие организмов. </w:t>
      </w:r>
    </w:p>
    <w:p w:rsidR="00710C24" w:rsidRPr="00AD4E7B" w:rsidRDefault="00710C24" w:rsidP="00AD4E7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D4E7B">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710C24" w:rsidRPr="00AD4E7B" w:rsidRDefault="00710C24" w:rsidP="00AD4E7B">
      <w:pPr>
        <w:autoSpaceDE w:val="0"/>
        <w:autoSpaceDN w:val="0"/>
        <w:adjustRightInd w:val="0"/>
        <w:spacing w:after="0" w:line="240" w:lineRule="auto"/>
        <w:ind w:left="709"/>
        <w:contextualSpacing/>
        <w:jc w:val="both"/>
        <w:rPr>
          <w:rFonts w:ascii="Times New Roman" w:hAnsi="Times New Roman"/>
          <w:b/>
          <w:bCs/>
          <w:sz w:val="24"/>
          <w:szCs w:val="24"/>
        </w:rPr>
      </w:pPr>
      <w:r w:rsidRPr="00AD4E7B">
        <w:rPr>
          <w:rFonts w:ascii="Times New Roman" w:hAnsi="Times New Roman"/>
          <w:b/>
          <w:bCs/>
          <w:sz w:val="24"/>
          <w:szCs w:val="24"/>
        </w:rPr>
        <w:t xml:space="preserve">Среды жизни. </w:t>
      </w:r>
    </w:p>
    <w:p w:rsidR="00710C24" w:rsidRPr="00AD4E7B" w:rsidRDefault="00710C24" w:rsidP="00AD4E7B">
      <w:pPr>
        <w:autoSpaceDE w:val="0"/>
        <w:autoSpaceDN w:val="0"/>
        <w:adjustRightInd w:val="0"/>
        <w:spacing w:after="0" w:line="240" w:lineRule="auto"/>
        <w:ind w:firstLine="709"/>
        <w:contextualSpacing/>
        <w:jc w:val="both"/>
        <w:rPr>
          <w:rFonts w:ascii="Times New Roman" w:hAnsi="Times New Roman"/>
          <w:sz w:val="24"/>
          <w:szCs w:val="24"/>
        </w:rPr>
      </w:pPr>
      <w:r w:rsidRPr="00AD4E7B">
        <w:rPr>
          <w:rFonts w:ascii="Times New Roman" w:hAnsi="Times New Roman"/>
          <w:sz w:val="24"/>
          <w:szCs w:val="24"/>
        </w:rPr>
        <w:t xml:space="preserve">Среда обитания. Факторы </w:t>
      </w:r>
      <w:r w:rsidRPr="00AD4E7B">
        <w:rPr>
          <w:rFonts w:ascii="Times New Roman" w:hAnsi="Times New Roman"/>
          <w:bCs/>
          <w:sz w:val="24"/>
          <w:szCs w:val="24"/>
        </w:rPr>
        <w:t>с</w:t>
      </w:r>
      <w:r w:rsidRPr="00AD4E7B">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AD4E7B">
        <w:rPr>
          <w:rFonts w:ascii="Times New Roman" w:hAnsi="Times New Roman"/>
          <w:i/>
          <w:sz w:val="24"/>
          <w:szCs w:val="24"/>
        </w:rPr>
        <w:t>Растительный и животный мир родного края.</w:t>
      </w:r>
    </w:p>
    <w:p w:rsidR="00710C24" w:rsidRPr="00AD4E7B" w:rsidRDefault="00710C24" w:rsidP="00AD4E7B">
      <w:pPr>
        <w:overflowPunct w:val="0"/>
        <w:autoSpaceDE w:val="0"/>
        <w:autoSpaceDN w:val="0"/>
        <w:adjustRightInd w:val="0"/>
        <w:spacing w:after="0" w:line="240" w:lineRule="auto"/>
        <w:ind w:left="709"/>
        <w:jc w:val="both"/>
        <w:rPr>
          <w:rFonts w:ascii="Times New Roman" w:hAnsi="Times New Roman"/>
          <w:b/>
          <w:bCs/>
          <w:sz w:val="24"/>
          <w:szCs w:val="24"/>
        </w:rPr>
      </w:pPr>
      <w:r w:rsidRPr="00AD4E7B">
        <w:rPr>
          <w:rFonts w:ascii="Times New Roman" w:hAnsi="Times New Roman"/>
          <w:b/>
          <w:bCs/>
          <w:sz w:val="24"/>
          <w:szCs w:val="24"/>
        </w:rPr>
        <w:t xml:space="preserve">Царство Растения. </w:t>
      </w:r>
    </w:p>
    <w:p w:rsidR="00710C24" w:rsidRPr="00AD4E7B" w:rsidRDefault="00710C24" w:rsidP="00AD4E7B">
      <w:pPr>
        <w:overflowPunct w:val="0"/>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710C24" w:rsidRPr="00AD4E7B" w:rsidRDefault="00710C24" w:rsidP="00AD4E7B">
      <w:pPr>
        <w:overflowPunct w:val="0"/>
        <w:autoSpaceDE w:val="0"/>
        <w:autoSpaceDN w:val="0"/>
        <w:adjustRightInd w:val="0"/>
        <w:spacing w:after="0" w:line="240" w:lineRule="auto"/>
        <w:ind w:left="709"/>
        <w:jc w:val="both"/>
        <w:rPr>
          <w:rFonts w:ascii="Times New Roman" w:hAnsi="Times New Roman"/>
          <w:b/>
          <w:bCs/>
          <w:sz w:val="24"/>
          <w:szCs w:val="24"/>
        </w:rPr>
      </w:pPr>
      <w:r w:rsidRPr="00AD4E7B">
        <w:rPr>
          <w:rFonts w:ascii="Times New Roman" w:hAnsi="Times New Roman"/>
          <w:b/>
          <w:bCs/>
          <w:sz w:val="24"/>
          <w:szCs w:val="24"/>
        </w:rPr>
        <w:t xml:space="preserve">Органы цветкового растения. </w:t>
      </w:r>
    </w:p>
    <w:p w:rsidR="00710C24" w:rsidRPr="00AD4E7B" w:rsidRDefault="00710C24" w:rsidP="00AD4E7B">
      <w:pPr>
        <w:overflowPunct w:val="0"/>
        <w:autoSpaceDE w:val="0"/>
        <w:autoSpaceDN w:val="0"/>
        <w:adjustRightInd w:val="0"/>
        <w:spacing w:after="0" w:line="240" w:lineRule="auto"/>
        <w:ind w:firstLine="709"/>
        <w:jc w:val="both"/>
        <w:rPr>
          <w:rFonts w:ascii="Times New Roman" w:hAnsi="Times New Roman"/>
          <w:b/>
          <w:bCs/>
          <w:sz w:val="24"/>
          <w:szCs w:val="24"/>
        </w:rPr>
      </w:pPr>
      <w:r w:rsidRPr="00AD4E7B">
        <w:rPr>
          <w:rFonts w:ascii="Times New Roman" w:hAnsi="Times New Roman"/>
          <w:bCs/>
          <w:sz w:val="24"/>
          <w:szCs w:val="24"/>
        </w:rPr>
        <w:t xml:space="preserve">Семя. </w:t>
      </w:r>
      <w:r w:rsidRPr="00AD4E7B">
        <w:rPr>
          <w:rFonts w:ascii="Times New Roman" w:hAnsi="Times New Roman"/>
          <w:sz w:val="24"/>
          <w:szCs w:val="24"/>
        </w:rPr>
        <w:t>Строение семени. Корень. Зоны корня. Виды корней. Корневые системы. Значение корня. Видоизменения корней</w:t>
      </w:r>
      <w:r w:rsidRPr="00AD4E7B">
        <w:rPr>
          <w:rFonts w:ascii="Times New Roman" w:hAnsi="Times New Roman"/>
          <w:i/>
          <w:sz w:val="24"/>
          <w:szCs w:val="24"/>
        </w:rPr>
        <w:t>.</w:t>
      </w:r>
      <w:r w:rsidRPr="00AD4E7B">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710C24" w:rsidRPr="00AD4E7B" w:rsidRDefault="00710C24" w:rsidP="00AD4E7B">
      <w:pPr>
        <w:overflowPunct w:val="0"/>
        <w:autoSpaceDE w:val="0"/>
        <w:autoSpaceDN w:val="0"/>
        <w:adjustRightInd w:val="0"/>
        <w:spacing w:after="0" w:line="240" w:lineRule="auto"/>
        <w:ind w:left="709"/>
        <w:jc w:val="both"/>
        <w:rPr>
          <w:rFonts w:ascii="Times New Roman" w:hAnsi="Times New Roman"/>
          <w:b/>
          <w:bCs/>
          <w:sz w:val="24"/>
          <w:szCs w:val="24"/>
        </w:rPr>
      </w:pPr>
      <w:r w:rsidRPr="00AD4E7B">
        <w:rPr>
          <w:rFonts w:ascii="Times New Roman" w:hAnsi="Times New Roman"/>
          <w:b/>
          <w:bCs/>
          <w:sz w:val="24"/>
          <w:szCs w:val="24"/>
        </w:rPr>
        <w:t xml:space="preserve">Микроскопическое строение растений. </w:t>
      </w:r>
    </w:p>
    <w:p w:rsidR="00710C24" w:rsidRPr="00AD4E7B" w:rsidRDefault="00710C24" w:rsidP="00AD4E7B">
      <w:pPr>
        <w:overflowPunct w:val="0"/>
        <w:autoSpaceDE w:val="0"/>
        <w:autoSpaceDN w:val="0"/>
        <w:adjustRightInd w:val="0"/>
        <w:spacing w:after="0" w:line="240" w:lineRule="auto"/>
        <w:ind w:firstLine="709"/>
        <w:jc w:val="both"/>
        <w:rPr>
          <w:rFonts w:ascii="Times New Roman" w:hAnsi="Times New Roman"/>
          <w:b/>
          <w:bCs/>
          <w:sz w:val="24"/>
          <w:szCs w:val="24"/>
        </w:rPr>
      </w:pPr>
      <w:r w:rsidRPr="00AD4E7B">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710C24" w:rsidRPr="00AD4E7B" w:rsidRDefault="00710C24" w:rsidP="00AD4E7B">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AD4E7B">
        <w:rPr>
          <w:rFonts w:ascii="Times New Roman" w:hAnsi="Times New Roman"/>
          <w:b/>
          <w:bCs/>
          <w:sz w:val="24"/>
          <w:szCs w:val="24"/>
        </w:rPr>
        <w:t xml:space="preserve">Жизнедеятельность цветковых растений. </w:t>
      </w:r>
    </w:p>
    <w:p w:rsidR="00710C24" w:rsidRPr="00AD4E7B" w:rsidRDefault="00710C24" w:rsidP="00AD4E7B">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AD4E7B">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AD4E7B">
        <w:rPr>
          <w:rFonts w:ascii="Times New Roman" w:hAnsi="Times New Roman"/>
          <w:bCs/>
          <w:i/>
          <w:sz w:val="24"/>
          <w:szCs w:val="24"/>
        </w:rPr>
        <w:t>Движения</w:t>
      </w:r>
      <w:r w:rsidRPr="00AD4E7B">
        <w:rPr>
          <w:rFonts w:ascii="Times New Roman" w:hAnsi="Times New Roman"/>
          <w:bCs/>
          <w:sz w:val="24"/>
          <w:szCs w:val="24"/>
        </w:rPr>
        <w:t xml:space="preserve">. Рост, развитие и размножение растений. Половое размножение растений. </w:t>
      </w:r>
      <w:r w:rsidRPr="00AD4E7B">
        <w:rPr>
          <w:rFonts w:ascii="Times New Roman" w:hAnsi="Times New Roman"/>
          <w:bCs/>
          <w:i/>
          <w:sz w:val="24"/>
          <w:szCs w:val="24"/>
        </w:rPr>
        <w:t>Оплодотворение у цветковых растений.</w:t>
      </w:r>
      <w:r w:rsidRPr="00AD4E7B">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710C24" w:rsidRPr="00AD4E7B" w:rsidRDefault="00710C24" w:rsidP="00AD4E7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D4E7B">
        <w:rPr>
          <w:rFonts w:ascii="Times New Roman" w:hAnsi="Times New Roman"/>
          <w:b/>
          <w:bCs/>
          <w:sz w:val="24"/>
          <w:szCs w:val="24"/>
        </w:rPr>
        <w:t xml:space="preserve">Многообразие растений. </w:t>
      </w:r>
    </w:p>
    <w:p w:rsidR="00710C24" w:rsidRPr="00AD4E7B" w:rsidRDefault="00710C24" w:rsidP="00AD4E7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D4E7B">
        <w:rPr>
          <w:rFonts w:ascii="Times New Roman" w:hAnsi="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710C24" w:rsidRPr="00AD4E7B" w:rsidRDefault="00710C24" w:rsidP="00AD4E7B">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D4E7B">
        <w:rPr>
          <w:rFonts w:ascii="Times New Roman" w:hAnsi="Times New Roman"/>
          <w:b/>
          <w:bCs/>
          <w:sz w:val="24"/>
          <w:szCs w:val="24"/>
        </w:rPr>
        <w:t xml:space="preserve">Царство Бактерии. </w:t>
      </w:r>
    </w:p>
    <w:p w:rsidR="00710C24" w:rsidRPr="00AD4E7B" w:rsidRDefault="00710C24" w:rsidP="00AD4E7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D4E7B">
        <w:rPr>
          <w:rFonts w:ascii="Times New Roman" w:hAnsi="Times New Roman"/>
          <w:sz w:val="24"/>
          <w:szCs w:val="24"/>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AD4E7B">
        <w:rPr>
          <w:rFonts w:ascii="Times New Roman" w:hAnsi="Times New Roman"/>
          <w:i/>
          <w:sz w:val="24"/>
          <w:szCs w:val="24"/>
        </w:rPr>
        <w:t>Значение работ Р. Коха и Л. Пастера.</w:t>
      </w:r>
    </w:p>
    <w:p w:rsidR="00710C24" w:rsidRPr="00AD4E7B" w:rsidRDefault="00710C24" w:rsidP="00AD4E7B">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AD4E7B">
        <w:rPr>
          <w:rFonts w:ascii="Times New Roman" w:hAnsi="Times New Roman"/>
          <w:b/>
          <w:bCs/>
          <w:sz w:val="24"/>
          <w:szCs w:val="24"/>
        </w:rPr>
        <w:t xml:space="preserve">Царство Грибы. </w:t>
      </w:r>
    </w:p>
    <w:p w:rsidR="00710C24" w:rsidRPr="00AD4E7B" w:rsidRDefault="00710C24" w:rsidP="00AD4E7B">
      <w:pPr>
        <w:autoSpaceDE w:val="0"/>
        <w:autoSpaceDN w:val="0"/>
        <w:adjustRightInd w:val="0"/>
        <w:spacing w:after="0" w:line="240" w:lineRule="auto"/>
        <w:ind w:firstLine="709"/>
        <w:contextualSpacing/>
        <w:jc w:val="both"/>
        <w:rPr>
          <w:rFonts w:ascii="Times New Roman" w:hAnsi="Times New Roman"/>
          <w:sz w:val="24"/>
          <w:szCs w:val="24"/>
        </w:rPr>
      </w:pPr>
      <w:r w:rsidRPr="00AD4E7B">
        <w:rPr>
          <w:rFonts w:ascii="Times New Roman" w:hAnsi="Times New Roman"/>
          <w:sz w:val="24"/>
          <w:szCs w:val="24"/>
        </w:rPr>
        <w:lastRenderedPageBreak/>
        <w:t>Отличительные особенности грибов.</w:t>
      </w:r>
      <w:r w:rsidRPr="00AD4E7B">
        <w:rPr>
          <w:rFonts w:ascii="Times New Roman" w:hAnsi="Times New Roman"/>
          <w:bCs/>
          <w:sz w:val="24"/>
          <w:szCs w:val="24"/>
        </w:rPr>
        <w:t xml:space="preserve"> Многообразие грибов. </w:t>
      </w:r>
      <w:r w:rsidRPr="00AD4E7B">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710C24" w:rsidRPr="00AD4E7B" w:rsidRDefault="00710C24" w:rsidP="00AD4E7B">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D4E7B">
        <w:rPr>
          <w:rFonts w:ascii="Times New Roman" w:hAnsi="Times New Roman"/>
          <w:b/>
          <w:bCs/>
          <w:sz w:val="24"/>
          <w:szCs w:val="24"/>
        </w:rPr>
        <w:t xml:space="preserve">Царство Животные. </w:t>
      </w:r>
    </w:p>
    <w:p w:rsidR="00710C24" w:rsidRPr="00AD4E7B" w:rsidRDefault="00710C24" w:rsidP="00AD4E7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D4E7B">
        <w:rPr>
          <w:rFonts w:ascii="Times New Roman" w:hAnsi="Times New Roman"/>
          <w:sz w:val="24"/>
          <w:szCs w:val="24"/>
        </w:rPr>
        <w:t>Общее знакомство с животными. Животные ткани, органы и системы органов животных.</w:t>
      </w:r>
      <w:r w:rsidRPr="00AD4E7B">
        <w:rPr>
          <w:rFonts w:ascii="Times New Roman" w:hAnsi="Times New Roman"/>
          <w:i/>
          <w:sz w:val="24"/>
          <w:szCs w:val="24"/>
        </w:rPr>
        <w:t xml:space="preserve"> Организм животного как биосистема. </w:t>
      </w:r>
      <w:r w:rsidRPr="00AD4E7B">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710C24" w:rsidRPr="00AD4E7B" w:rsidRDefault="00710C24" w:rsidP="00AD4E7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D4E7B">
        <w:rPr>
          <w:rFonts w:ascii="Times New Roman" w:hAnsi="Times New Roman"/>
          <w:b/>
          <w:bCs/>
          <w:sz w:val="24"/>
          <w:szCs w:val="24"/>
        </w:rPr>
        <w:t xml:space="preserve">Одноклеточные животные, или Простейшие. </w:t>
      </w:r>
    </w:p>
    <w:p w:rsidR="00710C24" w:rsidRPr="00AD4E7B" w:rsidRDefault="00710C24" w:rsidP="00AD4E7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D4E7B">
        <w:rPr>
          <w:rFonts w:ascii="Times New Roman" w:hAnsi="Times New Roman"/>
          <w:sz w:val="24"/>
          <w:szCs w:val="24"/>
        </w:rPr>
        <w:t xml:space="preserve">Общая характеристика простейших. </w:t>
      </w:r>
      <w:r w:rsidRPr="00AD4E7B">
        <w:rPr>
          <w:rFonts w:ascii="Times New Roman" w:hAnsi="Times New Roman"/>
          <w:i/>
          <w:sz w:val="24"/>
          <w:szCs w:val="24"/>
        </w:rPr>
        <w:t>Происхождение простейших</w:t>
      </w:r>
      <w:r w:rsidRPr="00AD4E7B">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710C24" w:rsidRPr="00AD4E7B" w:rsidRDefault="00710C24" w:rsidP="00AD4E7B">
      <w:pPr>
        <w:autoSpaceDE w:val="0"/>
        <w:autoSpaceDN w:val="0"/>
        <w:adjustRightInd w:val="0"/>
        <w:spacing w:after="0" w:line="240" w:lineRule="auto"/>
        <w:ind w:left="709"/>
        <w:contextualSpacing/>
        <w:jc w:val="both"/>
        <w:rPr>
          <w:rFonts w:ascii="Times New Roman" w:hAnsi="Times New Roman"/>
          <w:b/>
          <w:bCs/>
          <w:sz w:val="24"/>
          <w:szCs w:val="24"/>
        </w:rPr>
      </w:pPr>
      <w:r w:rsidRPr="00AD4E7B">
        <w:rPr>
          <w:rFonts w:ascii="Times New Roman" w:hAnsi="Times New Roman"/>
          <w:b/>
          <w:bCs/>
          <w:sz w:val="24"/>
          <w:szCs w:val="24"/>
        </w:rPr>
        <w:t xml:space="preserve">Тип Кишечнополостные. </w:t>
      </w:r>
    </w:p>
    <w:p w:rsidR="00710C24" w:rsidRPr="00AD4E7B" w:rsidRDefault="00710C24" w:rsidP="00AD4E7B">
      <w:pPr>
        <w:autoSpaceDE w:val="0"/>
        <w:autoSpaceDN w:val="0"/>
        <w:adjustRightInd w:val="0"/>
        <w:spacing w:after="0" w:line="240" w:lineRule="auto"/>
        <w:ind w:firstLine="709"/>
        <w:contextualSpacing/>
        <w:jc w:val="both"/>
        <w:rPr>
          <w:rFonts w:ascii="Times New Roman" w:hAnsi="Times New Roman"/>
          <w:sz w:val="24"/>
          <w:szCs w:val="24"/>
        </w:rPr>
      </w:pPr>
      <w:r w:rsidRPr="00AD4E7B">
        <w:rPr>
          <w:rFonts w:ascii="Times New Roman" w:hAnsi="Times New Roman"/>
          <w:bCs/>
          <w:sz w:val="24"/>
          <w:szCs w:val="24"/>
        </w:rPr>
        <w:t xml:space="preserve">Многоклеточные животные. </w:t>
      </w:r>
      <w:r w:rsidRPr="00AD4E7B">
        <w:rPr>
          <w:rFonts w:ascii="Times New Roman" w:hAnsi="Times New Roman"/>
          <w:sz w:val="24"/>
          <w:szCs w:val="24"/>
        </w:rPr>
        <w:t xml:space="preserve">Общая характеристика типа Кишечнополостные. Регенерация. </w:t>
      </w:r>
      <w:r w:rsidRPr="00AD4E7B">
        <w:rPr>
          <w:rFonts w:ascii="Times New Roman" w:hAnsi="Times New Roman"/>
          <w:i/>
          <w:sz w:val="24"/>
          <w:szCs w:val="24"/>
        </w:rPr>
        <w:t>Происхождение кишечнополостных.</w:t>
      </w:r>
      <w:r w:rsidRPr="00AD4E7B">
        <w:rPr>
          <w:rFonts w:ascii="Times New Roman" w:hAnsi="Times New Roman"/>
          <w:sz w:val="24"/>
          <w:szCs w:val="24"/>
        </w:rPr>
        <w:t xml:space="preserve"> Значение кишечнополостных в природе и жизни человека.</w:t>
      </w:r>
    </w:p>
    <w:p w:rsidR="00710C24" w:rsidRPr="00AD4E7B" w:rsidRDefault="00710C24" w:rsidP="00AD4E7B">
      <w:pPr>
        <w:autoSpaceDE w:val="0"/>
        <w:autoSpaceDN w:val="0"/>
        <w:adjustRightInd w:val="0"/>
        <w:spacing w:after="0" w:line="240" w:lineRule="auto"/>
        <w:ind w:firstLine="709"/>
        <w:contextualSpacing/>
        <w:jc w:val="both"/>
        <w:rPr>
          <w:rFonts w:ascii="Times New Roman" w:hAnsi="Times New Roman"/>
          <w:b/>
          <w:bCs/>
          <w:sz w:val="24"/>
          <w:szCs w:val="24"/>
        </w:rPr>
      </w:pPr>
      <w:r w:rsidRPr="00AD4E7B">
        <w:rPr>
          <w:rFonts w:ascii="Times New Roman" w:hAnsi="Times New Roman"/>
          <w:b/>
          <w:bCs/>
          <w:sz w:val="24"/>
          <w:szCs w:val="24"/>
        </w:rPr>
        <w:t xml:space="preserve">Типы червей. </w:t>
      </w:r>
    </w:p>
    <w:p w:rsidR="00710C24" w:rsidRPr="00AD4E7B" w:rsidRDefault="00710C24" w:rsidP="00AD4E7B">
      <w:pPr>
        <w:autoSpaceDE w:val="0"/>
        <w:autoSpaceDN w:val="0"/>
        <w:adjustRightInd w:val="0"/>
        <w:spacing w:after="0" w:line="240" w:lineRule="auto"/>
        <w:ind w:firstLine="709"/>
        <w:contextualSpacing/>
        <w:jc w:val="both"/>
        <w:rPr>
          <w:rFonts w:ascii="Times New Roman" w:hAnsi="Times New Roman"/>
          <w:i/>
          <w:sz w:val="24"/>
          <w:szCs w:val="24"/>
        </w:rPr>
      </w:pPr>
      <w:r w:rsidRPr="00AD4E7B">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AD4E7B">
        <w:rPr>
          <w:rFonts w:ascii="Times New Roman" w:hAnsi="Times New Roman"/>
          <w:i/>
          <w:sz w:val="24"/>
          <w:szCs w:val="24"/>
        </w:rPr>
        <w:t xml:space="preserve">Происхождение червей. </w:t>
      </w:r>
    </w:p>
    <w:p w:rsidR="00710C24" w:rsidRPr="00AD4E7B" w:rsidRDefault="00710C24" w:rsidP="00AD4E7B">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AD4E7B">
        <w:rPr>
          <w:rFonts w:ascii="Times New Roman" w:hAnsi="Times New Roman"/>
          <w:b/>
          <w:bCs/>
          <w:sz w:val="24"/>
          <w:szCs w:val="24"/>
        </w:rPr>
        <w:t xml:space="preserve">Тип Моллюски. </w:t>
      </w:r>
    </w:p>
    <w:p w:rsidR="00710C24" w:rsidRPr="00AD4E7B" w:rsidRDefault="00710C24" w:rsidP="00AD4E7B">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AD4E7B">
        <w:rPr>
          <w:rFonts w:ascii="Times New Roman" w:hAnsi="Times New Roman"/>
          <w:sz w:val="24"/>
          <w:szCs w:val="24"/>
        </w:rPr>
        <w:t xml:space="preserve">Общая характеристика типа Моллюски. Многообразие моллюсков. </w:t>
      </w:r>
      <w:r w:rsidRPr="00AD4E7B">
        <w:rPr>
          <w:rFonts w:ascii="Times New Roman" w:hAnsi="Times New Roman"/>
          <w:i/>
          <w:sz w:val="24"/>
          <w:szCs w:val="24"/>
        </w:rPr>
        <w:t>Происхождение моллюсков</w:t>
      </w:r>
      <w:r w:rsidRPr="00AD4E7B">
        <w:rPr>
          <w:rFonts w:ascii="Times New Roman" w:hAnsi="Times New Roman"/>
          <w:sz w:val="24"/>
          <w:szCs w:val="24"/>
        </w:rPr>
        <w:t xml:space="preserve"> и их значение в природе и жизни человека.</w:t>
      </w:r>
    </w:p>
    <w:p w:rsidR="00710C24" w:rsidRPr="00AD4E7B" w:rsidRDefault="00710C24" w:rsidP="00AD4E7B">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AD4E7B">
        <w:rPr>
          <w:rFonts w:ascii="Times New Roman" w:hAnsi="Times New Roman"/>
          <w:b/>
          <w:bCs/>
          <w:sz w:val="24"/>
          <w:szCs w:val="24"/>
        </w:rPr>
        <w:t>Тип Членистоногие.</w:t>
      </w:r>
    </w:p>
    <w:p w:rsidR="00710C24" w:rsidRPr="00AD4E7B" w:rsidRDefault="00710C24" w:rsidP="00AD4E7B">
      <w:pPr>
        <w:overflowPunct w:val="0"/>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bCs/>
          <w:sz w:val="24"/>
          <w:szCs w:val="24"/>
        </w:rPr>
        <w:t xml:space="preserve">Общая характеристика типа Членистоногие. Среды жизни. </w:t>
      </w:r>
      <w:r w:rsidRPr="00AD4E7B">
        <w:rPr>
          <w:rFonts w:ascii="Times New Roman" w:hAnsi="Times New Roman"/>
          <w:i/>
          <w:sz w:val="24"/>
          <w:szCs w:val="24"/>
        </w:rPr>
        <w:t>Происхождение членистоногих</w:t>
      </w:r>
      <w:r w:rsidRPr="00AD4E7B">
        <w:rPr>
          <w:rFonts w:ascii="Times New Roman" w:hAnsi="Times New Roman"/>
          <w:sz w:val="24"/>
          <w:szCs w:val="24"/>
        </w:rPr>
        <w:t>. Охрана членистоногих.</w:t>
      </w:r>
    </w:p>
    <w:p w:rsidR="00710C24" w:rsidRPr="00AD4E7B" w:rsidRDefault="00710C24" w:rsidP="00AD4E7B">
      <w:pPr>
        <w:overflowPunct w:val="0"/>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710C24" w:rsidRPr="00AD4E7B" w:rsidRDefault="00710C24" w:rsidP="00AD4E7B">
      <w:pPr>
        <w:overflowPunct w:val="0"/>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AD4E7B">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710C24" w:rsidRPr="00AD4E7B" w:rsidRDefault="00710C24" w:rsidP="00AD4E7B">
      <w:pPr>
        <w:overflowPunct w:val="0"/>
        <w:autoSpaceDE w:val="0"/>
        <w:autoSpaceDN w:val="0"/>
        <w:adjustRightInd w:val="0"/>
        <w:spacing w:after="0" w:line="240" w:lineRule="auto"/>
        <w:ind w:firstLine="709"/>
        <w:jc w:val="both"/>
        <w:rPr>
          <w:rFonts w:ascii="Times New Roman" w:hAnsi="Times New Roman"/>
          <w:b/>
          <w:bCs/>
          <w:sz w:val="24"/>
          <w:szCs w:val="24"/>
        </w:rPr>
      </w:pPr>
      <w:r w:rsidRPr="00AD4E7B">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AD4E7B">
        <w:rPr>
          <w:rFonts w:ascii="Times New Roman" w:hAnsi="Times New Roman"/>
          <w:bCs/>
          <w:sz w:val="24"/>
          <w:szCs w:val="24"/>
        </w:rPr>
        <w:t>инстинкты.</w:t>
      </w:r>
      <w:r w:rsidRPr="00AD4E7B">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AD4E7B">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AD4E7B">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710C24" w:rsidRPr="00AD4E7B" w:rsidRDefault="00710C24" w:rsidP="00AD4E7B">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D4E7B">
        <w:rPr>
          <w:rFonts w:ascii="Times New Roman" w:hAnsi="Times New Roman"/>
          <w:b/>
          <w:bCs/>
          <w:sz w:val="24"/>
          <w:szCs w:val="24"/>
        </w:rPr>
        <w:t xml:space="preserve">Тип Хордовые. </w:t>
      </w:r>
    </w:p>
    <w:p w:rsidR="00710C24" w:rsidRPr="00AD4E7B" w:rsidRDefault="00710C24" w:rsidP="00AD4E7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D4E7B">
        <w:rPr>
          <w:rFonts w:ascii="Times New Roman" w:hAnsi="Times New Roman"/>
          <w:bCs/>
          <w:sz w:val="24"/>
          <w:szCs w:val="24"/>
        </w:rPr>
        <w:t xml:space="preserve">Общая </w:t>
      </w:r>
      <w:r w:rsidRPr="00AD4E7B">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710C24" w:rsidRPr="00AD4E7B" w:rsidRDefault="00710C24" w:rsidP="00AD4E7B">
      <w:pPr>
        <w:overflowPunct w:val="0"/>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AD4E7B">
        <w:rPr>
          <w:rFonts w:ascii="Times New Roman" w:hAnsi="Times New Roman"/>
          <w:i/>
          <w:sz w:val="24"/>
          <w:szCs w:val="24"/>
        </w:rPr>
        <w:t xml:space="preserve">Происхождение </w:t>
      </w:r>
      <w:r w:rsidRPr="00AD4E7B">
        <w:rPr>
          <w:rFonts w:ascii="Times New Roman" w:hAnsi="Times New Roman"/>
          <w:i/>
          <w:sz w:val="24"/>
          <w:szCs w:val="24"/>
        </w:rPr>
        <w:lastRenderedPageBreak/>
        <w:t>земноводных</w:t>
      </w:r>
      <w:r w:rsidRPr="00AD4E7B">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710C24" w:rsidRPr="00AD4E7B" w:rsidRDefault="00710C24" w:rsidP="00AD4E7B">
      <w:pPr>
        <w:overflowPunct w:val="0"/>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7" w:name="page11"/>
      <w:bookmarkEnd w:id="307"/>
      <w:r w:rsidRPr="00AD4E7B">
        <w:rPr>
          <w:rFonts w:ascii="Times New Roman" w:hAnsi="Times New Roman"/>
          <w:sz w:val="24"/>
          <w:szCs w:val="24"/>
        </w:rPr>
        <w:t xml:space="preserve"> внешнего и внутреннего строения пресмыкающихся. Размножение пресмыкающихся. </w:t>
      </w:r>
      <w:r w:rsidRPr="00AD4E7B">
        <w:rPr>
          <w:rFonts w:ascii="Times New Roman" w:hAnsi="Times New Roman"/>
          <w:i/>
          <w:sz w:val="24"/>
          <w:szCs w:val="24"/>
        </w:rPr>
        <w:t>Происхождение</w:t>
      </w:r>
      <w:r w:rsidRPr="00AD4E7B">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710C24" w:rsidRPr="00AD4E7B" w:rsidRDefault="00710C24" w:rsidP="00AD4E7B">
      <w:pPr>
        <w:overflowPunct w:val="0"/>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AD4E7B">
        <w:rPr>
          <w:rFonts w:ascii="Times New Roman" w:hAnsi="Times New Roman"/>
          <w:i/>
          <w:sz w:val="24"/>
          <w:szCs w:val="24"/>
        </w:rPr>
        <w:t>Сезонные явления в жизни птиц. Экологические группы птиц.</w:t>
      </w:r>
      <w:r w:rsidRPr="00AD4E7B">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AD4E7B">
        <w:rPr>
          <w:rFonts w:ascii="Times New Roman" w:hAnsi="Times New Roman"/>
          <w:i/>
          <w:sz w:val="24"/>
          <w:szCs w:val="24"/>
        </w:rPr>
        <w:t>Домашние птицы, приемы выращивания и ухода за птицами.</w:t>
      </w:r>
    </w:p>
    <w:p w:rsidR="00710C24" w:rsidRPr="00AD4E7B" w:rsidRDefault="00710C24" w:rsidP="00AD4E7B">
      <w:pPr>
        <w:overflowPunct w:val="0"/>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AD4E7B">
        <w:rPr>
          <w:rFonts w:ascii="Times New Roman" w:hAnsi="Times New Roman"/>
          <w:i/>
          <w:sz w:val="24"/>
          <w:szCs w:val="24"/>
        </w:rPr>
        <w:t>рассудочное поведение</w:t>
      </w:r>
      <w:r w:rsidRPr="00AD4E7B">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AD4E7B">
        <w:rPr>
          <w:rFonts w:ascii="Times New Roman" w:hAnsi="Times New Roman"/>
          <w:i/>
          <w:sz w:val="24"/>
          <w:szCs w:val="24"/>
        </w:rPr>
        <w:t>Многообразие птиц и млекопитающих родного края.</w:t>
      </w:r>
    </w:p>
    <w:p w:rsidR="00710C24" w:rsidRPr="00AD4E7B" w:rsidRDefault="00710C24" w:rsidP="00AD4E7B">
      <w:pPr>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b/>
          <w:bCs/>
          <w:sz w:val="24"/>
          <w:szCs w:val="24"/>
        </w:rPr>
        <w:t>Человек и его здоровье.</w:t>
      </w:r>
    </w:p>
    <w:p w:rsidR="00710C24" w:rsidRPr="00AD4E7B" w:rsidRDefault="00710C24" w:rsidP="00AD4E7B">
      <w:pPr>
        <w:autoSpaceDE w:val="0"/>
        <w:autoSpaceDN w:val="0"/>
        <w:adjustRightInd w:val="0"/>
        <w:spacing w:after="0" w:line="240" w:lineRule="auto"/>
        <w:ind w:left="709"/>
        <w:contextualSpacing/>
        <w:jc w:val="both"/>
        <w:rPr>
          <w:rFonts w:ascii="Times New Roman" w:hAnsi="Times New Roman"/>
          <w:b/>
          <w:bCs/>
          <w:sz w:val="24"/>
          <w:szCs w:val="24"/>
        </w:rPr>
      </w:pPr>
      <w:r w:rsidRPr="00AD4E7B">
        <w:rPr>
          <w:rFonts w:ascii="Times New Roman" w:hAnsi="Times New Roman"/>
          <w:b/>
          <w:bCs/>
          <w:sz w:val="24"/>
          <w:szCs w:val="24"/>
        </w:rPr>
        <w:t xml:space="preserve">Введение в науки о человеке. </w:t>
      </w:r>
    </w:p>
    <w:p w:rsidR="00710C24" w:rsidRPr="00AD4E7B" w:rsidRDefault="00710C24" w:rsidP="00AD4E7B">
      <w:pPr>
        <w:autoSpaceDE w:val="0"/>
        <w:autoSpaceDN w:val="0"/>
        <w:adjustRightInd w:val="0"/>
        <w:spacing w:after="0" w:line="240" w:lineRule="auto"/>
        <w:ind w:firstLine="709"/>
        <w:contextualSpacing/>
        <w:jc w:val="both"/>
        <w:rPr>
          <w:rFonts w:ascii="Times New Roman" w:hAnsi="Times New Roman"/>
          <w:sz w:val="24"/>
          <w:szCs w:val="24"/>
        </w:rPr>
      </w:pPr>
      <w:r w:rsidRPr="00AD4E7B">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710C24" w:rsidRPr="00AD4E7B" w:rsidRDefault="00710C24" w:rsidP="00AD4E7B">
      <w:pPr>
        <w:autoSpaceDE w:val="0"/>
        <w:autoSpaceDN w:val="0"/>
        <w:adjustRightInd w:val="0"/>
        <w:spacing w:after="0" w:line="240" w:lineRule="auto"/>
        <w:ind w:left="360"/>
        <w:contextualSpacing/>
        <w:jc w:val="both"/>
        <w:rPr>
          <w:rFonts w:ascii="Times New Roman" w:hAnsi="Times New Roman"/>
          <w:b/>
          <w:bCs/>
          <w:sz w:val="24"/>
          <w:szCs w:val="24"/>
        </w:rPr>
      </w:pPr>
      <w:r w:rsidRPr="00AD4E7B">
        <w:rPr>
          <w:rFonts w:ascii="Times New Roman" w:hAnsi="Times New Roman"/>
          <w:b/>
          <w:bCs/>
          <w:sz w:val="24"/>
          <w:szCs w:val="24"/>
        </w:rPr>
        <w:t>Общие свойства организма человека.</w:t>
      </w:r>
    </w:p>
    <w:p w:rsidR="00710C24" w:rsidRPr="00AD4E7B" w:rsidRDefault="00710C24" w:rsidP="00AD4E7B">
      <w:pPr>
        <w:autoSpaceDE w:val="0"/>
        <w:autoSpaceDN w:val="0"/>
        <w:adjustRightInd w:val="0"/>
        <w:spacing w:after="0" w:line="240" w:lineRule="auto"/>
        <w:ind w:firstLine="709"/>
        <w:jc w:val="both"/>
        <w:rPr>
          <w:rFonts w:ascii="Times New Roman" w:hAnsi="Times New Roman"/>
          <w:i/>
          <w:sz w:val="24"/>
          <w:szCs w:val="24"/>
        </w:rPr>
      </w:pPr>
      <w:r w:rsidRPr="00AD4E7B">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710C24" w:rsidRPr="00AD4E7B" w:rsidRDefault="00710C24" w:rsidP="00AD4E7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D4E7B">
        <w:rPr>
          <w:rFonts w:ascii="Times New Roman" w:hAnsi="Times New Roman"/>
          <w:b/>
          <w:bCs/>
          <w:sz w:val="24"/>
          <w:szCs w:val="24"/>
        </w:rPr>
        <w:t xml:space="preserve">Нейрогуморальная регуляция функций организма. </w:t>
      </w:r>
    </w:p>
    <w:p w:rsidR="00710C24" w:rsidRPr="00AD4E7B" w:rsidRDefault="00710C24" w:rsidP="00AD4E7B">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AD4E7B">
        <w:rPr>
          <w:rFonts w:ascii="Times New Roman" w:hAnsi="Times New Roman"/>
          <w:bCs/>
          <w:sz w:val="24"/>
          <w:szCs w:val="24"/>
        </w:rPr>
        <w:t xml:space="preserve">Регуляция функций организма, способы регуляции. Механизмы регуляции функций. </w:t>
      </w:r>
    </w:p>
    <w:p w:rsidR="00710C24" w:rsidRPr="00AD4E7B" w:rsidRDefault="00710C24" w:rsidP="00AD4E7B">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AD4E7B">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AD4E7B">
        <w:rPr>
          <w:rFonts w:ascii="Times New Roman" w:hAnsi="Times New Roman"/>
          <w:bCs/>
          <w:i/>
          <w:sz w:val="24"/>
          <w:szCs w:val="24"/>
        </w:rPr>
        <w:t>Особенности развития головного мозга человека и его функциональная асимметрия.</w:t>
      </w:r>
      <w:r w:rsidRPr="00AD4E7B">
        <w:rPr>
          <w:rFonts w:ascii="Times New Roman" w:hAnsi="Times New Roman"/>
          <w:bCs/>
          <w:sz w:val="24"/>
          <w:szCs w:val="24"/>
        </w:rPr>
        <w:t xml:space="preserve"> Нарушения деятельности нервной системы и их предупреждение.</w:t>
      </w:r>
    </w:p>
    <w:p w:rsidR="00710C24" w:rsidRPr="00AD4E7B" w:rsidRDefault="00710C24" w:rsidP="00AD4E7B">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AD4E7B">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AD4E7B">
        <w:rPr>
          <w:rFonts w:ascii="Times New Roman" w:hAnsi="Times New Roman"/>
          <w:bCs/>
          <w:i/>
          <w:sz w:val="24"/>
          <w:szCs w:val="24"/>
        </w:rPr>
        <w:t>эпифиз</w:t>
      </w:r>
      <w:r w:rsidRPr="00AD4E7B">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710C24" w:rsidRPr="00AD4E7B" w:rsidRDefault="00710C24" w:rsidP="00AD4E7B">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AD4E7B">
        <w:rPr>
          <w:rFonts w:ascii="Times New Roman" w:hAnsi="Times New Roman"/>
          <w:b/>
          <w:bCs/>
          <w:sz w:val="24"/>
          <w:szCs w:val="24"/>
        </w:rPr>
        <w:t>Опора и движение</w:t>
      </w:r>
      <w:r w:rsidRPr="00AD4E7B">
        <w:rPr>
          <w:rFonts w:ascii="Times New Roman" w:hAnsi="Times New Roman"/>
          <w:bCs/>
          <w:sz w:val="24"/>
          <w:szCs w:val="24"/>
        </w:rPr>
        <w:t xml:space="preserve">. </w:t>
      </w:r>
    </w:p>
    <w:p w:rsidR="00710C24" w:rsidRPr="00AD4E7B" w:rsidRDefault="00710C24" w:rsidP="00AD4E7B">
      <w:pPr>
        <w:autoSpaceDE w:val="0"/>
        <w:autoSpaceDN w:val="0"/>
        <w:adjustRightInd w:val="0"/>
        <w:spacing w:after="0" w:line="240" w:lineRule="auto"/>
        <w:ind w:firstLine="709"/>
        <w:contextualSpacing/>
        <w:jc w:val="both"/>
        <w:rPr>
          <w:rFonts w:ascii="Times New Roman" w:hAnsi="Times New Roman"/>
          <w:sz w:val="24"/>
          <w:szCs w:val="24"/>
        </w:rPr>
      </w:pPr>
      <w:r w:rsidRPr="00AD4E7B">
        <w:rPr>
          <w:rFonts w:ascii="Times New Roman" w:hAnsi="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710C24" w:rsidRPr="00AD4E7B" w:rsidRDefault="00710C24" w:rsidP="00AD4E7B">
      <w:pPr>
        <w:autoSpaceDE w:val="0"/>
        <w:autoSpaceDN w:val="0"/>
        <w:adjustRightInd w:val="0"/>
        <w:spacing w:after="0" w:line="240" w:lineRule="auto"/>
        <w:ind w:firstLine="709"/>
        <w:contextualSpacing/>
        <w:jc w:val="both"/>
        <w:rPr>
          <w:rFonts w:ascii="Times New Roman" w:hAnsi="Times New Roman"/>
          <w:b/>
          <w:bCs/>
          <w:sz w:val="24"/>
          <w:szCs w:val="24"/>
        </w:rPr>
      </w:pPr>
      <w:r w:rsidRPr="00AD4E7B">
        <w:rPr>
          <w:rFonts w:ascii="Times New Roman" w:hAnsi="Times New Roman"/>
          <w:b/>
          <w:bCs/>
          <w:sz w:val="24"/>
          <w:szCs w:val="24"/>
        </w:rPr>
        <w:lastRenderedPageBreak/>
        <w:t xml:space="preserve">Кровь и кровообращение. </w:t>
      </w:r>
    </w:p>
    <w:p w:rsidR="00710C24" w:rsidRPr="00AD4E7B" w:rsidRDefault="00710C24" w:rsidP="00AD4E7B">
      <w:pPr>
        <w:autoSpaceDE w:val="0"/>
        <w:autoSpaceDN w:val="0"/>
        <w:adjustRightInd w:val="0"/>
        <w:spacing w:after="0" w:line="240" w:lineRule="auto"/>
        <w:ind w:firstLine="709"/>
        <w:contextualSpacing/>
        <w:jc w:val="both"/>
        <w:rPr>
          <w:rFonts w:ascii="Times New Roman" w:hAnsi="Times New Roman"/>
          <w:sz w:val="24"/>
          <w:szCs w:val="24"/>
        </w:rPr>
      </w:pPr>
      <w:r w:rsidRPr="00AD4E7B">
        <w:rPr>
          <w:rFonts w:ascii="Times New Roman" w:hAnsi="Times New Roman"/>
          <w:sz w:val="24"/>
          <w:szCs w:val="24"/>
        </w:rPr>
        <w:t xml:space="preserve">Функции крови илимфы. Поддержание постоянства внутренней среды. </w:t>
      </w:r>
      <w:r w:rsidRPr="00AD4E7B">
        <w:rPr>
          <w:rFonts w:ascii="Times New Roman" w:hAnsi="Times New Roman"/>
          <w:i/>
          <w:sz w:val="24"/>
          <w:szCs w:val="24"/>
        </w:rPr>
        <w:t>Гомеостаз</w:t>
      </w:r>
      <w:r w:rsidRPr="00AD4E7B">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AD4E7B">
        <w:rPr>
          <w:rFonts w:ascii="Times New Roman" w:hAnsi="Times New Roman"/>
          <w:i/>
          <w:sz w:val="24"/>
          <w:szCs w:val="24"/>
        </w:rPr>
        <w:t>Значение работ Л. Пастера и И.И. Мечникова в области иммунитета.</w:t>
      </w:r>
      <w:r w:rsidRPr="00AD4E7B">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AD4E7B">
        <w:rPr>
          <w:rFonts w:ascii="Times New Roman" w:hAnsi="Times New Roman"/>
          <w:i/>
          <w:sz w:val="24"/>
          <w:szCs w:val="24"/>
        </w:rPr>
        <w:t xml:space="preserve">Движение лимфы по сосудам. </w:t>
      </w:r>
      <w:r w:rsidRPr="00AD4E7B">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710C24" w:rsidRPr="00AD4E7B" w:rsidRDefault="00710C24" w:rsidP="00AD4E7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D4E7B">
        <w:rPr>
          <w:rFonts w:ascii="Times New Roman" w:hAnsi="Times New Roman"/>
          <w:b/>
          <w:bCs/>
          <w:sz w:val="24"/>
          <w:szCs w:val="24"/>
        </w:rPr>
        <w:t xml:space="preserve">Дыхание. </w:t>
      </w:r>
    </w:p>
    <w:p w:rsidR="00710C24" w:rsidRPr="00AD4E7B" w:rsidRDefault="00710C24" w:rsidP="00AD4E7B">
      <w:pPr>
        <w:overflowPunct w:val="0"/>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sz w:val="24"/>
          <w:szCs w:val="24"/>
        </w:rPr>
        <w:t>Дыхательная система: строение и функции.</w:t>
      </w:r>
      <w:r w:rsidRPr="00AD4E7B">
        <w:rPr>
          <w:rFonts w:ascii="Times New Roman" w:hAnsi="Times New Roman"/>
          <w:bCs/>
          <w:sz w:val="24"/>
          <w:szCs w:val="24"/>
        </w:rPr>
        <w:t xml:space="preserve"> Этапы дыхания</w:t>
      </w:r>
      <w:r w:rsidRPr="00AD4E7B">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710C24" w:rsidRPr="00AD4E7B" w:rsidRDefault="00710C24" w:rsidP="00AD4E7B">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AD4E7B">
        <w:rPr>
          <w:rFonts w:ascii="Times New Roman" w:hAnsi="Times New Roman"/>
          <w:b/>
          <w:bCs/>
          <w:sz w:val="24"/>
          <w:szCs w:val="24"/>
        </w:rPr>
        <w:t xml:space="preserve">Пищеварение. </w:t>
      </w:r>
    </w:p>
    <w:p w:rsidR="00710C24" w:rsidRPr="00AD4E7B" w:rsidRDefault="00710C24" w:rsidP="00AD4E7B">
      <w:pPr>
        <w:autoSpaceDE w:val="0"/>
        <w:autoSpaceDN w:val="0"/>
        <w:adjustRightInd w:val="0"/>
        <w:spacing w:after="0" w:line="240" w:lineRule="auto"/>
        <w:ind w:firstLine="709"/>
        <w:contextualSpacing/>
        <w:jc w:val="both"/>
        <w:rPr>
          <w:rFonts w:ascii="Times New Roman" w:hAnsi="Times New Roman"/>
          <w:sz w:val="24"/>
          <w:szCs w:val="24"/>
        </w:rPr>
      </w:pPr>
      <w:r w:rsidRPr="00AD4E7B">
        <w:rPr>
          <w:rFonts w:ascii="Times New Roman" w:hAnsi="Times New Roman"/>
          <w:sz w:val="24"/>
          <w:szCs w:val="24"/>
        </w:rPr>
        <w:t>Питание.</w:t>
      </w:r>
      <w:r w:rsidRPr="00AD4E7B">
        <w:rPr>
          <w:rFonts w:ascii="Times New Roman" w:hAnsi="Times New Roman"/>
          <w:bCs/>
          <w:sz w:val="24"/>
          <w:szCs w:val="24"/>
        </w:rPr>
        <w:t xml:space="preserve"> Пищеварение. </w:t>
      </w:r>
      <w:r w:rsidRPr="00AD4E7B">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710C24" w:rsidRPr="00AD4E7B" w:rsidRDefault="00710C24" w:rsidP="00AD4E7B">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AD4E7B">
        <w:rPr>
          <w:rFonts w:ascii="Times New Roman" w:hAnsi="Times New Roman"/>
          <w:b/>
          <w:bCs/>
          <w:sz w:val="24"/>
          <w:szCs w:val="24"/>
        </w:rPr>
        <w:t xml:space="preserve">Обмен веществ и энергии. </w:t>
      </w:r>
    </w:p>
    <w:p w:rsidR="00710C24" w:rsidRPr="00AD4E7B" w:rsidRDefault="00710C24" w:rsidP="00AD4E7B">
      <w:pPr>
        <w:autoSpaceDE w:val="0"/>
        <w:autoSpaceDN w:val="0"/>
        <w:adjustRightInd w:val="0"/>
        <w:spacing w:after="0" w:line="240" w:lineRule="auto"/>
        <w:ind w:firstLine="709"/>
        <w:contextualSpacing/>
        <w:jc w:val="both"/>
        <w:rPr>
          <w:rFonts w:ascii="Times New Roman" w:hAnsi="Times New Roman"/>
          <w:sz w:val="24"/>
          <w:szCs w:val="24"/>
        </w:rPr>
      </w:pPr>
      <w:r w:rsidRPr="00AD4E7B">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710C24" w:rsidRPr="00AD4E7B" w:rsidRDefault="00710C24" w:rsidP="00AD4E7B">
      <w:pPr>
        <w:autoSpaceDE w:val="0"/>
        <w:autoSpaceDN w:val="0"/>
        <w:adjustRightInd w:val="0"/>
        <w:spacing w:after="0" w:line="240" w:lineRule="auto"/>
        <w:ind w:firstLine="709"/>
        <w:contextualSpacing/>
        <w:jc w:val="both"/>
        <w:rPr>
          <w:rFonts w:ascii="Times New Roman" w:hAnsi="Times New Roman"/>
          <w:sz w:val="24"/>
          <w:szCs w:val="24"/>
        </w:rPr>
      </w:pPr>
      <w:r w:rsidRPr="00AD4E7B">
        <w:rPr>
          <w:rFonts w:ascii="Times New Roman" w:hAnsi="Times New Roman"/>
          <w:sz w:val="24"/>
          <w:szCs w:val="24"/>
        </w:rPr>
        <w:t xml:space="preserve">Поддержание температуры тела. </w:t>
      </w:r>
      <w:r w:rsidRPr="00AD4E7B">
        <w:rPr>
          <w:rFonts w:ascii="Times New Roman" w:hAnsi="Times New Roman"/>
          <w:i/>
          <w:sz w:val="24"/>
          <w:szCs w:val="24"/>
        </w:rPr>
        <w:t>Терморегуляция при разных условиях среды.</w:t>
      </w:r>
      <w:r w:rsidRPr="00AD4E7B">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710C24" w:rsidRPr="00AD4E7B" w:rsidRDefault="00710C24" w:rsidP="00AD4E7B">
      <w:pPr>
        <w:autoSpaceDE w:val="0"/>
        <w:autoSpaceDN w:val="0"/>
        <w:adjustRightInd w:val="0"/>
        <w:spacing w:after="0" w:line="240" w:lineRule="auto"/>
        <w:ind w:left="709"/>
        <w:contextualSpacing/>
        <w:jc w:val="both"/>
        <w:rPr>
          <w:rFonts w:ascii="Times New Roman" w:hAnsi="Times New Roman"/>
          <w:b/>
          <w:bCs/>
          <w:sz w:val="24"/>
          <w:szCs w:val="24"/>
        </w:rPr>
      </w:pPr>
      <w:r w:rsidRPr="00AD4E7B">
        <w:rPr>
          <w:rFonts w:ascii="Times New Roman" w:hAnsi="Times New Roman"/>
          <w:b/>
          <w:bCs/>
          <w:sz w:val="24"/>
          <w:szCs w:val="24"/>
        </w:rPr>
        <w:t xml:space="preserve">Выделение. </w:t>
      </w:r>
    </w:p>
    <w:p w:rsidR="00710C24" w:rsidRPr="00AD4E7B" w:rsidRDefault="00710C24" w:rsidP="00AD4E7B">
      <w:pPr>
        <w:autoSpaceDE w:val="0"/>
        <w:autoSpaceDN w:val="0"/>
        <w:adjustRightInd w:val="0"/>
        <w:spacing w:after="0" w:line="240" w:lineRule="auto"/>
        <w:ind w:firstLine="709"/>
        <w:contextualSpacing/>
        <w:jc w:val="both"/>
        <w:rPr>
          <w:rFonts w:ascii="Times New Roman" w:hAnsi="Times New Roman"/>
          <w:sz w:val="24"/>
          <w:szCs w:val="24"/>
        </w:rPr>
      </w:pPr>
      <w:r w:rsidRPr="00AD4E7B">
        <w:rPr>
          <w:rFonts w:ascii="Times New Roman" w:hAnsi="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710C24" w:rsidRPr="00AD4E7B" w:rsidRDefault="00710C24" w:rsidP="00AD4E7B">
      <w:pPr>
        <w:autoSpaceDE w:val="0"/>
        <w:autoSpaceDN w:val="0"/>
        <w:adjustRightInd w:val="0"/>
        <w:spacing w:after="0" w:line="240" w:lineRule="auto"/>
        <w:ind w:left="709"/>
        <w:contextualSpacing/>
        <w:jc w:val="both"/>
        <w:rPr>
          <w:rFonts w:ascii="Times New Roman" w:hAnsi="Times New Roman"/>
          <w:b/>
          <w:bCs/>
          <w:sz w:val="24"/>
          <w:szCs w:val="24"/>
        </w:rPr>
      </w:pPr>
      <w:r w:rsidRPr="00AD4E7B">
        <w:rPr>
          <w:rFonts w:ascii="Times New Roman" w:hAnsi="Times New Roman"/>
          <w:b/>
          <w:bCs/>
          <w:sz w:val="24"/>
          <w:szCs w:val="24"/>
        </w:rPr>
        <w:t xml:space="preserve">Размножение и развитие. </w:t>
      </w:r>
    </w:p>
    <w:p w:rsidR="00710C24" w:rsidRPr="00AD4E7B" w:rsidRDefault="00710C24" w:rsidP="00AD4E7B">
      <w:pPr>
        <w:autoSpaceDE w:val="0"/>
        <w:autoSpaceDN w:val="0"/>
        <w:adjustRightInd w:val="0"/>
        <w:spacing w:after="0" w:line="240" w:lineRule="auto"/>
        <w:ind w:firstLine="709"/>
        <w:contextualSpacing/>
        <w:jc w:val="both"/>
        <w:rPr>
          <w:rFonts w:ascii="Times New Roman" w:hAnsi="Times New Roman"/>
          <w:sz w:val="24"/>
          <w:szCs w:val="24"/>
        </w:rPr>
      </w:pPr>
      <w:r w:rsidRPr="00AD4E7B">
        <w:rPr>
          <w:rFonts w:ascii="Times New Roman" w:hAnsi="Times New Roman"/>
          <w:sz w:val="24"/>
          <w:szCs w:val="24"/>
        </w:rPr>
        <w:t xml:space="preserve">Половая система: строение и функции. Оплодотворение и внутриутробное развитие. </w:t>
      </w:r>
      <w:r w:rsidRPr="00AD4E7B">
        <w:rPr>
          <w:rFonts w:ascii="Times New Roman" w:hAnsi="Times New Roman"/>
          <w:i/>
          <w:sz w:val="24"/>
          <w:szCs w:val="24"/>
        </w:rPr>
        <w:t>Роды.</w:t>
      </w:r>
      <w:r w:rsidRPr="00AD4E7B">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8" w:name="page17"/>
      <w:bookmarkEnd w:id="308"/>
      <w:r w:rsidRPr="00AD4E7B">
        <w:rPr>
          <w:rFonts w:ascii="Times New Roman" w:hAnsi="Times New Roman"/>
          <w:sz w:val="24"/>
          <w:szCs w:val="24"/>
        </w:rPr>
        <w:t xml:space="preserve"> передающиеся половым путем и их профилактика. ВИЧ, профилактика СПИДа.</w:t>
      </w:r>
    </w:p>
    <w:p w:rsidR="00710C24" w:rsidRPr="00AD4E7B" w:rsidRDefault="00710C24" w:rsidP="00AD4E7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D4E7B">
        <w:rPr>
          <w:rFonts w:ascii="Times New Roman" w:hAnsi="Times New Roman"/>
          <w:b/>
          <w:bCs/>
          <w:sz w:val="24"/>
          <w:szCs w:val="24"/>
        </w:rPr>
        <w:t xml:space="preserve">Сенсорные системы (анализаторы). </w:t>
      </w:r>
    </w:p>
    <w:p w:rsidR="00710C24" w:rsidRPr="00AD4E7B" w:rsidRDefault="00710C24" w:rsidP="00AD4E7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D4E7B">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710C24" w:rsidRPr="00AD4E7B" w:rsidRDefault="00710C24" w:rsidP="00AD4E7B">
      <w:pPr>
        <w:autoSpaceDE w:val="0"/>
        <w:autoSpaceDN w:val="0"/>
        <w:adjustRightInd w:val="0"/>
        <w:spacing w:after="0" w:line="240" w:lineRule="auto"/>
        <w:ind w:left="709"/>
        <w:contextualSpacing/>
        <w:jc w:val="both"/>
        <w:rPr>
          <w:rFonts w:ascii="Times New Roman" w:hAnsi="Times New Roman"/>
          <w:b/>
          <w:bCs/>
          <w:sz w:val="24"/>
          <w:szCs w:val="24"/>
        </w:rPr>
      </w:pPr>
      <w:r w:rsidRPr="00AD4E7B">
        <w:rPr>
          <w:rFonts w:ascii="Times New Roman" w:hAnsi="Times New Roman"/>
          <w:b/>
          <w:bCs/>
          <w:sz w:val="24"/>
          <w:szCs w:val="24"/>
        </w:rPr>
        <w:t xml:space="preserve">Высшая нервная деятельность. </w:t>
      </w:r>
    </w:p>
    <w:p w:rsidR="00710C24" w:rsidRPr="00AD4E7B" w:rsidRDefault="00710C24" w:rsidP="00AD4E7B">
      <w:pPr>
        <w:autoSpaceDE w:val="0"/>
        <w:autoSpaceDN w:val="0"/>
        <w:adjustRightInd w:val="0"/>
        <w:spacing w:after="0" w:line="240" w:lineRule="auto"/>
        <w:ind w:firstLine="709"/>
        <w:contextualSpacing/>
        <w:jc w:val="both"/>
        <w:rPr>
          <w:rFonts w:ascii="Times New Roman" w:hAnsi="Times New Roman"/>
          <w:sz w:val="24"/>
          <w:szCs w:val="24"/>
        </w:rPr>
      </w:pPr>
      <w:r w:rsidRPr="00AD4E7B">
        <w:rPr>
          <w:rFonts w:ascii="Times New Roman" w:hAnsi="Times New Roman"/>
          <w:sz w:val="24"/>
          <w:szCs w:val="24"/>
        </w:rPr>
        <w:t xml:space="preserve">Высшая нервная деятельность человека, </w:t>
      </w:r>
      <w:r w:rsidRPr="00AD4E7B">
        <w:rPr>
          <w:rFonts w:ascii="Times New Roman" w:hAnsi="Times New Roman"/>
          <w:i/>
          <w:sz w:val="24"/>
          <w:szCs w:val="24"/>
        </w:rPr>
        <w:t>работы И. М. Сеченова, И. П. Павлова, А. А. Ухтомского и П. К. Анохина.</w:t>
      </w:r>
      <w:r w:rsidRPr="00AD4E7B">
        <w:rPr>
          <w:rFonts w:ascii="Times New Roman" w:hAnsi="Times New Roman"/>
          <w:sz w:val="24"/>
          <w:szCs w:val="24"/>
        </w:rPr>
        <w:t xml:space="preserve"> Безусловные и условные рефлексы, их значение. </w:t>
      </w:r>
      <w:r w:rsidRPr="00AD4E7B">
        <w:rPr>
          <w:rFonts w:ascii="Times New Roman" w:hAnsi="Times New Roman"/>
          <w:sz w:val="24"/>
          <w:szCs w:val="24"/>
        </w:rPr>
        <w:lastRenderedPageBreak/>
        <w:t xml:space="preserve">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AD4E7B">
        <w:rPr>
          <w:rFonts w:ascii="Times New Roman" w:hAnsi="Times New Roman"/>
          <w:i/>
          <w:sz w:val="24"/>
          <w:szCs w:val="24"/>
        </w:rPr>
        <w:t>Значение интеллектуальных, творческих и эстетических потребностей.</w:t>
      </w:r>
      <w:r w:rsidRPr="00AD4E7B">
        <w:rPr>
          <w:rFonts w:ascii="Times New Roman" w:hAnsi="Times New Roman"/>
          <w:sz w:val="24"/>
          <w:szCs w:val="24"/>
        </w:rPr>
        <w:t xml:space="preserve"> Роль обучения и воспитания в развитии психики и поведения человека.</w:t>
      </w:r>
    </w:p>
    <w:p w:rsidR="00710C24" w:rsidRPr="00AD4E7B" w:rsidRDefault="00710C24" w:rsidP="00AD4E7B">
      <w:pPr>
        <w:autoSpaceDE w:val="0"/>
        <w:autoSpaceDN w:val="0"/>
        <w:adjustRightInd w:val="0"/>
        <w:spacing w:after="0" w:line="240" w:lineRule="auto"/>
        <w:ind w:left="709"/>
        <w:contextualSpacing/>
        <w:jc w:val="both"/>
        <w:rPr>
          <w:rFonts w:ascii="Times New Roman" w:hAnsi="Times New Roman"/>
          <w:b/>
          <w:bCs/>
          <w:sz w:val="24"/>
          <w:szCs w:val="24"/>
        </w:rPr>
      </w:pPr>
      <w:r w:rsidRPr="00AD4E7B">
        <w:rPr>
          <w:rFonts w:ascii="Times New Roman" w:hAnsi="Times New Roman"/>
          <w:b/>
          <w:bCs/>
          <w:sz w:val="24"/>
          <w:szCs w:val="24"/>
        </w:rPr>
        <w:t xml:space="preserve">Здоровье человека и его охрана. </w:t>
      </w:r>
    </w:p>
    <w:p w:rsidR="00710C24" w:rsidRPr="00AD4E7B" w:rsidRDefault="00710C24" w:rsidP="00AD4E7B">
      <w:pPr>
        <w:autoSpaceDE w:val="0"/>
        <w:autoSpaceDN w:val="0"/>
        <w:adjustRightInd w:val="0"/>
        <w:spacing w:after="0" w:line="240" w:lineRule="auto"/>
        <w:ind w:firstLine="709"/>
        <w:contextualSpacing/>
        <w:jc w:val="both"/>
        <w:rPr>
          <w:rFonts w:ascii="Times New Roman" w:hAnsi="Times New Roman"/>
          <w:sz w:val="24"/>
          <w:szCs w:val="24"/>
        </w:rPr>
      </w:pPr>
      <w:r w:rsidRPr="00AD4E7B">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710C24" w:rsidRPr="00AD4E7B" w:rsidRDefault="00710C24" w:rsidP="00AD4E7B">
      <w:pPr>
        <w:autoSpaceDE w:val="0"/>
        <w:autoSpaceDN w:val="0"/>
        <w:adjustRightInd w:val="0"/>
        <w:spacing w:after="0" w:line="240" w:lineRule="auto"/>
        <w:ind w:firstLine="709"/>
        <w:contextualSpacing/>
        <w:jc w:val="both"/>
        <w:rPr>
          <w:rFonts w:ascii="Times New Roman" w:hAnsi="Times New Roman"/>
          <w:sz w:val="24"/>
          <w:szCs w:val="24"/>
        </w:rPr>
      </w:pPr>
      <w:r w:rsidRPr="00AD4E7B">
        <w:rPr>
          <w:rFonts w:ascii="Times New Roman" w:hAnsi="Times New Roman"/>
          <w:sz w:val="24"/>
          <w:szCs w:val="24"/>
        </w:rPr>
        <w:t xml:space="preserve">Человек и окружающая среда. </w:t>
      </w:r>
      <w:r w:rsidRPr="00AD4E7B">
        <w:rPr>
          <w:rFonts w:ascii="Times New Roman" w:hAnsi="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AD4E7B">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710C24" w:rsidRPr="00AD4E7B" w:rsidRDefault="00710C24" w:rsidP="00AD4E7B">
      <w:pPr>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b/>
          <w:bCs/>
          <w:sz w:val="24"/>
          <w:szCs w:val="24"/>
        </w:rPr>
        <w:t>Общие биологические закономерности.</w:t>
      </w:r>
    </w:p>
    <w:p w:rsidR="00710C24" w:rsidRPr="00AD4E7B" w:rsidRDefault="00710C24" w:rsidP="00AD4E7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D4E7B">
        <w:rPr>
          <w:rFonts w:ascii="Times New Roman" w:hAnsi="Times New Roman"/>
          <w:b/>
          <w:bCs/>
          <w:sz w:val="24"/>
          <w:szCs w:val="24"/>
        </w:rPr>
        <w:t xml:space="preserve">Биология как наука. </w:t>
      </w:r>
    </w:p>
    <w:p w:rsidR="00710C24" w:rsidRPr="00AD4E7B" w:rsidRDefault="00710C24" w:rsidP="00AD4E7B">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AD4E7B">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AD4E7B">
        <w:rPr>
          <w:rFonts w:ascii="Times New Roman" w:hAnsi="Times New Roman"/>
          <w:i/>
          <w:sz w:val="24"/>
          <w:szCs w:val="24"/>
        </w:rPr>
        <w:t>Живые природные объекты как система. Классификация живых природных объектов.</w:t>
      </w:r>
    </w:p>
    <w:p w:rsidR="00710C24" w:rsidRPr="00AD4E7B" w:rsidRDefault="00710C24" w:rsidP="00AD4E7B">
      <w:pPr>
        <w:overflowPunct w:val="0"/>
        <w:autoSpaceDE w:val="0"/>
        <w:autoSpaceDN w:val="0"/>
        <w:adjustRightInd w:val="0"/>
        <w:spacing w:after="0" w:line="240" w:lineRule="auto"/>
        <w:ind w:left="709"/>
        <w:jc w:val="both"/>
        <w:rPr>
          <w:rFonts w:ascii="Times New Roman" w:hAnsi="Times New Roman"/>
          <w:b/>
          <w:bCs/>
          <w:sz w:val="24"/>
          <w:szCs w:val="24"/>
        </w:rPr>
      </w:pPr>
      <w:r w:rsidRPr="00AD4E7B">
        <w:rPr>
          <w:rFonts w:ascii="Times New Roman" w:hAnsi="Times New Roman"/>
          <w:b/>
          <w:bCs/>
          <w:sz w:val="24"/>
          <w:szCs w:val="24"/>
        </w:rPr>
        <w:t xml:space="preserve">Клетка. </w:t>
      </w:r>
    </w:p>
    <w:p w:rsidR="00710C24" w:rsidRPr="00AD4E7B" w:rsidRDefault="00710C24" w:rsidP="00AD4E7B">
      <w:pPr>
        <w:overflowPunct w:val="0"/>
        <w:autoSpaceDE w:val="0"/>
        <w:autoSpaceDN w:val="0"/>
        <w:adjustRightInd w:val="0"/>
        <w:spacing w:after="0" w:line="240" w:lineRule="auto"/>
        <w:ind w:firstLine="709"/>
        <w:jc w:val="both"/>
        <w:rPr>
          <w:rFonts w:ascii="Times New Roman" w:hAnsi="Times New Roman"/>
          <w:b/>
          <w:bCs/>
          <w:sz w:val="24"/>
          <w:szCs w:val="24"/>
        </w:rPr>
      </w:pPr>
      <w:r w:rsidRPr="00AD4E7B">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AD4E7B">
        <w:rPr>
          <w:rFonts w:ascii="Times New Roman" w:hAnsi="Times New Roman"/>
          <w:i/>
          <w:sz w:val="24"/>
          <w:szCs w:val="24"/>
        </w:rPr>
        <w:t>Нарушения в строении и функционировании клеток – одна из причин заболевания организма.</w:t>
      </w:r>
      <w:r w:rsidRPr="00AD4E7B">
        <w:rPr>
          <w:rFonts w:ascii="Times New Roman" w:hAnsi="Times New Roman"/>
          <w:sz w:val="24"/>
          <w:szCs w:val="24"/>
        </w:rPr>
        <w:t xml:space="preserve"> Деление клетки – основа размножения, роста и развития организмов. </w:t>
      </w:r>
    </w:p>
    <w:p w:rsidR="00710C24" w:rsidRPr="00AD4E7B" w:rsidRDefault="00710C24" w:rsidP="00AD4E7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D4E7B">
        <w:rPr>
          <w:rFonts w:ascii="Times New Roman" w:hAnsi="Times New Roman"/>
          <w:b/>
          <w:bCs/>
          <w:sz w:val="24"/>
          <w:szCs w:val="24"/>
        </w:rPr>
        <w:t xml:space="preserve">Организм. </w:t>
      </w:r>
    </w:p>
    <w:p w:rsidR="00710C24" w:rsidRPr="00AD4E7B" w:rsidRDefault="00710C24" w:rsidP="00AD4E7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D4E7B">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AD4E7B">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AD4E7B">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710C24" w:rsidRPr="00AD4E7B" w:rsidRDefault="00710C24" w:rsidP="00AD4E7B">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AD4E7B">
        <w:rPr>
          <w:rFonts w:ascii="Times New Roman" w:hAnsi="Times New Roman"/>
          <w:b/>
          <w:bCs/>
          <w:sz w:val="24"/>
          <w:szCs w:val="24"/>
        </w:rPr>
        <w:t xml:space="preserve">Вид. </w:t>
      </w:r>
    </w:p>
    <w:p w:rsidR="00710C24" w:rsidRPr="00AD4E7B" w:rsidRDefault="00710C24" w:rsidP="00AD4E7B">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AD4E7B">
        <w:rPr>
          <w:rFonts w:ascii="Times New Roman" w:hAnsi="Times New Roman"/>
          <w:bCs/>
          <w:sz w:val="24"/>
          <w:szCs w:val="24"/>
        </w:rPr>
        <w:t xml:space="preserve">Вид, признаки вида. </w:t>
      </w:r>
      <w:r w:rsidRPr="00AD4E7B">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AD4E7B">
        <w:rPr>
          <w:rFonts w:ascii="Times New Roman" w:hAnsi="Times New Roman"/>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AD4E7B">
        <w:rPr>
          <w:rFonts w:ascii="Times New Roman" w:hAnsi="Times New Roman"/>
          <w:sz w:val="24"/>
          <w:szCs w:val="24"/>
        </w:rPr>
        <w:t xml:space="preserve">Применение знаний о </w:t>
      </w:r>
      <w:r w:rsidRPr="00AD4E7B">
        <w:rPr>
          <w:rFonts w:ascii="Times New Roman" w:hAnsi="Times New Roman"/>
          <w:sz w:val="24"/>
          <w:szCs w:val="24"/>
        </w:rPr>
        <w:lastRenderedPageBreak/>
        <w:t xml:space="preserve">наследственности, изменчивости и искусственном отборе при выведении новых пород животных, сортов растений и штаммов микроорганизмов. </w:t>
      </w:r>
    </w:p>
    <w:p w:rsidR="00710C24" w:rsidRPr="00AD4E7B" w:rsidRDefault="00710C24" w:rsidP="00AD4E7B">
      <w:pPr>
        <w:autoSpaceDE w:val="0"/>
        <w:autoSpaceDN w:val="0"/>
        <w:adjustRightInd w:val="0"/>
        <w:spacing w:after="0" w:line="240" w:lineRule="auto"/>
        <w:ind w:firstLine="709"/>
        <w:contextualSpacing/>
        <w:jc w:val="both"/>
        <w:rPr>
          <w:rFonts w:ascii="Times New Roman" w:hAnsi="Times New Roman"/>
          <w:b/>
          <w:bCs/>
          <w:sz w:val="24"/>
          <w:szCs w:val="24"/>
        </w:rPr>
      </w:pPr>
      <w:r w:rsidRPr="00AD4E7B">
        <w:rPr>
          <w:rFonts w:ascii="Times New Roman" w:hAnsi="Times New Roman"/>
          <w:b/>
          <w:bCs/>
          <w:sz w:val="24"/>
          <w:szCs w:val="24"/>
        </w:rPr>
        <w:t xml:space="preserve">Экосистемы. </w:t>
      </w:r>
    </w:p>
    <w:p w:rsidR="00710C24" w:rsidRPr="00AD4E7B" w:rsidRDefault="00710C24" w:rsidP="00AD4E7B">
      <w:pPr>
        <w:autoSpaceDE w:val="0"/>
        <w:autoSpaceDN w:val="0"/>
        <w:adjustRightInd w:val="0"/>
        <w:spacing w:after="0" w:line="240" w:lineRule="auto"/>
        <w:ind w:firstLine="709"/>
        <w:contextualSpacing/>
        <w:jc w:val="both"/>
        <w:rPr>
          <w:rFonts w:ascii="Times New Roman" w:hAnsi="Times New Roman"/>
          <w:sz w:val="24"/>
          <w:szCs w:val="24"/>
        </w:rPr>
      </w:pPr>
      <w:r w:rsidRPr="00AD4E7B">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AD4E7B">
        <w:rPr>
          <w:rFonts w:ascii="Times New Roman" w:hAnsi="Times New Roman"/>
          <w:sz w:val="24"/>
          <w:szCs w:val="24"/>
        </w:rPr>
        <w:t xml:space="preserve">иогеоценоз). Агроэкосистема (агроценоз) как искусственное сообщество организмов. </w:t>
      </w:r>
      <w:r w:rsidRPr="00AD4E7B">
        <w:rPr>
          <w:rFonts w:ascii="Times New Roman" w:hAnsi="Times New Roman"/>
          <w:i/>
          <w:sz w:val="24"/>
          <w:szCs w:val="24"/>
        </w:rPr>
        <w:t xml:space="preserve">Круговорот веществ и поток энергии в биогеоценозах. </w:t>
      </w:r>
      <w:r w:rsidRPr="00AD4E7B">
        <w:rPr>
          <w:rFonts w:ascii="Times New Roman" w:hAnsi="Times New Roman"/>
          <w:sz w:val="24"/>
          <w:szCs w:val="24"/>
        </w:rPr>
        <w:t>Биосфера – глобальная экосистема. В. И.  Вернадский – основоположник учения о биосфере. Структура</w:t>
      </w:r>
      <w:bookmarkStart w:id="309" w:name="page23"/>
      <w:bookmarkEnd w:id="309"/>
      <w:r w:rsidRPr="00AD4E7B">
        <w:rPr>
          <w:rFonts w:ascii="Times New Roman" w:hAnsi="Times New Roman"/>
          <w:sz w:val="24"/>
          <w:szCs w:val="24"/>
        </w:rPr>
        <w:t xml:space="preserve"> биосферы. Распространение и роль живого вещества в биосфере.</w:t>
      </w:r>
      <w:r w:rsidRPr="00AD4E7B">
        <w:rPr>
          <w:rFonts w:ascii="Times New Roman" w:hAnsi="Times New Roman"/>
          <w:i/>
          <w:sz w:val="24"/>
          <w:szCs w:val="24"/>
        </w:rPr>
        <w:t xml:space="preserve"> Ноосфера. Краткая история эволюции биосферы.</w:t>
      </w:r>
      <w:r w:rsidRPr="00AD4E7B">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710C24" w:rsidRPr="00AD4E7B" w:rsidRDefault="00710C24" w:rsidP="00AD4E7B">
      <w:pPr>
        <w:autoSpaceDE w:val="0"/>
        <w:autoSpaceDN w:val="0"/>
        <w:adjustRightInd w:val="0"/>
        <w:spacing w:after="0" w:line="240" w:lineRule="auto"/>
        <w:ind w:firstLine="709"/>
        <w:jc w:val="both"/>
        <w:rPr>
          <w:rFonts w:ascii="Times New Roman" w:hAnsi="Times New Roman"/>
          <w:b/>
          <w:bCs/>
          <w:sz w:val="24"/>
          <w:szCs w:val="24"/>
        </w:rPr>
      </w:pPr>
      <w:r w:rsidRPr="00AD4E7B">
        <w:rPr>
          <w:rFonts w:ascii="Times New Roman" w:hAnsi="Times New Roman"/>
          <w:b/>
          <w:bCs/>
          <w:sz w:val="24"/>
          <w:szCs w:val="24"/>
        </w:rPr>
        <w:t>Примерный список лабораторных и практических работ по разделу «Живые организмы»:</w:t>
      </w:r>
    </w:p>
    <w:p w:rsidR="00710C24" w:rsidRPr="00AD4E7B" w:rsidRDefault="00710C24" w:rsidP="00666657">
      <w:pPr>
        <w:numPr>
          <w:ilvl w:val="0"/>
          <w:numId w:val="76"/>
        </w:numPr>
        <w:overflowPunct w:val="0"/>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 xml:space="preserve">Изучение устройства увеличительных приборов и правил работы с ними; </w:t>
      </w:r>
    </w:p>
    <w:p w:rsidR="00710C24" w:rsidRPr="00AD4E7B" w:rsidRDefault="00710C24" w:rsidP="00666657">
      <w:pPr>
        <w:numPr>
          <w:ilvl w:val="0"/>
          <w:numId w:val="76"/>
        </w:numPr>
        <w:overflowPunct w:val="0"/>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 xml:space="preserve">Приготовление микропрепарата кожицы чешуи лука (мякоти плода томата); </w:t>
      </w:r>
    </w:p>
    <w:p w:rsidR="00710C24" w:rsidRPr="00AD4E7B" w:rsidRDefault="00710C24" w:rsidP="00666657">
      <w:pPr>
        <w:numPr>
          <w:ilvl w:val="0"/>
          <w:numId w:val="76"/>
        </w:numPr>
        <w:overflowPunct w:val="0"/>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 xml:space="preserve">Изучение органов цветкового растения; </w:t>
      </w:r>
    </w:p>
    <w:p w:rsidR="00710C24" w:rsidRPr="00AD4E7B" w:rsidRDefault="00710C24" w:rsidP="00666657">
      <w:pPr>
        <w:numPr>
          <w:ilvl w:val="0"/>
          <w:numId w:val="7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D4E7B">
        <w:rPr>
          <w:rFonts w:ascii="Times New Roman" w:hAnsi="Times New Roman"/>
          <w:sz w:val="24"/>
          <w:szCs w:val="24"/>
          <w:lang w:val="en-US"/>
        </w:rPr>
        <w:t xml:space="preserve">Изучение строения позвоночного животного; </w:t>
      </w:r>
    </w:p>
    <w:p w:rsidR="00710C24" w:rsidRPr="00AD4E7B" w:rsidRDefault="00710C24" w:rsidP="00666657">
      <w:pPr>
        <w:numPr>
          <w:ilvl w:val="0"/>
          <w:numId w:val="76"/>
        </w:numPr>
        <w:overflowPunct w:val="0"/>
        <w:autoSpaceDE w:val="0"/>
        <w:autoSpaceDN w:val="0"/>
        <w:adjustRightInd w:val="0"/>
        <w:spacing w:after="0" w:line="240" w:lineRule="auto"/>
        <w:ind w:left="0" w:firstLine="709"/>
        <w:jc w:val="both"/>
        <w:rPr>
          <w:rFonts w:ascii="Times New Roman" w:hAnsi="Times New Roman"/>
          <w:i/>
          <w:sz w:val="24"/>
          <w:szCs w:val="24"/>
        </w:rPr>
      </w:pPr>
      <w:r w:rsidRPr="00AD4E7B">
        <w:rPr>
          <w:rFonts w:ascii="Times New Roman" w:hAnsi="Times New Roman"/>
          <w:i/>
          <w:sz w:val="24"/>
          <w:szCs w:val="24"/>
        </w:rPr>
        <w:t xml:space="preserve">Выявление передвижение воды и минеральных веществ в растении; </w:t>
      </w:r>
    </w:p>
    <w:p w:rsidR="00710C24" w:rsidRPr="00AD4E7B" w:rsidRDefault="00710C24" w:rsidP="00666657">
      <w:pPr>
        <w:numPr>
          <w:ilvl w:val="0"/>
          <w:numId w:val="76"/>
        </w:numPr>
        <w:overflowPunct w:val="0"/>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 xml:space="preserve">Изучение строения семян однодольных и двудольных растений; </w:t>
      </w:r>
    </w:p>
    <w:p w:rsidR="00710C24" w:rsidRPr="00AD4E7B" w:rsidRDefault="00710C24" w:rsidP="00666657">
      <w:pPr>
        <w:numPr>
          <w:ilvl w:val="0"/>
          <w:numId w:val="7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D4E7B">
        <w:rPr>
          <w:rFonts w:ascii="Times New Roman" w:hAnsi="Times New Roman"/>
          <w:i/>
          <w:sz w:val="24"/>
          <w:szCs w:val="24"/>
          <w:lang w:val="en-US"/>
        </w:rPr>
        <w:t>Изучение строения водорослей</w:t>
      </w:r>
      <w:r w:rsidRPr="00AD4E7B">
        <w:rPr>
          <w:rFonts w:ascii="Times New Roman" w:hAnsi="Times New Roman"/>
          <w:sz w:val="24"/>
          <w:szCs w:val="24"/>
          <w:lang w:val="en-US"/>
        </w:rPr>
        <w:t xml:space="preserve">; </w:t>
      </w:r>
    </w:p>
    <w:p w:rsidR="00710C24" w:rsidRPr="00AD4E7B" w:rsidRDefault="00710C24" w:rsidP="00666657">
      <w:pPr>
        <w:numPr>
          <w:ilvl w:val="0"/>
          <w:numId w:val="76"/>
        </w:numPr>
        <w:overflowPunct w:val="0"/>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 xml:space="preserve">Изучение внешнего строения мхов (на местных видах); </w:t>
      </w:r>
    </w:p>
    <w:p w:rsidR="00710C24" w:rsidRPr="00AD4E7B" w:rsidRDefault="00710C24" w:rsidP="00666657">
      <w:pPr>
        <w:numPr>
          <w:ilvl w:val="0"/>
          <w:numId w:val="76"/>
        </w:numPr>
        <w:overflowPunct w:val="0"/>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 xml:space="preserve">Изучение внешнего строения папоротника (хвоща); </w:t>
      </w:r>
    </w:p>
    <w:p w:rsidR="00710C24" w:rsidRPr="00AD4E7B" w:rsidRDefault="00710C24" w:rsidP="00666657">
      <w:pPr>
        <w:numPr>
          <w:ilvl w:val="0"/>
          <w:numId w:val="76"/>
        </w:numPr>
        <w:overflowPunct w:val="0"/>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 xml:space="preserve">Изучение внешнего строения хвои, шишек и семян голосеменных растений; </w:t>
      </w:r>
    </w:p>
    <w:p w:rsidR="00710C24" w:rsidRPr="00AD4E7B" w:rsidRDefault="00710C24" w:rsidP="00666657">
      <w:pPr>
        <w:numPr>
          <w:ilvl w:val="0"/>
          <w:numId w:val="76"/>
        </w:numPr>
        <w:overflowPunct w:val="0"/>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 xml:space="preserve">Изучение внешнего строения покрытосеменных растений; </w:t>
      </w:r>
    </w:p>
    <w:p w:rsidR="00710C24" w:rsidRPr="00AD4E7B" w:rsidRDefault="00710C24" w:rsidP="00666657">
      <w:pPr>
        <w:numPr>
          <w:ilvl w:val="0"/>
          <w:numId w:val="76"/>
        </w:numPr>
        <w:overflowPunct w:val="0"/>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 xml:space="preserve">Определение признаков класса в строении растений; </w:t>
      </w:r>
    </w:p>
    <w:p w:rsidR="00710C24" w:rsidRPr="00AD4E7B" w:rsidRDefault="00710C24" w:rsidP="00666657">
      <w:pPr>
        <w:numPr>
          <w:ilvl w:val="0"/>
          <w:numId w:val="76"/>
        </w:numPr>
        <w:overflowPunct w:val="0"/>
        <w:autoSpaceDE w:val="0"/>
        <w:autoSpaceDN w:val="0"/>
        <w:adjustRightInd w:val="0"/>
        <w:spacing w:after="0" w:line="240" w:lineRule="auto"/>
        <w:ind w:left="0" w:firstLine="709"/>
        <w:jc w:val="both"/>
        <w:rPr>
          <w:rFonts w:ascii="Times New Roman" w:hAnsi="Times New Roman"/>
          <w:i/>
          <w:sz w:val="24"/>
          <w:szCs w:val="24"/>
        </w:rPr>
      </w:pPr>
      <w:r w:rsidRPr="00AD4E7B">
        <w:rPr>
          <w:rFonts w:ascii="Times New Roman" w:hAnsi="Times New Roman"/>
          <w:i/>
          <w:sz w:val="24"/>
          <w:szCs w:val="24"/>
        </w:rPr>
        <w:t>Определение до рода или вида нескольких травянистых растений одного-двух семейств;</w:t>
      </w:r>
    </w:p>
    <w:p w:rsidR="00710C24" w:rsidRPr="00AD4E7B" w:rsidRDefault="00710C24" w:rsidP="00666657">
      <w:pPr>
        <w:numPr>
          <w:ilvl w:val="0"/>
          <w:numId w:val="7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D4E7B">
        <w:rPr>
          <w:rFonts w:ascii="Times New Roman" w:hAnsi="Times New Roman"/>
          <w:sz w:val="24"/>
          <w:szCs w:val="24"/>
          <w:lang w:val="en-US"/>
        </w:rPr>
        <w:t xml:space="preserve">Изучение строения плесневых грибов; </w:t>
      </w:r>
    </w:p>
    <w:p w:rsidR="00710C24" w:rsidRPr="00AD4E7B" w:rsidRDefault="00710C24" w:rsidP="00666657">
      <w:pPr>
        <w:numPr>
          <w:ilvl w:val="0"/>
          <w:numId w:val="7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D4E7B">
        <w:rPr>
          <w:rFonts w:ascii="Times New Roman" w:hAnsi="Times New Roman"/>
          <w:sz w:val="24"/>
          <w:szCs w:val="24"/>
          <w:lang w:val="en-US"/>
        </w:rPr>
        <w:t xml:space="preserve">Вегетативное размножение комнатных растений; </w:t>
      </w:r>
    </w:p>
    <w:p w:rsidR="00710C24" w:rsidRPr="00AD4E7B" w:rsidRDefault="00710C24" w:rsidP="00666657">
      <w:pPr>
        <w:numPr>
          <w:ilvl w:val="0"/>
          <w:numId w:val="76"/>
        </w:numPr>
        <w:overflowPunct w:val="0"/>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 xml:space="preserve">Изучение строения и передвижения одноклеточных животных; </w:t>
      </w:r>
    </w:p>
    <w:p w:rsidR="00710C24" w:rsidRPr="00AD4E7B" w:rsidRDefault="00710C24" w:rsidP="00666657">
      <w:pPr>
        <w:numPr>
          <w:ilvl w:val="0"/>
          <w:numId w:val="76"/>
        </w:numPr>
        <w:overflowPunct w:val="0"/>
        <w:autoSpaceDE w:val="0"/>
        <w:autoSpaceDN w:val="0"/>
        <w:adjustRightInd w:val="0"/>
        <w:spacing w:after="0" w:line="240" w:lineRule="auto"/>
        <w:ind w:left="0" w:firstLine="709"/>
        <w:jc w:val="both"/>
        <w:rPr>
          <w:rFonts w:ascii="Times New Roman" w:hAnsi="Times New Roman"/>
          <w:i/>
          <w:sz w:val="24"/>
          <w:szCs w:val="24"/>
        </w:rPr>
      </w:pPr>
      <w:r w:rsidRPr="00AD4E7B">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710C24" w:rsidRPr="00AD4E7B" w:rsidRDefault="00710C24" w:rsidP="00666657">
      <w:pPr>
        <w:numPr>
          <w:ilvl w:val="0"/>
          <w:numId w:val="7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D4E7B">
        <w:rPr>
          <w:rFonts w:ascii="Times New Roman" w:hAnsi="Times New Roman"/>
          <w:sz w:val="24"/>
          <w:szCs w:val="24"/>
          <w:lang w:val="en-US"/>
        </w:rPr>
        <w:t xml:space="preserve">Изучение строения раковин моллюсков; </w:t>
      </w:r>
    </w:p>
    <w:p w:rsidR="00710C24" w:rsidRPr="00AD4E7B" w:rsidRDefault="00710C24" w:rsidP="00666657">
      <w:pPr>
        <w:numPr>
          <w:ilvl w:val="0"/>
          <w:numId w:val="7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D4E7B">
        <w:rPr>
          <w:rFonts w:ascii="Times New Roman" w:hAnsi="Times New Roman"/>
          <w:sz w:val="24"/>
          <w:szCs w:val="24"/>
          <w:lang w:val="en-US"/>
        </w:rPr>
        <w:t xml:space="preserve">Изучение внешнего строения насекомого; </w:t>
      </w:r>
    </w:p>
    <w:p w:rsidR="00710C24" w:rsidRPr="00AD4E7B" w:rsidRDefault="00710C24" w:rsidP="00666657">
      <w:pPr>
        <w:numPr>
          <w:ilvl w:val="0"/>
          <w:numId w:val="76"/>
        </w:numPr>
        <w:overflowPunct w:val="0"/>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 xml:space="preserve">Изучение типов развития насекомых; </w:t>
      </w:r>
    </w:p>
    <w:p w:rsidR="00710C24" w:rsidRPr="00AD4E7B" w:rsidRDefault="00710C24" w:rsidP="00666657">
      <w:pPr>
        <w:numPr>
          <w:ilvl w:val="0"/>
          <w:numId w:val="76"/>
        </w:numPr>
        <w:overflowPunct w:val="0"/>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 xml:space="preserve">Изучение внешнего строения и передвижения рыб; </w:t>
      </w:r>
    </w:p>
    <w:p w:rsidR="00710C24" w:rsidRPr="00AD4E7B" w:rsidRDefault="00710C24" w:rsidP="00666657">
      <w:pPr>
        <w:numPr>
          <w:ilvl w:val="0"/>
          <w:numId w:val="76"/>
        </w:numPr>
        <w:overflowPunct w:val="0"/>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 xml:space="preserve">Изучение внешнего строения и перьевого покрова птиц; </w:t>
      </w:r>
    </w:p>
    <w:p w:rsidR="00710C24" w:rsidRPr="00AD4E7B" w:rsidRDefault="00710C24" w:rsidP="00666657">
      <w:pPr>
        <w:numPr>
          <w:ilvl w:val="0"/>
          <w:numId w:val="76"/>
        </w:numPr>
        <w:overflowPunct w:val="0"/>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 xml:space="preserve">Изучение внешнего строения, скелета и зубной системы млекопитающих. </w:t>
      </w:r>
    </w:p>
    <w:p w:rsidR="00710C24" w:rsidRPr="00AD4E7B" w:rsidRDefault="00710C24" w:rsidP="00AD4E7B">
      <w:pPr>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b/>
          <w:bCs/>
          <w:sz w:val="24"/>
          <w:szCs w:val="24"/>
        </w:rPr>
        <w:t>Примерный список экскурсий по разделу «Живые организмы»:</w:t>
      </w:r>
    </w:p>
    <w:p w:rsidR="00710C24" w:rsidRPr="00AD4E7B" w:rsidRDefault="00710C24" w:rsidP="00666657">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D4E7B">
        <w:rPr>
          <w:rFonts w:ascii="Times New Roman" w:hAnsi="Times New Roman"/>
          <w:sz w:val="24"/>
          <w:szCs w:val="24"/>
          <w:lang w:val="en-US"/>
        </w:rPr>
        <w:t xml:space="preserve">Многообразие животных; </w:t>
      </w:r>
    </w:p>
    <w:p w:rsidR="00710C24" w:rsidRPr="00AD4E7B" w:rsidRDefault="00710C24" w:rsidP="00666657">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 xml:space="preserve">Осенние (зимние, весенние) явления в жизни растений и животных; </w:t>
      </w:r>
    </w:p>
    <w:p w:rsidR="00710C24" w:rsidRPr="00AD4E7B" w:rsidRDefault="00710C24" w:rsidP="00666657">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 xml:space="preserve">Разнообразие и роль членистоногих в природе родного края; </w:t>
      </w:r>
    </w:p>
    <w:p w:rsidR="00710C24" w:rsidRPr="00AD4E7B" w:rsidRDefault="00710C24" w:rsidP="00666657">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710C24" w:rsidRPr="00AD4E7B" w:rsidRDefault="00710C24" w:rsidP="00AD4E7B">
      <w:pPr>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b/>
          <w:bCs/>
          <w:sz w:val="24"/>
          <w:szCs w:val="24"/>
        </w:rPr>
        <w:t>Примерный список лабораторных и практических работ по разделу «Человек и его здоровье»:</w:t>
      </w:r>
    </w:p>
    <w:p w:rsidR="00710C24" w:rsidRPr="00AD4E7B" w:rsidRDefault="00710C24" w:rsidP="00666657">
      <w:pPr>
        <w:numPr>
          <w:ilvl w:val="0"/>
          <w:numId w:val="74"/>
        </w:numPr>
        <w:overflowPunct w:val="0"/>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 xml:space="preserve">Выявление особенностей строения клеток разных тканей; </w:t>
      </w:r>
    </w:p>
    <w:p w:rsidR="00710C24" w:rsidRPr="00AD4E7B" w:rsidRDefault="00710C24" w:rsidP="00666657">
      <w:pPr>
        <w:numPr>
          <w:ilvl w:val="0"/>
          <w:numId w:val="74"/>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AD4E7B">
        <w:rPr>
          <w:rFonts w:ascii="Times New Roman" w:hAnsi="Times New Roman"/>
          <w:i/>
          <w:sz w:val="24"/>
          <w:szCs w:val="24"/>
        </w:rPr>
        <w:t>Изучение с</w:t>
      </w:r>
      <w:r w:rsidRPr="00AD4E7B">
        <w:rPr>
          <w:rFonts w:ascii="Times New Roman" w:hAnsi="Times New Roman"/>
          <w:i/>
          <w:sz w:val="24"/>
          <w:szCs w:val="24"/>
          <w:lang w:val="en-US"/>
        </w:rPr>
        <w:t>троени</w:t>
      </w:r>
      <w:r w:rsidRPr="00AD4E7B">
        <w:rPr>
          <w:rFonts w:ascii="Times New Roman" w:hAnsi="Times New Roman"/>
          <w:i/>
          <w:sz w:val="24"/>
          <w:szCs w:val="24"/>
        </w:rPr>
        <w:t>я</w:t>
      </w:r>
      <w:r w:rsidRPr="00AD4E7B">
        <w:rPr>
          <w:rFonts w:ascii="Times New Roman" w:hAnsi="Times New Roman"/>
          <w:i/>
          <w:sz w:val="24"/>
          <w:szCs w:val="24"/>
          <w:lang w:val="en-US"/>
        </w:rPr>
        <w:t xml:space="preserve"> головного мозга; </w:t>
      </w:r>
    </w:p>
    <w:p w:rsidR="00710C24" w:rsidRPr="00AD4E7B" w:rsidRDefault="00710C24" w:rsidP="00666657">
      <w:pPr>
        <w:numPr>
          <w:ilvl w:val="0"/>
          <w:numId w:val="74"/>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AD4E7B">
        <w:rPr>
          <w:rFonts w:ascii="Times New Roman" w:hAnsi="Times New Roman"/>
          <w:i/>
          <w:sz w:val="24"/>
          <w:szCs w:val="24"/>
        </w:rPr>
        <w:t>Выявление особенностей с</w:t>
      </w:r>
      <w:r w:rsidRPr="00AD4E7B">
        <w:rPr>
          <w:rFonts w:ascii="Times New Roman" w:hAnsi="Times New Roman"/>
          <w:i/>
          <w:sz w:val="24"/>
          <w:szCs w:val="24"/>
          <w:lang w:val="en-US"/>
        </w:rPr>
        <w:t>троени</w:t>
      </w:r>
      <w:r w:rsidRPr="00AD4E7B">
        <w:rPr>
          <w:rFonts w:ascii="Times New Roman" w:hAnsi="Times New Roman"/>
          <w:i/>
          <w:sz w:val="24"/>
          <w:szCs w:val="24"/>
        </w:rPr>
        <w:t>я</w:t>
      </w:r>
      <w:r w:rsidRPr="00AD4E7B">
        <w:rPr>
          <w:rFonts w:ascii="Times New Roman" w:hAnsi="Times New Roman"/>
          <w:i/>
          <w:sz w:val="24"/>
          <w:szCs w:val="24"/>
          <w:lang w:val="en-US"/>
        </w:rPr>
        <w:t xml:space="preserve"> позвонков; </w:t>
      </w:r>
    </w:p>
    <w:p w:rsidR="00710C24" w:rsidRPr="00AD4E7B" w:rsidRDefault="00710C24" w:rsidP="00666657">
      <w:pPr>
        <w:numPr>
          <w:ilvl w:val="0"/>
          <w:numId w:val="74"/>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lastRenderedPageBreak/>
        <w:t xml:space="preserve">Выявление нарушения осанки и наличия плоскостопия; </w:t>
      </w:r>
    </w:p>
    <w:p w:rsidR="00710C24" w:rsidRPr="00AD4E7B" w:rsidRDefault="00710C24" w:rsidP="00666657">
      <w:pPr>
        <w:numPr>
          <w:ilvl w:val="0"/>
          <w:numId w:val="74"/>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 xml:space="preserve">Сравнение микроскопического строения крови человека и лягушки; </w:t>
      </w:r>
    </w:p>
    <w:p w:rsidR="00710C24" w:rsidRPr="00AD4E7B" w:rsidRDefault="00710C24" w:rsidP="00666657">
      <w:pPr>
        <w:numPr>
          <w:ilvl w:val="0"/>
          <w:numId w:val="74"/>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AD4E7B">
        <w:rPr>
          <w:rFonts w:ascii="Times New Roman" w:hAnsi="Times New Roman"/>
          <w:sz w:val="24"/>
          <w:szCs w:val="24"/>
        </w:rPr>
        <w:t xml:space="preserve">Подсчет пульса в разных условиях. </w:t>
      </w:r>
      <w:r w:rsidRPr="00AD4E7B">
        <w:rPr>
          <w:rFonts w:ascii="Times New Roman" w:hAnsi="Times New Roman"/>
          <w:i/>
          <w:sz w:val="24"/>
          <w:szCs w:val="24"/>
        </w:rPr>
        <w:t xml:space="preserve">Измерение артериального давления; </w:t>
      </w:r>
    </w:p>
    <w:p w:rsidR="00710C24" w:rsidRPr="00AD4E7B" w:rsidRDefault="00710C24" w:rsidP="00666657">
      <w:pPr>
        <w:numPr>
          <w:ilvl w:val="0"/>
          <w:numId w:val="74"/>
        </w:numPr>
        <w:overflowPunct w:val="0"/>
        <w:autoSpaceDE w:val="0"/>
        <w:autoSpaceDN w:val="0"/>
        <w:adjustRightInd w:val="0"/>
        <w:spacing w:after="0" w:line="240" w:lineRule="auto"/>
        <w:ind w:left="0" w:firstLine="709"/>
        <w:jc w:val="both"/>
        <w:rPr>
          <w:rFonts w:ascii="Times New Roman" w:hAnsi="Times New Roman"/>
          <w:i/>
          <w:sz w:val="24"/>
          <w:szCs w:val="24"/>
        </w:rPr>
      </w:pPr>
      <w:r w:rsidRPr="00AD4E7B">
        <w:rPr>
          <w:rFonts w:ascii="Times New Roman" w:hAnsi="Times New Roman"/>
          <w:i/>
          <w:sz w:val="24"/>
          <w:szCs w:val="24"/>
        </w:rPr>
        <w:t>Измерение жизненной емкости легких. Дыхательные движения.</w:t>
      </w:r>
    </w:p>
    <w:p w:rsidR="00710C24" w:rsidRPr="00AD4E7B" w:rsidRDefault="00710C24" w:rsidP="00666657">
      <w:pPr>
        <w:numPr>
          <w:ilvl w:val="0"/>
          <w:numId w:val="74"/>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 xml:space="preserve">Изучение строения и работы органа зрения. </w:t>
      </w:r>
    </w:p>
    <w:p w:rsidR="00710C24" w:rsidRPr="00AD4E7B" w:rsidRDefault="00710C24" w:rsidP="00AD4E7B">
      <w:pPr>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710C24" w:rsidRPr="00AD4E7B" w:rsidRDefault="00710C24" w:rsidP="00666657">
      <w:pPr>
        <w:numPr>
          <w:ilvl w:val="0"/>
          <w:numId w:val="78"/>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 xml:space="preserve">Изучение клеток и тканей растений и животных на готовых </w:t>
      </w:r>
      <w:bookmarkStart w:id="310" w:name="page27"/>
      <w:bookmarkEnd w:id="310"/>
      <w:r w:rsidRPr="00AD4E7B">
        <w:rPr>
          <w:rFonts w:ascii="Times New Roman" w:hAnsi="Times New Roman"/>
          <w:sz w:val="24"/>
          <w:szCs w:val="24"/>
        </w:rPr>
        <w:t>микропрепаратах;</w:t>
      </w:r>
    </w:p>
    <w:p w:rsidR="00710C24" w:rsidRPr="00AD4E7B" w:rsidRDefault="00710C24" w:rsidP="00666657">
      <w:pPr>
        <w:numPr>
          <w:ilvl w:val="0"/>
          <w:numId w:val="7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D4E7B">
        <w:rPr>
          <w:rFonts w:ascii="Times New Roman" w:hAnsi="Times New Roman"/>
          <w:sz w:val="24"/>
          <w:szCs w:val="24"/>
        </w:rPr>
        <w:t>Выявление и</w:t>
      </w:r>
      <w:r w:rsidRPr="00AD4E7B">
        <w:rPr>
          <w:rFonts w:ascii="Times New Roman" w:hAnsi="Times New Roman"/>
          <w:sz w:val="24"/>
          <w:szCs w:val="24"/>
          <w:lang w:val="en-US"/>
        </w:rPr>
        <w:t>зменчивост</w:t>
      </w:r>
      <w:r w:rsidRPr="00AD4E7B">
        <w:rPr>
          <w:rFonts w:ascii="Times New Roman" w:hAnsi="Times New Roman"/>
          <w:sz w:val="24"/>
          <w:szCs w:val="24"/>
        </w:rPr>
        <w:t>и</w:t>
      </w:r>
      <w:r w:rsidRPr="00AD4E7B">
        <w:rPr>
          <w:rFonts w:ascii="Times New Roman" w:hAnsi="Times New Roman"/>
          <w:sz w:val="24"/>
          <w:szCs w:val="24"/>
          <w:lang w:val="en-US"/>
        </w:rPr>
        <w:t xml:space="preserve"> организмов; </w:t>
      </w:r>
    </w:p>
    <w:p w:rsidR="00710C24" w:rsidRPr="00AD4E7B" w:rsidRDefault="00710C24" w:rsidP="00666657">
      <w:pPr>
        <w:numPr>
          <w:ilvl w:val="0"/>
          <w:numId w:val="78"/>
        </w:numPr>
        <w:overflowPunct w:val="0"/>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 xml:space="preserve">Выявление приспособлений у организмов к среде обитания (на конкретных примерах). </w:t>
      </w:r>
    </w:p>
    <w:p w:rsidR="00710C24" w:rsidRPr="00AD4E7B" w:rsidRDefault="00710C24" w:rsidP="00AD4E7B">
      <w:pPr>
        <w:autoSpaceDE w:val="0"/>
        <w:autoSpaceDN w:val="0"/>
        <w:adjustRightInd w:val="0"/>
        <w:spacing w:after="0" w:line="240" w:lineRule="auto"/>
        <w:ind w:firstLine="709"/>
        <w:jc w:val="both"/>
        <w:rPr>
          <w:rFonts w:ascii="Times New Roman" w:hAnsi="Times New Roman"/>
          <w:b/>
          <w:bCs/>
          <w:sz w:val="24"/>
          <w:szCs w:val="24"/>
        </w:rPr>
      </w:pPr>
      <w:r w:rsidRPr="00AD4E7B">
        <w:rPr>
          <w:rFonts w:ascii="Times New Roman" w:hAnsi="Times New Roman"/>
          <w:b/>
          <w:bCs/>
          <w:sz w:val="24"/>
          <w:szCs w:val="24"/>
        </w:rPr>
        <w:t>Примерный список экскурсий по разделу «Общебиологические закономерности»:</w:t>
      </w:r>
    </w:p>
    <w:p w:rsidR="00710C24" w:rsidRPr="00AD4E7B" w:rsidRDefault="00710C24" w:rsidP="00666657">
      <w:pPr>
        <w:numPr>
          <w:ilvl w:val="0"/>
          <w:numId w:val="75"/>
        </w:numPr>
        <w:autoSpaceDE w:val="0"/>
        <w:autoSpaceDN w:val="0"/>
        <w:adjustRightInd w:val="0"/>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Изучение и описание экосистемы своей местности.</w:t>
      </w:r>
    </w:p>
    <w:p w:rsidR="00710C24" w:rsidRPr="00AD4E7B" w:rsidRDefault="00710C24" w:rsidP="00666657">
      <w:pPr>
        <w:numPr>
          <w:ilvl w:val="0"/>
          <w:numId w:val="75"/>
        </w:numPr>
        <w:autoSpaceDE w:val="0"/>
        <w:autoSpaceDN w:val="0"/>
        <w:adjustRightInd w:val="0"/>
        <w:spacing w:after="0" w:line="240" w:lineRule="auto"/>
        <w:ind w:left="0" w:firstLine="709"/>
        <w:contextualSpacing/>
        <w:jc w:val="both"/>
        <w:rPr>
          <w:rFonts w:ascii="Times New Roman" w:hAnsi="Times New Roman"/>
          <w:i/>
          <w:sz w:val="24"/>
          <w:szCs w:val="24"/>
        </w:rPr>
      </w:pPr>
      <w:r w:rsidRPr="00AD4E7B">
        <w:rPr>
          <w:rFonts w:ascii="Times New Roman" w:hAnsi="Times New Roman"/>
          <w:i/>
          <w:sz w:val="24"/>
          <w:szCs w:val="24"/>
        </w:rPr>
        <w:t>Многообразие живых организмов (на примере парка или природного участка).</w:t>
      </w:r>
    </w:p>
    <w:p w:rsidR="00710C24" w:rsidRPr="00AD4E7B" w:rsidRDefault="00710C24" w:rsidP="00666657">
      <w:pPr>
        <w:numPr>
          <w:ilvl w:val="0"/>
          <w:numId w:val="75"/>
        </w:numPr>
        <w:autoSpaceDE w:val="0"/>
        <w:autoSpaceDN w:val="0"/>
        <w:adjustRightInd w:val="0"/>
        <w:spacing w:after="0" w:line="240" w:lineRule="auto"/>
        <w:ind w:left="0" w:firstLine="709"/>
        <w:contextualSpacing/>
        <w:jc w:val="both"/>
        <w:rPr>
          <w:rFonts w:ascii="Times New Roman" w:hAnsi="Times New Roman"/>
          <w:i/>
          <w:sz w:val="24"/>
          <w:szCs w:val="24"/>
        </w:rPr>
      </w:pPr>
      <w:r w:rsidRPr="00AD4E7B">
        <w:rPr>
          <w:rFonts w:ascii="Times New Roman" w:hAnsi="Times New Roman"/>
          <w:i/>
          <w:sz w:val="24"/>
          <w:szCs w:val="24"/>
        </w:rPr>
        <w:t>Естественный отбор - движущая сила эволюции.</w:t>
      </w:r>
    </w:p>
    <w:p w:rsidR="00710C24" w:rsidRPr="00AD4E7B" w:rsidRDefault="00710C24" w:rsidP="00A35CC0">
      <w:pPr>
        <w:pStyle w:val="4"/>
        <w:spacing w:line="240" w:lineRule="auto"/>
        <w:ind w:left="0"/>
        <w:rPr>
          <w:sz w:val="24"/>
          <w:szCs w:val="24"/>
        </w:rPr>
      </w:pPr>
      <w:bookmarkStart w:id="311" w:name="_Toc409691712"/>
      <w:bookmarkStart w:id="312" w:name="_Toc410654037"/>
      <w:bookmarkStart w:id="313" w:name="_Toc414553248"/>
      <w:r>
        <w:rPr>
          <w:b w:val="0"/>
          <w:bCs w:val="0"/>
          <w:iCs w:val="0"/>
          <w:sz w:val="24"/>
          <w:szCs w:val="24"/>
        </w:rPr>
        <w:t xml:space="preserve">          </w:t>
      </w:r>
      <w:r>
        <w:rPr>
          <w:sz w:val="24"/>
          <w:szCs w:val="24"/>
        </w:rPr>
        <w:t>2.2.2.15</w:t>
      </w:r>
      <w:r w:rsidRPr="00AD4E7B">
        <w:rPr>
          <w:sz w:val="24"/>
          <w:szCs w:val="24"/>
        </w:rPr>
        <w:t>. Химия</w:t>
      </w:r>
      <w:bookmarkEnd w:id="311"/>
      <w:bookmarkEnd w:id="312"/>
      <w:bookmarkEnd w:id="313"/>
    </w:p>
    <w:p w:rsidR="00710C24" w:rsidRPr="00AD4E7B" w:rsidRDefault="00710C24" w:rsidP="00AD4E7B">
      <w:pPr>
        <w:spacing w:after="0" w:line="240" w:lineRule="auto"/>
        <w:ind w:firstLine="709"/>
        <w:jc w:val="both"/>
        <w:rPr>
          <w:rFonts w:ascii="Times New Roman" w:hAnsi="Times New Roman"/>
          <w:sz w:val="24"/>
          <w:szCs w:val="24"/>
          <w:lang w:eastAsia="ru-RU"/>
        </w:rPr>
      </w:pPr>
      <w:r w:rsidRPr="00AD4E7B">
        <w:rPr>
          <w:rFonts w:ascii="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710C24" w:rsidRPr="00AD4E7B" w:rsidRDefault="00710C24" w:rsidP="00AD4E7B">
      <w:pPr>
        <w:spacing w:after="0" w:line="240" w:lineRule="auto"/>
        <w:ind w:firstLine="709"/>
        <w:jc w:val="both"/>
        <w:rPr>
          <w:rFonts w:ascii="Times New Roman" w:hAnsi="Times New Roman"/>
          <w:sz w:val="24"/>
          <w:szCs w:val="24"/>
          <w:lang w:eastAsia="ru-RU"/>
        </w:rPr>
      </w:pPr>
      <w:r w:rsidRPr="00AD4E7B">
        <w:rPr>
          <w:rFonts w:ascii="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710C24" w:rsidRPr="00AD4E7B" w:rsidRDefault="00710C24" w:rsidP="00AD4E7B">
      <w:pPr>
        <w:spacing w:after="0" w:line="240" w:lineRule="auto"/>
        <w:ind w:firstLine="709"/>
        <w:jc w:val="both"/>
        <w:rPr>
          <w:rFonts w:ascii="Times New Roman" w:hAnsi="Times New Roman"/>
          <w:sz w:val="24"/>
          <w:szCs w:val="24"/>
          <w:lang w:eastAsia="ru-RU"/>
        </w:rPr>
      </w:pPr>
      <w:r w:rsidRPr="00AD4E7B">
        <w:rPr>
          <w:rFonts w:ascii="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710C24" w:rsidRPr="00AD4E7B" w:rsidRDefault="00710C24" w:rsidP="00AD4E7B">
      <w:pPr>
        <w:spacing w:after="0" w:line="240" w:lineRule="auto"/>
        <w:ind w:firstLine="709"/>
        <w:jc w:val="both"/>
        <w:rPr>
          <w:rFonts w:ascii="Times New Roman" w:hAnsi="Times New Roman"/>
          <w:sz w:val="24"/>
          <w:szCs w:val="24"/>
          <w:lang w:eastAsia="ru-RU"/>
        </w:rPr>
      </w:pPr>
      <w:r w:rsidRPr="00AD4E7B">
        <w:rPr>
          <w:rFonts w:ascii="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710C24" w:rsidRPr="00AD4E7B" w:rsidRDefault="00710C24" w:rsidP="00AD4E7B">
      <w:pPr>
        <w:spacing w:after="0" w:line="240" w:lineRule="auto"/>
        <w:ind w:firstLine="709"/>
        <w:jc w:val="both"/>
        <w:rPr>
          <w:rFonts w:ascii="Times New Roman" w:hAnsi="Times New Roman"/>
          <w:sz w:val="24"/>
          <w:szCs w:val="24"/>
          <w:lang w:eastAsia="ru-RU"/>
        </w:rPr>
      </w:pPr>
      <w:r w:rsidRPr="00AD4E7B">
        <w:rPr>
          <w:rFonts w:ascii="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710C24" w:rsidRPr="00AD4E7B" w:rsidRDefault="00710C24" w:rsidP="00AD4E7B">
      <w:pPr>
        <w:spacing w:after="0" w:line="240" w:lineRule="auto"/>
        <w:ind w:firstLine="709"/>
        <w:jc w:val="both"/>
        <w:rPr>
          <w:rFonts w:ascii="Times New Roman" w:hAnsi="Times New Roman"/>
          <w:sz w:val="24"/>
          <w:szCs w:val="24"/>
          <w:lang w:eastAsia="ru-RU"/>
        </w:rPr>
      </w:pPr>
      <w:r w:rsidRPr="00AD4E7B">
        <w:rPr>
          <w:rFonts w:ascii="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10C24" w:rsidRPr="00AD4E7B" w:rsidRDefault="00710C24" w:rsidP="00AD4E7B">
      <w:pPr>
        <w:spacing w:after="0" w:line="240" w:lineRule="auto"/>
        <w:ind w:firstLine="709"/>
        <w:contextualSpacing/>
        <w:jc w:val="both"/>
        <w:rPr>
          <w:rFonts w:ascii="Times New Roman" w:hAnsi="Times New Roman"/>
          <w:sz w:val="24"/>
          <w:szCs w:val="24"/>
          <w:lang w:eastAsia="ru-RU"/>
        </w:rPr>
      </w:pPr>
      <w:r w:rsidRPr="00AD4E7B">
        <w:rPr>
          <w:rFonts w:ascii="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710C24" w:rsidRPr="00AD4E7B" w:rsidRDefault="00710C24" w:rsidP="00AD4E7B">
      <w:pPr>
        <w:spacing w:after="0" w:line="240" w:lineRule="auto"/>
        <w:ind w:firstLine="709"/>
        <w:contextualSpacing/>
        <w:jc w:val="both"/>
        <w:rPr>
          <w:rFonts w:ascii="Times New Roman" w:hAnsi="Times New Roman"/>
          <w:sz w:val="24"/>
          <w:szCs w:val="24"/>
          <w:lang w:eastAsia="ru-RU"/>
        </w:rPr>
      </w:pPr>
      <w:r w:rsidRPr="00AD4E7B">
        <w:rPr>
          <w:rFonts w:ascii="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710C24" w:rsidRPr="00AD4E7B" w:rsidRDefault="00710C24" w:rsidP="00AD4E7B">
      <w:pPr>
        <w:pStyle w:val="a8"/>
        <w:ind w:left="0" w:firstLine="709"/>
        <w:jc w:val="both"/>
        <w:rPr>
          <w:rFonts w:ascii="Times New Roman" w:hAnsi="Times New Roman"/>
        </w:rPr>
      </w:pPr>
    </w:p>
    <w:p w:rsidR="00710C24" w:rsidRPr="00AD4E7B" w:rsidRDefault="00710C24" w:rsidP="00AD4E7B">
      <w:pPr>
        <w:autoSpaceDE w:val="0"/>
        <w:autoSpaceDN w:val="0"/>
        <w:adjustRightInd w:val="0"/>
        <w:spacing w:after="0" w:line="240" w:lineRule="auto"/>
        <w:ind w:firstLine="709"/>
        <w:jc w:val="both"/>
        <w:rPr>
          <w:rFonts w:ascii="Times New Roman" w:hAnsi="Times New Roman"/>
          <w:b/>
          <w:bCs/>
          <w:sz w:val="24"/>
          <w:szCs w:val="24"/>
        </w:rPr>
      </w:pPr>
      <w:r w:rsidRPr="00AD4E7B">
        <w:rPr>
          <w:rFonts w:ascii="Times New Roman" w:hAnsi="Times New Roman"/>
          <w:b/>
          <w:bCs/>
          <w:sz w:val="24"/>
          <w:szCs w:val="24"/>
        </w:rPr>
        <w:t>Первоначальные химические понятия</w:t>
      </w:r>
    </w:p>
    <w:p w:rsidR="00710C24" w:rsidRPr="00AD4E7B" w:rsidRDefault="00710C24" w:rsidP="00AD4E7B">
      <w:pPr>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sz w:val="24"/>
          <w:szCs w:val="24"/>
        </w:rPr>
        <w:lastRenderedPageBreak/>
        <w:t xml:space="preserve">Предмет химии. </w:t>
      </w:r>
      <w:r w:rsidRPr="00AD4E7B">
        <w:rPr>
          <w:rFonts w:ascii="Times New Roman" w:hAnsi="Times New Roman"/>
          <w:i/>
          <w:sz w:val="24"/>
          <w:szCs w:val="24"/>
        </w:rPr>
        <w:t>Тела и вещества. Основные методы познания: наблюдение, измерение, эксперимент.</w:t>
      </w:r>
      <w:r w:rsidRPr="00AD4E7B">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AD4E7B">
        <w:rPr>
          <w:rFonts w:ascii="Times New Roman" w:hAnsi="Times New Roman"/>
          <w:i/>
          <w:sz w:val="24"/>
          <w:szCs w:val="24"/>
        </w:rPr>
        <w:t>Закон постоянства состава вещества.</w:t>
      </w:r>
      <w:r w:rsidRPr="00AD4E7B">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710C24" w:rsidRPr="00AD4E7B" w:rsidRDefault="00710C24" w:rsidP="00AD4E7B">
      <w:pPr>
        <w:autoSpaceDE w:val="0"/>
        <w:autoSpaceDN w:val="0"/>
        <w:adjustRightInd w:val="0"/>
        <w:spacing w:after="0" w:line="240" w:lineRule="auto"/>
        <w:ind w:firstLine="709"/>
        <w:jc w:val="both"/>
        <w:rPr>
          <w:rFonts w:ascii="Times New Roman" w:hAnsi="Times New Roman"/>
          <w:b/>
          <w:bCs/>
          <w:sz w:val="24"/>
          <w:szCs w:val="24"/>
        </w:rPr>
      </w:pPr>
      <w:r w:rsidRPr="00AD4E7B">
        <w:rPr>
          <w:rFonts w:ascii="Times New Roman" w:hAnsi="Times New Roman"/>
          <w:b/>
          <w:bCs/>
          <w:sz w:val="24"/>
          <w:szCs w:val="24"/>
        </w:rPr>
        <w:t>Кислород. Водород</w:t>
      </w:r>
    </w:p>
    <w:p w:rsidR="00710C24" w:rsidRPr="00AD4E7B" w:rsidRDefault="00710C24" w:rsidP="00AD4E7B">
      <w:pPr>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Кислород – химический элемент и простое вещество. </w:t>
      </w:r>
      <w:r w:rsidRPr="00AD4E7B">
        <w:rPr>
          <w:rFonts w:ascii="Times New Roman" w:hAnsi="Times New Roman"/>
          <w:i/>
          <w:sz w:val="24"/>
          <w:szCs w:val="24"/>
        </w:rPr>
        <w:t>Озон. Состав воздуха.</w:t>
      </w:r>
      <w:r w:rsidRPr="00AD4E7B">
        <w:rPr>
          <w:rFonts w:ascii="Times New Roman" w:hAnsi="Times New Roman"/>
          <w:sz w:val="24"/>
          <w:szCs w:val="24"/>
        </w:rPr>
        <w:t xml:space="preserve"> Физические и химические свойства кислорода. Получение и применение кислорода. </w:t>
      </w:r>
      <w:r w:rsidRPr="00AD4E7B">
        <w:rPr>
          <w:rFonts w:ascii="Times New Roman" w:hAnsi="Times New Roman"/>
          <w:i/>
          <w:sz w:val="24"/>
          <w:szCs w:val="24"/>
        </w:rPr>
        <w:t>Тепловой эффект химических реакций. Понятие об экзо- и эндотермических реакциях</w:t>
      </w:r>
      <w:r w:rsidRPr="00AD4E7B">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AD4E7B">
        <w:rPr>
          <w:rFonts w:ascii="Times New Roman" w:hAnsi="Times New Roman"/>
          <w:i/>
          <w:sz w:val="24"/>
          <w:szCs w:val="24"/>
        </w:rPr>
        <w:t>Получение водорода в промышленности</w:t>
      </w:r>
      <w:r w:rsidRPr="00AD4E7B">
        <w:rPr>
          <w:rFonts w:ascii="Times New Roman" w:hAnsi="Times New Roman"/>
          <w:sz w:val="24"/>
          <w:szCs w:val="24"/>
        </w:rPr>
        <w:t xml:space="preserve">. </w:t>
      </w:r>
      <w:r w:rsidRPr="00AD4E7B">
        <w:rPr>
          <w:rFonts w:ascii="Times New Roman" w:hAnsi="Times New Roman"/>
          <w:i/>
          <w:sz w:val="24"/>
          <w:szCs w:val="24"/>
        </w:rPr>
        <w:t>Применение водорода</w:t>
      </w:r>
      <w:r w:rsidRPr="00AD4E7B">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710C24" w:rsidRPr="00AD4E7B" w:rsidRDefault="00710C24" w:rsidP="00AD4E7B">
      <w:pPr>
        <w:autoSpaceDE w:val="0"/>
        <w:autoSpaceDN w:val="0"/>
        <w:adjustRightInd w:val="0"/>
        <w:spacing w:after="0" w:line="240" w:lineRule="auto"/>
        <w:ind w:firstLine="709"/>
        <w:jc w:val="both"/>
        <w:rPr>
          <w:rFonts w:ascii="Times New Roman" w:hAnsi="Times New Roman"/>
          <w:b/>
          <w:bCs/>
          <w:sz w:val="24"/>
          <w:szCs w:val="24"/>
        </w:rPr>
      </w:pPr>
      <w:r w:rsidRPr="00AD4E7B">
        <w:rPr>
          <w:rFonts w:ascii="Times New Roman" w:hAnsi="Times New Roman"/>
          <w:b/>
          <w:bCs/>
          <w:sz w:val="24"/>
          <w:szCs w:val="24"/>
        </w:rPr>
        <w:t>Вода. Растворы</w:t>
      </w:r>
    </w:p>
    <w:p w:rsidR="00710C24" w:rsidRPr="00AD4E7B" w:rsidRDefault="00710C24" w:rsidP="00AD4E7B">
      <w:pPr>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i/>
          <w:sz w:val="24"/>
          <w:szCs w:val="24"/>
        </w:rPr>
        <w:t>Вода в природе. Круговорот воды в природе. Физические и химические свойства воды.</w:t>
      </w:r>
      <w:r w:rsidRPr="00AD4E7B">
        <w:rPr>
          <w:rFonts w:ascii="Times New Roman" w:hAnsi="Times New Roman"/>
          <w:sz w:val="24"/>
          <w:szCs w:val="24"/>
        </w:rPr>
        <w:t xml:space="preserve"> Растворы. </w:t>
      </w:r>
      <w:r w:rsidRPr="00AD4E7B">
        <w:rPr>
          <w:rFonts w:ascii="Times New Roman" w:hAnsi="Times New Roman"/>
          <w:i/>
          <w:sz w:val="24"/>
          <w:szCs w:val="24"/>
        </w:rPr>
        <w:t>Растворимость веществ в воде.</w:t>
      </w:r>
      <w:r w:rsidRPr="00AD4E7B">
        <w:rPr>
          <w:rFonts w:ascii="Times New Roman" w:hAnsi="Times New Roman"/>
          <w:sz w:val="24"/>
          <w:szCs w:val="24"/>
        </w:rPr>
        <w:t xml:space="preserve"> Концентрация растворов. Массовая доля растворенного вещества в растворе.</w:t>
      </w:r>
    </w:p>
    <w:p w:rsidR="00710C24" w:rsidRPr="00AD4E7B" w:rsidRDefault="00710C24" w:rsidP="00AD4E7B">
      <w:pPr>
        <w:autoSpaceDE w:val="0"/>
        <w:autoSpaceDN w:val="0"/>
        <w:adjustRightInd w:val="0"/>
        <w:spacing w:after="0" w:line="240" w:lineRule="auto"/>
        <w:ind w:firstLine="709"/>
        <w:jc w:val="both"/>
        <w:rPr>
          <w:rFonts w:ascii="Times New Roman" w:hAnsi="Times New Roman"/>
          <w:b/>
          <w:bCs/>
          <w:sz w:val="24"/>
          <w:szCs w:val="24"/>
        </w:rPr>
      </w:pPr>
      <w:r w:rsidRPr="00AD4E7B">
        <w:rPr>
          <w:rFonts w:ascii="Times New Roman" w:hAnsi="Times New Roman"/>
          <w:b/>
          <w:bCs/>
          <w:sz w:val="24"/>
          <w:szCs w:val="24"/>
        </w:rPr>
        <w:t>Основные классы неорганических соединений</w:t>
      </w:r>
    </w:p>
    <w:p w:rsidR="00710C24" w:rsidRPr="00AD4E7B" w:rsidRDefault="00710C24" w:rsidP="00AD4E7B">
      <w:pPr>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Оксиды. Классификация. Номенклатура. </w:t>
      </w:r>
      <w:r w:rsidRPr="00AD4E7B">
        <w:rPr>
          <w:rFonts w:ascii="Times New Roman" w:hAnsi="Times New Roman"/>
          <w:i/>
          <w:sz w:val="24"/>
          <w:szCs w:val="24"/>
        </w:rPr>
        <w:t>Физические свойства оксидов.</w:t>
      </w:r>
      <w:r w:rsidRPr="00AD4E7B">
        <w:rPr>
          <w:rFonts w:ascii="Times New Roman" w:hAnsi="Times New Roman"/>
          <w:sz w:val="24"/>
          <w:szCs w:val="24"/>
        </w:rPr>
        <w:t xml:space="preserve"> Химические свойства оксидов. </w:t>
      </w:r>
      <w:r w:rsidRPr="00AD4E7B">
        <w:rPr>
          <w:rFonts w:ascii="Times New Roman" w:hAnsi="Times New Roman"/>
          <w:i/>
          <w:sz w:val="24"/>
          <w:szCs w:val="24"/>
        </w:rPr>
        <w:t>Получение и применение оксидов.</w:t>
      </w:r>
      <w:r w:rsidRPr="00AD4E7B">
        <w:rPr>
          <w:rFonts w:ascii="Times New Roman" w:hAnsi="Times New Roman"/>
          <w:sz w:val="24"/>
          <w:szCs w:val="24"/>
        </w:rPr>
        <w:t xml:space="preserve"> Основания. Классификация. Номенклатура. </w:t>
      </w:r>
      <w:r w:rsidRPr="00AD4E7B">
        <w:rPr>
          <w:rFonts w:ascii="Times New Roman" w:hAnsi="Times New Roman"/>
          <w:i/>
          <w:sz w:val="24"/>
          <w:szCs w:val="24"/>
        </w:rPr>
        <w:t>Физические свойства оснований. Получение оснований.</w:t>
      </w:r>
      <w:r w:rsidRPr="00AD4E7B">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AD4E7B">
        <w:rPr>
          <w:rFonts w:ascii="Times New Roman" w:hAnsi="Times New Roman"/>
          <w:i/>
          <w:sz w:val="24"/>
          <w:szCs w:val="24"/>
        </w:rPr>
        <w:t>Физические свойства кислот.Получение и применение кислот.</w:t>
      </w:r>
      <w:r w:rsidRPr="00AD4E7B">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AD4E7B">
        <w:rPr>
          <w:rFonts w:ascii="Times New Roman" w:hAnsi="Times New Roman"/>
          <w:i/>
          <w:sz w:val="24"/>
          <w:szCs w:val="24"/>
        </w:rPr>
        <w:t>Физические свойства солей. Получение и применение солей.</w:t>
      </w:r>
      <w:r w:rsidRPr="00AD4E7B">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AD4E7B">
        <w:rPr>
          <w:rFonts w:ascii="Times New Roman" w:hAnsi="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710C24" w:rsidRPr="00AD4E7B" w:rsidRDefault="00710C24" w:rsidP="00AD4E7B">
      <w:pPr>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710C24" w:rsidRPr="00AD4E7B" w:rsidRDefault="00710C24" w:rsidP="00AD4E7B">
      <w:pPr>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Строение атома: ядро, энергетический уровень. </w:t>
      </w:r>
      <w:r w:rsidRPr="00AD4E7B">
        <w:rPr>
          <w:rFonts w:ascii="Times New Roman" w:hAnsi="Times New Roman"/>
          <w:i/>
          <w:sz w:val="24"/>
          <w:szCs w:val="24"/>
        </w:rPr>
        <w:t>Состав ядра атома: протоны, нейтроны. Изотопы.</w:t>
      </w:r>
      <w:r w:rsidRPr="00AD4E7B">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710C24" w:rsidRPr="00AD4E7B" w:rsidRDefault="00710C24" w:rsidP="00AD4E7B">
      <w:pPr>
        <w:autoSpaceDE w:val="0"/>
        <w:autoSpaceDN w:val="0"/>
        <w:adjustRightInd w:val="0"/>
        <w:spacing w:after="0" w:line="240" w:lineRule="auto"/>
        <w:ind w:firstLine="709"/>
        <w:jc w:val="both"/>
        <w:rPr>
          <w:rFonts w:ascii="Times New Roman" w:hAnsi="Times New Roman"/>
          <w:b/>
          <w:bCs/>
          <w:sz w:val="24"/>
          <w:szCs w:val="24"/>
        </w:rPr>
      </w:pPr>
      <w:r w:rsidRPr="00AD4E7B">
        <w:rPr>
          <w:rFonts w:ascii="Times New Roman" w:hAnsi="Times New Roman"/>
          <w:b/>
          <w:bCs/>
          <w:sz w:val="24"/>
          <w:szCs w:val="24"/>
        </w:rPr>
        <w:t>Строение веществ. Химическая связь</w:t>
      </w:r>
    </w:p>
    <w:p w:rsidR="00710C24" w:rsidRPr="00AD4E7B" w:rsidRDefault="00710C24" w:rsidP="00AD4E7B">
      <w:pPr>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i/>
          <w:sz w:val="24"/>
          <w:szCs w:val="24"/>
        </w:rPr>
        <w:t>Электроотрицательность атомов химических элементов.</w:t>
      </w:r>
      <w:r w:rsidRPr="00AD4E7B">
        <w:rPr>
          <w:rFonts w:ascii="Times New Roman" w:hAnsi="Times New Roman"/>
          <w:sz w:val="24"/>
          <w:szCs w:val="24"/>
        </w:rPr>
        <w:t xml:space="preserve"> Ковалентная химическая связь: неполярная и полярная. </w:t>
      </w:r>
      <w:r w:rsidRPr="00AD4E7B">
        <w:rPr>
          <w:rFonts w:ascii="Times New Roman" w:hAnsi="Times New Roman"/>
          <w:i/>
          <w:sz w:val="24"/>
          <w:szCs w:val="24"/>
        </w:rPr>
        <w:t>Понятие о водородной связи и ее влиянии на физические свойства веществ на примере воды.</w:t>
      </w:r>
      <w:r w:rsidRPr="00AD4E7B">
        <w:rPr>
          <w:rFonts w:ascii="Times New Roman" w:hAnsi="Times New Roman"/>
          <w:sz w:val="24"/>
          <w:szCs w:val="24"/>
        </w:rPr>
        <w:t xml:space="preserve"> Ионная связь. Металлическая связь. </w:t>
      </w:r>
      <w:r w:rsidRPr="00AD4E7B">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710C24" w:rsidRPr="00AD4E7B" w:rsidRDefault="00710C24" w:rsidP="00AD4E7B">
      <w:pPr>
        <w:autoSpaceDE w:val="0"/>
        <w:autoSpaceDN w:val="0"/>
        <w:adjustRightInd w:val="0"/>
        <w:spacing w:after="0" w:line="240" w:lineRule="auto"/>
        <w:ind w:firstLine="709"/>
        <w:jc w:val="both"/>
        <w:rPr>
          <w:rFonts w:ascii="Times New Roman" w:hAnsi="Times New Roman"/>
          <w:b/>
          <w:bCs/>
          <w:sz w:val="24"/>
          <w:szCs w:val="24"/>
        </w:rPr>
      </w:pPr>
      <w:r w:rsidRPr="00AD4E7B">
        <w:rPr>
          <w:rFonts w:ascii="Times New Roman" w:hAnsi="Times New Roman"/>
          <w:b/>
          <w:bCs/>
          <w:sz w:val="24"/>
          <w:szCs w:val="24"/>
        </w:rPr>
        <w:t>Химические реакции</w:t>
      </w:r>
    </w:p>
    <w:p w:rsidR="00710C24" w:rsidRPr="00AD4E7B" w:rsidRDefault="00710C24" w:rsidP="00AD4E7B">
      <w:pPr>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i/>
          <w:sz w:val="24"/>
          <w:szCs w:val="24"/>
        </w:rPr>
        <w:t>Понятие о скорости химической реакции. Факторы, влияющие на скорость химической реакции</w:t>
      </w:r>
      <w:r w:rsidRPr="00AD4E7B">
        <w:rPr>
          <w:rFonts w:ascii="Times New Roman" w:hAnsi="Times New Roman"/>
          <w:sz w:val="24"/>
          <w:szCs w:val="24"/>
        </w:rPr>
        <w:t xml:space="preserve">. </w:t>
      </w:r>
      <w:r w:rsidRPr="00AD4E7B">
        <w:rPr>
          <w:rFonts w:ascii="Times New Roman" w:hAnsi="Times New Roman"/>
          <w:i/>
          <w:sz w:val="24"/>
          <w:szCs w:val="24"/>
        </w:rPr>
        <w:t>Понятие о катализаторе.</w:t>
      </w:r>
      <w:r w:rsidRPr="00AD4E7B">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w:t>
      </w:r>
      <w:r w:rsidRPr="00AD4E7B">
        <w:rPr>
          <w:rFonts w:ascii="Times New Roman" w:hAnsi="Times New Roman"/>
          <w:sz w:val="24"/>
          <w:szCs w:val="24"/>
        </w:rPr>
        <w:lastRenderedPageBreak/>
        <w:t>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710C24" w:rsidRPr="00AD4E7B" w:rsidRDefault="00710C24" w:rsidP="00AD4E7B">
      <w:pPr>
        <w:autoSpaceDE w:val="0"/>
        <w:autoSpaceDN w:val="0"/>
        <w:adjustRightInd w:val="0"/>
        <w:spacing w:after="0" w:line="240" w:lineRule="auto"/>
        <w:ind w:firstLine="709"/>
        <w:jc w:val="both"/>
        <w:rPr>
          <w:rFonts w:ascii="Times New Roman" w:hAnsi="Times New Roman"/>
          <w:b/>
          <w:bCs/>
          <w:sz w:val="24"/>
          <w:szCs w:val="24"/>
        </w:rPr>
      </w:pPr>
      <w:r w:rsidRPr="00AD4E7B">
        <w:rPr>
          <w:rFonts w:ascii="Times New Roman" w:hAnsi="Times New Roman"/>
          <w:b/>
          <w:bCs/>
          <w:sz w:val="24"/>
          <w:szCs w:val="24"/>
        </w:rPr>
        <w:t xml:space="preserve">Неметаллы </w:t>
      </w:r>
      <w:r w:rsidRPr="00AD4E7B">
        <w:rPr>
          <w:rFonts w:ascii="Times New Roman" w:hAnsi="Times New Roman"/>
          <w:b/>
          <w:bCs/>
          <w:sz w:val="24"/>
          <w:szCs w:val="24"/>
          <w:lang w:val="en-US"/>
        </w:rPr>
        <w:t>IV</w:t>
      </w:r>
      <w:r w:rsidRPr="00AD4E7B">
        <w:rPr>
          <w:rFonts w:ascii="Times New Roman" w:hAnsi="Times New Roman"/>
          <w:b/>
          <w:bCs/>
          <w:sz w:val="24"/>
          <w:szCs w:val="24"/>
        </w:rPr>
        <w:t xml:space="preserve"> – </w:t>
      </w:r>
      <w:r w:rsidRPr="00AD4E7B">
        <w:rPr>
          <w:rFonts w:ascii="Times New Roman" w:hAnsi="Times New Roman"/>
          <w:b/>
          <w:bCs/>
          <w:sz w:val="24"/>
          <w:szCs w:val="24"/>
          <w:lang w:val="en-US"/>
        </w:rPr>
        <w:t>VII</w:t>
      </w:r>
      <w:r w:rsidRPr="00AD4E7B">
        <w:rPr>
          <w:rFonts w:ascii="Times New Roman" w:hAnsi="Times New Roman"/>
          <w:b/>
          <w:bCs/>
          <w:sz w:val="24"/>
          <w:szCs w:val="24"/>
        </w:rPr>
        <w:t xml:space="preserve"> групп и их соединения</w:t>
      </w:r>
    </w:p>
    <w:p w:rsidR="00710C24" w:rsidRPr="00AD4E7B" w:rsidRDefault="00710C24" w:rsidP="00AD4E7B">
      <w:pPr>
        <w:autoSpaceDE w:val="0"/>
        <w:autoSpaceDN w:val="0"/>
        <w:adjustRightInd w:val="0"/>
        <w:spacing w:after="0" w:line="240" w:lineRule="auto"/>
        <w:ind w:firstLine="709"/>
        <w:jc w:val="both"/>
        <w:rPr>
          <w:rFonts w:ascii="Times New Roman" w:hAnsi="Times New Roman"/>
          <w:b/>
          <w:bCs/>
          <w:sz w:val="24"/>
          <w:szCs w:val="24"/>
        </w:rPr>
      </w:pPr>
      <w:r w:rsidRPr="00AD4E7B">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AD4E7B">
        <w:rPr>
          <w:rFonts w:ascii="Times New Roman" w:hAnsi="Times New Roman"/>
          <w:i/>
          <w:sz w:val="24"/>
          <w:szCs w:val="24"/>
        </w:rPr>
        <w:t>сернистая и сероводородная кислоты</w:t>
      </w:r>
      <w:r w:rsidRPr="00AD4E7B">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AD4E7B">
        <w:rPr>
          <w:rFonts w:ascii="Times New Roman" w:hAnsi="Times New Roman"/>
          <w:sz w:val="24"/>
          <w:szCs w:val="24"/>
          <w:lang w:val="en-US"/>
        </w:rPr>
        <w:t>V</w:t>
      </w:r>
      <w:r w:rsidRPr="00AD4E7B">
        <w:rPr>
          <w:rFonts w:ascii="Times New Roman" w:hAnsi="Times New Roman"/>
          <w:sz w:val="24"/>
          <w:szCs w:val="24"/>
        </w:rPr>
        <w:t xml:space="preserve">), ортофосфорная кислота и ее соли. Углерод: физические и химические свойства. </w:t>
      </w:r>
      <w:r w:rsidRPr="00AD4E7B">
        <w:rPr>
          <w:rFonts w:ascii="Times New Roman" w:hAnsi="Times New Roman"/>
          <w:i/>
          <w:sz w:val="24"/>
          <w:szCs w:val="24"/>
        </w:rPr>
        <w:t xml:space="preserve">Аллотропия углерода: алмаз, графит, карбин, фуллерены. </w:t>
      </w:r>
      <w:r w:rsidRPr="00AD4E7B">
        <w:rPr>
          <w:rFonts w:ascii="Times New Roman" w:hAnsi="Times New Roman"/>
          <w:sz w:val="24"/>
          <w:szCs w:val="24"/>
        </w:rPr>
        <w:t xml:space="preserve">Соединения углерода: оксиды углерода (II) и (IV), угольная кислота и ее соли. </w:t>
      </w:r>
      <w:r w:rsidRPr="00AD4E7B">
        <w:rPr>
          <w:rFonts w:ascii="Times New Roman" w:hAnsi="Times New Roman"/>
          <w:i/>
          <w:sz w:val="24"/>
          <w:szCs w:val="24"/>
        </w:rPr>
        <w:t>Кремний и его соединения.</w:t>
      </w:r>
    </w:p>
    <w:p w:rsidR="00710C24" w:rsidRPr="00AD4E7B" w:rsidRDefault="00710C24" w:rsidP="00AD4E7B">
      <w:pPr>
        <w:autoSpaceDE w:val="0"/>
        <w:autoSpaceDN w:val="0"/>
        <w:adjustRightInd w:val="0"/>
        <w:spacing w:after="0" w:line="240" w:lineRule="auto"/>
        <w:ind w:firstLine="709"/>
        <w:jc w:val="both"/>
        <w:rPr>
          <w:rFonts w:ascii="Times New Roman" w:hAnsi="Times New Roman"/>
          <w:b/>
          <w:bCs/>
          <w:sz w:val="24"/>
          <w:szCs w:val="24"/>
        </w:rPr>
      </w:pPr>
      <w:r w:rsidRPr="00AD4E7B">
        <w:rPr>
          <w:rFonts w:ascii="Times New Roman" w:hAnsi="Times New Roman"/>
          <w:b/>
          <w:bCs/>
          <w:sz w:val="24"/>
          <w:szCs w:val="24"/>
        </w:rPr>
        <w:t>Металлы и их соединения</w:t>
      </w:r>
    </w:p>
    <w:p w:rsidR="00710C24" w:rsidRPr="00AD4E7B" w:rsidRDefault="00710C24" w:rsidP="00AD4E7B">
      <w:pPr>
        <w:autoSpaceDE w:val="0"/>
        <w:autoSpaceDN w:val="0"/>
        <w:adjustRightInd w:val="0"/>
        <w:spacing w:after="0" w:line="240" w:lineRule="auto"/>
        <w:ind w:firstLine="709"/>
        <w:jc w:val="both"/>
        <w:rPr>
          <w:rFonts w:ascii="Times New Roman" w:hAnsi="Times New Roman"/>
          <w:b/>
          <w:bCs/>
          <w:sz w:val="24"/>
          <w:szCs w:val="24"/>
        </w:rPr>
      </w:pPr>
      <w:r w:rsidRPr="00AD4E7B">
        <w:rPr>
          <w:rFonts w:ascii="Times New Roman" w:hAnsi="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AD4E7B">
        <w:rPr>
          <w:rFonts w:ascii="Times New Roman" w:hAnsi="Times New Roman"/>
          <w:sz w:val="24"/>
          <w:szCs w:val="24"/>
        </w:rPr>
        <w:t xml:space="preserve">. </w:t>
      </w:r>
      <w:r w:rsidRPr="00AD4E7B">
        <w:rPr>
          <w:rFonts w:ascii="Times New Roman" w:hAnsi="Times New Roman"/>
          <w:i/>
          <w:sz w:val="24"/>
          <w:szCs w:val="24"/>
        </w:rPr>
        <w:t>Общие физические свойства металлов.</w:t>
      </w:r>
      <w:r w:rsidRPr="00AD4E7B">
        <w:rPr>
          <w:rFonts w:ascii="Times New Roman" w:hAnsi="Times New Roman"/>
          <w:sz w:val="24"/>
          <w:szCs w:val="24"/>
        </w:rPr>
        <w:t xml:space="preserve"> Общие химические свойства металлов: реакции с неметаллами, кислотами, солями. </w:t>
      </w:r>
      <w:r w:rsidRPr="00AD4E7B">
        <w:rPr>
          <w:rFonts w:ascii="Times New Roman" w:hAnsi="Times New Roman"/>
          <w:i/>
          <w:sz w:val="24"/>
          <w:szCs w:val="24"/>
        </w:rPr>
        <w:t>Электрохимический ряд напряжений металлов.</w:t>
      </w:r>
      <w:r w:rsidRPr="00AD4E7B">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710C24" w:rsidRPr="00AD4E7B" w:rsidRDefault="00710C24" w:rsidP="00AD4E7B">
      <w:pPr>
        <w:autoSpaceDE w:val="0"/>
        <w:autoSpaceDN w:val="0"/>
        <w:adjustRightInd w:val="0"/>
        <w:spacing w:after="0" w:line="240" w:lineRule="auto"/>
        <w:ind w:firstLine="709"/>
        <w:jc w:val="both"/>
        <w:rPr>
          <w:rFonts w:ascii="Times New Roman" w:hAnsi="Times New Roman"/>
          <w:b/>
          <w:bCs/>
          <w:sz w:val="24"/>
          <w:szCs w:val="24"/>
        </w:rPr>
      </w:pPr>
      <w:r w:rsidRPr="00AD4E7B">
        <w:rPr>
          <w:rFonts w:ascii="Times New Roman" w:hAnsi="Times New Roman"/>
          <w:b/>
          <w:bCs/>
          <w:sz w:val="24"/>
          <w:szCs w:val="24"/>
        </w:rPr>
        <w:t>Первоначальные сведения об органических веществах</w:t>
      </w:r>
    </w:p>
    <w:p w:rsidR="00710C24" w:rsidRPr="00AD4E7B" w:rsidRDefault="00710C24" w:rsidP="00AD4E7B">
      <w:pPr>
        <w:autoSpaceDE w:val="0"/>
        <w:autoSpaceDN w:val="0"/>
        <w:adjustRightInd w:val="0"/>
        <w:spacing w:after="0" w:line="240" w:lineRule="auto"/>
        <w:ind w:firstLine="709"/>
        <w:jc w:val="both"/>
        <w:rPr>
          <w:rFonts w:ascii="Times New Roman" w:hAnsi="Times New Roman"/>
          <w:i/>
          <w:sz w:val="24"/>
          <w:szCs w:val="24"/>
        </w:rPr>
      </w:pPr>
      <w:r w:rsidRPr="00AD4E7B">
        <w:rPr>
          <w:rFonts w:ascii="Times New Roman" w:hAnsi="Times New Roman"/>
          <w:bCs/>
          <w:sz w:val="24"/>
          <w:szCs w:val="24"/>
        </w:rPr>
        <w:t>П</w:t>
      </w:r>
      <w:r w:rsidRPr="00AD4E7B">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AD4E7B">
        <w:rPr>
          <w:rFonts w:ascii="Times New Roman" w:hAnsi="Times New Roman"/>
          <w:i/>
          <w:sz w:val="24"/>
          <w:szCs w:val="24"/>
        </w:rPr>
        <w:t xml:space="preserve">Источники углеводородов: природный газ, нефть, уголь. </w:t>
      </w:r>
      <w:r w:rsidRPr="00AD4E7B">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AD4E7B">
        <w:rPr>
          <w:rFonts w:ascii="Times New Roman" w:hAnsi="Times New Roman"/>
          <w:i/>
          <w:sz w:val="24"/>
          <w:szCs w:val="24"/>
        </w:rPr>
        <w:t>Химическое загрязнение окружающей среды и его последствия.</w:t>
      </w:r>
    </w:p>
    <w:p w:rsidR="00710C24" w:rsidRPr="00AD4E7B" w:rsidRDefault="00710C24" w:rsidP="00AD4E7B">
      <w:pPr>
        <w:autoSpaceDE w:val="0"/>
        <w:autoSpaceDN w:val="0"/>
        <w:adjustRightInd w:val="0"/>
        <w:spacing w:after="0" w:line="240" w:lineRule="auto"/>
        <w:ind w:firstLine="709"/>
        <w:jc w:val="both"/>
        <w:rPr>
          <w:rFonts w:ascii="Times New Roman" w:hAnsi="Times New Roman"/>
          <w:b/>
          <w:bCs/>
          <w:sz w:val="24"/>
          <w:szCs w:val="24"/>
        </w:rPr>
      </w:pPr>
      <w:r w:rsidRPr="00AD4E7B">
        <w:rPr>
          <w:rFonts w:ascii="Times New Roman" w:hAnsi="Times New Roman"/>
          <w:b/>
          <w:bCs/>
          <w:sz w:val="24"/>
          <w:szCs w:val="24"/>
        </w:rPr>
        <w:t>Типы расчетных задач:</w:t>
      </w:r>
    </w:p>
    <w:p w:rsidR="00710C24" w:rsidRPr="00AD4E7B" w:rsidRDefault="00710C24" w:rsidP="00666657">
      <w:pPr>
        <w:numPr>
          <w:ilvl w:val="0"/>
          <w:numId w:val="8"/>
        </w:numPr>
        <w:autoSpaceDE w:val="0"/>
        <w:autoSpaceDN w:val="0"/>
        <w:adjustRightInd w:val="0"/>
        <w:spacing w:after="0" w:line="240" w:lineRule="auto"/>
        <w:ind w:left="0" w:firstLine="709"/>
        <w:jc w:val="both"/>
        <w:rPr>
          <w:rFonts w:ascii="Times New Roman" w:hAnsi="Times New Roman"/>
          <w:bCs/>
          <w:sz w:val="24"/>
          <w:szCs w:val="24"/>
        </w:rPr>
      </w:pPr>
      <w:r w:rsidRPr="00AD4E7B">
        <w:rPr>
          <w:rFonts w:ascii="Times New Roman" w:hAnsi="Times New Roman"/>
          <w:bCs/>
          <w:sz w:val="24"/>
          <w:szCs w:val="24"/>
        </w:rPr>
        <w:t>Вычисление массовой доли химического элемента по формуле соединения.</w:t>
      </w:r>
    </w:p>
    <w:p w:rsidR="00710C24" w:rsidRPr="00AD4E7B" w:rsidRDefault="00710C24" w:rsidP="00AD4E7B">
      <w:pPr>
        <w:autoSpaceDE w:val="0"/>
        <w:autoSpaceDN w:val="0"/>
        <w:adjustRightInd w:val="0"/>
        <w:spacing w:after="0" w:line="240" w:lineRule="auto"/>
        <w:ind w:firstLine="709"/>
        <w:jc w:val="both"/>
        <w:rPr>
          <w:rFonts w:ascii="Times New Roman" w:hAnsi="Times New Roman"/>
          <w:bCs/>
          <w:i/>
          <w:sz w:val="24"/>
          <w:szCs w:val="24"/>
        </w:rPr>
      </w:pPr>
      <w:r w:rsidRPr="00AD4E7B">
        <w:rPr>
          <w:rFonts w:ascii="Times New Roman" w:hAnsi="Times New Roman"/>
          <w:bCs/>
          <w:i/>
          <w:sz w:val="24"/>
          <w:szCs w:val="24"/>
        </w:rPr>
        <w:t>Установление простейшей формулы вещества по массовым долям химических элементов.</w:t>
      </w:r>
    </w:p>
    <w:p w:rsidR="00710C24" w:rsidRPr="00AD4E7B" w:rsidRDefault="00710C24" w:rsidP="00666657">
      <w:pPr>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710C24" w:rsidRPr="00AD4E7B" w:rsidRDefault="00710C24" w:rsidP="00666657">
      <w:pPr>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Расчет массовой доли растворенного вещества в растворе.</w:t>
      </w:r>
    </w:p>
    <w:p w:rsidR="00710C24" w:rsidRPr="00AD4E7B" w:rsidRDefault="00710C24" w:rsidP="00AD4E7B">
      <w:pPr>
        <w:autoSpaceDE w:val="0"/>
        <w:autoSpaceDN w:val="0"/>
        <w:adjustRightInd w:val="0"/>
        <w:spacing w:after="0" w:line="240" w:lineRule="auto"/>
        <w:ind w:firstLine="709"/>
        <w:jc w:val="both"/>
        <w:rPr>
          <w:rFonts w:ascii="Times New Roman" w:hAnsi="Times New Roman"/>
          <w:b/>
          <w:bCs/>
          <w:sz w:val="24"/>
          <w:szCs w:val="24"/>
        </w:rPr>
      </w:pPr>
      <w:r w:rsidRPr="00AD4E7B">
        <w:rPr>
          <w:rFonts w:ascii="Times New Roman" w:hAnsi="Times New Roman"/>
          <w:b/>
          <w:bCs/>
          <w:sz w:val="24"/>
          <w:szCs w:val="24"/>
        </w:rPr>
        <w:t>Примерные темы практических работ:</w:t>
      </w:r>
    </w:p>
    <w:p w:rsidR="00710C24" w:rsidRPr="00AD4E7B" w:rsidRDefault="00710C24" w:rsidP="00666657">
      <w:pPr>
        <w:numPr>
          <w:ilvl w:val="0"/>
          <w:numId w:val="123"/>
        </w:numPr>
        <w:spacing w:after="0" w:line="240" w:lineRule="auto"/>
        <w:ind w:left="0" w:firstLine="709"/>
        <w:jc w:val="both"/>
        <w:rPr>
          <w:rFonts w:ascii="Times New Roman" w:hAnsi="Times New Roman"/>
          <w:sz w:val="24"/>
          <w:szCs w:val="24"/>
        </w:rPr>
      </w:pPr>
      <w:r w:rsidRPr="00AD4E7B">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710C24" w:rsidRPr="00AD4E7B" w:rsidRDefault="00710C24" w:rsidP="00666657">
      <w:pPr>
        <w:numPr>
          <w:ilvl w:val="0"/>
          <w:numId w:val="123"/>
        </w:numPr>
        <w:spacing w:after="0" w:line="240" w:lineRule="auto"/>
        <w:ind w:left="0" w:firstLine="709"/>
        <w:jc w:val="both"/>
        <w:rPr>
          <w:rFonts w:ascii="Times New Roman" w:hAnsi="Times New Roman"/>
          <w:sz w:val="24"/>
          <w:szCs w:val="24"/>
        </w:rPr>
      </w:pPr>
      <w:r w:rsidRPr="00AD4E7B">
        <w:rPr>
          <w:rFonts w:ascii="Times New Roman" w:hAnsi="Times New Roman"/>
          <w:sz w:val="24"/>
          <w:szCs w:val="24"/>
        </w:rPr>
        <w:t>Очистка загрязненной поваренной соли.</w:t>
      </w:r>
    </w:p>
    <w:p w:rsidR="00710C24" w:rsidRPr="00AD4E7B" w:rsidRDefault="00710C24" w:rsidP="00666657">
      <w:pPr>
        <w:numPr>
          <w:ilvl w:val="0"/>
          <w:numId w:val="123"/>
        </w:numPr>
        <w:spacing w:after="0" w:line="240" w:lineRule="auto"/>
        <w:ind w:left="0" w:firstLine="709"/>
        <w:jc w:val="both"/>
        <w:rPr>
          <w:rFonts w:ascii="Times New Roman" w:hAnsi="Times New Roman"/>
          <w:sz w:val="24"/>
          <w:szCs w:val="24"/>
        </w:rPr>
      </w:pPr>
      <w:r w:rsidRPr="00AD4E7B">
        <w:rPr>
          <w:rFonts w:ascii="Times New Roman" w:hAnsi="Times New Roman"/>
          <w:sz w:val="24"/>
          <w:szCs w:val="24"/>
        </w:rPr>
        <w:t>Признаки протекания химических реакций.</w:t>
      </w:r>
    </w:p>
    <w:p w:rsidR="00710C24" w:rsidRPr="00AD4E7B" w:rsidRDefault="00710C24" w:rsidP="00666657">
      <w:pPr>
        <w:numPr>
          <w:ilvl w:val="0"/>
          <w:numId w:val="123"/>
        </w:numPr>
        <w:spacing w:after="0" w:line="240" w:lineRule="auto"/>
        <w:ind w:left="0" w:firstLine="709"/>
        <w:jc w:val="both"/>
        <w:rPr>
          <w:rFonts w:ascii="Times New Roman" w:hAnsi="Times New Roman"/>
          <w:sz w:val="24"/>
          <w:szCs w:val="24"/>
        </w:rPr>
      </w:pPr>
      <w:r w:rsidRPr="00AD4E7B">
        <w:rPr>
          <w:rFonts w:ascii="Times New Roman" w:hAnsi="Times New Roman"/>
          <w:sz w:val="24"/>
          <w:szCs w:val="24"/>
        </w:rPr>
        <w:t>Получение кислорода и изучение его свойств.</w:t>
      </w:r>
    </w:p>
    <w:p w:rsidR="00710C24" w:rsidRPr="00AD4E7B" w:rsidRDefault="00710C24" w:rsidP="00666657">
      <w:pPr>
        <w:numPr>
          <w:ilvl w:val="0"/>
          <w:numId w:val="123"/>
        </w:numPr>
        <w:spacing w:after="0" w:line="240" w:lineRule="auto"/>
        <w:ind w:left="0" w:firstLine="709"/>
        <w:jc w:val="both"/>
        <w:rPr>
          <w:rFonts w:ascii="Times New Roman" w:hAnsi="Times New Roman"/>
          <w:sz w:val="24"/>
          <w:szCs w:val="24"/>
        </w:rPr>
      </w:pPr>
      <w:r w:rsidRPr="00AD4E7B">
        <w:rPr>
          <w:rFonts w:ascii="Times New Roman" w:hAnsi="Times New Roman"/>
          <w:sz w:val="24"/>
          <w:szCs w:val="24"/>
        </w:rPr>
        <w:t>Получение водорода и изучение его свойств.</w:t>
      </w:r>
    </w:p>
    <w:p w:rsidR="00710C24" w:rsidRPr="00AD4E7B" w:rsidRDefault="00710C24" w:rsidP="00666657">
      <w:pPr>
        <w:numPr>
          <w:ilvl w:val="0"/>
          <w:numId w:val="123"/>
        </w:numPr>
        <w:spacing w:after="0" w:line="240" w:lineRule="auto"/>
        <w:ind w:left="0" w:firstLine="709"/>
        <w:jc w:val="both"/>
        <w:rPr>
          <w:rFonts w:ascii="Times New Roman" w:hAnsi="Times New Roman"/>
          <w:sz w:val="24"/>
          <w:szCs w:val="24"/>
        </w:rPr>
      </w:pPr>
      <w:r w:rsidRPr="00AD4E7B">
        <w:rPr>
          <w:rFonts w:ascii="Times New Roman" w:hAnsi="Times New Roman"/>
          <w:sz w:val="24"/>
          <w:szCs w:val="24"/>
        </w:rPr>
        <w:t>Приготовление растворов с определенной массовой долей растворенного вещества.</w:t>
      </w:r>
    </w:p>
    <w:p w:rsidR="00710C24" w:rsidRPr="00AD4E7B" w:rsidRDefault="00710C24" w:rsidP="00666657">
      <w:pPr>
        <w:numPr>
          <w:ilvl w:val="0"/>
          <w:numId w:val="123"/>
        </w:numPr>
        <w:spacing w:after="0" w:line="240" w:lineRule="auto"/>
        <w:ind w:left="0" w:firstLine="709"/>
        <w:jc w:val="both"/>
        <w:rPr>
          <w:rFonts w:ascii="Times New Roman" w:hAnsi="Times New Roman"/>
          <w:sz w:val="24"/>
          <w:szCs w:val="24"/>
        </w:rPr>
      </w:pPr>
      <w:r w:rsidRPr="00AD4E7B">
        <w:rPr>
          <w:rFonts w:ascii="Times New Roman" w:hAnsi="Times New Roman"/>
          <w:sz w:val="24"/>
          <w:szCs w:val="24"/>
        </w:rPr>
        <w:t>Решение экспериментальных задач по теме «Основные классы неорганических соединений».</w:t>
      </w:r>
    </w:p>
    <w:p w:rsidR="00710C24" w:rsidRPr="00AD4E7B" w:rsidRDefault="00710C24" w:rsidP="00666657">
      <w:pPr>
        <w:numPr>
          <w:ilvl w:val="0"/>
          <w:numId w:val="123"/>
        </w:numPr>
        <w:spacing w:after="0" w:line="240" w:lineRule="auto"/>
        <w:ind w:left="0" w:firstLine="709"/>
        <w:jc w:val="both"/>
        <w:rPr>
          <w:rFonts w:ascii="Times New Roman" w:hAnsi="Times New Roman"/>
          <w:sz w:val="24"/>
          <w:szCs w:val="24"/>
        </w:rPr>
      </w:pPr>
      <w:r w:rsidRPr="00AD4E7B">
        <w:rPr>
          <w:rFonts w:ascii="Times New Roman" w:hAnsi="Times New Roman"/>
          <w:sz w:val="24"/>
          <w:szCs w:val="24"/>
        </w:rPr>
        <w:t>Реакции ионного обмена.</w:t>
      </w:r>
    </w:p>
    <w:p w:rsidR="00710C24" w:rsidRPr="00AD4E7B" w:rsidRDefault="00710C24" w:rsidP="00666657">
      <w:pPr>
        <w:numPr>
          <w:ilvl w:val="0"/>
          <w:numId w:val="123"/>
        </w:numPr>
        <w:spacing w:after="0" w:line="240" w:lineRule="auto"/>
        <w:ind w:left="0" w:firstLine="709"/>
        <w:jc w:val="both"/>
        <w:rPr>
          <w:rFonts w:ascii="Times New Roman" w:hAnsi="Times New Roman"/>
          <w:i/>
          <w:sz w:val="24"/>
          <w:szCs w:val="24"/>
        </w:rPr>
      </w:pPr>
      <w:r w:rsidRPr="00AD4E7B">
        <w:rPr>
          <w:rFonts w:ascii="Times New Roman" w:hAnsi="Times New Roman"/>
          <w:i/>
          <w:sz w:val="24"/>
          <w:szCs w:val="24"/>
        </w:rPr>
        <w:t>Качественные реакции на ионы в растворе.</w:t>
      </w:r>
    </w:p>
    <w:p w:rsidR="00710C24" w:rsidRPr="00AD4E7B" w:rsidRDefault="00710C24" w:rsidP="00666657">
      <w:pPr>
        <w:numPr>
          <w:ilvl w:val="0"/>
          <w:numId w:val="123"/>
        </w:numPr>
        <w:spacing w:after="0" w:line="240" w:lineRule="auto"/>
        <w:ind w:left="0" w:firstLine="709"/>
        <w:jc w:val="both"/>
        <w:rPr>
          <w:rFonts w:ascii="Times New Roman" w:hAnsi="Times New Roman"/>
          <w:i/>
          <w:sz w:val="24"/>
          <w:szCs w:val="24"/>
        </w:rPr>
      </w:pPr>
      <w:r w:rsidRPr="00AD4E7B">
        <w:rPr>
          <w:rFonts w:ascii="Times New Roman" w:hAnsi="Times New Roman"/>
          <w:i/>
          <w:sz w:val="24"/>
          <w:szCs w:val="24"/>
        </w:rPr>
        <w:t>Получение аммиака и изучение его свойств.</w:t>
      </w:r>
    </w:p>
    <w:p w:rsidR="00710C24" w:rsidRPr="00AD4E7B" w:rsidRDefault="00710C24" w:rsidP="00666657">
      <w:pPr>
        <w:numPr>
          <w:ilvl w:val="0"/>
          <w:numId w:val="123"/>
        </w:numPr>
        <w:spacing w:after="0" w:line="240" w:lineRule="auto"/>
        <w:ind w:left="0" w:firstLine="709"/>
        <w:jc w:val="both"/>
        <w:rPr>
          <w:rFonts w:ascii="Times New Roman" w:hAnsi="Times New Roman"/>
          <w:i/>
          <w:sz w:val="24"/>
          <w:szCs w:val="24"/>
        </w:rPr>
      </w:pPr>
      <w:r w:rsidRPr="00AD4E7B">
        <w:rPr>
          <w:rFonts w:ascii="Times New Roman" w:hAnsi="Times New Roman"/>
          <w:i/>
          <w:sz w:val="24"/>
          <w:szCs w:val="24"/>
        </w:rPr>
        <w:lastRenderedPageBreak/>
        <w:t>Получение углекислого газа и изучение его свойств.</w:t>
      </w:r>
    </w:p>
    <w:p w:rsidR="00710C24" w:rsidRPr="00AD4E7B" w:rsidRDefault="00710C24" w:rsidP="00666657">
      <w:pPr>
        <w:numPr>
          <w:ilvl w:val="0"/>
          <w:numId w:val="123"/>
        </w:numPr>
        <w:spacing w:after="0" w:line="240" w:lineRule="auto"/>
        <w:ind w:left="0" w:firstLine="709"/>
        <w:jc w:val="both"/>
        <w:rPr>
          <w:rFonts w:ascii="Times New Roman" w:hAnsi="Times New Roman"/>
          <w:sz w:val="24"/>
          <w:szCs w:val="24"/>
        </w:rPr>
      </w:pPr>
      <w:r w:rsidRPr="00AD4E7B">
        <w:rPr>
          <w:rFonts w:ascii="Times New Roman" w:hAnsi="Times New Roman"/>
          <w:sz w:val="24"/>
          <w:szCs w:val="24"/>
        </w:rPr>
        <w:t>Решение экспериментальных задач по теме «Неметаллы IV – VII групп и их соединений».</w:t>
      </w:r>
    </w:p>
    <w:p w:rsidR="00710C24" w:rsidRPr="00AD4E7B" w:rsidRDefault="00710C24" w:rsidP="00666657">
      <w:pPr>
        <w:numPr>
          <w:ilvl w:val="0"/>
          <w:numId w:val="123"/>
        </w:numPr>
        <w:spacing w:after="0" w:line="240" w:lineRule="auto"/>
        <w:ind w:left="0" w:firstLine="709"/>
        <w:jc w:val="both"/>
        <w:rPr>
          <w:rFonts w:ascii="Times New Roman" w:hAnsi="Times New Roman"/>
          <w:sz w:val="24"/>
          <w:szCs w:val="24"/>
        </w:rPr>
      </w:pPr>
      <w:r w:rsidRPr="00AD4E7B">
        <w:rPr>
          <w:rFonts w:ascii="Times New Roman" w:hAnsi="Times New Roman"/>
          <w:sz w:val="24"/>
          <w:szCs w:val="24"/>
        </w:rPr>
        <w:t>Решение экспериментальных задач по теме «Металлы и их соединения».</w:t>
      </w:r>
    </w:p>
    <w:p w:rsidR="00710C24" w:rsidRPr="00AD4E7B" w:rsidRDefault="00710C24" w:rsidP="00AD4E7B">
      <w:pPr>
        <w:spacing w:after="0" w:line="240" w:lineRule="auto"/>
        <w:ind w:firstLine="709"/>
        <w:jc w:val="both"/>
        <w:rPr>
          <w:rFonts w:ascii="Times New Roman" w:hAnsi="Times New Roman"/>
          <w:sz w:val="24"/>
          <w:szCs w:val="24"/>
        </w:rPr>
      </w:pPr>
    </w:p>
    <w:p w:rsidR="00710C24" w:rsidRPr="00AD4E7B" w:rsidRDefault="00710C24" w:rsidP="00AD4E7B">
      <w:pPr>
        <w:pStyle w:val="4"/>
        <w:spacing w:line="240" w:lineRule="auto"/>
        <w:rPr>
          <w:sz w:val="24"/>
          <w:szCs w:val="24"/>
        </w:rPr>
      </w:pPr>
      <w:bookmarkStart w:id="314" w:name="_Toc409691713"/>
      <w:bookmarkStart w:id="315" w:name="_Toc410654038"/>
      <w:bookmarkStart w:id="316" w:name="_Toc414553249"/>
      <w:r>
        <w:rPr>
          <w:sz w:val="24"/>
          <w:szCs w:val="24"/>
        </w:rPr>
        <w:t>2.2.2.16</w:t>
      </w:r>
      <w:r w:rsidRPr="00AD4E7B">
        <w:rPr>
          <w:sz w:val="24"/>
          <w:szCs w:val="24"/>
        </w:rPr>
        <w:t>. Изобразительное искусство</w:t>
      </w:r>
      <w:bookmarkEnd w:id="314"/>
      <w:bookmarkEnd w:id="315"/>
      <w:bookmarkEnd w:id="316"/>
    </w:p>
    <w:p w:rsidR="00710C24" w:rsidRPr="00AD4E7B" w:rsidRDefault="00710C24" w:rsidP="00AD4E7B">
      <w:pPr>
        <w:tabs>
          <w:tab w:val="left" w:pos="1134"/>
        </w:tabs>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710C24" w:rsidRPr="00AD4E7B" w:rsidRDefault="00710C24" w:rsidP="00AD4E7B">
      <w:pPr>
        <w:tabs>
          <w:tab w:val="left" w:pos="1134"/>
        </w:tabs>
        <w:spacing w:after="0" w:line="240" w:lineRule="auto"/>
        <w:ind w:firstLine="709"/>
        <w:jc w:val="both"/>
        <w:rPr>
          <w:rFonts w:ascii="Times New Roman" w:hAnsi="Times New Roman"/>
          <w:sz w:val="24"/>
          <w:szCs w:val="24"/>
        </w:rPr>
      </w:pPr>
      <w:r w:rsidRPr="00AD4E7B">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710C24" w:rsidRPr="00AD4E7B" w:rsidRDefault="00710C24" w:rsidP="00AD4E7B">
      <w:pPr>
        <w:tabs>
          <w:tab w:val="left" w:pos="1134"/>
        </w:tabs>
        <w:spacing w:after="0" w:line="240" w:lineRule="auto"/>
        <w:ind w:firstLine="709"/>
        <w:jc w:val="both"/>
        <w:rPr>
          <w:rFonts w:ascii="Times New Roman" w:hAnsi="Times New Roman"/>
          <w:sz w:val="24"/>
          <w:szCs w:val="24"/>
        </w:rPr>
      </w:pPr>
      <w:r w:rsidRPr="00AD4E7B">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710C24" w:rsidRPr="00AD4E7B" w:rsidRDefault="00710C24" w:rsidP="00AD4E7B">
      <w:pPr>
        <w:tabs>
          <w:tab w:val="left" w:pos="1134"/>
        </w:tabs>
        <w:spacing w:after="0" w:line="240" w:lineRule="auto"/>
        <w:ind w:firstLine="709"/>
        <w:jc w:val="both"/>
        <w:rPr>
          <w:rFonts w:ascii="Times New Roman" w:hAnsi="Times New Roman"/>
          <w:sz w:val="24"/>
          <w:szCs w:val="24"/>
        </w:rPr>
      </w:pPr>
      <w:r w:rsidRPr="00AD4E7B">
        <w:rPr>
          <w:rFonts w:ascii="Times New Roman" w:hAnsi="Times New Roman"/>
          <w:sz w:val="24"/>
          <w:szCs w:val="24"/>
        </w:rPr>
        <w:t>В программу включены следующие основные виды художественно-творческой деятельности:</w:t>
      </w:r>
    </w:p>
    <w:p w:rsidR="00710C24" w:rsidRPr="00AD4E7B" w:rsidRDefault="00710C24" w:rsidP="00666657">
      <w:pPr>
        <w:pStyle w:val="a8"/>
        <w:numPr>
          <w:ilvl w:val="0"/>
          <w:numId w:val="191"/>
        </w:numPr>
        <w:tabs>
          <w:tab w:val="left" w:pos="1134"/>
        </w:tabs>
        <w:ind w:left="0" w:firstLine="709"/>
        <w:jc w:val="both"/>
        <w:rPr>
          <w:rFonts w:ascii="Times New Roman" w:hAnsi="Times New Roman"/>
        </w:rPr>
      </w:pPr>
      <w:r w:rsidRPr="00AD4E7B">
        <w:rPr>
          <w:rFonts w:ascii="Times New Roman" w:hAnsi="Times New Roman"/>
        </w:rPr>
        <w:t>ценностно-ориентационная и коммуникативная деятельность;</w:t>
      </w:r>
    </w:p>
    <w:p w:rsidR="00710C24" w:rsidRPr="00AD4E7B" w:rsidRDefault="00710C24" w:rsidP="00666657">
      <w:pPr>
        <w:pStyle w:val="a8"/>
        <w:numPr>
          <w:ilvl w:val="0"/>
          <w:numId w:val="191"/>
        </w:numPr>
        <w:tabs>
          <w:tab w:val="left" w:pos="1134"/>
        </w:tabs>
        <w:ind w:left="0" w:firstLine="709"/>
        <w:jc w:val="both"/>
        <w:rPr>
          <w:rFonts w:ascii="Times New Roman" w:hAnsi="Times New Roman"/>
        </w:rPr>
      </w:pPr>
      <w:r w:rsidRPr="00AD4E7B">
        <w:rPr>
          <w:rFonts w:ascii="Times New Roman" w:hAnsi="Times New Roman"/>
        </w:rPr>
        <w:t>изобразительная деятельность (основы художественного изображения);</w:t>
      </w:r>
    </w:p>
    <w:p w:rsidR="00710C24" w:rsidRPr="00AD4E7B" w:rsidRDefault="00710C24" w:rsidP="00666657">
      <w:pPr>
        <w:pStyle w:val="a8"/>
        <w:numPr>
          <w:ilvl w:val="0"/>
          <w:numId w:val="191"/>
        </w:numPr>
        <w:tabs>
          <w:tab w:val="left" w:pos="1134"/>
        </w:tabs>
        <w:ind w:left="0" w:firstLine="709"/>
        <w:jc w:val="both"/>
        <w:rPr>
          <w:rFonts w:ascii="Times New Roman" w:hAnsi="Times New Roman"/>
        </w:rPr>
      </w:pPr>
      <w:r w:rsidRPr="00AD4E7B">
        <w:rPr>
          <w:rFonts w:ascii="Times New Roman" w:hAnsi="Times New Roman"/>
        </w:rPr>
        <w:t xml:space="preserve">декоративно-прикладная деятельность (основы народного и декоративно-прикладного искусства); </w:t>
      </w:r>
    </w:p>
    <w:p w:rsidR="00710C24" w:rsidRPr="00AD4E7B" w:rsidRDefault="00710C24" w:rsidP="00666657">
      <w:pPr>
        <w:pStyle w:val="a8"/>
        <w:numPr>
          <w:ilvl w:val="0"/>
          <w:numId w:val="191"/>
        </w:numPr>
        <w:tabs>
          <w:tab w:val="left" w:pos="1134"/>
        </w:tabs>
        <w:ind w:left="0" w:firstLine="709"/>
        <w:jc w:val="both"/>
        <w:rPr>
          <w:rFonts w:ascii="Times New Roman" w:hAnsi="Times New Roman"/>
        </w:rPr>
      </w:pPr>
      <w:r w:rsidRPr="00AD4E7B">
        <w:rPr>
          <w:rFonts w:ascii="Times New Roman" w:hAnsi="Times New Roman"/>
        </w:rPr>
        <w:t>художественно-конструкторская деятельность (элементы дизайна и архитектуры);</w:t>
      </w:r>
    </w:p>
    <w:p w:rsidR="00710C24" w:rsidRPr="00AD4E7B" w:rsidRDefault="00710C24" w:rsidP="00666657">
      <w:pPr>
        <w:pStyle w:val="a8"/>
        <w:numPr>
          <w:ilvl w:val="0"/>
          <w:numId w:val="191"/>
        </w:numPr>
        <w:tabs>
          <w:tab w:val="left" w:pos="1134"/>
        </w:tabs>
        <w:ind w:left="0" w:firstLine="709"/>
        <w:jc w:val="both"/>
        <w:rPr>
          <w:rFonts w:ascii="Times New Roman" w:hAnsi="Times New Roman"/>
        </w:rPr>
      </w:pPr>
      <w:r w:rsidRPr="00AD4E7B">
        <w:rPr>
          <w:rFonts w:ascii="Times New Roman" w:hAnsi="Times New Roman"/>
        </w:rPr>
        <w:t>художественно-творческая деятельность на основе синтеза искусств.</w:t>
      </w:r>
    </w:p>
    <w:p w:rsidR="00710C24" w:rsidRPr="00AD4E7B" w:rsidRDefault="00710C24" w:rsidP="00AD4E7B">
      <w:pPr>
        <w:tabs>
          <w:tab w:val="left" w:pos="1134"/>
        </w:tabs>
        <w:spacing w:after="0" w:line="240" w:lineRule="auto"/>
        <w:ind w:firstLine="709"/>
        <w:jc w:val="both"/>
        <w:rPr>
          <w:rFonts w:ascii="Times New Roman" w:hAnsi="Times New Roman"/>
          <w:sz w:val="24"/>
          <w:szCs w:val="24"/>
        </w:rPr>
      </w:pPr>
      <w:r w:rsidRPr="00AD4E7B">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10C24" w:rsidRPr="00AD4E7B" w:rsidRDefault="00710C24" w:rsidP="00AD4E7B">
      <w:pPr>
        <w:tabs>
          <w:tab w:val="left" w:pos="1134"/>
        </w:tabs>
        <w:spacing w:after="0" w:line="240" w:lineRule="auto"/>
        <w:ind w:firstLine="709"/>
        <w:jc w:val="both"/>
        <w:rPr>
          <w:rFonts w:ascii="Times New Roman" w:hAnsi="Times New Roman"/>
          <w:sz w:val="24"/>
          <w:szCs w:val="24"/>
        </w:rPr>
      </w:pPr>
      <w:r w:rsidRPr="00AD4E7B">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710C24" w:rsidRPr="00AD4E7B" w:rsidRDefault="00710C24" w:rsidP="00AD4E7B">
      <w:pPr>
        <w:tabs>
          <w:tab w:val="left" w:pos="2880"/>
        </w:tabs>
        <w:spacing w:after="0" w:line="240" w:lineRule="auto"/>
        <w:ind w:firstLine="709"/>
        <w:jc w:val="both"/>
        <w:rPr>
          <w:rFonts w:ascii="Times New Roman" w:hAnsi="Times New Roman"/>
          <w:sz w:val="24"/>
          <w:szCs w:val="24"/>
        </w:rPr>
      </w:pPr>
      <w:r w:rsidRPr="00AD4E7B">
        <w:rPr>
          <w:rFonts w:ascii="Times New Roman" w:hAnsi="Times New Roman"/>
          <w:sz w:val="24"/>
          <w:szCs w:val="24"/>
        </w:rPr>
        <w:tab/>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710C24" w:rsidRPr="00AD4E7B" w:rsidRDefault="00710C24" w:rsidP="00AD4E7B">
      <w:pPr>
        <w:pStyle w:val="a8"/>
        <w:tabs>
          <w:tab w:val="left" w:pos="426"/>
        </w:tabs>
        <w:ind w:left="0" w:firstLine="709"/>
        <w:jc w:val="both"/>
        <w:rPr>
          <w:rFonts w:ascii="Times New Roman" w:hAnsi="Times New Roman"/>
          <w:b/>
        </w:rPr>
      </w:pPr>
      <w:r w:rsidRPr="00AD4E7B">
        <w:rPr>
          <w:rFonts w:ascii="Times New Roman" w:hAnsi="Times New Roman"/>
          <w:b/>
        </w:rPr>
        <w:t>Народное художественное творчество – неиссякаемый источник самобытной красоты</w:t>
      </w:r>
    </w:p>
    <w:p w:rsidR="00710C24" w:rsidRPr="00AD4E7B" w:rsidRDefault="00710C24" w:rsidP="00AD4E7B">
      <w:pPr>
        <w:tabs>
          <w:tab w:val="left" w:pos="426"/>
          <w:tab w:val="left" w:pos="709"/>
        </w:tabs>
        <w:spacing w:after="0" w:line="240" w:lineRule="auto"/>
        <w:ind w:firstLine="709"/>
        <w:jc w:val="both"/>
        <w:rPr>
          <w:rFonts w:ascii="Times New Roman" w:hAnsi="Times New Roman"/>
          <w:b/>
          <w:sz w:val="24"/>
          <w:szCs w:val="24"/>
          <w:lang w:eastAsia="ru-RU"/>
        </w:rPr>
      </w:pPr>
      <w:r w:rsidRPr="00AD4E7B">
        <w:rPr>
          <w:rFonts w:ascii="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w:t>
      </w:r>
      <w:r w:rsidRPr="00AD4E7B">
        <w:rPr>
          <w:rFonts w:ascii="Times New Roman" w:hAnsi="Times New Roman"/>
          <w:sz w:val="24"/>
          <w:szCs w:val="24"/>
          <w:lang w:eastAsia="ru-RU"/>
        </w:rPr>
        <w:lastRenderedPageBreak/>
        <w:t xml:space="preserve">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710C24" w:rsidRPr="00AD4E7B" w:rsidRDefault="00710C24" w:rsidP="00AD4E7B">
      <w:pPr>
        <w:spacing w:after="0" w:line="240" w:lineRule="auto"/>
        <w:ind w:firstLine="709"/>
        <w:jc w:val="both"/>
        <w:rPr>
          <w:rFonts w:ascii="Times New Roman" w:hAnsi="Times New Roman"/>
          <w:b/>
          <w:sz w:val="24"/>
          <w:szCs w:val="24"/>
          <w:lang w:eastAsia="ru-RU"/>
        </w:rPr>
      </w:pPr>
      <w:r w:rsidRPr="00AD4E7B">
        <w:rPr>
          <w:rFonts w:ascii="Times New Roman" w:hAnsi="Times New Roman"/>
          <w:b/>
          <w:sz w:val="24"/>
          <w:szCs w:val="24"/>
          <w:lang w:eastAsia="ru-RU"/>
        </w:rPr>
        <w:t>Виды изобразительного искусства и основы образного языка</w:t>
      </w:r>
    </w:p>
    <w:p w:rsidR="00710C24" w:rsidRPr="00AD4E7B" w:rsidRDefault="00710C24" w:rsidP="00AD4E7B">
      <w:pPr>
        <w:spacing w:after="0" w:line="240" w:lineRule="auto"/>
        <w:ind w:firstLine="709"/>
        <w:jc w:val="both"/>
        <w:rPr>
          <w:rFonts w:ascii="Times New Roman" w:hAnsi="Times New Roman"/>
          <w:sz w:val="24"/>
          <w:szCs w:val="24"/>
          <w:lang w:eastAsia="ru-RU"/>
        </w:rPr>
      </w:pPr>
      <w:r w:rsidRPr="00AD4E7B">
        <w:rPr>
          <w:rFonts w:ascii="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710C24" w:rsidRPr="00AD4E7B" w:rsidRDefault="00710C24" w:rsidP="00AD4E7B">
      <w:pPr>
        <w:spacing w:after="0" w:line="240" w:lineRule="auto"/>
        <w:ind w:firstLine="709"/>
        <w:rPr>
          <w:rFonts w:ascii="Times New Roman" w:hAnsi="Times New Roman"/>
          <w:b/>
          <w:sz w:val="24"/>
          <w:szCs w:val="24"/>
          <w:lang w:eastAsia="ru-RU"/>
        </w:rPr>
      </w:pPr>
      <w:r w:rsidRPr="00AD4E7B">
        <w:rPr>
          <w:rFonts w:ascii="Times New Roman" w:hAnsi="Times New Roman"/>
          <w:b/>
          <w:sz w:val="24"/>
          <w:szCs w:val="24"/>
          <w:lang w:eastAsia="ru-RU"/>
        </w:rPr>
        <w:t>Понимание смысла деятельности художника</w:t>
      </w:r>
    </w:p>
    <w:p w:rsidR="00710C24" w:rsidRPr="00AD4E7B" w:rsidRDefault="00710C24" w:rsidP="00AD4E7B">
      <w:pPr>
        <w:spacing w:after="0" w:line="240" w:lineRule="auto"/>
        <w:ind w:firstLine="709"/>
        <w:jc w:val="both"/>
        <w:rPr>
          <w:rFonts w:ascii="Times New Roman" w:hAnsi="Times New Roman"/>
          <w:sz w:val="24"/>
          <w:szCs w:val="24"/>
          <w:lang w:eastAsia="ru-RU"/>
        </w:rPr>
      </w:pPr>
      <w:r w:rsidRPr="00AD4E7B">
        <w:rPr>
          <w:rFonts w:ascii="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710C24" w:rsidRPr="00AD4E7B" w:rsidRDefault="00710C24" w:rsidP="00AD4E7B">
      <w:pPr>
        <w:spacing w:after="0" w:line="240" w:lineRule="auto"/>
        <w:ind w:firstLine="709"/>
        <w:jc w:val="both"/>
        <w:rPr>
          <w:rFonts w:ascii="Times New Roman" w:hAnsi="Times New Roman"/>
          <w:sz w:val="24"/>
          <w:szCs w:val="24"/>
          <w:lang w:eastAsia="ru-RU"/>
        </w:rPr>
      </w:pPr>
      <w:r w:rsidRPr="00AD4E7B">
        <w:rPr>
          <w:rFonts w:ascii="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710C24" w:rsidRPr="00AD4E7B" w:rsidRDefault="00710C24" w:rsidP="00AD4E7B">
      <w:pPr>
        <w:spacing w:after="0" w:line="240" w:lineRule="auto"/>
        <w:ind w:firstLine="709"/>
        <w:rPr>
          <w:rFonts w:ascii="Times New Roman" w:hAnsi="Times New Roman"/>
          <w:b/>
          <w:sz w:val="24"/>
          <w:szCs w:val="24"/>
          <w:lang w:eastAsia="ru-RU"/>
        </w:rPr>
      </w:pPr>
      <w:r w:rsidRPr="00AD4E7B">
        <w:rPr>
          <w:rFonts w:ascii="Times New Roman" w:hAnsi="Times New Roman"/>
          <w:b/>
          <w:sz w:val="24"/>
          <w:szCs w:val="24"/>
          <w:lang w:eastAsia="ru-RU"/>
        </w:rPr>
        <w:t>Вечные темы и великие исторические события в искусстве</w:t>
      </w:r>
    </w:p>
    <w:p w:rsidR="00710C24" w:rsidRPr="00AD4E7B" w:rsidRDefault="00710C24" w:rsidP="00AD4E7B">
      <w:pPr>
        <w:spacing w:after="0" w:line="240" w:lineRule="auto"/>
        <w:ind w:firstLine="709"/>
        <w:jc w:val="both"/>
        <w:rPr>
          <w:rFonts w:ascii="Times New Roman" w:hAnsi="Times New Roman"/>
          <w:sz w:val="24"/>
          <w:szCs w:val="24"/>
          <w:lang w:eastAsia="ru-RU"/>
        </w:rPr>
      </w:pPr>
      <w:r w:rsidRPr="00AD4E7B">
        <w:rPr>
          <w:rFonts w:ascii="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710C24" w:rsidRPr="00AD4E7B" w:rsidRDefault="00710C24" w:rsidP="00AD4E7B">
      <w:pPr>
        <w:spacing w:after="0" w:line="240" w:lineRule="auto"/>
        <w:ind w:firstLine="709"/>
        <w:rPr>
          <w:rFonts w:ascii="Times New Roman" w:hAnsi="Times New Roman"/>
          <w:b/>
          <w:sz w:val="24"/>
          <w:szCs w:val="24"/>
          <w:lang w:eastAsia="ru-RU"/>
        </w:rPr>
      </w:pPr>
      <w:r w:rsidRPr="00AD4E7B">
        <w:rPr>
          <w:rFonts w:ascii="Times New Roman" w:hAnsi="Times New Roman"/>
          <w:b/>
          <w:sz w:val="24"/>
          <w:szCs w:val="24"/>
          <w:lang w:eastAsia="ru-RU"/>
        </w:rPr>
        <w:t>Конструктивное искусство: архитектура и дизайн</w:t>
      </w:r>
    </w:p>
    <w:p w:rsidR="00710C24" w:rsidRPr="00AD4E7B" w:rsidRDefault="00710C24" w:rsidP="00AD4E7B">
      <w:pPr>
        <w:spacing w:after="0" w:line="240" w:lineRule="auto"/>
        <w:ind w:firstLine="709"/>
        <w:jc w:val="both"/>
        <w:rPr>
          <w:rFonts w:ascii="Times New Roman" w:hAnsi="Times New Roman"/>
          <w:sz w:val="24"/>
          <w:szCs w:val="24"/>
          <w:lang w:eastAsia="ru-RU"/>
        </w:rPr>
      </w:pPr>
      <w:r w:rsidRPr="00AD4E7B">
        <w:rPr>
          <w:rFonts w:ascii="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w:t>
      </w:r>
      <w:r w:rsidRPr="00AD4E7B">
        <w:rPr>
          <w:rFonts w:ascii="Times New Roman" w:hAnsi="Times New Roman"/>
          <w:sz w:val="24"/>
          <w:szCs w:val="24"/>
          <w:lang w:eastAsia="ru-RU"/>
        </w:rPr>
        <w:lastRenderedPageBreak/>
        <w:t xml:space="preserve">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710C24" w:rsidRPr="00AD4E7B" w:rsidRDefault="00710C24" w:rsidP="00AD4E7B">
      <w:pPr>
        <w:spacing w:after="0" w:line="240" w:lineRule="auto"/>
        <w:ind w:firstLine="709"/>
        <w:rPr>
          <w:rFonts w:ascii="Times New Roman" w:hAnsi="Times New Roman"/>
          <w:b/>
          <w:sz w:val="24"/>
          <w:szCs w:val="24"/>
          <w:lang w:eastAsia="ru-RU"/>
        </w:rPr>
      </w:pPr>
      <w:r w:rsidRPr="00AD4E7B">
        <w:rPr>
          <w:rFonts w:ascii="Times New Roman" w:hAnsi="Times New Roman"/>
          <w:b/>
          <w:sz w:val="24"/>
          <w:szCs w:val="24"/>
          <w:lang w:eastAsia="ru-RU"/>
        </w:rPr>
        <w:t xml:space="preserve">Изобразительное искусство и архитектура России </w:t>
      </w:r>
      <w:r w:rsidRPr="00AD4E7B">
        <w:rPr>
          <w:rFonts w:ascii="Times New Roman" w:hAnsi="Times New Roman"/>
          <w:b/>
          <w:sz w:val="24"/>
          <w:szCs w:val="24"/>
          <w:lang w:val="en-US"/>
        </w:rPr>
        <w:t>XI</w:t>
      </w:r>
      <w:r w:rsidRPr="00AD4E7B">
        <w:rPr>
          <w:rFonts w:ascii="Times New Roman" w:hAnsi="Times New Roman"/>
          <w:b/>
          <w:sz w:val="24"/>
          <w:szCs w:val="24"/>
        </w:rPr>
        <w:t xml:space="preserve"> –</w:t>
      </w:r>
      <w:r w:rsidRPr="00AD4E7B">
        <w:rPr>
          <w:rFonts w:ascii="Times New Roman" w:hAnsi="Times New Roman"/>
          <w:b/>
          <w:sz w:val="24"/>
          <w:szCs w:val="24"/>
          <w:lang w:val="en-US"/>
        </w:rPr>
        <w:t>XVII</w:t>
      </w:r>
      <w:r w:rsidRPr="00AD4E7B">
        <w:rPr>
          <w:rFonts w:ascii="Times New Roman" w:hAnsi="Times New Roman"/>
          <w:b/>
          <w:sz w:val="24"/>
          <w:szCs w:val="24"/>
        </w:rPr>
        <w:t xml:space="preserve"> вв</w:t>
      </w:r>
      <w:r w:rsidRPr="00AD4E7B">
        <w:rPr>
          <w:rFonts w:ascii="Times New Roman" w:hAnsi="Times New Roman"/>
          <w:b/>
          <w:sz w:val="24"/>
          <w:szCs w:val="24"/>
          <w:lang w:eastAsia="ru-RU"/>
        </w:rPr>
        <w:t>.</w:t>
      </w:r>
    </w:p>
    <w:p w:rsidR="00710C24" w:rsidRPr="00AD4E7B" w:rsidRDefault="00710C24" w:rsidP="00AD4E7B">
      <w:pPr>
        <w:spacing w:after="0" w:line="240" w:lineRule="auto"/>
        <w:ind w:firstLine="709"/>
        <w:jc w:val="both"/>
        <w:rPr>
          <w:rFonts w:ascii="Times New Roman" w:hAnsi="Times New Roman"/>
          <w:sz w:val="24"/>
          <w:szCs w:val="24"/>
          <w:lang w:eastAsia="ru-RU"/>
        </w:rPr>
      </w:pPr>
      <w:r w:rsidRPr="00AD4E7B">
        <w:rPr>
          <w:rFonts w:ascii="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710C24" w:rsidRPr="00AD4E7B" w:rsidRDefault="00710C24" w:rsidP="00AD4E7B">
      <w:pPr>
        <w:spacing w:after="0" w:line="240" w:lineRule="auto"/>
        <w:ind w:firstLine="709"/>
        <w:rPr>
          <w:rFonts w:ascii="Times New Roman" w:hAnsi="Times New Roman"/>
          <w:b/>
          <w:i/>
          <w:sz w:val="24"/>
          <w:szCs w:val="24"/>
          <w:lang w:eastAsia="ru-RU"/>
        </w:rPr>
      </w:pPr>
      <w:r w:rsidRPr="00AD4E7B">
        <w:rPr>
          <w:rFonts w:ascii="Times New Roman" w:hAnsi="Times New Roman"/>
          <w:b/>
          <w:i/>
          <w:sz w:val="24"/>
          <w:szCs w:val="24"/>
          <w:lang w:eastAsia="ru-RU"/>
        </w:rPr>
        <w:t>Искусство полиграфии</w:t>
      </w:r>
    </w:p>
    <w:p w:rsidR="00710C24" w:rsidRPr="00AD4E7B" w:rsidRDefault="00710C24" w:rsidP="00AD4E7B">
      <w:pPr>
        <w:spacing w:after="0" w:line="240" w:lineRule="auto"/>
        <w:ind w:firstLine="709"/>
        <w:jc w:val="both"/>
        <w:rPr>
          <w:rFonts w:ascii="Times New Roman" w:hAnsi="Times New Roman"/>
          <w:i/>
          <w:sz w:val="24"/>
          <w:szCs w:val="24"/>
          <w:lang w:eastAsia="ru-RU"/>
        </w:rPr>
      </w:pPr>
      <w:r w:rsidRPr="00AD4E7B">
        <w:rPr>
          <w:rFonts w:ascii="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710C24" w:rsidRPr="00AD4E7B" w:rsidRDefault="00710C24" w:rsidP="00AD4E7B">
      <w:pPr>
        <w:spacing w:after="0" w:line="240" w:lineRule="auto"/>
        <w:ind w:firstLine="709"/>
        <w:jc w:val="both"/>
        <w:rPr>
          <w:rFonts w:ascii="Times New Roman" w:hAnsi="Times New Roman"/>
          <w:b/>
          <w:i/>
          <w:sz w:val="24"/>
          <w:szCs w:val="24"/>
          <w:lang w:eastAsia="ru-RU"/>
        </w:rPr>
      </w:pPr>
      <w:r w:rsidRPr="00AD4E7B">
        <w:rPr>
          <w:rFonts w:ascii="Times New Roman" w:hAnsi="Times New Roman"/>
          <w:b/>
          <w:i/>
          <w:sz w:val="24"/>
          <w:szCs w:val="24"/>
          <w:lang w:eastAsia="ru-RU"/>
        </w:rPr>
        <w:t>Стили, направления виды и жанры в русском изобразительном искусстве и архитектуре XVIII - XIX вв.</w:t>
      </w:r>
    </w:p>
    <w:p w:rsidR="00710C24" w:rsidRPr="00AD4E7B" w:rsidRDefault="00710C24" w:rsidP="00AD4E7B">
      <w:pPr>
        <w:spacing w:after="0" w:line="240" w:lineRule="auto"/>
        <w:ind w:firstLine="709"/>
        <w:jc w:val="both"/>
        <w:rPr>
          <w:rFonts w:ascii="Times New Roman" w:hAnsi="Times New Roman"/>
          <w:i/>
          <w:sz w:val="24"/>
          <w:szCs w:val="24"/>
          <w:lang w:eastAsia="ru-RU"/>
        </w:rPr>
      </w:pPr>
      <w:r w:rsidRPr="00AD4E7B">
        <w:rPr>
          <w:rFonts w:ascii="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710C24" w:rsidRPr="00AD4E7B" w:rsidRDefault="00710C24" w:rsidP="00AD4E7B">
      <w:pPr>
        <w:spacing w:after="0" w:line="240" w:lineRule="auto"/>
        <w:ind w:firstLine="709"/>
        <w:jc w:val="both"/>
        <w:rPr>
          <w:rFonts w:ascii="Times New Roman" w:hAnsi="Times New Roman"/>
          <w:b/>
          <w:i/>
          <w:sz w:val="24"/>
          <w:szCs w:val="24"/>
          <w:lang w:eastAsia="ru-RU"/>
        </w:rPr>
      </w:pPr>
      <w:r w:rsidRPr="00AD4E7B">
        <w:rPr>
          <w:rFonts w:ascii="Times New Roman" w:hAnsi="Times New Roman"/>
          <w:b/>
          <w:i/>
          <w:sz w:val="24"/>
          <w:szCs w:val="24"/>
          <w:lang w:eastAsia="ru-RU"/>
        </w:rPr>
        <w:t>Взаимосвязь истории искусства и истории человечества</w:t>
      </w:r>
    </w:p>
    <w:p w:rsidR="00710C24" w:rsidRPr="00AD4E7B" w:rsidRDefault="00710C24" w:rsidP="00AD4E7B">
      <w:pPr>
        <w:spacing w:after="0" w:line="240" w:lineRule="auto"/>
        <w:ind w:firstLine="709"/>
        <w:jc w:val="both"/>
        <w:rPr>
          <w:rFonts w:ascii="Times New Roman" w:hAnsi="Times New Roman"/>
          <w:i/>
          <w:sz w:val="24"/>
          <w:szCs w:val="24"/>
          <w:lang w:eastAsia="ru-RU"/>
        </w:rPr>
      </w:pPr>
      <w:r w:rsidRPr="00AD4E7B">
        <w:rPr>
          <w:rFonts w:ascii="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710C24" w:rsidRPr="00AD4E7B" w:rsidRDefault="00710C24" w:rsidP="00AD4E7B">
      <w:pPr>
        <w:spacing w:after="0" w:line="240" w:lineRule="auto"/>
        <w:ind w:firstLine="709"/>
        <w:jc w:val="both"/>
        <w:rPr>
          <w:rFonts w:ascii="Times New Roman" w:hAnsi="Times New Roman"/>
          <w:b/>
          <w:i/>
          <w:sz w:val="24"/>
          <w:szCs w:val="24"/>
          <w:lang w:eastAsia="ru-RU"/>
        </w:rPr>
      </w:pPr>
      <w:r w:rsidRPr="00AD4E7B">
        <w:rPr>
          <w:rFonts w:ascii="Times New Roman" w:hAnsi="Times New Roman"/>
          <w:b/>
          <w:i/>
          <w:sz w:val="24"/>
          <w:szCs w:val="24"/>
          <w:lang w:eastAsia="ru-RU"/>
        </w:rPr>
        <w:t>Изображение в синтетических и экранных видах искусства и художественная фотография</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AD4E7B">
        <w:rPr>
          <w:rFonts w:ascii="Times New Roman" w:hAnsi="Times New Roman"/>
          <w:i/>
          <w:sz w:val="24"/>
          <w:szCs w:val="24"/>
          <w:lang w:val="en-US" w:eastAsia="ru-RU"/>
        </w:rPr>
        <w:t>XX</w:t>
      </w:r>
      <w:r w:rsidRPr="00AD4E7B">
        <w:rPr>
          <w:rFonts w:ascii="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w:t>
      </w:r>
      <w:r w:rsidRPr="00AD4E7B">
        <w:rPr>
          <w:rFonts w:ascii="Times New Roman" w:hAnsi="Times New Roman"/>
          <w:i/>
          <w:sz w:val="24"/>
          <w:szCs w:val="24"/>
          <w:lang w:eastAsia="ru-RU"/>
        </w:rPr>
        <w:lastRenderedPageBreak/>
        <w:t>Телевизионное изображение, его особенности и возможности (видеосюжет, репортаж и др.). Художественно-творческие проекты.</w:t>
      </w:r>
    </w:p>
    <w:p w:rsidR="00710C24" w:rsidRPr="00AD4E7B" w:rsidRDefault="00710C24" w:rsidP="00AD4E7B">
      <w:pPr>
        <w:pStyle w:val="3"/>
        <w:spacing w:before="0" w:beforeAutospacing="0" w:after="0" w:afterAutospacing="0"/>
        <w:ind w:firstLine="709"/>
        <w:rPr>
          <w:sz w:val="24"/>
          <w:szCs w:val="24"/>
        </w:rPr>
      </w:pPr>
      <w:bookmarkStart w:id="317" w:name="_Toc409691714"/>
    </w:p>
    <w:p w:rsidR="00710C24" w:rsidRPr="00AD4E7B" w:rsidRDefault="00710C24" w:rsidP="00AD4E7B">
      <w:pPr>
        <w:pStyle w:val="4"/>
        <w:spacing w:line="240" w:lineRule="auto"/>
        <w:rPr>
          <w:sz w:val="24"/>
          <w:szCs w:val="24"/>
        </w:rPr>
      </w:pPr>
      <w:bookmarkStart w:id="318" w:name="_Toc410654039"/>
      <w:bookmarkStart w:id="319" w:name="_Toc414553250"/>
      <w:r>
        <w:rPr>
          <w:sz w:val="24"/>
          <w:szCs w:val="24"/>
        </w:rPr>
        <w:t>2.2.2.17</w:t>
      </w:r>
      <w:r w:rsidRPr="00AD4E7B">
        <w:rPr>
          <w:sz w:val="24"/>
          <w:szCs w:val="24"/>
        </w:rPr>
        <w:t>. Музыка</w:t>
      </w:r>
      <w:bookmarkEnd w:id="317"/>
      <w:bookmarkEnd w:id="318"/>
      <w:bookmarkEnd w:id="319"/>
    </w:p>
    <w:p w:rsidR="00710C24" w:rsidRPr="00AD4E7B" w:rsidRDefault="00710C24" w:rsidP="00AD4E7B">
      <w:pPr>
        <w:spacing w:after="0" w:line="240" w:lineRule="auto"/>
        <w:ind w:firstLine="709"/>
        <w:jc w:val="both"/>
        <w:rPr>
          <w:rFonts w:ascii="Times New Roman" w:hAnsi="Times New Roman"/>
          <w:sz w:val="24"/>
          <w:szCs w:val="24"/>
          <w:lang w:eastAsia="ru-RU"/>
        </w:rPr>
      </w:pPr>
      <w:r w:rsidRPr="00AD4E7B">
        <w:rPr>
          <w:rFonts w:ascii="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710C24" w:rsidRPr="00AD4E7B" w:rsidRDefault="00710C24" w:rsidP="00AD4E7B">
      <w:pPr>
        <w:spacing w:after="0" w:line="240" w:lineRule="auto"/>
        <w:ind w:firstLine="709"/>
        <w:jc w:val="both"/>
        <w:rPr>
          <w:rFonts w:ascii="Times New Roman" w:hAnsi="Times New Roman"/>
          <w:sz w:val="24"/>
          <w:szCs w:val="24"/>
          <w:lang w:eastAsia="ru-RU"/>
        </w:rPr>
      </w:pPr>
      <w:r w:rsidRPr="00AD4E7B">
        <w:rPr>
          <w:rFonts w:ascii="Times New Roman" w:hAnsi="Times New Roman"/>
          <w:sz w:val="24"/>
          <w:szCs w:val="24"/>
          <w:lang w:eastAsia="ru-RU"/>
        </w:rPr>
        <w:t>Освоение предмета «Музыка» направлено на:</w:t>
      </w:r>
    </w:p>
    <w:p w:rsidR="00710C24" w:rsidRPr="00AD4E7B" w:rsidRDefault="00710C24" w:rsidP="00666657">
      <w:pPr>
        <w:pStyle w:val="a8"/>
        <w:numPr>
          <w:ilvl w:val="0"/>
          <w:numId w:val="220"/>
        </w:numPr>
        <w:tabs>
          <w:tab w:val="left" w:pos="1134"/>
        </w:tabs>
        <w:ind w:left="0" w:firstLine="709"/>
        <w:jc w:val="both"/>
        <w:rPr>
          <w:rFonts w:ascii="Times New Roman" w:hAnsi="Times New Roman"/>
        </w:rPr>
      </w:pPr>
      <w:r w:rsidRPr="00AD4E7B">
        <w:rPr>
          <w:rFonts w:ascii="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710C24" w:rsidRPr="00AD4E7B" w:rsidRDefault="00710C24" w:rsidP="00666657">
      <w:pPr>
        <w:pStyle w:val="a8"/>
        <w:numPr>
          <w:ilvl w:val="0"/>
          <w:numId w:val="220"/>
        </w:numPr>
        <w:tabs>
          <w:tab w:val="left" w:pos="1134"/>
        </w:tabs>
        <w:ind w:left="0" w:firstLine="709"/>
        <w:jc w:val="both"/>
        <w:rPr>
          <w:rFonts w:ascii="Times New Roman" w:hAnsi="Times New Roman"/>
        </w:rPr>
      </w:pPr>
      <w:r w:rsidRPr="00AD4E7B">
        <w:rPr>
          <w:rFonts w:ascii="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710C24" w:rsidRPr="00AD4E7B" w:rsidRDefault="00710C24" w:rsidP="00666657">
      <w:pPr>
        <w:pStyle w:val="a8"/>
        <w:numPr>
          <w:ilvl w:val="0"/>
          <w:numId w:val="220"/>
        </w:numPr>
        <w:tabs>
          <w:tab w:val="left" w:pos="1134"/>
        </w:tabs>
        <w:ind w:left="0" w:firstLine="709"/>
        <w:jc w:val="both"/>
        <w:rPr>
          <w:rFonts w:ascii="Times New Roman" w:hAnsi="Times New Roman"/>
        </w:rPr>
      </w:pPr>
      <w:r w:rsidRPr="00AD4E7B">
        <w:rPr>
          <w:rFonts w:ascii="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710C24" w:rsidRPr="00AD4E7B" w:rsidRDefault="00710C24" w:rsidP="00666657">
      <w:pPr>
        <w:pStyle w:val="a8"/>
        <w:numPr>
          <w:ilvl w:val="0"/>
          <w:numId w:val="220"/>
        </w:numPr>
        <w:tabs>
          <w:tab w:val="left" w:pos="1134"/>
        </w:tabs>
        <w:ind w:left="0" w:firstLine="709"/>
        <w:jc w:val="both"/>
        <w:rPr>
          <w:rFonts w:ascii="Times New Roman" w:hAnsi="Times New Roman"/>
        </w:rPr>
      </w:pPr>
      <w:r w:rsidRPr="00AD4E7B">
        <w:rPr>
          <w:rFonts w:ascii="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710C24" w:rsidRPr="00AD4E7B" w:rsidRDefault="00710C24" w:rsidP="00666657">
      <w:pPr>
        <w:pStyle w:val="a8"/>
        <w:numPr>
          <w:ilvl w:val="0"/>
          <w:numId w:val="220"/>
        </w:numPr>
        <w:tabs>
          <w:tab w:val="left" w:pos="1134"/>
        </w:tabs>
        <w:ind w:left="0" w:firstLine="709"/>
        <w:jc w:val="both"/>
        <w:rPr>
          <w:rFonts w:ascii="Times New Roman" w:hAnsi="Times New Roman"/>
        </w:rPr>
      </w:pPr>
      <w:r w:rsidRPr="00AD4E7B">
        <w:rPr>
          <w:rFonts w:ascii="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710C24" w:rsidRPr="00AD4E7B" w:rsidRDefault="00710C24" w:rsidP="00AD4E7B">
      <w:pPr>
        <w:spacing w:after="0" w:line="240" w:lineRule="auto"/>
        <w:ind w:firstLine="709"/>
        <w:jc w:val="both"/>
        <w:rPr>
          <w:rFonts w:ascii="Times New Roman" w:hAnsi="Times New Roman"/>
          <w:sz w:val="24"/>
          <w:szCs w:val="24"/>
          <w:lang w:eastAsia="ru-RU"/>
        </w:rPr>
      </w:pPr>
      <w:r w:rsidRPr="00AD4E7B">
        <w:rPr>
          <w:rFonts w:ascii="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710C24" w:rsidRPr="00AD4E7B" w:rsidRDefault="00710C24" w:rsidP="00AD4E7B">
      <w:pPr>
        <w:spacing w:after="0" w:line="240" w:lineRule="auto"/>
        <w:ind w:firstLine="709"/>
        <w:jc w:val="both"/>
        <w:rPr>
          <w:rFonts w:ascii="Times New Roman" w:hAnsi="Times New Roman"/>
          <w:sz w:val="24"/>
          <w:szCs w:val="24"/>
          <w:lang w:eastAsia="ru-RU"/>
        </w:rPr>
      </w:pPr>
      <w:r w:rsidRPr="00AD4E7B">
        <w:rPr>
          <w:rFonts w:ascii="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710C24" w:rsidRPr="00AD4E7B" w:rsidRDefault="00710C24" w:rsidP="00AD4E7B">
      <w:pPr>
        <w:spacing w:after="0" w:line="240" w:lineRule="auto"/>
        <w:ind w:firstLine="709"/>
        <w:jc w:val="both"/>
        <w:rPr>
          <w:rFonts w:ascii="Times New Roman" w:hAnsi="Times New Roman"/>
          <w:sz w:val="24"/>
          <w:szCs w:val="24"/>
          <w:lang w:eastAsia="ru-RU"/>
        </w:rPr>
      </w:pPr>
      <w:r w:rsidRPr="00AD4E7B">
        <w:rPr>
          <w:rFonts w:ascii="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710C24" w:rsidRPr="00AD4E7B" w:rsidRDefault="00710C24" w:rsidP="00AD4E7B">
      <w:pPr>
        <w:spacing w:after="0" w:line="240" w:lineRule="auto"/>
        <w:ind w:firstLine="709"/>
        <w:jc w:val="both"/>
        <w:rPr>
          <w:rFonts w:ascii="Times New Roman" w:hAnsi="Times New Roman"/>
          <w:sz w:val="24"/>
          <w:szCs w:val="24"/>
        </w:rPr>
      </w:pPr>
    </w:p>
    <w:p w:rsidR="00710C24" w:rsidRPr="00AD4E7B" w:rsidRDefault="00710C24" w:rsidP="00AD4E7B">
      <w:pPr>
        <w:spacing w:after="0" w:line="240" w:lineRule="auto"/>
        <w:ind w:firstLine="709"/>
        <w:jc w:val="both"/>
        <w:rPr>
          <w:rFonts w:ascii="Times New Roman" w:hAnsi="Times New Roman"/>
          <w:b/>
          <w:sz w:val="24"/>
          <w:szCs w:val="24"/>
        </w:rPr>
      </w:pPr>
      <w:r w:rsidRPr="00AD4E7B">
        <w:rPr>
          <w:rFonts w:ascii="Times New Roman" w:hAnsi="Times New Roman"/>
          <w:b/>
          <w:sz w:val="24"/>
          <w:szCs w:val="24"/>
        </w:rPr>
        <w:t>Музыка как вид искусства</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AD4E7B">
        <w:rPr>
          <w:rFonts w:ascii="Times New Roman" w:hAnsi="Times New Roman"/>
          <w:i/>
          <w:sz w:val="24"/>
          <w:szCs w:val="24"/>
        </w:rPr>
        <w:t xml:space="preserve"> сонатно-симфонический цикл, сюита), </w:t>
      </w:r>
      <w:r w:rsidRPr="00AD4E7B">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w:t>
      </w:r>
      <w:r w:rsidRPr="00AD4E7B">
        <w:rPr>
          <w:rFonts w:ascii="Times New Roman" w:hAnsi="Times New Roman"/>
          <w:sz w:val="24"/>
          <w:szCs w:val="24"/>
        </w:rPr>
        <w:lastRenderedPageBreak/>
        <w:t>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710C24" w:rsidRPr="00AD4E7B" w:rsidRDefault="00710C24" w:rsidP="00AD4E7B">
      <w:pPr>
        <w:spacing w:after="0" w:line="240" w:lineRule="auto"/>
        <w:ind w:firstLine="709"/>
        <w:jc w:val="both"/>
        <w:rPr>
          <w:rFonts w:ascii="Times New Roman" w:hAnsi="Times New Roman"/>
          <w:b/>
          <w:sz w:val="24"/>
          <w:szCs w:val="24"/>
        </w:rPr>
      </w:pPr>
      <w:r w:rsidRPr="00AD4E7B">
        <w:rPr>
          <w:rFonts w:ascii="Times New Roman" w:hAnsi="Times New Roman"/>
          <w:b/>
          <w:sz w:val="24"/>
          <w:szCs w:val="24"/>
        </w:rPr>
        <w:t>Народное музыкальное творчество</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AD4E7B">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AD4E7B">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710C24" w:rsidRPr="00AD4E7B" w:rsidRDefault="00710C24" w:rsidP="00AD4E7B">
      <w:pPr>
        <w:spacing w:after="0" w:line="240" w:lineRule="auto"/>
        <w:ind w:left="709"/>
        <w:contextualSpacing/>
        <w:jc w:val="both"/>
        <w:rPr>
          <w:rFonts w:ascii="Times New Roman" w:hAnsi="Times New Roman"/>
          <w:b/>
          <w:sz w:val="24"/>
          <w:szCs w:val="24"/>
        </w:rPr>
      </w:pPr>
      <w:r w:rsidRPr="00AD4E7B">
        <w:rPr>
          <w:rFonts w:ascii="Times New Roman" w:hAnsi="Times New Roman"/>
          <w:b/>
          <w:sz w:val="24"/>
          <w:szCs w:val="24"/>
        </w:rPr>
        <w:t xml:space="preserve">Русская музыка от эпохи средневековья до рубежа </w:t>
      </w:r>
      <w:r w:rsidRPr="00AD4E7B">
        <w:rPr>
          <w:rFonts w:ascii="Times New Roman" w:hAnsi="Times New Roman"/>
          <w:b/>
          <w:sz w:val="24"/>
          <w:szCs w:val="24"/>
          <w:lang w:val="en-US"/>
        </w:rPr>
        <w:t>XIX</w:t>
      </w:r>
      <w:r w:rsidRPr="00AD4E7B">
        <w:rPr>
          <w:rFonts w:ascii="Times New Roman" w:hAnsi="Times New Roman"/>
          <w:b/>
          <w:sz w:val="24"/>
          <w:szCs w:val="24"/>
        </w:rPr>
        <w:t>-ХХ вв.</w:t>
      </w:r>
    </w:p>
    <w:p w:rsidR="00710C24" w:rsidRPr="00AD4E7B" w:rsidRDefault="00710C24" w:rsidP="00AD4E7B">
      <w:pPr>
        <w:spacing w:line="240" w:lineRule="auto"/>
        <w:ind w:firstLine="709"/>
        <w:contextualSpacing/>
        <w:jc w:val="both"/>
        <w:rPr>
          <w:rFonts w:ascii="Times New Roman" w:hAnsi="Times New Roman"/>
          <w:sz w:val="24"/>
          <w:szCs w:val="24"/>
        </w:rPr>
      </w:pPr>
      <w:r w:rsidRPr="00AD4E7B">
        <w:rPr>
          <w:rFonts w:ascii="Times New Roman" w:hAnsi="Times New Roman"/>
          <w:sz w:val="24"/>
          <w:szCs w:val="24"/>
        </w:rPr>
        <w:t xml:space="preserve">Древнерусская духовная музыка. </w:t>
      </w:r>
      <w:r w:rsidRPr="00AD4E7B">
        <w:rPr>
          <w:rFonts w:ascii="Times New Roman" w:hAnsi="Times New Roman"/>
          <w:i/>
          <w:sz w:val="24"/>
          <w:szCs w:val="24"/>
        </w:rPr>
        <w:t>Знаменный распев как основа древнерусской храмовой музыки.</w:t>
      </w:r>
      <w:r w:rsidRPr="00AD4E7B">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710C24" w:rsidRPr="00AD4E7B" w:rsidRDefault="00710C24" w:rsidP="00AD4E7B">
      <w:pPr>
        <w:spacing w:after="0" w:line="240" w:lineRule="auto"/>
        <w:ind w:firstLine="709"/>
        <w:contextualSpacing/>
        <w:jc w:val="both"/>
        <w:rPr>
          <w:rFonts w:ascii="Times New Roman" w:hAnsi="Times New Roman"/>
          <w:b/>
          <w:sz w:val="24"/>
          <w:szCs w:val="24"/>
        </w:rPr>
      </w:pPr>
      <w:r w:rsidRPr="00AD4E7B">
        <w:rPr>
          <w:rFonts w:ascii="Times New Roman" w:hAnsi="Times New Roman"/>
          <w:b/>
          <w:sz w:val="24"/>
          <w:szCs w:val="24"/>
        </w:rPr>
        <w:t xml:space="preserve">Зарубежная музыка от эпохи средневековья до рубежа </w:t>
      </w:r>
      <w:r w:rsidRPr="00AD4E7B">
        <w:rPr>
          <w:rFonts w:ascii="Times New Roman" w:hAnsi="Times New Roman"/>
          <w:b/>
          <w:sz w:val="24"/>
          <w:szCs w:val="24"/>
          <w:lang w:val="en-US"/>
        </w:rPr>
        <w:t>XI</w:t>
      </w:r>
      <w:r w:rsidRPr="00AD4E7B">
        <w:rPr>
          <w:rFonts w:ascii="Times New Roman" w:hAnsi="Times New Roman"/>
          <w:b/>
          <w:sz w:val="24"/>
          <w:szCs w:val="24"/>
        </w:rPr>
        <w:t>Х-</w:t>
      </w:r>
      <w:r w:rsidRPr="00AD4E7B">
        <w:rPr>
          <w:rFonts w:ascii="Times New Roman" w:hAnsi="Times New Roman"/>
          <w:b/>
          <w:sz w:val="24"/>
          <w:szCs w:val="24"/>
          <w:lang w:val="en-US"/>
        </w:rPr>
        <w:t>X</w:t>
      </w:r>
      <w:r w:rsidRPr="00AD4E7B">
        <w:rPr>
          <w:rFonts w:ascii="Times New Roman" w:hAnsi="Times New Roman"/>
          <w:b/>
          <w:sz w:val="24"/>
          <w:szCs w:val="24"/>
        </w:rPr>
        <w:t>Х вв.</w:t>
      </w:r>
    </w:p>
    <w:p w:rsidR="00710C24" w:rsidRPr="00AD4E7B" w:rsidRDefault="00710C24" w:rsidP="00AD4E7B">
      <w:pPr>
        <w:spacing w:after="0" w:line="240" w:lineRule="auto"/>
        <w:ind w:firstLine="709"/>
        <w:contextualSpacing/>
        <w:jc w:val="both"/>
        <w:rPr>
          <w:rFonts w:ascii="Times New Roman" w:hAnsi="Times New Roman"/>
          <w:sz w:val="24"/>
          <w:szCs w:val="24"/>
        </w:rPr>
      </w:pPr>
      <w:r w:rsidRPr="00AD4E7B">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AD4E7B">
        <w:rPr>
          <w:rFonts w:ascii="Times New Roman" w:hAnsi="Times New Roman"/>
          <w:sz w:val="24"/>
          <w:szCs w:val="24"/>
          <w:lang w:val="en-US"/>
        </w:rPr>
        <w:t> </w:t>
      </w:r>
      <w:r w:rsidRPr="00AD4E7B">
        <w:rPr>
          <w:rFonts w:ascii="Times New Roman" w:hAnsi="Times New Roman"/>
          <w:sz w:val="24"/>
          <w:szCs w:val="24"/>
        </w:rPr>
        <w:t xml:space="preserve">Григ). Оперный жанр в творчестве композиторов </w:t>
      </w:r>
      <w:r w:rsidRPr="00AD4E7B">
        <w:rPr>
          <w:rFonts w:ascii="Times New Roman" w:hAnsi="Times New Roman"/>
          <w:sz w:val="24"/>
          <w:szCs w:val="24"/>
          <w:lang w:val="en-US"/>
        </w:rPr>
        <w:t>XIX</w:t>
      </w:r>
      <w:r w:rsidRPr="00AD4E7B">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AD4E7B">
        <w:rPr>
          <w:rFonts w:ascii="Times New Roman" w:hAnsi="Times New Roman"/>
          <w:i/>
          <w:sz w:val="24"/>
          <w:szCs w:val="24"/>
        </w:rPr>
        <w:t xml:space="preserve">Развитие жанров светской музыки </w:t>
      </w:r>
      <w:r w:rsidRPr="00AD4E7B">
        <w:rPr>
          <w:rFonts w:ascii="Times New Roman" w:hAnsi="Times New Roman"/>
          <w:sz w:val="24"/>
          <w:szCs w:val="24"/>
        </w:rPr>
        <w:t xml:space="preserve">Основные жанры светской музыки </w:t>
      </w:r>
      <w:r w:rsidRPr="00AD4E7B">
        <w:rPr>
          <w:rFonts w:ascii="Times New Roman" w:hAnsi="Times New Roman"/>
          <w:sz w:val="24"/>
          <w:szCs w:val="24"/>
          <w:lang w:val="en-US"/>
        </w:rPr>
        <w:t>XIX</w:t>
      </w:r>
      <w:r w:rsidRPr="00AD4E7B">
        <w:rPr>
          <w:rFonts w:ascii="Times New Roman" w:hAnsi="Times New Roman"/>
          <w:sz w:val="24"/>
          <w:szCs w:val="24"/>
        </w:rPr>
        <w:t xml:space="preserve"> века (соната, симфония, камерно-инструментальная и вокальная музыка, опера, балет). </w:t>
      </w:r>
      <w:r w:rsidRPr="00AD4E7B">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710C24" w:rsidRPr="00AD4E7B" w:rsidRDefault="00710C24" w:rsidP="00AD4E7B">
      <w:pPr>
        <w:spacing w:after="0" w:line="240" w:lineRule="auto"/>
        <w:ind w:left="709"/>
        <w:contextualSpacing/>
        <w:jc w:val="both"/>
        <w:rPr>
          <w:rFonts w:ascii="Times New Roman" w:hAnsi="Times New Roman"/>
          <w:b/>
          <w:sz w:val="24"/>
          <w:szCs w:val="24"/>
        </w:rPr>
      </w:pPr>
      <w:r w:rsidRPr="00AD4E7B">
        <w:rPr>
          <w:rFonts w:ascii="Times New Roman" w:hAnsi="Times New Roman"/>
          <w:b/>
          <w:sz w:val="24"/>
          <w:szCs w:val="24"/>
        </w:rPr>
        <w:t xml:space="preserve">Русская и зарубежная музыкальная культура </w:t>
      </w:r>
      <w:r w:rsidRPr="00AD4E7B">
        <w:rPr>
          <w:rFonts w:ascii="Times New Roman" w:hAnsi="Times New Roman"/>
          <w:b/>
          <w:sz w:val="24"/>
          <w:szCs w:val="24"/>
          <w:lang w:val="en-US"/>
        </w:rPr>
        <w:t>XX</w:t>
      </w:r>
      <w:r w:rsidRPr="00AD4E7B">
        <w:rPr>
          <w:rFonts w:ascii="Times New Roman" w:hAnsi="Times New Roman"/>
          <w:b/>
          <w:sz w:val="24"/>
          <w:szCs w:val="24"/>
        </w:rPr>
        <w:t xml:space="preserve"> в.</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AD4E7B">
        <w:rPr>
          <w:rFonts w:ascii="Times New Roman" w:hAnsi="Times New Roman"/>
          <w:i/>
          <w:sz w:val="24"/>
          <w:szCs w:val="24"/>
        </w:rPr>
        <w:t>А.И. Хачатурян, А.Г. Шнитке)</w:t>
      </w:r>
      <w:r w:rsidRPr="00AD4E7B">
        <w:rPr>
          <w:rFonts w:ascii="Times New Roman" w:hAnsi="Times New Roman"/>
          <w:sz w:val="24"/>
          <w:szCs w:val="24"/>
        </w:rPr>
        <w:t xml:space="preserve"> и зарубежных композиторов ХХ столетия (К. Дебюсси, </w:t>
      </w:r>
      <w:r w:rsidRPr="00AD4E7B">
        <w:rPr>
          <w:rFonts w:ascii="Times New Roman" w:hAnsi="Times New Roman"/>
          <w:i/>
          <w:sz w:val="24"/>
          <w:szCs w:val="24"/>
        </w:rPr>
        <w:t>К. Орф, М. Равель, Б. Бриттен, А. Шенберг).</w:t>
      </w:r>
      <w:r w:rsidRPr="00AD4E7B">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710C24" w:rsidRPr="00AD4E7B" w:rsidRDefault="00710C24" w:rsidP="00AD4E7B">
      <w:pPr>
        <w:tabs>
          <w:tab w:val="left" w:pos="1985"/>
        </w:tabs>
        <w:spacing w:after="0" w:line="240" w:lineRule="auto"/>
        <w:ind w:left="709"/>
        <w:contextualSpacing/>
        <w:jc w:val="both"/>
        <w:rPr>
          <w:rFonts w:ascii="Times New Roman" w:hAnsi="Times New Roman"/>
          <w:b/>
          <w:sz w:val="24"/>
          <w:szCs w:val="24"/>
        </w:rPr>
      </w:pPr>
      <w:r w:rsidRPr="00AD4E7B">
        <w:rPr>
          <w:rFonts w:ascii="Times New Roman" w:hAnsi="Times New Roman"/>
          <w:b/>
          <w:sz w:val="24"/>
          <w:szCs w:val="24"/>
        </w:rPr>
        <w:t>Современная музыкальная жизнь</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710C24" w:rsidRPr="00AD4E7B" w:rsidRDefault="00710C24" w:rsidP="00AD4E7B">
      <w:pPr>
        <w:spacing w:after="0" w:line="240" w:lineRule="auto"/>
        <w:ind w:left="709"/>
        <w:contextualSpacing/>
        <w:jc w:val="both"/>
        <w:rPr>
          <w:rFonts w:ascii="Times New Roman" w:hAnsi="Times New Roman"/>
          <w:b/>
          <w:sz w:val="24"/>
          <w:szCs w:val="24"/>
        </w:rPr>
      </w:pPr>
      <w:r w:rsidRPr="00AD4E7B">
        <w:rPr>
          <w:rFonts w:ascii="Times New Roman" w:hAnsi="Times New Roman"/>
          <w:b/>
          <w:sz w:val="24"/>
          <w:szCs w:val="24"/>
        </w:rPr>
        <w:lastRenderedPageBreak/>
        <w:t>Значение музыки в жизни человека</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710C24" w:rsidRPr="00AD4E7B" w:rsidRDefault="00710C24" w:rsidP="00AD4E7B">
      <w:pPr>
        <w:spacing w:after="0" w:line="240" w:lineRule="auto"/>
        <w:ind w:firstLine="709"/>
        <w:contextualSpacing/>
        <w:jc w:val="center"/>
        <w:rPr>
          <w:rFonts w:ascii="Times New Roman" w:hAnsi="Times New Roman"/>
          <w:sz w:val="24"/>
          <w:szCs w:val="24"/>
        </w:rPr>
      </w:pPr>
      <w:r w:rsidRPr="00AD4E7B">
        <w:rPr>
          <w:rFonts w:ascii="Times New Roman" w:hAnsi="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bookmarkStart w:id="320" w:name="_Toc409691715"/>
      <w:r w:rsidRPr="00AD4E7B">
        <w:rPr>
          <w:rFonts w:ascii="Times New Roman" w:hAnsi="Times New Roman"/>
          <w:sz w:val="24"/>
          <w:szCs w:val="24"/>
        </w:rPr>
        <w:t>Ч. Айвз. «Космический пейзаж».</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Г. Аллегри. «Мизерере» («Помилуй»).</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Американский народный блюз «Роллем Пит» и «Город Нью-Йорк» (обр. Дж. Сильвермена, перевод С. Болотина).</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Л. Армстронг. «Блюз Западной окраины».</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Э. Артемьев. «Мозаика».</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AD4E7B">
        <w:rPr>
          <w:rFonts w:ascii="Times New Roman" w:hAnsi="Times New Roman"/>
          <w:sz w:val="24"/>
          <w:szCs w:val="24"/>
          <w:lang w:val="en-US"/>
        </w:rPr>
        <w:t>A</w:t>
      </w:r>
      <w:r w:rsidRPr="00AD4E7B">
        <w:rPr>
          <w:rFonts w:ascii="Times New Roman" w:hAnsi="Times New Roman"/>
          <w:sz w:val="24"/>
          <w:szCs w:val="24"/>
        </w:rPr>
        <w:t>gnus Dei» (№ 23), хор «S</w:t>
      </w:r>
      <w:r w:rsidRPr="00AD4E7B">
        <w:rPr>
          <w:rFonts w:ascii="Times New Roman" w:hAnsi="Times New Roman"/>
          <w:sz w:val="24"/>
          <w:szCs w:val="24"/>
          <w:lang w:val="en-US"/>
        </w:rPr>
        <w:t>a</w:t>
      </w:r>
      <w:r w:rsidRPr="00AD4E7B">
        <w:rPr>
          <w:rFonts w:ascii="Times New Roman" w:hAnsi="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lang w:val="it-IT"/>
        </w:rPr>
      </w:pPr>
      <w:r w:rsidRPr="00AD4E7B">
        <w:rPr>
          <w:rFonts w:ascii="Times New Roman" w:hAnsi="Times New Roman"/>
          <w:sz w:val="24"/>
          <w:szCs w:val="24"/>
        </w:rPr>
        <w:t>И</w:t>
      </w:r>
      <w:r w:rsidRPr="00AD4E7B">
        <w:rPr>
          <w:rFonts w:ascii="Times New Roman" w:hAnsi="Times New Roman"/>
          <w:sz w:val="24"/>
          <w:szCs w:val="24"/>
          <w:lang w:val="it-IT"/>
        </w:rPr>
        <w:t xml:space="preserve">. </w:t>
      </w:r>
      <w:r w:rsidRPr="00AD4E7B">
        <w:rPr>
          <w:rFonts w:ascii="Times New Roman" w:hAnsi="Times New Roman"/>
          <w:sz w:val="24"/>
          <w:szCs w:val="24"/>
        </w:rPr>
        <w:t>Бах</w:t>
      </w:r>
      <w:r w:rsidRPr="00AD4E7B">
        <w:rPr>
          <w:rFonts w:ascii="Times New Roman" w:hAnsi="Times New Roman"/>
          <w:sz w:val="24"/>
          <w:szCs w:val="24"/>
          <w:lang w:val="it-IT"/>
        </w:rPr>
        <w:t>-</w:t>
      </w:r>
      <w:r w:rsidRPr="00AD4E7B">
        <w:rPr>
          <w:rFonts w:ascii="Times New Roman" w:hAnsi="Times New Roman"/>
          <w:sz w:val="24"/>
          <w:szCs w:val="24"/>
        </w:rPr>
        <w:t>Ш</w:t>
      </w:r>
      <w:r w:rsidRPr="00AD4E7B">
        <w:rPr>
          <w:rFonts w:ascii="Times New Roman" w:hAnsi="Times New Roman"/>
          <w:sz w:val="24"/>
          <w:szCs w:val="24"/>
          <w:lang w:val="it-IT"/>
        </w:rPr>
        <w:t xml:space="preserve">. </w:t>
      </w:r>
      <w:r w:rsidRPr="00AD4E7B">
        <w:rPr>
          <w:rFonts w:ascii="Times New Roman" w:hAnsi="Times New Roman"/>
          <w:sz w:val="24"/>
          <w:szCs w:val="24"/>
        </w:rPr>
        <w:t>Гуно</w:t>
      </w:r>
      <w:r w:rsidRPr="00AD4E7B">
        <w:rPr>
          <w:rFonts w:ascii="Times New Roman" w:hAnsi="Times New Roman"/>
          <w:sz w:val="24"/>
          <w:szCs w:val="24"/>
          <w:lang w:val="en-US"/>
        </w:rPr>
        <w:t>.</w:t>
      </w:r>
      <w:r w:rsidRPr="00AD4E7B">
        <w:rPr>
          <w:rFonts w:ascii="Times New Roman" w:hAnsi="Times New Roman"/>
          <w:sz w:val="24"/>
          <w:szCs w:val="24"/>
          <w:lang w:val="it-IT"/>
        </w:rPr>
        <w:t xml:space="preserve"> «Ave Maria»</w:t>
      </w:r>
      <w:r w:rsidRPr="00AD4E7B">
        <w:rPr>
          <w:rFonts w:ascii="Times New Roman" w:hAnsi="Times New Roman"/>
          <w:sz w:val="24"/>
          <w:szCs w:val="24"/>
          <w:lang w:val="en-US"/>
        </w:rPr>
        <w:t>.</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М. Березовский. Хоровой концерт «Не отвержи мене во время старости».</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Ж. Бизе. Опера «Кармен» (фрагменты:Увертюра, Хабанера из I д., Сегедилья, Сцена гадания).</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Д. Бортнянский. Херувимская песня № 7. «Слава Отцу и Сыну и Святому Духу».</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Ж. Брель. Вальс.</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Дж. Верди. Опера «Риголетто» (Песенка Герцога, Финал).</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Э. Вила Лобос. «Бразильская бахиана» № 5 (ария для сопрано и виолончелей).</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А. Варламов. «Горные вершины» (сл. М. Лермонтова). «Красный сарафан» (сл. Г. Цыганова).</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 xml:space="preserve">В. Гаврилин «Перезвоны». По прочтении В. Шукшина (симфония-действо для солистов, хора, гобоя и ударных): «Весело на душе» (№ 1), «Смерть разбойника» (№ 2), </w:t>
      </w:r>
      <w:r w:rsidRPr="00AD4E7B">
        <w:rPr>
          <w:rFonts w:ascii="Times New Roman" w:hAnsi="Times New Roman"/>
          <w:sz w:val="24"/>
          <w:szCs w:val="24"/>
        </w:rPr>
        <w:lastRenderedPageBreak/>
        <w:t>«Ерунда» (№ 4), «Ти-ри-ри» (№ 8), «Вечерняя музыка» (№ 10), «Молитва» (№ 17). Вокальный цикл «Времена года» («Весна», «Осень»).</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 xml:space="preserve">Й. Гайдн. Симфония № 103 («С тремоло литавр»). </w:t>
      </w:r>
      <w:r w:rsidRPr="00AD4E7B">
        <w:rPr>
          <w:rFonts w:ascii="Times New Roman" w:hAnsi="Times New Roman"/>
          <w:sz w:val="24"/>
          <w:szCs w:val="24"/>
          <w:lang w:val="en-US"/>
        </w:rPr>
        <w:t>I</w:t>
      </w:r>
      <w:r w:rsidRPr="00AD4E7B">
        <w:rPr>
          <w:rFonts w:ascii="Times New Roman" w:hAnsi="Times New Roman"/>
          <w:sz w:val="24"/>
          <w:szCs w:val="24"/>
        </w:rPr>
        <w:t xml:space="preserve"> часть, </w:t>
      </w:r>
      <w:r w:rsidRPr="00AD4E7B">
        <w:rPr>
          <w:rFonts w:ascii="Times New Roman" w:hAnsi="Times New Roman"/>
          <w:sz w:val="24"/>
          <w:szCs w:val="24"/>
          <w:lang w:val="en-US"/>
        </w:rPr>
        <w:t>IV</w:t>
      </w:r>
      <w:r w:rsidRPr="00AD4E7B">
        <w:rPr>
          <w:rFonts w:ascii="Times New Roman" w:hAnsi="Times New Roman"/>
          <w:sz w:val="24"/>
          <w:szCs w:val="24"/>
        </w:rPr>
        <w:t xml:space="preserve"> часть. </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Г. Гендель. Пассакалия из сюиты соль минор. Хор «Аллилуйя» (№ 44) из оратории «Мессия».</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М. Глинка-М. Балакирев. «Жаворонок» (фортепианная пьеса).</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К. Глюк. Опера «Орфей и Эвридика» (хор «Струн золотых напев», Мелодия, Хор фурий).</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Б. Дварионас. «Деревянная лошадка».</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А. Журбин. Рок-опера «Орфей и Эвридика» (фрагменты по выбору учителя).</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Знаменный распев.</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В. Калинников. Симфония № 1 (соль минор, I часть).</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К. Караев. Балет «Тропою грома» (Танец черных).</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Д. Каччини. «</w:t>
      </w:r>
      <w:r w:rsidRPr="00AD4E7B">
        <w:rPr>
          <w:rFonts w:ascii="Times New Roman" w:hAnsi="Times New Roman"/>
          <w:sz w:val="24"/>
          <w:szCs w:val="24"/>
          <w:lang w:val="en-US"/>
        </w:rPr>
        <w:t>Ave</w:t>
      </w:r>
      <w:r w:rsidRPr="00AD4E7B">
        <w:rPr>
          <w:rFonts w:ascii="Times New Roman" w:hAnsi="Times New Roman"/>
          <w:sz w:val="24"/>
          <w:szCs w:val="24"/>
        </w:rPr>
        <w:t xml:space="preserve"> </w:t>
      </w:r>
      <w:r w:rsidRPr="00AD4E7B">
        <w:rPr>
          <w:rFonts w:ascii="Times New Roman" w:hAnsi="Times New Roman"/>
          <w:sz w:val="24"/>
          <w:szCs w:val="24"/>
          <w:lang w:val="en-US"/>
        </w:rPr>
        <w:t>Maria».</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В. Лаурушас. «В путь».</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Ф. Лист. Венгерская рапсодия № 2. Этюд Паганини (№ 6).</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И. Лученок. «Хатынь» (ст. Г. Петренко).</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А. Лядов. Кикимора (народное сказание для оркестра).</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Ф. Лэй. «История любви».</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Мадригалы эпохи Возрождения.</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Р. де Лиль. «Марсельеза».</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А. Марчелло. Концерт для гобоя с оркестром ре минор (II часть, Адажио).</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М. Матвеев. «Матушка, матушка, что во поле пыльно».</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Д. Мийо. «Бразилейра».</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И. Морозов. Балет «Айболит» (фрагменты: Полечка, Морское плавание, Галоп).</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 xml:space="preserve">В. Моцарт. Фантазия для фортепиано до минор. Фантазия для фортепиано ре минор. Соната до мажор (эксп. Ι ч.). «Маленькая ночная серенада» (Рондо). Симфония № </w:t>
      </w:r>
      <w:r w:rsidRPr="00AD4E7B">
        <w:rPr>
          <w:rFonts w:ascii="Times New Roman" w:hAnsi="Times New Roman"/>
          <w:sz w:val="24"/>
          <w:szCs w:val="24"/>
        </w:rPr>
        <w:lastRenderedPageBreak/>
        <w:t>40. Симфония № 41 (фрагмент ΙΙ ч.). Реквием («</w:t>
      </w:r>
      <w:r w:rsidRPr="00AD4E7B">
        <w:rPr>
          <w:rFonts w:ascii="Times New Roman" w:hAnsi="Times New Roman"/>
          <w:sz w:val="24"/>
          <w:szCs w:val="24"/>
          <w:lang w:val="en-US"/>
        </w:rPr>
        <w:t>Dies</w:t>
      </w:r>
      <w:r w:rsidRPr="00AD4E7B">
        <w:rPr>
          <w:rFonts w:ascii="Times New Roman" w:hAnsi="Times New Roman"/>
          <w:sz w:val="24"/>
          <w:szCs w:val="24"/>
        </w:rPr>
        <w:t xml:space="preserve"> </w:t>
      </w:r>
      <w:r w:rsidRPr="00AD4E7B">
        <w:rPr>
          <w:rFonts w:ascii="Times New Roman" w:hAnsi="Times New Roman"/>
          <w:sz w:val="24"/>
          <w:szCs w:val="24"/>
          <w:lang w:val="en-US"/>
        </w:rPr>
        <w:t>ire</w:t>
      </w:r>
      <w:r w:rsidRPr="00AD4E7B">
        <w:rPr>
          <w:rFonts w:ascii="Times New Roman" w:hAnsi="Times New Roman"/>
          <w:sz w:val="24"/>
          <w:szCs w:val="24"/>
        </w:rPr>
        <w:t>», «Lacrimoza»). Соната № 11 (I, II, III ч.). Фрагменты из оперы «Волшебная флейта». Мотет «</w:t>
      </w:r>
      <w:r w:rsidRPr="00AD4E7B">
        <w:rPr>
          <w:rFonts w:ascii="Times New Roman" w:hAnsi="Times New Roman"/>
          <w:sz w:val="24"/>
          <w:szCs w:val="24"/>
          <w:lang w:val="en-US"/>
        </w:rPr>
        <w:t>Ave</w:t>
      </w:r>
      <w:r w:rsidRPr="00AD4E7B">
        <w:rPr>
          <w:rFonts w:ascii="Times New Roman" w:hAnsi="Times New Roman"/>
          <w:sz w:val="24"/>
          <w:szCs w:val="24"/>
        </w:rPr>
        <w:t xml:space="preserve">, </w:t>
      </w:r>
      <w:r w:rsidRPr="00AD4E7B">
        <w:rPr>
          <w:rFonts w:ascii="Times New Roman" w:hAnsi="Times New Roman"/>
          <w:sz w:val="24"/>
          <w:szCs w:val="24"/>
          <w:lang w:val="en-US"/>
        </w:rPr>
        <w:t>verum</w:t>
      </w:r>
      <w:r w:rsidRPr="00AD4E7B">
        <w:rPr>
          <w:rFonts w:ascii="Times New Roman" w:hAnsi="Times New Roman"/>
          <w:sz w:val="24"/>
          <w:szCs w:val="24"/>
        </w:rPr>
        <w:t xml:space="preserve"> </w:t>
      </w:r>
      <w:r w:rsidRPr="00AD4E7B">
        <w:rPr>
          <w:rFonts w:ascii="Times New Roman" w:hAnsi="Times New Roman"/>
          <w:bCs/>
          <w:sz w:val="24"/>
          <w:szCs w:val="24"/>
          <w:shd w:val="clear" w:color="auto" w:fill="FFFFFF"/>
        </w:rPr>
        <w:t>corpus</w:t>
      </w:r>
      <w:r w:rsidRPr="00AD4E7B">
        <w:rPr>
          <w:rFonts w:ascii="Times New Roman" w:hAnsi="Times New Roman"/>
          <w:sz w:val="24"/>
          <w:szCs w:val="24"/>
        </w:rPr>
        <w:t>».</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Н. Мясковский. Симфония № 6 (экспозиция финала).</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Негритянский спиричуэл.</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М. Огинский. Полонез ре минор («Прощание с Родиной»).</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К. Орф. Сценическая кантата для певцов, хора и оркестра «Кармина Бурана». (</w:t>
      </w:r>
      <w:r w:rsidRPr="00AD4E7B">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AD4E7B">
        <w:rPr>
          <w:rFonts w:ascii="Times New Roman" w:hAnsi="Times New Roman"/>
          <w:sz w:val="24"/>
          <w:szCs w:val="24"/>
        </w:rPr>
        <w:t>).</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Дж. Перголези «</w:t>
      </w:r>
      <w:r w:rsidRPr="00AD4E7B">
        <w:rPr>
          <w:rFonts w:ascii="Times New Roman" w:hAnsi="Times New Roman"/>
          <w:sz w:val="24"/>
          <w:szCs w:val="24"/>
          <w:lang w:val="en-US"/>
        </w:rPr>
        <w:t>Stabat</w:t>
      </w:r>
      <w:r w:rsidRPr="00AD4E7B">
        <w:rPr>
          <w:rFonts w:ascii="Times New Roman" w:hAnsi="Times New Roman"/>
          <w:sz w:val="24"/>
          <w:szCs w:val="24"/>
        </w:rPr>
        <w:t xml:space="preserve"> </w:t>
      </w:r>
      <w:r w:rsidRPr="00AD4E7B">
        <w:rPr>
          <w:rFonts w:ascii="Times New Roman" w:hAnsi="Times New Roman"/>
          <w:sz w:val="24"/>
          <w:szCs w:val="24"/>
          <w:lang w:val="en-US"/>
        </w:rPr>
        <w:t>mater</w:t>
      </w:r>
      <w:r w:rsidRPr="00AD4E7B">
        <w:rPr>
          <w:rFonts w:ascii="Times New Roman" w:hAnsi="Times New Roman"/>
          <w:sz w:val="24"/>
          <w:szCs w:val="24"/>
        </w:rPr>
        <w:t>» (фрагменты по выбору учителя).</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М. Равель. «Болеро».</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AD4E7B">
        <w:rPr>
          <w:rFonts w:ascii="Times New Roman" w:hAnsi="Times New Roman"/>
          <w:sz w:val="24"/>
          <w:szCs w:val="24"/>
          <w:lang w:val="en-US"/>
        </w:rPr>
        <w:t>V</w:t>
      </w:r>
      <w:r w:rsidRPr="00AD4E7B">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А. Рубинштейн. Романс «Горные вершины» (ст. М. Лермонтова).</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Ян Сибелиус. Музыка к пьесе А. Ярнефельта «Куолема» («Грустный вальс»).</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П. Сигер «Песня о молоте». «Все преодолеем».</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Г. Свиридов. Кантата «Памяти С. Есенина» (ΙΙ ч. «Поет зима, аукает»). Сюита «Время, вперед!» (</w:t>
      </w:r>
      <w:r w:rsidRPr="00AD4E7B">
        <w:rPr>
          <w:rFonts w:ascii="Times New Roman" w:hAnsi="Times New Roman"/>
          <w:sz w:val="24"/>
          <w:szCs w:val="24"/>
          <w:lang w:val="en-US"/>
        </w:rPr>
        <w:t>VI</w:t>
      </w:r>
      <w:r w:rsidRPr="00AD4E7B">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А. Скрябин. Этюд № 12 (ре диез минор). Прелюдия № 4 (ми бемоль минор).</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М. Теодоракис «На побережье тайном». «Я – фронт».</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Б. Тищенко. Балет «Ярославна» (Плач Ярославны из ΙΙΙ действия, другие фрагменты по выбору учителя).</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К. Хачатурян. Балет «Чиполлино» (фрагменты).</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lastRenderedPageBreak/>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П. Чесноков. «Да исправится молитва моя».</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М. Чюрленис. Прелюдия ре минор. Прелюдия ми минор. Прелюдия ля минор. Симфоническая поэма «Море».</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Д. Шостакович. Симфония № 7 «Ленинградская». «Праздничная увертюра».</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 xml:space="preserve">И. Штраус. «Полька-пиццикато». Вальс из оперетты «Летучая мышь». </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AD4E7B">
        <w:rPr>
          <w:rFonts w:ascii="Times New Roman" w:hAnsi="Times New Roman"/>
          <w:sz w:val="24"/>
          <w:szCs w:val="24"/>
          <w:lang w:val="en-US"/>
        </w:rPr>
        <w:t>Ave</w:t>
      </w:r>
      <w:r w:rsidRPr="00AD4E7B">
        <w:rPr>
          <w:rFonts w:ascii="Times New Roman" w:hAnsi="Times New Roman"/>
          <w:sz w:val="24"/>
          <w:szCs w:val="24"/>
        </w:rPr>
        <w:t xml:space="preserve"> </w:t>
      </w:r>
      <w:r w:rsidRPr="00AD4E7B">
        <w:rPr>
          <w:rFonts w:ascii="Times New Roman" w:hAnsi="Times New Roman"/>
          <w:sz w:val="24"/>
          <w:szCs w:val="24"/>
          <w:lang w:val="en-US"/>
        </w:rPr>
        <w:t>Maria</w:t>
      </w:r>
      <w:r w:rsidRPr="00AD4E7B">
        <w:rPr>
          <w:rFonts w:ascii="Times New Roman" w:hAnsi="Times New Roman"/>
          <w:sz w:val="24"/>
          <w:szCs w:val="24"/>
        </w:rPr>
        <w:t>» (сл. В. Скотта).</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Р. Щедрин. Опера «Не только любовь». (Песня и частушки Варвары).</w:t>
      </w:r>
    </w:p>
    <w:p w:rsidR="00710C24" w:rsidRPr="00AD4E7B" w:rsidRDefault="00710C24" w:rsidP="00666657">
      <w:pPr>
        <w:numPr>
          <w:ilvl w:val="0"/>
          <w:numId w:val="79"/>
        </w:numPr>
        <w:spacing w:after="0" w:line="240" w:lineRule="auto"/>
        <w:ind w:left="0" w:firstLine="709"/>
        <w:contextualSpacing/>
        <w:jc w:val="both"/>
        <w:rPr>
          <w:rFonts w:ascii="Times New Roman" w:hAnsi="Times New Roman"/>
          <w:sz w:val="24"/>
          <w:szCs w:val="24"/>
        </w:rPr>
      </w:pPr>
      <w:r w:rsidRPr="00AD4E7B">
        <w:rPr>
          <w:rFonts w:ascii="Times New Roman" w:hAnsi="Times New Roman"/>
          <w:sz w:val="24"/>
          <w:szCs w:val="24"/>
        </w:rPr>
        <w:t>Д. Эллингтон. «Караван».</w:t>
      </w:r>
    </w:p>
    <w:p w:rsidR="00710C24" w:rsidRPr="00AD4E7B" w:rsidRDefault="00710C24" w:rsidP="00AD4E7B">
      <w:pPr>
        <w:pStyle w:val="afffa"/>
        <w:spacing w:line="240" w:lineRule="auto"/>
        <w:rPr>
          <w:sz w:val="24"/>
          <w:szCs w:val="24"/>
        </w:rPr>
      </w:pPr>
      <w:r w:rsidRPr="00AD4E7B">
        <w:rPr>
          <w:sz w:val="24"/>
          <w:szCs w:val="24"/>
        </w:rPr>
        <w:t>А. Эшпай. «Венгерские напевы».</w:t>
      </w:r>
    </w:p>
    <w:p w:rsidR="00710C24" w:rsidRPr="00AD4E7B" w:rsidRDefault="00710C24" w:rsidP="00AD4E7B">
      <w:pPr>
        <w:pStyle w:val="4"/>
        <w:spacing w:line="240" w:lineRule="auto"/>
        <w:rPr>
          <w:sz w:val="24"/>
          <w:szCs w:val="24"/>
        </w:rPr>
      </w:pPr>
      <w:bookmarkStart w:id="321" w:name="_Toc410654040"/>
      <w:bookmarkStart w:id="322" w:name="_Toc414553251"/>
      <w:r w:rsidRPr="00AD4E7B">
        <w:rPr>
          <w:sz w:val="24"/>
          <w:szCs w:val="24"/>
        </w:rPr>
        <w:t>2.2.2.1</w:t>
      </w:r>
      <w:r>
        <w:rPr>
          <w:sz w:val="24"/>
          <w:szCs w:val="24"/>
        </w:rPr>
        <w:t>8</w:t>
      </w:r>
      <w:r w:rsidRPr="00AD4E7B">
        <w:rPr>
          <w:sz w:val="24"/>
          <w:szCs w:val="24"/>
        </w:rPr>
        <w:t>. Технология</w:t>
      </w:r>
      <w:bookmarkEnd w:id="320"/>
      <w:bookmarkEnd w:id="321"/>
      <w:bookmarkEnd w:id="322"/>
    </w:p>
    <w:p w:rsidR="00710C24" w:rsidRPr="00AD4E7B" w:rsidRDefault="00710C24" w:rsidP="00AD4E7B">
      <w:pPr>
        <w:spacing w:after="0" w:line="240" w:lineRule="auto"/>
        <w:ind w:firstLine="709"/>
        <w:jc w:val="both"/>
        <w:rPr>
          <w:rFonts w:ascii="Times New Roman" w:hAnsi="Times New Roman"/>
          <w:b/>
          <w:sz w:val="24"/>
          <w:szCs w:val="24"/>
        </w:rPr>
      </w:pPr>
      <w:r w:rsidRPr="00AD4E7B">
        <w:rPr>
          <w:rFonts w:ascii="Times New Roman" w:hAnsi="Times New Roman"/>
          <w:b/>
          <w:sz w:val="24"/>
          <w:szCs w:val="24"/>
        </w:rPr>
        <w:t>Цели и задачи технологического образования</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w:t>
      </w:r>
      <w:r w:rsidRPr="00AD4E7B">
        <w:rPr>
          <w:rFonts w:ascii="Times New Roman" w:hAnsi="Times New Roman"/>
          <w:sz w:val="24"/>
          <w:szCs w:val="24"/>
        </w:rPr>
        <w:lastRenderedPageBreak/>
        <w:t>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t>Цели программы:</w:t>
      </w:r>
    </w:p>
    <w:p w:rsidR="00710C24" w:rsidRPr="00AD4E7B" w:rsidRDefault="00710C24" w:rsidP="00666657">
      <w:pPr>
        <w:pStyle w:val="a8"/>
        <w:numPr>
          <w:ilvl w:val="0"/>
          <w:numId w:val="186"/>
        </w:numPr>
        <w:tabs>
          <w:tab w:val="left" w:pos="851"/>
          <w:tab w:val="left" w:pos="1134"/>
        </w:tabs>
        <w:ind w:left="0" w:firstLine="709"/>
        <w:jc w:val="both"/>
        <w:rPr>
          <w:rFonts w:ascii="Times New Roman" w:hAnsi="Times New Roman"/>
        </w:rPr>
      </w:pPr>
      <w:r w:rsidRPr="00AD4E7B">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710C24" w:rsidRPr="00AD4E7B" w:rsidRDefault="00710C24" w:rsidP="00666657">
      <w:pPr>
        <w:pStyle w:val="a8"/>
        <w:numPr>
          <w:ilvl w:val="0"/>
          <w:numId w:val="186"/>
        </w:numPr>
        <w:tabs>
          <w:tab w:val="left" w:pos="851"/>
          <w:tab w:val="left" w:pos="1134"/>
        </w:tabs>
        <w:ind w:left="0" w:firstLine="709"/>
        <w:jc w:val="both"/>
        <w:rPr>
          <w:rFonts w:ascii="Times New Roman" w:hAnsi="Times New Roman"/>
        </w:rPr>
      </w:pPr>
      <w:r w:rsidRPr="00AD4E7B">
        <w:rPr>
          <w:rFonts w:ascii="Times New Roman" w:hAnsi="Times New Roman"/>
        </w:rPr>
        <w:t>Формирование технологической культуры и проектно-технологического мышления обучающихся.</w:t>
      </w:r>
    </w:p>
    <w:p w:rsidR="00710C24" w:rsidRPr="00AD4E7B" w:rsidRDefault="00710C24" w:rsidP="00666657">
      <w:pPr>
        <w:pStyle w:val="a8"/>
        <w:numPr>
          <w:ilvl w:val="0"/>
          <w:numId w:val="186"/>
        </w:numPr>
        <w:tabs>
          <w:tab w:val="left" w:pos="851"/>
          <w:tab w:val="left" w:pos="1134"/>
        </w:tabs>
        <w:ind w:left="0" w:firstLine="709"/>
        <w:jc w:val="both"/>
        <w:rPr>
          <w:rFonts w:ascii="Times New Roman" w:hAnsi="Times New Roman"/>
        </w:rPr>
      </w:pPr>
      <w:r w:rsidRPr="00AD4E7B">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710C24" w:rsidRPr="00AD4E7B" w:rsidRDefault="00710C24" w:rsidP="00666657">
      <w:pPr>
        <w:pStyle w:val="a8"/>
        <w:numPr>
          <w:ilvl w:val="0"/>
          <w:numId w:val="187"/>
        </w:numPr>
        <w:tabs>
          <w:tab w:val="left" w:pos="1134"/>
        </w:tabs>
        <w:ind w:left="0" w:firstLine="709"/>
        <w:jc w:val="both"/>
        <w:rPr>
          <w:rFonts w:ascii="Times New Roman" w:hAnsi="Times New Roman"/>
        </w:rPr>
      </w:pPr>
      <w:r w:rsidRPr="00AD4E7B">
        <w:rPr>
          <w:rFonts w:ascii="Times New Roman" w:hAnsi="Times New Roman"/>
        </w:rPr>
        <w:t xml:space="preserve">с выполнением заданий на самостоятельную работу с информацией (формируется навык самостоятельной учебной работы, для обучающегося оказывается </w:t>
      </w:r>
      <w:r w:rsidRPr="00AD4E7B">
        <w:rPr>
          <w:rFonts w:ascii="Times New Roman" w:hAnsi="Times New Roman"/>
        </w:rPr>
        <w:lastRenderedPageBreak/>
        <w:t>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710C24" w:rsidRPr="00AD4E7B" w:rsidRDefault="00710C24" w:rsidP="00666657">
      <w:pPr>
        <w:pStyle w:val="a8"/>
        <w:numPr>
          <w:ilvl w:val="0"/>
          <w:numId w:val="187"/>
        </w:numPr>
        <w:tabs>
          <w:tab w:val="left" w:pos="1134"/>
        </w:tabs>
        <w:ind w:left="0" w:firstLine="709"/>
        <w:jc w:val="both"/>
        <w:rPr>
          <w:rFonts w:ascii="Times New Roman" w:hAnsi="Times New Roman"/>
        </w:rPr>
      </w:pPr>
      <w:r w:rsidRPr="00AD4E7B">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710C24" w:rsidRPr="00AD4E7B" w:rsidRDefault="00710C24" w:rsidP="00666657">
      <w:pPr>
        <w:pStyle w:val="a8"/>
        <w:numPr>
          <w:ilvl w:val="0"/>
          <w:numId w:val="187"/>
        </w:numPr>
        <w:tabs>
          <w:tab w:val="left" w:pos="1134"/>
        </w:tabs>
        <w:ind w:left="0" w:firstLine="709"/>
        <w:jc w:val="both"/>
        <w:rPr>
          <w:rFonts w:ascii="Times New Roman" w:hAnsi="Times New Roman"/>
        </w:rPr>
      </w:pPr>
      <w:r w:rsidRPr="00AD4E7B">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710C24" w:rsidRPr="00AD4E7B" w:rsidRDefault="00710C24" w:rsidP="00666657">
      <w:pPr>
        <w:pStyle w:val="a8"/>
        <w:numPr>
          <w:ilvl w:val="0"/>
          <w:numId w:val="187"/>
        </w:numPr>
        <w:tabs>
          <w:tab w:val="left" w:pos="1134"/>
        </w:tabs>
        <w:ind w:left="0" w:firstLine="709"/>
        <w:jc w:val="both"/>
        <w:rPr>
          <w:rFonts w:ascii="Times New Roman" w:hAnsi="Times New Roman"/>
        </w:rPr>
      </w:pPr>
      <w:r w:rsidRPr="00AD4E7B">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b/>
          <w:sz w:val="24"/>
          <w:szCs w:val="24"/>
        </w:rPr>
        <w:t>Первый блок</w:t>
      </w:r>
      <w:r w:rsidRPr="00AD4E7B">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b/>
          <w:sz w:val="24"/>
          <w:szCs w:val="24"/>
        </w:rPr>
        <w:t>Второй блок</w:t>
      </w:r>
      <w:r w:rsidRPr="00AD4E7B">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t>Блок 2 реализуется в следующих организационных формах:</w:t>
      </w:r>
    </w:p>
    <w:p w:rsidR="00710C24" w:rsidRPr="00AD4E7B" w:rsidRDefault="00710C24" w:rsidP="00AD4E7B">
      <w:pPr>
        <w:tabs>
          <w:tab w:val="left" w:pos="0"/>
          <w:tab w:val="left" w:pos="851"/>
        </w:tabs>
        <w:spacing w:after="0" w:line="240" w:lineRule="auto"/>
        <w:ind w:firstLine="709"/>
        <w:contextualSpacing/>
        <w:jc w:val="both"/>
        <w:rPr>
          <w:rFonts w:ascii="Times New Roman" w:hAnsi="Times New Roman"/>
          <w:sz w:val="24"/>
          <w:szCs w:val="24"/>
        </w:rPr>
      </w:pPr>
      <w:r w:rsidRPr="00AD4E7B">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710C24" w:rsidRPr="00AD4E7B" w:rsidRDefault="00710C24" w:rsidP="00AD4E7B">
      <w:pPr>
        <w:tabs>
          <w:tab w:val="left" w:pos="0"/>
          <w:tab w:val="left" w:pos="851"/>
        </w:tabs>
        <w:spacing w:after="0" w:line="240" w:lineRule="auto"/>
        <w:ind w:firstLine="709"/>
        <w:contextualSpacing/>
        <w:jc w:val="both"/>
        <w:rPr>
          <w:rFonts w:ascii="Times New Roman" w:hAnsi="Times New Roman"/>
          <w:sz w:val="24"/>
          <w:szCs w:val="24"/>
        </w:rPr>
      </w:pPr>
      <w:r w:rsidRPr="00AD4E7B">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t>проектная деятельность в рамках урочной и внеурочной деятельности.</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b/>
          <w:sz w:val="24"/>
          <w:szCs w:val="24"/>
        </w:rPr>
        <w:t xml:space="preserve">Третий блок </w:t>
      </w:r>
      <w:r w:rsidRPr="00AD4E7B">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lastRenderedPageBreak/>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710C24" w:rsidRPr="00AD4E7B" w:rsidRDefault="00710C24" w:rsidP="00AD4E7B">
      <w:pPr>
        <w:tabs>
          <w:tab w:val="left" w:pos="851"/>
        </w:tabs>
        <w:spacing w:after="0" w:line="240" w:lineRule="auto"/>
        <w:ind w:firstLine="709"/>
        <w:jc w:val="both"/>
        <w:rPr>
          <w:rFonts w:ascii="Times New Roman" w:hAnsi="Times New Roman"/>
          <w:b/>
          <w:sz w:val="24"/>
          <w:szCs w:val="24"/>
        </w:rPr>
      </w:pPr>
      <w:r w:rsidRPr="00AD4E7B">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710C24" w:rsidRPr="00AD4E7B" w:rsidRDefault="00710C24" w:rsidP="00AD4E7B">
      <w:pPr>
        <w:tabs>
          <w:tab w:val="left" w:pos="851"/>
        </w:tabs>
        <w:spacing w:after="0" w:line="240" w:lineRule="auto"/>
        <w:ind w:firstLine="709"/>
        <w:jc w:val="both"/>
        <w:rPr>
          <w:rFonts w:ascii="Times New Roman" w:hAnsi="Times New Roman"/>
          <w:sz w:val="24"/>
          <w:szCs w:val="24"/>
        </w:rPr>
      </w:pPr>
      <w:r w:rsidRPr="00AD4E7B">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710C24" w:rsidRPr="00AD4E7B" w:rsidRDefault="00710C24" w:rsidP="00AD4E7B">
      <w:pPr>
        <w:pStyle w:val="-11"/>
        <w:ind w:left="0" w:firstLine="709"/>
        <w:jc w:val="both"/>
      </w:pPr>
      <w:r w:rsidRPr="00AD4E7B">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710C24" w:rsidRPr="00AD4E7B" w:rsidRDefault="00710C24" w:rsidP="00AD4E7B">
      <w:pPr>
        <w:pStyle w:val="-11"/>
        <w:ind w:left="0" w:firstLine="709"/>
        <w:jc w:val="both"/>
      </w:pPr>
      <w:r w:rsidRPr="00AD4E7B">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710C24" w:rsidRPr="00AD4E7B" w:rsidRDefault="00710C24" w:rsidP="00AD4E7B">
      <w:pPr>
        <w:pStyle w:val="-11"/>
        <w:ind w:left="0" w:firstLine="709"/>
        <w:jc w:val="both"/>
      </w:pPr>
      <w:r w:rsidRPr="00AD4E7B">
        <w:t xml:space="preserve">Производственные технологии. Промышленные технологии. Технологии сельского хозяйства. </w:t>
      </w:r>
    </w:p>
    <w:p w:rsidR="00710C24" w:rsidRPr="00AD4E7B" w:rsidRDefault="00710C24" w:rsidP="00AD4E7B">
      <w:pPr>
        <w:pStyle w:val="-11"/>
        <w:ind w:left="0" w:firstLine="709"/>
        <w:jc w:val="both"/>
      </w:pPr>
      <w:r w:rsidRPr="00AD4E7B">
        <w:t xml:space="preserve">Технологии возведения, ремонта и содержания зданий и сооружений. </w:t>
      </w:r>
    </w:p>
    <w:p w:rsidR="00710C24" w:rsidRPr="00AD4E7B" w:rsidRDefault="00710C24" w:rsidP="00AD4E7B">
      <w:pPr>
        <w:pStyle w:val="-11"/>
        <w:ind w:left="0" w:firstLine="709"/>
        <w:jc w:val="both"/>
      </w:pPr>
      <w:r w:rsidRPr="00AD4E7B">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710C24" w:rsidRPr="00AD4E7B" w:rsidRDefault="00710C24" w:rsidP="00AD4E7B">
      <w:pPr>
        <w:pStyle w:val="-11"/>
        <w:ind w:left="0" w:firstLine="709"/>
        <w:jc w:val="both"/>
      </w:pPr>
      <w:r w:rsidRPr="00AD4E7B">
        <w:t>Автоматизация производства. Производственные технологии автоматизированного производства.</w:t>
      </w:r>
    </w:p>
    <w:p w:rsidR="00710C24" w:rsidRPr="00AD4E7B" w:rsidRDefault="00710C24" w:rsidP="00AD4E7B">
      <w:pPr>
        <w:pStyle w:val="-11"/>
        <w:ind w:left="0" w:firstLine="709"/>
        <w:jc w:val="both"/>
      </w:pPr>
      <w:r w:rsidRPr="00AD4E7B">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710C24" w:rsidRPr="00AD4E7B" w:rsidRDefault="00710C24" w:rsidP="00AD4E7B">
      <w:pPr>
        <w:pStyle w:val="-11"/>
        <w:ind w:left="0" w:firstLine="709"/>
        <w:jc w:val="both"/>
      </w:pPr>
      <w:r w:rsidRPr="00AD4E7B">
        <w:lastRenderedPageBreak/>
        <w:t>Специфика социальных технологий. Технологии работы с общественным мнением. Социальные сети как технология. Технологии сферы услуг.</w:t>
      </w:r>
    </w:p>
    <w:p w:rsidR="00710C24" w:rsidRPr="00AD4E7B" w:rsidRDefault="00710C24" w:rsidP="00AD4E7B">
      <w:pPr>
        <w:pStyle w:val="-11"/>
        <w:ind w:left="0" w:firstLine="709"/>
        <w:jc w:val="both"/>
      </w:pPr>
      <w:r w:rsidRPr="00AD4E7B">
        <w:t xml:space="preserve">Современные промышленные технологии получения продуктов питания. </w:t>
      </w:r>
    </w:p>
    <w:p w:rsidR="00710C24" w:rsidRPr="00AD4E7B" w:rsidRDefault="00710C24" w:rsidP="00AD4E7B">
      <w:pPr>
        <w:pStyle w:val="-11"/>
        <w:ind w:left="0" w:firstLine="709"/>
        <w:jc w:val="both"/>
      </w:pPr>
      <w:r w:rsidRPr="00AD4E7B">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710C24" w:rsidRPr="00AD4E7B" w:rsidRDefault="00710C24" w:rsidP="00AD4E7B">
      <w:pPr>
        <w:pStyle w:val="-11"/>
        <w:ind w:left="0" w:firstLine="709"/>
        <w:jc w:val="both"/>
      </w:pPr>
      <w:r w:rsidRPr="00AD4E7B">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710C24" w:rsidRPr="00AD4E7B" w:rsidRDefault="00710C24" w:rsidP="00AD4E7B">
      <w:pPr>
        <w:pStyle w:val="-11"/>
        <w:ind w:left="0" w:firstLine="709"/>
        <w:jc w:val="both"/>
      </w:pPr>
      <w:r w:rsidRPr="00AD4E7B">
        <w:t>Управление в современном производстве. Роль метрологии в современном производстве. Инновационные предприятия. Трансферт технологий.</w:t>
      </w:r>
    </w:p>
    <w:p w:rsidR="00710C24" w:rsidRPr="00AD4E7B" w:rsidRDefault="00710C24" w:rsidP="00AD4E7B">
      <w:pPr>
        <w:pStyle w:val="-11"/>
        <w:ind w:left="0" w:firstLine="709"/>
        <w:jc w:val="both"/>
      </w:pPr>
      <w:r w:rsidRPr="00AD4E7B">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710C24" w:rsidRPr="00AD4E7B" w:rsidRDefault="00710C24" w:rsidP="00AD4E7B">
      <w:pPr>
        <w:pStyle w:val="-11"/>
        <w:ind w:left="0" w:firstLine="709"/>
        <w:jc w:val="both"/>
        <w:rPr>
          <w:lang w:eastAsia="en-US"/>
        </w:rPr>
      </w:pPr>
      <w:r w:rsidRPr="00AD4E7B">
        <w:t>Технологии в сфере быта</w:t>
      </w:r>
      <w:r w:rsidRPr="00AD4E7B">
        <w:rPr>
          <w:lang w:eastAsia="en-US"/>
        </w:rPr>
        <w:t xml:space="preserve">. </w:t>
      </w:r>
    </w:p>
    <w:p w:rsidR="00710C24" w:rsidRPr="00AD4E7B" w:rsidRDefault="00710C24" w:rsidP="00AD4E7B">
      <w:pPr>
        <w:pStyle w:val="-11"/>
        <w:ind w:left="0" w:firstLine="709"/>
        <w:jc w:val="both"/>
        <w:rPr>
          <w:rFonts w:eastAsia="MS Mincho"/>
        </w:rPr>
      </w:pPr>
      <w:r w:rsidRPr="00AD4E7B">
        <w:t>Экология жилья. Технологии содержания жилья. Взаимодействие со службами ЖКХ. Хранение продовольственных и непродовольственных продуктов.</w:t>
      </w:r>
    </w:p>
    <w:p w:rsidR="00710C24" w:rsidRPr="00AD4E7B" w:rsidRDefault="00710C24" w:rsidP="00AD4E7B">
      <w:pPr>
        <w:pStyle w:val="-11"/>
        <w:ind w:left="0" w:firstLine="709"/>
        <w:jc w:val="both"/>
      </w:pPr>
      <w:r w:rsidRPr="00AD4E7B">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710C24" w:rsidRPr="00AD4E7B" w:rsidRDefault="00710C24" w:rsidP="00AD4E7B">
      <w:pPr>
        <w:pStyle w:val="-11"/>
        <w:ind w:left="0" w:firstLine="709"/>
        <w:jc w:val="both"/>
      </w:pPr>
      <w:r w:rsidRPr="00AD4E7B">
        <w:t xml:space="preserve">Способы обработки продуктов питания и потребительские качества пищи. </w:t>
      </w:r>
    </w:p>
    <w:p w:rsidR="00710C24" w:rsidRPr="00AD4E7B" w:rsidRDefault="00710C24" w:rsidP="00AD4E7B">
      <w:pPr>
        <w:pStyle w:val="-11"/>
        <w:ind w:left="0" w:firstLine="709"/>
        <w:jc w:val="both"/>
      </w:pPr>
      <w:r w:rsidRPr="00AD4E7B">
        <w:t>Культура потребления: выбор продукта / услуги.</w:t>
      </w:r>
    </w:p>
    <w:p w:rsidR="00710C24" w:rsidRPr="00AD4E7B" w:rsidRDefault="00710C24" w:rsidP="00AD4E7B">
      <w:pPr>
        <w:pStyle w:val="-11"/>
        <w:ind w:left="0" w:firstLine="709"/>
        <w:jc w:val="both"/>
        <w:rPr>
          <w:b/>
          <w:lang w:eastAsia="en-US"/>
        </w:rPr>
      </w:pPr>
      <w:r w:rsidRPr="00AD4E7B">
        <w:rPr>
          <w:b/>
          <w:lang w:eastAsia="en-US"/>
        </w:rPr>
        <w:t>Формирование технологической культуры и проектно-технологического мышления обучающихся</w:t>
      </w:r>
    </w:p>
    <w:p w:rsidR="00710C24" w:rsidRPr="00AD4E7B" w:rsidRDefault="00710C24" w:rsidP="00AD4E7B">
      <w:pPr>
        <w:pStyle w:val="-11"/>
        <w:ind w:left="0" w:firstLine="709"/>
        <w:jc w:val="both"/>
        <w:rPr>
          <w:rFonts w:eastAsia="MS Mincho"/>
        </w:rPr>
      </w:pPr>
      <w:r w:rsidRPr="00AD4E7B">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710C24" w:rsidRPr="00AD4E7B" w:rsidRDefault="00710C24" w:rsidP="00AD4E7B">
      <w:pPr>
        <w:pStyle w:val="-11"/>
        <w:ind w:left="0" w:firstLine="709"/>
        <w:jc w:val="both"/>
      </w:pPr>
      <w:r w:rsidRPr="00AD4E7B">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710C24" w:rsidRPr="00AD4E7B" w:rsidRDefault="00710C24" w:rsidP="00AD4E7B">
      <w:pPr>
        <w:pStyle w:val="-11"/>
        <w:ind w:left="0" w:firstLine="709"/>
        <w:jc w:val="both"/>
      </w:pPr>
      <w:r w:rsidRPr="00AD4E7B">
        <w:t xml:space="preserve">Порядок действий по сборке конструкции / механизма. Способы соединения деталей. Технологический узел. Понятие модели. </w:t>
      </w:r>
    </w:p>
    <w:p w:rsidR="00710C24" w:rsidRPr="00AD4E7B" w:rsidRDefault="00710C24" w:rsidP="00AD4E7B">
      <w:pPr>
        <w:pStyle w:val="-11"/>
        <w:ind w:left="0" w:firstLine="709"/>
        <w:jc w:val="both"/>
      </w:pPr>
      <w:r w:rsidRPr="00AD4E7B">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AD4E7B">
        <w:rPr>
          <w:i/>
        </w:rPr>
        <w:t xml:space="preserve">Робототехника и среда конструирования. </w:t>
      </w:r>
      <w:r w:rsidRPr="00AD4E7B">
        <w:t>Виды движения. Кинематические схемы</w:t>
      </w:r>
    </w:p>
    <w:p w:rsidR="00710C24" w:rsidRPr="00AD4E7B" w:rsidRDefault="00710C24" w:rsidP="00AD4E7B">
      <w:pPr>
        <w:pStyle w:val="-11"/>
        <w:ind w:left="0" w:firstLine="709"/>
        <w:jc w:val="both"/>
      </w:pPr>
      <w:r w:rsidRPr="00AD4E7B">
        <w:t>Анализ и синтез как средства решения задачи. Техника проведения морфологического анализа.</w:t>
      </w:r>
    </w:p>
    <w:p w:rsidR="00710C24" w:rsidRPr="00AD4E7B" w:rsidRDefault="00710C24" w:rsidP="00AD4E7B">
      <w:pPr>
        <w:pStyle w:val="-11"/>
        <w:ind w:left="0" w:firstLine="709"/>
        <w:jc w:val="both"/>
      </w:pPr>
      <w:r w:rsidRPr="00AD4E7B">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710C24" w:rsidRPr="00AD4E7B" w:rsidRDefault="00710C24" w:rsidP="00AD4E7B">
      <w:pPr>
        <w:pStyle w:val="-11"/>
        <w:ind w:left="0" w:firstLine="709"/>
        <w:jc w:val="both"/>
      </w:pPr>
      <w:r w:rsidRPr="00AD4E7B">
        <w:t xml:space="preserve">Способы продвижения продукта на рынке. Сегментация рынка. Позиционирование продукта. Маркетинговый план. </w:t>
      </w:r>
    </w:p>
    <w:p w:rsidR="00710C24" w:rsidRPr="00AD4E7B" w:rsidRDefault="00710C24" w:rsidP="00AD4E7B">
      <w:pPr>
        <w:pStyle w:val="-11"/>
        <w:ind w:left="0" w:firstLine="709"/>
        <w:jc w:val="both"/>
      </w:pPr>
      <w:r w:rsidRPr="00AD4E7B">
        <w:t xml:space="preserve">Опыт проектирования, конструирования, моделирования. </w:t>
      </w:r>
    </w:p>
    <w:p w:rsidR="00710C24" w:rsidRPr="00AD4E7B" w:rsidRDefault="00710C24" w:rsidP="00AD4E7B">
      <w:pPr>
        <w:pStyle w:val="-11"/>
        <w:ind w:left="0" w:firstLine="709"/>
        <w:jc w:val="both"/>
      </w:pPr>
      <w:r w:rsidRPr="00AD4E7B">
        <w:lastRenderedPageBreak/>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710C24" w:rsidRPr="00AD4E7B" w:rsidRDefault="00710C24" w:rsidP="00AD4E7B">
      <w:pPr>
        <w:pStyle w:val="-11"/>
        <w:ind w:left="0" w:firstLine="709"/>
        <w:jc w:val="both"/>
      </w:pPr>
      <w:r w:rsidRPr="00AD4E7B">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710C24" w:rsidRPr="00AD4E7B" w:rsidRDefault="00710C24" w:rsidP="00AD4E7B">
      <w:pPr>
        <w:pStyle w:val="-11"/>
        <w:ind w:left="0" w:firstLine="709"/>
        <w:jc w:val="both"/>
        <w:rPr>
          <w:i/>
        </w:rPr>
      </w:pPr>
      <w:r w:rsidRPr="00AD4E7B">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AD4E7B">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710C24" w:rsidRPr="00AD4E7B" w:rsidRDefault="00710C24" w:rsidP="00AD4E7B">
      <w:pPr>
        <w:pStyle w:val="-11"/>
        <w:ind w:left="0" w:firstLine="709"/>
        <w:jc w:val="both"/>
      </w:pPr>
      <w:r w:rsidRPr="00AD4E7B">
        <w:t>Составление технологической карты известного технологического процесса. Апробация путей оптимизации технологического процесса.</w:t>
      </w:r>
    </w:p>
    <w:p w:rsidR="00710C24" w:rsidRPr="00AD4E7B" w:rsidRDefault="00710C24" w:rsidP="00AD4E7B">
      <w:pPr>
        <w:pStyle w:val="-11"/>
        <w:ind w:left="0" w:firstLine="709"/>
        <w:jc w:val="both"/>
      </w:pPr>
      <w:r w:rsidRPr="00AD4E7B">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710C24" w:rsidRPr="00AD4E7B" w:rsidRDefault="00710C24" w:rsidP="00AD4E7B">
      <w:pPr>
        <w:pStyle w:val="-11"/>
        <w:ind w:left="0" w:firstLine="709"/>
        <w:jc w:val="both"/>
      </w:pPr>
      <w:r w:rsidRPr="00AD4E7B">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710C24" w:rsidRPr="00AD4E7B" w:rsidRDefault="00710C24" w:rsidP="00AD4E7B">
      <w:pPr>
        <w:pStyle w:val="-11"/>
        <w:ind w:left="0" w:firstLine="709"/>
        <w:jc w:val="both"/>
      </w:pPr>
      <w:r w:rsidRPr="00AD4E7B">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710C24" w:rsidRPr="00AD4E7B" w:rsidRDefault="00710C24" w:rsidP="00AD4E7B">
      <w:pPr>
        <w:pStyle w:val="-11"/>
        <w:ind w:left="0" w:firstLine="709"/>
        <w:jc w:val="both"/>
      </w:pPr>
      <w:r w:rsidRPr="00AD4E7B">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710C24" w:rsidRPr="00AD4E7B" w:rsidRDefault="00710C24" w:rsidP="00AD4E7B">
      <w:pPr>
        <w:pStyle w:val="-11"/>
        <w:ind w:left="0" w:firstLine="709"/>
        <w:jc w:val="both"/>
      </w:pPr>
      <w:r w:rsidRPr="00AD4E7B">
        <w:t>Разработка и изготовление материального продукта. Апробация полученного материального продукта. Модернизация материального продукта.</w:t>
      </w:r>
    </w:p>
    <w:p w:rsidR="00710C24" w:rsidRPr="00AD4E7B" w:rsidRDefault="00710C24" w:rsidP="00AD4E7B">
      <w:pPr>
        <w:pStyle w:val="-11"/>
        <w:ind w:left="0" w:firstLine="709"/>
        <w:jc w:val="both"/>
      </w:pPr>
      <w:r w:rsidRPr="00AD4E7B">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710C24" w:rsidRPr="00AD4E7B" w:rsidRDefault="00710C24" w:rsidP="00AD4E7B">
      <w:pPr>
        <w:pStyle w:val="-11"/>
        <w:ind w:left="0" w:firstLine="709"/>
        <w:jc w:val="both"/>
      </w:pPr>
      <w:r w:rsidRPr="00AD4E7B">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AD4E7B">
        <w:rPr>
          <w:rStyle w:val="af3"/>
        </w:rPr>
        <w:footnoteReference w:id="15"/>
      </w:r>
      <w:r w:rsidRPr="00AD4E7B">
        <w:rPr>
          <w:vertAlign w:val="superscript"/>
        </w:rPr>
        <w:t>.</w:t>
      </w:r>
    </w:p>
    <w:p w:rsidR="00710C24" w:rsidRPr="00AD4E7B" w:rsidRDefault="00710C24" w:rsidP="00AD4E7B">
      <w:pPr>
        <w:pStyle w:val="-11"/>
        <w:ind w:left="0" w:firstLine="709"/>
        <w:jc w:val="both"/>
      </w:pPr>
      <w:r w:rsidRPr="00AD4E7B">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710C24" w:rsidRPr="00AD4E7B" w:rsidRDefault="00710C24" w:rsidP="00AD4E7B">
      <w:pPr>
        <w:pStyle w:val="-11"/>
        <w:ind w:left="0" w:firstLine="709"/>
        <w:jc w:val="both"/>
      </w:pPr>
      <w:r w:rsidRPr="00AD4E7B">
        <w:t xml:space="preserve">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w:t>
      </w:r>
      <w:r w:rsidRPr="00AD4E7B">
        <w:lastRenderedPageBreak/>
        <w:t>данного продукта. Пилотное применение технологии на основе разработанных регламентов.</w:t>
      </w:r>
    </w:p>
    <w:p w:rsidR="00710C24" w:rsidRPr="00AD4E7B" w:rsidRDefault="00710C24" w:rsidP="00AD4E7B">
      <w:pPr>
        <w:pStyle w:val="-11"/>
        <w:ind w:left="0" w:firstLine="709"/>
        <w:jc w:val="both"/>
      </w:pPr>
      <w:r w:rsidRPr="00AD4E7B">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710C24" w:rsidRPr="00AD4E7B" w:rsidRDefault="00710C24" w:rsidP="00AD4E7B">
      <w:pPr>
        <w:pStyle w:val="-11"/>
        <w:ind w:left="0" w:firstLine="709"/>
        <w:jc w:val="both"/>
      </w:pPr>
      <w:r w:rsidRPr="00AD4E7B">
        <w:t>Разработка проектного замысла в рамках избранного обучающимся вида проекта.</w:t>
      </w:r>
    </w:p>
    <w:p w:rsidR="00710C24" w:rsidRPr="00AD4E7B" w:rsidRDefault="00710C24" w:rsidP="00AD4E7B">
      <w:pPr>
        <w:pStyle w:val="-11"/>
        <w:ind w:left="0" w:firstLine="709"/>
        <w:jc w:val="both"/>
        <w:rPr>
          <w:b/>
          <w:lang w:eastAsia="en-US"/>
        </w:rPr>
      </w:pPr>
      <w:r w:rsidRPr="00AD4E7B">
        <w:rPr>
          <w:b/>
          <w:lang w:eastAsia="en-US"/>
        </w:rPr>
        <w:t>Построение образовательных траекторий и планов в области профессионального самоопределения</w:t>
      </w:r>
    </w:p>
    <w:p w:rsidR="00710C24" w:rsidRPr="00AD4E7B" w:rsidRDefault="00710C24" w:rsidP="00AD4E7B">
      <w:pPr>
        <w:pStyle w:val="-11"/>
        <w:ind w:left="0" w:firstLine="709"/>
        <w:jc w:val="both"/>
        <w:rPr>
          <w:rFonts w:eastAsia="MS Mincho"/>
        </w:rPr>
      </w:pPr>
      <w:r w:rsidRPr="00AD4E7B">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710C24" w:rsidRPr="00AD4E7B" w:rsidRDefault="00710C24" w:rsidP="00AD4E7B">
      <w:pPr>
        <w:pStyle w:val="-11"/>
        <w:ind w:left="0" w:firstLine="709"/>
        <w:jc w:val="both"/>
      </w:pPr>
      <w:r w:rsidRPr="00AD4E7B">
        <w:t xml:space="preserve">Понятия трудового ресурса, рынка труда. Характеристики современного рынка труда. Квалификации и профессии. Цикл жизни профессии. </w:t>
      </w:r>
      <w:r w:rsidRPr="00AD4E7B">
        <w:rPr>
          <w:i/>
        </w:rPr>
        <w:t>Стратегии профессиональной карьеры.</w:t>
      </w:r>
      <w:r w:rsidRPr="00AD4E7B">
        <w:t xml:space="preserve"> Современные требования к кадрам. Концепции «обучения для жизни» и «обучения через всю жизнь». </w:t>
      </w:r>
    </w:p>
    <w:p w:rsidR="00710C24" w:rsidRPr="00AD4E7B" w:rsidRDefault="00710C24" w:rsidP="00AD4E7B">
      <w:pPr>
        <w:pStyle w:val="-11"/>
        <w:ind w:left="0" w:firstLine="709"/>
        <w:jc w:val="both"/>
      </w:pPr>
      <w:r w:rsidRPr="00AD4E7B">
        <w:t xml:space="preserve">Система профильного обучения: права, обязанности и возможности. </w:t>
      </w:r>
    </w:p>
    <w:p w:rsidR="00710C24" w:rsidRPr="00AD4E7B" w:rsidRDefault="00710C24" w:rsidP="00AD4E7B">
      <w:pPr>
        <w:pStyle w:val="-11"/>
        <w:ind w:left="0" w:firstLine="709"/>
        <w:jc w:val="both"/>
      </w:pPr>
      <w:r w:rsidRPr="00AD4E7B">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710C24" w:rsidRPr="00AD4E7B" w:rsidRDefault="00710C24" w:rsidP="00AD4E7B">
      <w:pPr>
        <w:spacing w:after="0" w:line="240" w:lineRule="auto"/>
        <w:ind w:firstLine="709"/>
        <w:jc w:val="both"/>
        <w:rPr>
          <w:rFonts w:ascii="Times New Roman" w:hAnsi="Times New Roman"/>
          <w:b/>
          <w:sz w:val="24"/>
          <w:szCs w:val="24"/>
        </w:rPr>
      </w:pPr>
    </w:p>
    <w:p w:rsidR="00710C24" w:rsidRPr="00AD4E7B" w:rsidRDefault="00710C24" w:rsidP="00AD4E7B">
      <w:pPr>
        <w:pStyle w:val="4"/>
        <w:spacing w:line="240" w:lineRule="auto"/>
        <w:rPr>
          <w:sz w:val="24"/>
          <w:szCs w:val="24"/>
        </w:rPr>
      </w:pPr>
      <w:bookmarkStart w:id="323" w:name="_Toc409691716"/>
      <w:bookmarkStart w:id="324" w:name="_Toc410654041"/>
      <w:bookmarkStart w:id="325" w:name="_Toc414553252"/>
      <w:r>
        <w:rPr>
          <w:sz w:val="24"/>
          <w:szCs w:val="24"/>
        </w:rPr>
        <w:t>2.2.2.19</w:t>
      </w:r>
      <w:r w:rsidRPr="00AD4E7B">
        <w:rPr>
          <w:sz w:val="24"/>
          <w:szCs w:val="24"/>
        </w:rPr>
        <w:t>. Физическая культура</w:t>
      </w:r>
      <w:bookmarkEnd w:id="323"/>
      <w:bookmarkEnd w:id="324"/>
      <w:bookmarkEnd w:id="325"/>
    </w:p>
    <w:p w:rsidR="00710C24" w:rsidRPr="00AD4E7B" w:rsidRDefault="00710C24" w:rsidP="00AD4E7B">
      <w:pPr>
        <w:tabs>
          <w:tab w:val="left" w:pos="1134"/>
        </w:tabs>
        <w:spacing w:after="0" w:line="240" w:lineRule="auto"/>
        <w:ind w:firstLine="709"/>
        <w:jc w:val="both"/>
        <w:rPr>
          <w:rFonts w:ascii="Times New Roman" w:hAnsi="Times New Roman"/>
          <w:sz w:val="24"/>
          <w:szCs w:val="24"/>
        </w:rPr>
      </w:pPr>
      <w:r w:rsidRPr="00AD4E7B">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710C24" w:rsidRPr="00AD4E7B" w:rsidRDefault="00710C24" w:rsidP="00AD4E7B">
      <w:pPr>
        <w:tabs>
          <w:tab w:val="left" w:pos="1134"/>
        </w:tabs>
        <w:spacing w:after="0" w:line="240" w:lineRule="auto"/>
        <w:ind w:firstLine="709"/>
        <w:jc w:val="both"/>
        <w:rPr>
          <w:rFonts w:ascii="Times New Roman" w:hAnsi="Times New Roman"/>
          <w:sz w:val="24"/>
          <w:szCs w:val="24"/>
        </w:rPr>
      </w:pPr>
      <w:r w:rsidRPr="00AD4E7B">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710C24" w:rsidRPr="00AD4E7B" w:rsidRDefault="00710C24" w:rsidP="00AD4E7B">
      <w:pPr>
        <w:tabs>
          <w:tab w:val="left" w:pos="1134"/>
        </w:tabs>
        <w:spacing w:after="0" w:line="240" w:lineRule="auto"/>
        <w:ind w:firstLine="709"/>
        <w:jc w:val="both"/>
        <w:rPr>
          <w:rFonts w:ascii="Times New Roman" w:hAnsi="Times New Roman"/>
          <w:sz w:val="24"/>
          <w:szCs w:val="24"/>
        </w:rPr>
      </w:pPr>
      <w:r w:rsidRPr="00AD4E7B">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710C24" w:rsidRPr="00AD4E7B" w:rsidRDefault="00710C24" w:rsidP="00AD4E7B">
      <w:pPr>
        <w:tabs>
          <w:tab w:val="left" w:pos="1134"/>
        </w:tabs>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710C24" w:rsidRPr="00AD4E7B" w:rsidRDefault="00710C24" w:rsidP="00AD4E7B">
      <w:pPr>
        <w:pStyle w:val="a8"/>
        <w:ind w:left="709"/>
        <w:jc w:val="both"/>
        <w:rPr>
          <w:rFonts w:ascii="Times New Roman" w:hAnsi="Times New Roman"/>
          <w:b/>
        </w:rPr>
      </w:pPr>
      <w:r w:rsidRPr="00AD4E7B">
        <w:rPr>
          <w:rFonts w:ascii="Times New Roman" w:hAnsi="Times New Roman"/>
          <w:b/>
        </w:rPr>
        <w:t xml:space="preserve">Физическая культура как область знаний </w:t>
      </w:r>
    </w:p>
    <w:p w:rsidR="00710C24" w:rsidRPr="00AD4E7B" w:rsidRDefault="00710C24" w:rsidP="00AD4E7B">
      <w:pPr>
        <w:pStyle w:val="a8"/>
        <w:ind w:left="709"/>
        <w:jc w:val="both"/>
        <w:rPr>
          <w:rFonts w:ascii="Times New Roman" w:hAnsi="Times New Roman"/>
          <w:b/>
        </w:rPr>
      </w:pPr>
      <w:r w:rsidRPr="00AD4E7B">
        <w:rPr>
          <w:rFonts w:ascii="Times New Roman" w:hAnsi="Times New Roman"/>
          <w:b/>
        </w:rPr>
        <w:t>История и современное развитие физической культуры</w:t>
      </w:r>
    </w:p>
    <w:p w:rsidR="00710C24" w:rsidRPr="00AD4E7B" w:rsidRDefault="00710C24" w:rsidP="00AD4E7B">
      <w:pPr>
        <w:pStyle w:val="a8"/>
        <w:ind w:left="0" w:firstLine="709"/>
        <w:jc w:val="both"/>
        <w:rPr>
          <w:rFonts w:ascii="Times New Roman" w:hAnsi="Times New Roman"/>
        </w:rPr>
      </w:pPr>
      <w:r w:rsidRPr="00AD4E7B">
        <w:rPr>
          <w:rFonts w:ascii="Times New Roman" w:hAnsi="Times New Roman"/>
          <w:i/>
        </w:rPr>
        <w:t>Олимпийские игры древности. Возрождение Олимпийских игр и олимпийского движения. Олимпийское движение в России</w:t>
      </w:r>
      <w:r w:rsidRPr="00AD4E7B">
        <w:rPr>
          <w:rFonts w:ascii="Times New Roman" w:hAnsi="Times New Roman"/>
        </w:rPr>
        <w:t xml:space="preserve">. </w:t>
      </w:r>
      <w:r w:rsidRPr="00AD4E7B">
        <w:rPr>
          <w:rFonts w:ascii="Times New Roman" w:hAnsi="Times New Roman"/>
          <w:i/>
        </w:rPr>
        <w:t>Современные Олимпийские игры.</w:t>
      </w:r>
      <w:r w:rsidRPr="00AD4E7B">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710C24" w:rsidRPr="00AD4E7B" w:rsidRDefault="00710C24" w:rsidP="00AD4E7B">
      <w:pPr>
        <w:pStyle w:val="a8"/>
        <w:ind w:left="0" w:firstLine="709"/>
        <w:jc w:val="both"/>
        <w:rPr>
          <w:rFonts w:ascii="Times New Roman" w:hAnsi="Times New Roman"/>
        </w:rPr>
      </w:pPr>
      <w:r w:rsidRPr="00AD4E7B">
        <w:rPr>
          <w:rFonts w:ascii="Times New Roman" w:hAnsi="Times New Roman"/>
          <w:b/>
        </w:rPr>
        <w:t>Современное представление о физической культуре (основные понятия)</w:t>
      </w:r>
    </w:p>
    <w:p w:rsidR="00710C24" w:rsidRPr="00AD4E7B" w:rsidRDefault="00710C24" w:rsidP="00AD4E7B">
      <w:pPr>
        <w:spacing w:line="240" w:lineRule="auto"/>
        <w:ind w:firstLine="709"/>
        <w:jc w:val="both"/>
        <w:rPr>
          <w:rFonts w:ascii="Times New Roman" w:hAnsi="Times New Roman"/>
          <w:sz w:val="24"/>
          <w:szCs w:val="24"/>
        </w:rPr>
      </w:pPr>
      <w:r w:rsidRPr="00AD4E7B">
        <w:rPr>
          <w:rFonts w:ascii="Times New Roman" w:hAnsi="Times New Roman"/>
          <w:sz w:val="24"/>
          <w:szCs w:val="24"/>
        </w:rPr>
        <w:lastRenderedPageBreak/>
        <w:t xml:space="preserve">Физическое развитие человека. </w:t>
      </w:r>
      <w:r w:rsidRPr="00AD4E7B">
        <w:rPr>
          <w:rFonts w:ascii="Times New Roman" w:hAnsi="Times New Roman"/>
          <w:i/>
          <w:sz w:val="24"/>
          <w:szCs w:val="24"/>
        </w:rPr>
        <w:t>Физическая подготовка, ее связь с укреплением здоровья, развитием физических качеств.</w:t>
      </w:r>
      <w:r w:rsidRPr="00AD4E7B">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AD4E7B">
        <w:rPr>
          <w:rFonts w:ascii="Times New Roman" w:hAnsi="Times New Roman"/>
          <w:i/>
          <w:sz w:val="24"/>
          <w:szCs w:val="24"/>
        </w:rPr>
        <w:t>Спорт и спортивная подготовка</w:t>
      </w:r>
      <w:r w:rsidRPr="00AD4E7B">
        <w:rPr>
          <w:rFonts w:ascii="Times New Roman" w:hAnsi="Times New Roman"/>
          <w:sz w:val="24"/>
          <w:szCs w:val="24"/>
        </w:rPr>
        <w:t xml:space="preserve">. </w:t>
      </w:r>
      <w:r w:rsidRPr="00AD4E7B">
        <w:rPr>
          <w:rFonts w:ascii="Times New Roman" w:hAnsi="Times New Roman"/>
          <w:i/>
          <w:sz w:val="24"/>
          <w:szCs w:val="24"/>
        </w:rPr>
        <w:t>Всероссийский физкультурно-спортивный комплекс «Готов к труду и обороне».</w:t>
      </w:r>
    </w:p>
    <w:p w:rsidR="00710C24" w:rsidRPr="00AD4E7B" w:rsidRDefault="00710C24" w:rsidP="00AD4E7B">
      <w:pPr>
        <w:pStyle w:val="a8"/>
        <w:ind w:left="709"/>
        <w:jc w:val="both"/>
        <w:rPr>
          <w:rFonts w:ascii="Times New Roman" w:hAnsi="Times New Roman"/>
        </w:rPr>
      </w:pPr>
      <w:r w:rsidRPr="00AD4E7B">
        <w:rPr>
          <w:rFonts w:ascii="Times New Roman" w:hAnsi="Times New Roman"/>
          <w:b/>
        </w:rPr>
        <w:t>Физическая культура человека</w:t>
      </w:r>
    </w:p>
    <w:p w:rsidR="00710C24" w:rsidRPr="00AD4E7B" w:rsidRDefault="00710C24" w:rsidP="00AD4E7B">
      <w:pPr>
        <w:tabs>
          <w:tab w:val="left" w:pos="0"/>
        </w:tabs>
        <w:spacing w:after="0" w:line="240" w:lineRule="auto"/>
        <w:ind w:firstLine="709"/>
        <w:jc w:val="both"/>
        <w:rPr>
          <w:rFonts w:ascii="Times New Roman" w:hAnsi="Times New Roman"/>
          <w:b/>
          <w:sz w:val="24"/>
          <w:szCs w:val="24"/>
        </w:rPr>
      </w:pPr>
      <w:r w:rsidRPr="00AD4E7B">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AD4E7B">
        <w:rPr>
          <w:rFonts w:ascii="Times New Roman" w:hAnsi="Times New Roman"/>
          <w:b/>
          <w:sz w:val="24"/>
          <w:szCs w:val="24"/>
        </w:rPr>
        <w:t xml:space="preserve">Способы двигательной (физкультурной) деятельности </w:t>
      </w:r>
    </w:p>
    <w:p w:rsidR="00710C24" w:rsidRPr="00AD4E7B" w:rsidRDefault="00710C24" w:rsidP="00AD4E7B">
      <w:pPr>
        <w:tabs>
          <w:tab w:val="left" w:pos="0"/>
        </w:tabs>
        <w:spacing w:after="0" w:line="240" w:lineRule="auto"/>
        <w:ind w:firstLine="709"/>
        <w:jc w:val="both"/>
        <w:rPr>
          <w:rFonts w:ascii="Times New Roman" w:hAnsi="Times New Roman"/>
          <w:b/>
          <w:sz w:val="24"/>
          <w:szCs w:val="24"/>
        </w:rPr>
      </w:pPr>
      <w:r w:rsidRPr="00AD4E7B">
        <w:rPr>
          <w:rFonts w:ascii="Times New Roman" w:hAnsi="Times New Roman"/>
          <w:b/>
          <w:sz w:val="24"/>
          <w:szCs w:val="24"/>
        </w:rPr>
        <w:t>Организация и проведение самостоятельных занятий физической культурой</w:t>
      </w:r>
    </w:p>
    <w:p w:rsidR="00710C24" w:rsidRPr="00AD4E7B" w:rsidRDefault="00710C24" w:rsidP="00666657">
      <w:pPr>
        <w:pStyle w:val="a8"/>
        <w:numPr>
          <w:ilvl w:val="0"/>
          <w:numId w:val="124"/>
        </w:numPr>
        <w:ind w:left="0" w:firstLine="709"/>
        <w:jc w:val="both"/>
        <w:rPr>
          <w:rFonts w:ascii="Times New Roman" w:hAnsi="Times New Roman"/>
        </w:rPr>
      </w:pPr>
      <w:r w:rsidRPr="00AD4E7B">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AD4E7B">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AD4E7B">
        <w:rPr>
          <w:rFonts w:ascii="Times New Roman" w:hAnsi="Times New Roman"/>
        </w:rPr>
        <w:t xml:space="preserve"> Организация досуга средствами физической культуры. </w:t>
      </w:r>
    </w:p>
    <w:p w:rsidR="00710C24" w:rsidRPr="00AD4E7B" w:rsidRDefault="00710C24" w:rsidP="00AD4E7B">
      <w:pPr>
        <w:pStyle w:val="a8"/>
        <w:ind w:left="709"/>
        <w:jc w:val="both"/>
        <w:rPr>
          <w:rFonts w:ascii="Times New Roman" w:hAnsi="Times New Roman"/>
          <w:b/>
        </w:rPr>
      </w:pPr>
      <w:r w:rsidRPr="00AD4E7B">
        <w:rPr>
          <w:rFonts w:ascii="Times New Roman" w:hAnsi="Times New Roman"/>
          <w:b/>
        </w:rPr>
        <w:t xml:space="preserve">Оценка эффективности занятий физической культурой </w:t>
      </w:r>
    </w:p>
    <w:p w:rsidR="00710C24" w:rsidRPr="00AD4E7B" w:rsidRDefault="00710C24" w:rsidP="00AD4E7B">
      <w:pPr>
        <w:spacing w:line="240" w:lineRule="auto"/>
        <w:ind w:firstLine="709"/>
        <w:jc w:val="both"/>
        <w:rPr>
          <w:rFonts w:ascii="Times New Roman" w:hAnsi="Times New Roman"/>
          <w:sz w:val="24"/>
          <w:szCs w:val="24"/>
        </w:rPr>
      </w:pPr>
      <w:r w:rsidRPr="00AD4E7B">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710C24" w:rsidRPr="00AD4E7B" w:rsidRDefault="00710C24" w:rsidP="00AD4E7B">
      <w:pPr>
        <w:pStyle w:val="a8"/>
        <w:ind w:left="709"/>
        <w:jc w:val="both"/>
        <w:rPr>
          <w:rFonts w:ascii="Times New Roman" w:hAnsi="Times New Roman"/>
          <w:b/>
        </w:rPr>
      </w:pPr>
      <w:r w:rsidRPr="00AD4E7B">
        <w:rPr>
          <w:rFonts w:ascii="Times New Roman" w:hAnsi="Times New Roman"/>
          <w:b/>
        </w:rPr>
        <w:t>Физическое совершенствование</w:t>
      </w:r>
    </w:p>
    <w:p w:rsidR="00710C24" w:rsidRPr="00AD4E7B" w:rsidRDefault="00710C24" w:rsidP="00AD4E7B">
      <w:pPr>
        <w:pStyle w:val="a8"/>
        <w:ind w:left="709"/>
        <w:jc w:val="both"/>
        <w:rPr>
          <w:rFonts w:ascii="Times New Roman" w:hAnsi="Times New Roman"/>
          <w:i/>
        </w:rPr>
      </w:pPr>
      <w:r w:rsidRPr="00AD4E7B">
        <w:rPr>
          <w:rFonts w:ascii="Times New Roman" w:hAnsi="Times New Roman"/>
          <w:b/>
        </w:rPr>
        <w:t>Физкультурно-оздоровительная деятельность</w:t>
      </w:r>
    </w:p>
    <w:p w:rsidR="00710C24" w:rsidRPr="00AD4E7B" w:rsidRDefault="00710C24" w:rsidP="00AD4E7B">
      <w:pPr>
        <w:spacing w:line="240" w:lineRule="auto"/>
        <w:ind w:firstLine="709"/>
        <w:jc w:val="both"/>
        <w:rPr>
          <w:rFonts w:ascii="Times New Roman" w:hAnsi="Times New Roman"/>
          <w:i/>
          <w:sz w:val="24"/>
          <w:szCs w:val="24"/>
        </w:rPr>
      </w:pPr>
      <w:r w:rsidRPr="00AD4E7B">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AD4E7B">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710C24" w:rsidRPr="00AD4E7B" w:rsidRDefault="00710C24" w:rsidP="00AD4E7B">
      <w:pPr>
        <w:pStyle w:val="a8"/>
        <w:ind w:left="709"/>
        <w:jc w:val="both"/>
        <w:rPr>
          <w:rFonts w:ascii="Times New Roman" w:hAnsi="Times New Roman"/>
        </w:rPr>
      </w:pPr>
      <w:r w:rsidRPr="00AD4E7B">
        <w:rPr>
          <w:rFonts w:ascii="Times New Roman" w:hAnsi="Times New Roman"/>
          <w:b/>
        </w:rPr>
        <w:t>Спортивно-оздоровительная деятельность</w:t>
      </w:r>
      <w:r w:rsidRPr="00AD4E7B">
        <w:rPr>
          <w:rStyle w:val="af3"/>
          <w:rFonts w:ascii="Times New Roman" w:hAnsi="Times New Roman"/>
          <w:b/>
        </w:rPr>
        <w:footnoteReference w:id="16"/>
      </w:r>
    </w:p>
    <w:p w:rsidR="00710C24" w:rsidRPr="00AD4E7B" w:rsidRDefault="00710C24" w:rsidP="00AD4E7B">
      <w:pPr>
        <w:spacing w:line="240" w:lineRule="auto"/>
        <w:ind w:firstLine="709"/>
        <w:jc w:val="both"/>
        <w:rPr>
          <w:rFonts w:ascii="Times New Roman" w:hAnsi="Times New Roman"/>
          <w:sz w:val="24"/>
          <w:szCs w:val="24"/>
        </w:rPr>
      </w:pPr>
      <w:r w:rsidRPr="00AD4E7B">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AD4E7B">
        <w:rPr>
          <w:rFonts w:ascii="Times New Roman" w:hAnsi="Times New Roman"/>
          <w:i/>
          <w:sz w:val="24"/>
          <w:szCs w:val="24"/>
        </w:rPr>
        <w:t>мини-футбол</w:t>
      </w:r>
      <w:r w:rsidRPr="00AD4E7B">
        <w:rPr>
          <w:rFonts w:ascii="Times New Roman" w:hAnsi="Times New Roman"/>
          <w:sz w:val="24"/>
          <w:szCs w:val="24"/>
        </w:rPr>
        <w:t xml:space="preserve">, волейбол, баскетбол. Правила спортивных игр. Игры по правилам. </w:t>
      </w:r>
      <w:r w:rsidRPr="00AD4E7B">
        <w:rPr>
          <w:rFonts w:ascii="Times New Roman" w:hAnsi="Times New Roman"/>
          <w:i/>
          <w:sz w:val="24"/>
          <w:szCs w:val="24"/>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AD4E7B">
        <w:rPr>
          <w:rFonts w:ascii="Times New Roman" w:hAnsi="Times New Roman"/>
          <w:sz w:val="24"/>
          <w:szCs w:val="24"/>
        </w:rPr>
        <w:t xml:space="preserve"> Лыжные гонки:</w:t>
      </w:r>
      <w:r w:rsidRPr="00AD4E7B">
        <w:rPr>
          <w:rFonts w:ascii="Times New Roman" w:hAnsi="Times New Roman"/>
          <w:sz w:val="24"/>
          <w:szCs w:val="24"/>
          <w:vertAlign w:val="superscript"/>
        </w:rPr>
        <w:footnoteReference w:id="17"/>
      </w:r>
      <w:r w:rsidRPr="00AD4E7B">
        <w:rPr>
          <w:rFonts w:ascii="Times New Roman" w:hAnsi="Times New Roman"/>
          <w:sz w:val="24"/>
          <w:szCs w:val="24"/>
        </w:rPr>
        <w:t xml:space="preserve"> передвижение на лыжах разными способами. Подъемы, спуски, повороты, торможения.</w:t>
      </w:r>
    </w:p>
    <w:p w:rsidR="00710C24" w:rsidRPr="00AD4E7B" w:rsidRDefault="00710C24" w:rsidP="00AD4E7B">
      <w:pPr>
        <w:pStyle w:val="a8"/>
        <w:ind w:left="709"/>
        <w:jc w:val="both"/>
        <w:rPr>
          <w:rFonts w:ascii="Times New Roman" w:hAnsi="Times New Roman"/>
          <w:b/>
        </w:rPr>
      </w:pPr>
      <w:r w:rsidRPr="00AD4E7B">
        <w:rPr>
          <w:rFonts w:ascii="Times New Roman" w:hAnsi="Times New Roman"/>
          <w:b/>
        </w:rPr>
        <w:t>Прикладно-ориентированная физкультурная деятельность</w:t>
      </w:r>
    </w:p>
    <w:p w:rsidR="00710C24" w:rsidRPr="00AD4E7B" w:rsidRDefault="00710C24" w:rsidP="00AD4E7B">
      <w:pPr>
        <w:spacing w:line="240" w:lineRule="auto"/>
        <w:ind w:firstLine="709"/>
        <w:jc w:val="both"/>
        <w:rPr>
          <w:rFonts w:ascii="Times New Roman" w:hAnsi="Times New Roman"/>
          <w:sz w:val="24"/>
          <w:szCs w:val="24"/>
        </w:rPr>
      </w:pPr>
      <w:r w:rsidRPr="00AD4E7B">
        <w:rPr>
          <w:rFonts w:ascii="Times New Roman" w:hAnsi="Times New Roman"/>
          <w:i/>
          <w:sz w:val="24"/>
          <w:szCs w:val="24"/>
        </w:rPr>
        <w:lastRenderedPageBreak/>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AD4E7B">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710C24" w:rsidRPr="0074495D" w:rsidRDefault="00710C24">
      <w:pPr>
        <w:spacing w:after="0" w:line="360" w:lineRule="auto"/>
        <w:ind w:firstLine="709"/>
        <w:jc w:val="both"/>
        <w:rPr>
          <w:rFonts w:ascii="Times New Roman" w:hAnsi="Times New Roman"/>
          <w:sz w:val="28"/>
          <w:szCs w:val="28"/>
        </w:rPr>
      </w:pPr>
    </w:p>
    <w:p w:rsidR="00710C24" w:rsidRPr="00AD4E7B" w:rsidRDefault="00710C24" w:rsidP="00AD4E7B">
      <w:pPr>
        <w:pStyle w:val="4"/>
        <w:spacing w:line="240" w:lineRule="auto"/>
        <w:rPr>
          <w:sz w:val="24"/>
          <w:szCs w:val="24"/>
        </w:rPr>
      </w:pPr>
      <w:bookmarkStart w:id="326" w:name="_Toc409691717"/>
      <w:bookmarkStart w:id="327" w:name="_Toc410654042"/>
      <w:bookmarkStart w:id="328" w:name="_Toc414553253"/>
      <w:r>
        <w:rPr>
          <w:sz w:val="24"/>
          <w:szCs w:val="24"/>
        </w:rPr>
        <w:t>2.2.2.20</w:t>
      </w:r>
      <w:r w:rsidRPr="00AD4E7B">
        <w:rPr>
          <w:sz w:val="24"/>
          <w:szCs w:val="24"/>
        </w:rPr>
        <w:t>. Основы безопасности жизнедеятельности</w:t>
      </w:r>
      <w:bookmarkEnd w:id="326"/>
      <w:bookmarkEnd w:id="327"/>
      <w:bookmarkEnd w:id="328"/>
    </w:p>
    <w:p w:rsidR="00710C24" w:rsidRPr="00AD4E7B" w:rsidRDefault="00710C24" w:rsidP="00AD4E7B">
      <w:pPr>
        <w:spacing w:after="0" w:line="240" w:lineRule="auto"/>
        <w:ind w:firstLine="709"/>
        <w:jc w:val="both"/>
        <w:rPr>
          <w:sz w:val="24"/>
          <w:szCs w:val="24"/>
        </w:rPr>
      </w:pPr>
      <w:r w:rsidRPr="00AD4E7B">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710C24" w:rsidRPr="00AD4E7B" w:rsidRDefault="00710C24" w:rsidP="00AD4E7B">
      <w:pPr>
        <w:overflowPunct w:val="0"/>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710C24" w:rsidRPr="00AD4E7B" w:rsidRDefault="00710C24" w:rsidP="00AD4E7B">
      <w:pPr>
        <w:overflowPunct w:val="0"/>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710C24" w:rsidRPr="00AD4E7B" w:rsidRDefault="00710C24" w:rsidP="00AD4E7B">
      <w:pPr>
        <w:overflowPunct w:val="0"/>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710C24" w:rsidRPr="00AD4E7B" w:rsidRDefault="00710C24" w:rsidP="00AD4E7B">
      <w:pPr>
        <w:overflowPunct w:val="0"/>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710C24" w:rsidRPr="00AD4E7B" w:rsidRDefault="00710C24" w:rsidP="00AD4E7B">
      <w:pPr>
        <w:spacing w:after="0" w:line="240" w:lineRule="auto"/>
        <w:ind w:firstLine="708"/>
        <w:jc w:val="both"/>
        <w:rPr>
          <w:rFonts w:ascii="Times New Roman" w:hAnsi="Times New Roman"/>
          <w:sz w:val="24"/>
          <w:szCs w:val="24"/>
        </w:rPr>
      </w:pPr>
      <w:r w:rsidRPr="00AD4E7B">
        <w:rPr>
          <w:rFonts w:ascii="Times New Roman" w:hAnsi="Times New Roman"/>
          <w:sz w:val="24"/>
          <w:szCs w:val="24"/>
        </w:rPr>
        <w:t>Основы безопасности жизнедеятельности как учебный предмет обеспечивает:</w:t>
      </w:r>
    </w:p>
    <w:p w:rsidR="00710C24" w:rsidRPr="00AD4E7B" w:rsidRDefault="00710C24" w:rsidP="00666657">
      <w:pPr>
        <w:numPr>
          <w:ilvl w:val="0"/>
          <w:numId w:val="21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освоение обучающимися знаний о безопасном поведении в повседневной жизнедеятельности;</w:t>
      </w:r>
    </w:p>
    <w:p w:rsidR="00710C24" w:rsidRPr="00AD4E7B" w:rsidRDefault="00710C24" w:rsidP="00666657">
      <w:pPr>
        <w:numPr>
          <w:ilvl w:val="0"/>
          <w:numId w:val="21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710C24" w:rsidRPr="00AD4E7B" w:rsidRDefault="00710C24" w:rsidP="00666657">
      <w:pPr>
        <w:numPr>
          <w:ilvl w:val="0"/>
          <w:numId w:val="21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710C24" w:rsidRPr="00AD4E7B" w:rsidRDefault="00710C24" w:rsidP="00666657">
      <w:pPr>
        <w:numPr>
          <w:ilvl w:val="0"/>
          <w:numId w:val="21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710C24" w:rsidRPr="00AD4E7B" w:rsidRDefault="00710C24" w:rsidP="00666657">
      <w:pPr>
        <w:numPr>
          <w:ilvl w:val="0"/>
          <w:numId w:val="21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710C24" w:rsidRPr="00AD4E7B" w:rsidRDefault="00710C24" w:rsidP="00666657">
      <w:pPr>
        <w:numPr>
          <w:ilvl w:val="0"/>
          <w:numId w:val="21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710C24" w:rsidRPr="00AD4E7B" w:rsidRDefault="00710C24" w:rsidP="00666657">
      <w:pPr>
        <w:numPr>
          <w:ilvl w:val="0"/>
          <w:numId w:val="21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w:t>
      </w:r>
      <w:r w:rsidRPr="00AD4E7B">
        <w:rPr>
          <w:rFonts w:ascii="Times New Roman" w:hAnsi="Times New Roman"/>
          <w:sz w:val="24"/>
          <w:szCs w:val="24"/>
        </w:rPr>
        <w:lastRenderedPageBreak/>
        <w:t>природного, техногенного и социального характера, в том числе от экстремизма, терроризма и наркотизма;</w:t>
      </w:r>
    </w:p>
    <w:p w:rsidR="00710C24" w:rsidRPr="00AD4E7B" w:rsidRDefault="00710C24" w:rsidP="00666657">
      <w:pPr>
        <w:numPr>
          <w:ilvl w:val="0"/>
          <w:numId w:val="21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710C24" w:rsidRPr="00AD4E7B" w:rsidRDefault="00710C24" w:rsidP="00666657">
      <w:pPr>
        <w:numPr>
          <w:ilvl w:val="0"/>
          <w:numId w:val="21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710C24" w:rsidRPr="00AD4E7B" w:rsidRDefault="00710C24" w:rsidP="00666657">
      <w:pPr>
        <w:numPr>
          <w:ilvl w:val="0"/>
          <w:numId w:val="21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освоение умений оказывать первую помощь пострадавшим;</w:t>
      </w:r>
    </w:p>
    <w:p w:rsidR="00710C24" w:rsidRPr="00AD4E7B" w:rsidRDefault="00710C24" w:rsidP="00666657">
      <w:pPr>
        <w:numPr>
          <w:ilvl w:val="0"/>
          <w:numId w:val="21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освоение умений готовность проявлять предосторожность в ситуациях неопределенности;</w:t>
      </w:r>
    </w:p>
    <w:p w:rsidR="00710C24" w:rsidRPr="00AD4E7B" w:rsidRDefault="00710C24" w:rsidP="00666657">
      <w:pPr>
        <w:numPr>
          <w:ilvl w:val="0"/>
          <w:numId w:val="21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710C24" w:rsidRPr="00AD4E7B" w:rsidRDefault="00710C24" w:rsidP="00666657">
      <w:pPr>
        <w:numPr>
          <w:ilvl w:val="0"/>
          <w:numId w:val="21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освоение умений использовать средства индивидуальной и коллективной защиты.</w:t>
      </w:r>
    </w:p>
    <w:p w:rsidR="00710C24" w:rsidRPr="00AD4E7B" w:rsidRDefault="00710C24" w:rsidP="00666657">
      <w:pPr>
        <w:numPr>
          <w:ilvl w:val="0"/>
          <w:numId w:val="21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710C24" w:rsidRPr="00AD4E7B" w:rsidRDefault="00710C24" w:rsidP="00666657">
      <w:pPr>
        <w:numPr>
          <w:ilvl w:val="0"/>
          <w:numId w:val="21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710C24" w:rsidRPr="00AD4E7B" w:rsidRDefault="00710C24" w:rsidP="00666657">
      <w:pPr>
        <w:numPr>
          <w:ilvl w:val="0"/>
          <w:numId w:val="21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710C24" w:rsidRPr="00AD4E7B" w:rsidRDefault="00710C24" w:rsidP="00666657">
      <w:pPr>
        <w:numPr>
          <w:ilvl w:val="0"/>
          <w:numId w:val="21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AD4E7B">
        <w:rPr>
          <w:rFonts w:ascii="Times New Roman" w:hAnsi="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710C24" w:rsidRPr="00AD4E7B" w:rsidRDefault="00710C24" w:rsidP="00AD4E7B">
      <w:pPr>
        <w:overflowPunct w:val="0"/>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10C24" w:rsidRPr="00AD4E7B" w:rsidRDefault="00710C24" w:rsidP="00AD4E7B">
      <w:pPr>
        <w:overflowPunct w:val="0"/>
        <w:autoSpaceDE w:val="0"/>
        <w:autoSpaceDN w:val="0"/>
        <w:adjustRightInd w:val="0"/>
        <w:spacing w:after="0" w:line="240" w:lineRule="auto"/>
        <w:ind w:firstLine="709"/>
        <w:jc w:val="both"/>
        <w:rPr>
          <w:rFonts w:ascii="Times New Roman" w:hAnsi="Times New Roman"/>
          <w:sz w:val="24"/>
          <w:szCs w:val="24"/>
        </w:rPr>
      </w:pPr>
      <w:r w:rsidRPr="00AD4E7B">
        <w:rPr>
          <w:rFonts w:ascii="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710C24" w:rsidRPr="00AD4E7B" w:rsidRDefault="00710C24" w:rsidP="00AD4E7B">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p>
    <w:p w:rsidR="00710C24" w:rsidRPr="00AD4E7B" w:rsidRDefault="00710C24" w:rsidP="00AD4E7B">
      <w:pPr>
        <w:spacing w:after="0" w:line="240" w:lineRule="auto"/>
        <w:jc w:val="both"/>
        <w:rPr>
          <w:rFonts w:ascii="Times New Roman" w:hAnsi="Times New Roman"/>
          <w:sz w:val="24"/>
          <w:szCs w:val="24"/>
        </w:rPr>
      </w:pPr>
    </w:p>
    <w:p w:rsidR="00710C24" w:rsidRPr="00AD4E7B" w:rsidRDefault="00710C24" w:rsidP="00AD4E7B">
      <w:pPr>
        <w:spacing w:after="0" w:line="240" w:lineRule="auto"/>
        <w:ind w:firstLine="709"/>
        <w:jc w:val="both"/>
        <w:rPr>
          <w:rFonts w:ascii="Times New Roman" w:hAnsi="Times New Roman"/>
          <w:b/>
          <w:bCs/>
          <w:sz w:val="24"/>
          <w:szCs w:val="24"/>
        </w:rPr>
      </w:pPr>
      <w:r w:rsidRPr="00AD4E7B">
        <w:rPr>
          <w:rFonts w:ascii="Times New Roman" w:hAnsi="Times New Roman"/>
          <w:b/>
          <w:bCs/>
          <w:sz w:val="24"/>
          <w:szCs w:val="24"/>
        </w:rPr>
        <w:t>Основы безопасности личности, общества и государства</w:t>
      </w:r>
    </w:p>
    <w:p w:rsidR="00710C24" w:rsidRPr="00AD4E7B" w:rsidRDefault="00710C24" w:rsidP="00AD4E7B">
      <w:pPr>
        <w:tabs>
          <w:tab w:val="left" w:pos="426"/>
        </w:tabs>
        <w:spacing w:after="0" w:line="240" w:lineRule="auto"/>
        <w:ind w:left="709"/>
        <w:jc w:val="both"/>
        <w:rPr>
          <w:rFonts w:ascii="Times New Roman" w:hAnsi="Times New Roman"/>
          <w:b/>
          <w:bCs/>
          <w:sz w:val="24"/>
          <w:szCs w:val="24"/>
          <w:shd w:val="clear" w:color="auto" w:fill="FFFFFF"/>
        </w:rPr>
      </w:pPr>
      <w:r w:rsidRPr="00AD4E7B">
        <w:rPr>
          <w:rFonts w:ascii="Times New Roman" w:hAnsi="Times New Roman"/>
          <w:b/>
          <w:bCs/>
          <w:sz w:val="24"/>
          <w:szCs w:val="24"/>
          <w:shd w:val="clear" w:color="auto" w:fill="FFFFFF"/>
        </w:rPr>
        <w:t xml:space="preserve">Основы комплексной безопасности </w:t>
      </w:r>
    </w:p>
    <w:p w:rsidR="00710C24" w:rsidRPr="00AD4E7B" w:rsidRDefault="00710C24" w:rsidP="00AD4E7B">
      <w:pPr>
        <w:spacing w:after="0" w:line="240" w:lineRule="auto"/>
        <w:ind w:firstLine="709"/>
        <w:jc w:val="both"/>
        <w:rPr>
          <w:rFonts w:ascii="Times New Roman" w:hAnsi="Times New Roman"/>
          <w:i/>
          <w:sz w:val="24"/>
          <w:szCs w:val="24"/>
        </w:rPr>
      </w:pPr>
      <w:r w:rsidRPr="00AD4E7B">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w:t>
      </w:r>
      <w:r w:rsidRPr="00AD4E7B">
        <w:rPr>
          <w:rFonts w:ascii="Times New Roman" w:hAnsi="Times New Roman"/>
          <w:sz w:val="24"/>
          <w:szCs w:val="24"/>
        </w:rPr>
        <w:lastRenderedPageBreak/>
        <w:t xml:space="preserve">др. Безопасность на дорогах. Правила безопасного поведения пешехода, пассажира и велосипедиста. </w:t>
      </w:r>
      <w:r w:rsidRPr="00AD4E7B">
        <w:rPr>
          <w:rFonts w:ascii="Times New Roman" w:hAnsi="Times New Roman"/>
          <w:i/>
          <w:sz w:val="24"/>
          <w:szCs w:val="24"/>
        </w:rPr>
        <w:t>Средства индивидуальной защиты велосипедиста.</w:t>
      </w:r>
      <w:r w:rsidRPr="00AD4E7B">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AD4E7B">
        <w:rPr>
          <w:rFonts w:ascii="Times New Roman" w:hAnsi="Times New Roman"/>
          <w:i/>
          <w:sz w:val="24"/>
          <w:szCs w:val="24"/>
        </w:rPr>
        <w:t>и поездках.</w:t>
      </w:r>
      <w:r w:rsidRPr="00AD4E7B">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AD4E7B">
        <w:rPr>
          <w:rFonts w:ascii="Times New Roman" w:hAnsi="Times New Roman"/>
          <w:i/>
          <w:sz w:val="24"/>
          <w:szCs w:val="24"/>
        </w:rPr>
        <w:t>самозащита покупателя</w:t>
      </w:r>
      <w:r w:rsidRPr="00AD4E7B">
        <w:rPr>
          <w:rFonts w:ascii="Times New Roman" w:hAnsi="Times New Roman"/>
          <w:sz w:val="24"/>
          <w:szCs w:val="24"/>
        </w:rPr>
        <w:t xml:space="preserve">). Элементарные способы самозащиты. </w:t>
      </w:r>
      <w:r w:rsidRPr="00AD4E7B">
        <w:rPr>
          <w:rFonts w:ascii="Times New Roman" w:hAnsi="Times New Roman"/>
          <w:i/>
          <w:sz w:val="24"/>
          <w:szCs w:val="24"/>
        </w:rPr>
        <w:t>Информационная безопасность подростка.</w:t>
      </w:r>
    </w:p>
    <w:p w:rsidR="00710C24" w:rsidRPr="00AD4E7B" w:rsidRDefault="00710C24" w:rsidP="00AD4E7B">
      <w:pPr>
        <w:tabs>
          <w:tab w:val="left" w:pos="426"/>
        </w:tabs>
        <w:spacing w:after="0" w:line="240" w:lineRule="auto"/>
        <w:ind w:left="709"/>
        <w:jc w:val="both"/>
        <w:rPr>
          <w:rFonts w:ascii="Times New Roman" w:hAnsi="Times New Roman"/>
          <w:sz w:val="24"/>
          <w:szCs w:val="24"/>
        </w:rPr>
      </w:pPr>
      <w:r w:rsidRPr="00AD4E7B">
        <w:rPr>
          <w:rFonts w:ascii="Times New Roman" w:hAnsi="Times New Roman"/>
          <w:b/>
          <w:sz w:val="24"/>
          <w:szCs w:val="24"/>
        </w:rPr>
        <w:t xml:space="preserve">Защита населения Российской Федерации от чрезвычайных </w:t>
      </w:r>
      <w:r w:rsidRPr="00AD4E7B">
        <w:rPr>
          <w:rFonts w:ascii="Times New Roman" w:hAnsi="Times New Roman"/>
          <w:b/>
          <w:bCs/>
          <w:sz w:val="24"/>
          <w:szCs w:val="24"/>
          <w:shd w:val="clear" w:color="auto" w:fill="FFFFFF"/>
        </w:rPr>
        <w:t>ситуаций</w:t>
      </w:r>
    </w:p>
    <w:p w:rsidR="00710C24" w:rsidRPr="00AD4E7B" w:rsidRDefault="00710C24" w:rsidP="00AD4E7B">
      <w:pPr>
        <w:spacing w:line="240" w:lineRule="auto"/>
        <w:ind w:firstLine="709"/>
        <w:jc w:val="both"/>
        <w:rPr>
          <w:rFonts w:ascii="Times New Roman" w:hAnsi="Times New Roman"/>
          <w:sz w:val="24"/>
          <w:szCs w:val="24"/>
        </w:rPr>
      </w:pPr>
      <w:r w:rsidRPr="00AD4E7B">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710C24" w:rsidRPr="00AD4E7B" w:rsidRDefault="00710C24" w:rsidP="00AD4E7B">
      <w:pPr>
        <w:tabs>
          <w:tab w:val="left" w:pos="426"/>
        </w:tabs>
        <w:spacing w:after="0" w:line="240" w:lineRule="auto"/>
        <w:ind w:firstLine="709"/>
        <w:jc w:val="both"/>
        <w:rPr>
          <w:rFonts w:ascii="Times New Roman" w:hAnsi="Times New Roman"/>
          <w:bCs/>
          <w:sz w:val="24"/>
          <w:szCs w:val="24"/>
          <w:shd w:val="clear" w:color="auto" w:fill="FFFFFF"/>
        </w:rPr>
      </w:pPr>
      <w:r w:rsidRPr="00AD4E7B">
        <w:rPr>
          <w:rFonts w:ascii="Times New Roman" w:hAnsi="Times New Roman"/>
          <w:b/>
          <w:bCs/>
          <w:sz w:val="24"/>
          <w:szCs w:val="24"/>
        </w:rPr>
        <w:t>Основы противодействия терроризму, экстремизму и наркотизму в Российской Федерации</w:t>
      </w:r>
    </w:p>
    <w:p w:rsidR="00710C24" w:rsidRPr="00AD4E7B" w:rsidRDefault="00710C24" w:rsidP="00AD4E7B">
      <w:pPr>
        <w:tabs>
          <w:tab w:val="left" w:pos="0"/>
        </w:tabs>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AD4E7B">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AD4E7B">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710C24" w:rsidRPr="00AD4E7B" w:rsidRDefault="00710C24" w:rsidP="00AD4E7B">
      <w:pPr>
        <w:spacing w:after="0" w:line="240" w:lineRule="auto"/>
        <w:ind w:firstLine="709"/>
        <w:jc w:val="both"/>
        <w:rPr>
          <w:rFonts w:ascii="Times New Roman" w:hAnsi="Times New Roman"/>
          <w:b/>
          <w:bCs/>
          <w:sz w:val="24"/>
          <w:szCs w:val="24"/>
        </w:rPr>
      </w:pPr>
      <w:r w:rsidRPr="00AD4E7B">
        <w:rPr>
          <w:rFonts w:ascii="Times New Roman" w:hAnsi="Times New Roman"/>
          <w:b/>
          <w:bCs/>
          <w:sz w:val="24"/>
          <w:szCs w:val="24"/>
        </w:rPr>
        <w:t>Основы медицинских знаний и здорового образа жизни</w:t>
      </w:r>
    </w:p>
    <w:p w:rsidR="00710C24" w:rsidRPr="00AD4E7B" w:rsidRDefault="00710C24" w:rsidP="00AD4E7B">
      <w:pPr>
        <w:tabs>
          <w:tab w:val="left" w:pos="426"/>
        </w:tabs>
        <w:spacing w:after="0" w:line="240" w:lineRule="auto"/>
        <w:ind w:left="709"/>
        <w:jc w:val="both"/>
        <w:rPr>
          <w:rFonts w:ascii="Times New Roman" w:hAnsi="Times New Roman"/>
          <w:b/>
          <w:bCs/>
          <w:sz w:val="24"/>
          <w:szCs w:val="24"/>
        </w:rPr>
      </w:pPr>
      <w:r w:rsidRPr="00AD4E7B">
        <w:rPr>
          <w:rFonts w:ascii="Times New Roman" w:hAnsi="Times New Roman"/>
          <w:b/>
          <w:bCs/>
          <w:sz w:val="24"/>
          <w:szCs w:val="24"/>
        </w:rPr>
        <w:t>Основы здорового образа жизни</w:t>
      </w:r>
    </w:p>
    <w:p w:rsidR="00710C24" w:rsidRPr="00AD4E7B" w:rsidRDefault="00710C24" w:rsidP="00AD4E7B">
      <w:pPr>
        <w:spacing w:after="0" w:line="240" w:lineRule="auto"/>
        <w:ind w:firstLine="709"/>
        <w:jc w:val="both"/>
        <w:rPr>
          <w:rFonts w:ascii="Times New Roman" w:hAnsi="Times New Roman"/>
          <w:bCs/>
          <w:sz w:val="24"/>
          <w:szCs w:val="24"/>
        </w:rPr>
      </w:pPr>
      <w:r w:rsidRPr="00AD4E7B">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AD4E7B">
        <w:rPr>
          <w:rFonts w:ascii="Times New Roman" w:hAnsi="Times New Roman"/>
          <w:bCs/>
          <w:i/>
          <w:sz w:val="24"/>
          <w:szCs w:val="24"/>
        </w:rPr>
        <w:t>Семья в современном обществе. Права и обязанности супругов. Защита прав ребенка.</w:t>
      </w:r>
    </w:p>
    <w:p w:rsidR="00710C24" w:rsidRPr="00AD4E7B" w:rsidRDefault="00710C24" w:rsidP="00AD4E7B">
      <w:pPr>
        <w:tabs>
          <w:tab w:val="left" w:pos="426"/>
        </w:tabs>
        <w:spacing w:after="0" w:line="240" w:lineRule="auto"/>
        <w:ind w:left="709"/>
        <w:jc w:val="both"/>
        <w:rPr>
          <w:rFonts w:ascii="Times New Roman" w:hAnsi="Times New Roman"/>
          <w:b/>
          <w:bCs/>
          <w:sz w:val="24"/>
          <w:szCs w:val="24"/>
        </w:rPr>
      </w:pPr>
      <w:r w:rsidRPr="00AD4E7B">
        <w:rPr>
          <w:rFonts w:ascii="Times New Roman" w:hAnsi="Times New Roman"/>
          <w:b/>
          <w:bCs/>
          <w:sz w:val="24"/>
          <w:szCs w:val="24"/>
        </w:rPr>
        <w:t>Основы медицинских знаний и оказание первой помощи</w:t>
      </w:r>
    </w:p>
    <w:p w:rsidR="00710C24" w:rsidRPr="00AD4E7B" w:rsidRDefault="00710C24" w:rsidP="00AD4E7B">
      <w:pPr>
        <w:spacing w:after="0" w:line="240" w:lineRule="auto"/>
        <w:ind w:firstLine="709"/>
        <w:jc w:val="both"/>
        <w:rPr>
          <w:rFonts w:ascii="Times New Roman" w:hAnsi="Times New Roman"/>
          <w:sz w:val="24"/>
          <w:szCs w:val="24"/>
        </w:rPr>
      </w:pPr>
      <w:r w:rsidRPr="00AD4E7B">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AD4E7B">
        <w:rPr>
          <w:rFonts w:ascii="Times New Roman" w:hAnsi="Times New Roman"/>
          <w:i/>
          <w:sz w:val="24"/>
          <w:szCs w:val="24"/>
        </w:rPr>
        <w:t>Основные неинфекционные и инфекционные заболевания,их профилактика</w:t>
      </w:r>
      <w:r w:rsidRPr="00AD4E7B">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AD4E7B">
        <w:rPr>
          <w:rFonts w:ascii="Times New Roman" w:hAnsi="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710C24" w:rsidRPr="00AD4E7B" w:rsidRDefault="00710C24" w:rsidP="00AD4E7B">
      <w:pPr>
        <w:spacing w:after="0" w:line="240" w:lineRule="auto"/>
        <w:ind w:firstLine="709"/>
        <w:jc w:val="both"/>
        <w:rPr>
          <w:rFonts w:ascii="Times New Roman" w:hAnsi="Times New Roman"/>
          <w:sz w:val="24"/>
          <w:szCs w:val="24"/>
        </w:rPr>
      </w:pPr>
    </w:p>
    <w:p w:rsidR="00710C24" w:rsidRPr="00AD4E7B" w:rsidRDefault="00710C24" w:rsidP="00AD4E7B">
      <w:pPr>
        <w:spacing w:line="240" w:lineRule="auto"/>
        <w:ind w:firstLine="709"/>
        <w:rPr>
          <w:rFonts w:ascii="Times New Roman" w:hAnsi="Times New Roman"/>
          <w:b/>
          <w:bCs/>
          <w:sz w:val="24"/>
          <w:szCs w:val="24"/>
          <w:lang w:eastAsia="ru-RU"/>
        </w:rPr>
      </w:pPr>
      <w:bookmarkStart w:id="329" w:name="_Toc406059050"/>
      <w:bookmarkStart w:id="330" w:name="_Toc409691718"/>
      <w:r w:rsidRPr="00AD4E7B">
        <w:rPr>
          <w:rFonts w:ascii="Times New Roman" w:hAnsi="Times New Roman"/>
          <w:sz w:val="24"/>
          <w:szCs w:val="24"/>
        </w:rPr>
        <w:br w:type="page"/>
      </w:r>
    </w:p>
    <w:p w:rsidR="00710C24" w:rsidRPr="00A35CC0" w:rsidRDefault="00710C24" w:rsidP="00A35CC0">
      <w:pPr>
        <w:pStyle w:val="2"/>
        <w:spacing w:line="240" w:lineRule="auto"/>
        <w:jc w:val="center"/>
        <w:rPr>
          <w:sz w:val="24"/>
          <w:szCs w:val="24"/>
        </w:rPr>
      </w:pPr>
      <w:bookmarkStart w:id="331" w:name="_Toc410654043"/>
      <w:bookmarkStart w:id="332" w:name="_Toc414553254"/>
      <w:r w:rsidRPr="00A35CC0">
        <w:rPr>
          <w:sz w:val="24"/>
          <w:szCs w:val="24"/>
        </w:rPr>
        <w:t>2.3. Программа воспитания и социализации обучающихся</w:t>
      </w:r>
      <w:bookmarkEnd w:id="329"/>
      <w:bookmarkEnd w:id="330"/>
      <w:bookmarkEnd w:id="331"/>
      <w:bookmarkEnd w:id="332"/>
    </w:p>
    <w:p w:rsidR="00710C24" w:rsidRPr="00A35CC0" w:rsidRDefault="00710C24" w:rsidP="00A35CC0">
      <w:pPr>
        <w:spacing w:after="0" w:line="240" w:lineRule="auto"/>
        <w:ind w:firstLine="709"/>
        <w:jc w:val="both"/>
        <w:rPr>
          <w:rFonts w:ascii="Times New Roman" w:hAnsi="Times New Roman"/>
          <w:sz w:val="24"/>
          <w:szCs w:val="24"/>
        </w:rPr>
      </w:pPr>
      <w:r w:rsidRPr="00A35CC0">
        <w:rPr>
          <w:rFonts w:ascii="Times New Roman" w:hAnsi="Times New Roman"/>
          <w:sz w:val="24"/>
          <w:szCs w:val="24"/>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710C24" w:rsidRPr="00A35CC0" w:rsidRDefault="00710C24" w:rsidP="00A35CC0">
      <w:pPr>
        <w:spacing w:after="0" w:line="240" w:lineRule="auto"/>
        <w:ind w:firstLine="709"/>
        <w:jc w:val="both"/>
        <w:rPr>
          <w:rFonts w:ascii="Times New Roman" w:hAnsi="Times New Roman"/>
          <w:b/>
          <w:sz w:val="24"/>
          <w:szCs w:val="24"/>
        </w:rPr>
      </w:pPr>
      <w:r w:rsidRPr="00A35CC0">
        <w:rPr>
          <w:rFonts w:ascii="Times New Roman" w:hAnsi="Times New Roman"/>
          <w:b/>
          <w:sz w:val="24"/>
          <w:szCs w:val="24"/>
        </w:rPr>
        <w:t xml:space="preserve">Программа направлена на: </w:t>
      </w:r>
    </w:p>
    <w:p w:rsidR="00710C24" w:rsidRPr="00A35CC0" w:rsidRDefault="00710C24" w:rsidP="00666657">
      <w:pPr>
        <w:pStyle w:val="a8"/>
        <w:numPr>
          <w:ilvl w:val="0"/>
          <w:numId w:val="136"/>
        </w:numPr>
        <w:tabs>
          <w:tab w:val="left" w:pos="993"/>
        </w:tabs>
        <w:ind w:left="0" w:firstLine="709"/>
        <w:jc w:val="both"/>
        <w:rPr>
          <w:rFonts w:ascii="Times New Roman" w:hAnsi="Times New Roman"/>
        </w:rPr>
      </w:pPr>
      <w:r w:rsidRPr="00A35CC0">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710C24" w:rsidRPr="00A35CC0" w:rsidRDefault="00710C24" w:rsidP="00666657">
      <w:pPr>
        <w:pStyle w:val="a8"/>
        <w:numPr>
          <w:ilvl w:val="0"/>
          <w:numId w:val="136"/>
        </w:numPr>
        <w:tabs>
          <w:tab w:val="left" w:pos="993"/>
        </w:tabs>
        <w:ind w:left="0" w:firstLine="709"/>
        <w:jc w:val="both"/>
        <w:rPr>
          <w:rFonts w:ascii="Times New Roman" w:hAnsi="Times New Roman"/>
        </w:rPr>
      </w:pPr>
      <w:r w:rsidRPr="00A35CC0">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710C24" w:rsidRPr="00A35CC0" w:rsidRDefault="00710C24" w:rsidP="00666657">
      <w:pPr>
        <w:pStyle w:val="a8"/>
        <w:numPr>
          <w:ilvl w:val="0"/>
          <w:numId w:val="136"/>
        </w:numPr>
        <w:tabs>
          <w:tab w:val="left" w:pos="993"/>
        </w:tabs>
        <w:ind w:left="0" w:firstLine="709"/>
        <w:jc w:val="both"/>
        <w:rPr>
          <w:rFonts w:ascii="Times New Roman" w:hAnsi="Times New Roman"/>
        </w:rPr>
      </w:pPr>
      <w:r w:rsidRPr="00A35CC0">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710C24" w:rsidRPr="00A35CC0" w:rsidRDefault="00710C24" w:rsidP="00666657">
      <w:pPr>
        <w:pStyle w:val="a8"/>
        <w:numPr>
          <w:ilvl w:val="0"/>
          <w:numId w:val="136"/>
        </w:numPr>
        <w:tabs>
          <w:tab w:val="left" w:pos="993"/>
        </w:tabs>
        <w:ind w:left="0" w:firstLine="709"/>
        <w:jc w:val="both"/>
        <w:rPr>
          <w:rFonts w:ascii="Times New Roman" w:hAnsi="Times New Roman"/>
        </w:rPr>
      </w:pPr>
      <w:r w:rsidRPr="00A35CC0">
        <w:rPr>
          <w:rFonts w:ascii="Times New Roman" w:hAnsi="Times New Roman"/>
        </w:rPr>
        <w:t>формирование экологической культуры,</w:t>
      </w:r>
    </w:p>
    <w:p w:rsidR="00710C24" w:rsidRPr="00A35CC0" w:rsidRDefault="00710C24" w:rsidP="00666657">
      <w:pPr>
        <w:pStyle w:val="a8"/>
        <w:numPr>
          <w:ilvl w:val="0"/>
          <w:numId w:val="136"/>
        </w:numPr>
        <w:tabs>
          <w:tab w:val="left" w:pos="993"/>
        </w:tabs>
        <w:ind w:left="0" w:firstLine="709"/>
        <w:jc w:val="both"/>
        <w:rPr>
          <w:rFonts w:ascii="Times New Roman" w:hAnsi="Times New Roman"/>
        </w:rPr>
      </w:pPr>
      <w:r w:rsidRPr="00A35CC0">
        <w:rPr>
          <w:rFonts w:ascii="Times New Roman" w:hAnsi="Times New Roman"/>
        </w:rPr>
        <w:t xml:space="preserve">формирование антикоррупционного сознания. </w:t>
      </w:r>
    </w:p>
    <w:p w:rsidR="00710C24" w:rsidRPr="00A35CC0" w:rsidRDefault="00710C24" w:rsidP="00A35CC0">
      <w:pPr>
        <w:spacing w:after="0" w:line="240" w:lineRule="auto"/>
        <w:ind w:firstLine="709"/>
        <w:jc w:val="both"/>
        <w:rPr>
          <w:rFonts w:ascii="Times New Roman" w:hAnsi="Times New Roman"/>
          <w:sz w:val="24"/>
          <w:szCs w:val="24"/>
        </w:rPr>
      </w:pPr>
      <w:r w:rsidRPr="00A35CC0">
        <w:rPr>
          <w:rFonts w:ascii="Times New Roman" w:hAnsi="Times New Roman"/>
          <w:b/>
          <w:sz w:val="24"/>
          <w:szCs w:val="24"/>
        </w:rPr>
        <w:t>Программа обеспечивает:</w:t>
      </w:r>
    </w:p>
    <w:p w:rsidR="00710C24" w:rsidRPr="00A35CC0" w:rsidRDefault="00710C24" w:rsidP="00666657">
      <w:pPr>
        <w:pStyle w:val="a8"/>
        <w:numPr>
          <w:ilvl w:val="0"/>
          <w:numId w:val="136"/>
        </w:numPr>
        <w:tabs>
          <w:tab w:val="left" w:pos="993"/>
        </w:tabs>
        <w:ind w:left="0" w:firstLine="709"/>
        <w:jc w:val="both"/>
        <w:rPr>
          <w:rFonts w:ascii="Times New Roman" w:hAnsi="Times New Roman"/>
        </w:rPr>
      </w:pPr>
      <w:r w:rsidRPr="00A35CC0">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710C24" w:rsidRPr="00A35CC0" w:rsidRDefault="00710C24" w:rsidP="00666657">
      <w:pPr>
        <w:pStyle w:val="a8"/>
        <w:numPr>
          <w:ilvl w:val="0"/>
          <w:numId w:val="136"/>
        </w:numPr>
        <w:tabs>
          <w:tab w:val="left" w:pos="993"/>
        </w:tabs>
        <w:ind w:left="0" w:firstLine="709"/>
        <w:jc w:val="both"/>
        <w:rPr>
          <w:rFonts w:ascii="Times New Roman" w:hAnsi="Times New Roman"/>
        </w:rPr>
      </w:pPr>
      <w:r w:rsidRPr="00A35CC0">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710C24" w:rsidRPr="00A35CC0" w:rsidRDefault="00710C24" w:rsidP="00666657">
      <w:pPr>
        <w:pStyle w:val="a8"/>
        <w:numPr>
          <w:ilvl w:val="0"/>
          <w:numId w:val="136"/>
        </w:numPr>
        <w:tabs>
          <w:tab w:val="left" w:pos="993"/>
        </w:tabs>
        <w:ind w:left="0" w:firstLine="709"/>
        <w:jc w:val="both"/>
        <w:rPr>
          <w:rFonts w:ascii="Times New Roman" w:hAnsi="Times New Roman"/>
        </w:rPr>
      </w:pPr>
      <w:r w:rsidRPr="00A35CC0">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710C24" w:rsidRPr="00A35CC0" w:rsidRDefault="00710C24" w:rsidP="00666657">
      <w:pPr>
        <w:pStyle w:val="a8"/>
        <w:numPr>
          <w:ilvl w:val="0"/>
          <w:numId w:val="136"/>
        </w:numPr>
        <w:tabs>
          <w:tab w:val="left" w:pos="993"/>
        </w:tabs>
        <w:ind w:left="0" w:firstLine="709"/>
        <w:jc w:val="both"/>
        <w:rPr>
          <w:rFonts w:ascii="Times New Roman" w:hAnsi="Times New Roman"/>
        </w:rPr>
      </w:pPr>
      <w:r w:rsidRPr="00A35CC0">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710C24" w:rsidRPr="00A35CC0" w:rsidRDefault="00710C24" w:rsidP="00666657">
      <w:pPr>
        <w:pStyle w:val="a8"/>
        <w:numPr>
          <w:ilvl w:val="0"/>
          <w:numId w:val="136"/>
        </w:numPr>
        <w:tabs>
          <w:tab w:val="left" w:pos="993"/>
        </w:tabs>
        <w:ind w:left="0" w:firstLine="709"/>
        <w:jc w:val="both"/>
        <w:rPr>
          <w:rFonts w:ascii="Times New Roman" w:hAnsi="Times New Roman"/>
        </w:rPr>
      </w:pPr>
      <w:r w:rsidRPr="00A35CC0">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710C24" w:rsidRPr="00A35CC0" w:rsidRDefault="00710C24" w:rsidP="00666657">
      <w:pPr>
        <w:pStyle w:val="a8"/>
        <w:numPr>
          <w:ilvl w:val="0"/>
          <w:numId w:val="136"/>
        </w:numPr>
        <w:tabs>
          <w:tab w:val="left" w:pos="993"/>
        </w:tabs>
        <w:ind w:left="0" w:firstLine="709"/>
        <w:jc w:val="both"/>
        <w:rPr>
          <w:rFonts w:ascii="Times New Roman" w:hAnsi="Times New Roman"/>
        </w:rPr>
      </w:pPr>
      <w:r w:rsidRPr="00A35CC0">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710C24" w:rsidRPr="00A35CC0" w:rsidRDefault="00710C24" w:rsidP="00666657">
      <w:pPr>
        <w:pStyle w:val="a8"/>
        <w:numPr>
          <w:ilvl w:val="0"/>
          <w:numId w:val="136"/>
        </w:numPr>
        <w:tabs>
          <w:tab w:val="left" w:pos="993"/>
        </w:tabs>
        <w:ind w:left="0" w:firstLine="709"/>
        <w:jc w:val="both"/>
        <w:rPr>
          <w:rFonts w:ascii="Times New Roman" w:hAnsi="Times New Roman"/>
        </w:rPr>
      </w:pPr>
      <w:r w:rsidRPr="00A35CC0">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w:t>
      </w:r>
      <w:r w:rsidRPr="00A35CC0">
        <w:rPr>
          <w:rFonts w:ascii="Times New Roman" w:hAnsi="Times New Roman"/>
        </w:rPr>
        <w:lastRenderedPageBreak/>
        <w:t xml:space="preserve">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710C24" w:rsidRPr="00A35CC0" w:rsidRDefault="00710C24" w:rsidP="00666657">
      <w:pPr>
        <w:pStyle w:val="a8"/>
        <w:numPr>
          <w:ilvl w:val="0"/>
          <w:numId w:val="136"/>
        </w:numPr>
        <w:tabs>
          <w:tab w:val="left" w:pos="993"/>
        </w:tabs>
        <w:ind w:left="0" w:firstLine="709"/>
        <w:jc w:val="both"/>
        <w:rPr>
          <w:rFonts w:ascii="Times New Roman" w:hAnsi="Times New Roman"/>
        </w:rPr>
      </w:pPr>
      <w:r w:rsidRPr="00A35CC0">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710C24" w:rsidRPr="00A35CC0" w:rsidRDefault="00710C24" w:rsidP="00666657">
      <w:pPr>
        <w:pStyle w:val="a8"/>
        <w:numPr>
          <w:ilvl w:val="0"/>
          <w:numId w:val="136"/>
        </w:numPr>
        <w:tabs>
          <w:tab w:val="left" w:pos="993"/>
        </w:tabs>
        <w:ind w:left="0" w:firstLine="709"/>
        <w:jc w:val="both"/>
        <w:rPr>
          <w:rFonts w:ascii="Times New Roman" w:hAnsi="Times New Roman"/>
        </w:rPr>
      </w:pPr>
      <w:r w:rsidRPr="00A35CC0">
        <w:rPr>
          <w:rFonts w:ascii="Times New Roman" w:hAnsi="Times New Roman"/>
        </w:rPr>
        <w:t xml:space="preserve">в экологическом просвещении сверстников, родителей, населения; </w:t>
      </w:r>
    </w:p>
    <w:p w:rsidR="00710C24" w:rsidRPr="00A35CC0" w:rsidRDefault="00710C24" w:rsidP="00666657">
      <w:pPr>
        <w:pStyle w:val="a8"/>
        <w:numPr>
          <w:ilvl w:val="0"/>
          <w:numId w:val="136"/>
        </w:numPr>
        <w:tabs>
          <w:tab w:val="left" w:pos="993"/>
        </w:tabs>
        <w:ind w:left="0" w:firstLine="709"/>
        <w:jc w:val="both"/>
        <w:rPr>
          <w:rFonts w:ascii="Times New Roman" w:hAnsi="Times New Roman"/>
        </w:rPr>
      </w:pPr>
      <w:r w:rsidRPr="00A35CC0">
        <w:rPr>
          <w:rFonts w:ascii="Times New Roman" w:hAnsi="Times New Roman"/>
        </w:rPr>
        <w:t xml:space="preserve">в благоустройстве школы, класса, сельского поселения, города; </w:t>
      </w:r>
    </w:p>
    <w:p w:rsidR="00710C24" w:rsidRPr="00A35CC0" w:rsidRDefault="00710C24" w:rsidP="00666657">
      <w:pPr>
        <w:pStyle w:val="a8"/>
        <w:numPr>
          <w:ilvl w:val="0"/>
          <w:numId w:val="136"/>
        </w:numPr>
        <w:tabs>
          <w:tab w:val="left" w:pos="993"/>
        </w:tabs>
        <w:ind w:left="0" w:firstLine="709"/>
        <w:jc w:val="both"/>
        <w:rPr>
          <w:rFonts w:ascii="Times New Roman" w:hAnsi="Times New Roman"/>
        </w:rPr>
      </w:pPr>
      <w:r w:rsidRPr="00A35CC0">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710C24" w:rsidRPr="00A35CC0" w:rsidRDefault="00710C24" w:rsidP="00666657">
      <w:pPr>
        <w:pStyle w:val="a8"/>
        <w:numPr>
          <w:ilvl w:val="0"/>
          <w:numId w:val="136"/>
        </w:numPr>
        <w:tabs>
          <w:tab w:val="left" w:pos="993"/>
        </w:tabs>
        <w:ind w:left="0" w:firstLine="709"/>
        <w:jc w:val="both"/>
        <w:rPr>
          <w:rFonts w:ascii="Times New Roman" w:hAnsi="Times New Roman"/>
        </w:rPr>
      </w:pPr>
      <w:r w:rsidRPr="00A35CC0">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710C24" w:rsidRPr="00A35CC0" w:rsidRDefault="00710C24" w:rsidP="00666657">
      <w:pPr>
        <w:pStyle w:val="a8"/>
        <w:numPr>
          <w:ilvl w:val="0"/>
          <w:numId w:val="136"/>
        </w:numPr>
        <w:tabs>
          <w:tab w:val="left" w:pos="993"/>
        </w:tabs>
        <w:ind w:left="0" w:firstLine="709"/>
        <w:jc w:val="both"/>
        <w:rPr>
          <w:rFonts w:ascii="Times New Roman" w:hAnsi="Times New Roman"/>
        </w:rPr>
      </w:pPr>
      <w:r w:rsidRPr="00A35CC0">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710C24" w:rsidRPr="00A35CC0" w:rsidRDefault="00710C24" w:rsidP="00666657">
      <w:pPr>
        <w:pStyle w:val="a8"/>
        <w:numPr>
          <w:ilvl w:val="0"/>
          <w:numId w:val="136"/>
        </w:numPr>
        <w:tabs>
          <w:tab w:val="left" w:pos="993"/>
        </w:tabs>
        <w:ind w:left="0" w:firstLine="709"/>
        <w:jc w:val="both"/>
        <w:rPr>
          <w:rFonts w:ascii="Times New Roman" w:hAnsi="Times New Roman"/>
        </w:rPr>
      </w:pPr>
      <w:r w:rsidRPr="00A35CC0">
        <w:rPr>
          <w:rFonts w:ascii="Times New Roman" w:hAnsi="Times New Roman"/>
        </w:rPr>
        <w:t xml:space="preserve">формирование у обучающихся мотивации к труду, потребности к приобретению профессии; </w:t>
      </w:r>
    </w:p>
    <w:p w:rsidR="00710C24" w:rsidRPr="00A35CC0" w:rsidRDefault="00710C24" w:rsidP="00666657">
      <w:pPr>
        <w:pStyle w:val="a8"/>
        <w:numPr>
          <w:ilvl w:val="0"/>
          <w:numId w:val="136"/>
        </w:numPr>
        <w:tabs>
          <w:tab w:val="left" w:pos="993"/>
        </w:tabs>
        <w:ind w:left="0" w:firstLine="709"/>
        <w:jc w:val="both"/>
        <w:rPr>
          <w:rFonts w:ascii="Times New Roman" w:hAnsi="Times New Roman"/>
        </w:rPr>
      </w:pPr>
      <w:r w:rsidRPr="00A35CC0">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710C24" w:rsidRPr="00A35CC0" w:rsidRDefault="00710C24" w:rsidP="00666657">
      <w:pPr>
        <w:pStyle w:val="a8"/>
        <w:numPr>
          <w:ilvl w:val="0"/>
          <w:numId w:val="136"/>
        </w:numPr>
        <w:tabs>
          <w:tab w:val="left" w:pos="993"/>
        </w:tabs>
        <w:ind w:left="0" w:firstLine="709"/>
        <w:jc w:val="both"/>
        <w:rPr>
          <w:rFonts w:ascii="Times New Roman" w:hAnsi="Times New Roman"/>
        </w:rPr>
      </w:pPr>
      <w:r w:rsidRPr="00A35CC0">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710C24" w:rsidRPr="00A35CC0" w:rsidRDefault="00710C24" w:rsidP="00666657">
      <w:pPr>
        <w:pStyle w:val="a8"/>
        <w:numPr>
          <w:ilvl w:val="0"/>
          <w:numId w:val="136"/>
        </w:numPr>
        <w:tabs>
          <w:tab w:val="left" w:pos="993"/>
        </w:tabs>
        <w:ind w:left="0" w:firstLine="709"/>
        <w:jc w:val="both"/>
        <w:rPr>
          <w:rFonts w:ascii="Times New Roman" w:hAnsi="Times New Roman"/>
        </w:rPr>
      </w:pPr>
      <w:r w:rsidRPr="00A35CC0">
        <w:rPr>
          <w:rFonts w:ascii="Times New Roman" w:hAnsi="Times New Roman"/>
        </w:rPr>
        <w:t xml:space="preserve">приобретение практического опыта, соответствующего интересам и способностям обучающихся; </w:t>
      </w:r>
    </w:p>
    <w:p w:rsidR="00710C24" w:rsidRPr="00A35CC0" w:rsidRDefault="00710C24" w:rsidP="00666657">
      <w:pPr>
        <w:pStyle w:val="a8"/>
        <w:numPr>
          <w:ilvl w:val="0"/>
          <w:numId w:val="136"/>
        </w:numPr>
        <w:tabs>
          <w:tab w:val="left" w:pos="993"/>
        </w:tabs>
        <w:ind w:left="0" w:firstLine="709"/>
        <w:jc w:val="both"/>
        <w:rPr>
          <w:rFonts w:ascii="Times New Roman" w:hAnsi="Times New Roman"/>
        </w:rPr>
      </w:pPr>
      <w:r w:rsidRPr="00A35CC0">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710C24" w:rsidRPr="00A35CC0" w:rsidRDefault="00710C24" w:rsidP="00666657">
      <w:pPr>
        <w:pStyle w:val="a8"/>
        <w:numPr>
          <w:ilvl w:val="0"/>
          <w:numId w:val="136"/>
        </w:numPr>
        <w:tabs>
          <w:tab w:val="left" w:pos="993"/>
        </w:tabs>
        <w:ind w:left="0" w:firstLine="709"/>
        <w:jc w:val="both"/>
        <w:rPr>
          <w:rFonts w:ascii="Times New Roman" w:hAnsi="Times New Roman"/>
        </w:rPr>
      </w:pPr>
      <w:r w:rsidRPr="00A35CC0">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710C24" w:rsidRPr="00A35CC0" w:rsidRDefault="00710C24" w:rsidP="00666657">
      <w:pPr>
        <w:pStyle w:val="a8"/>
        <w:numPr>
          <w:ilvl w:val="0"/>
          <w:numId w:val="136"/>
        </w:numPr>
        <w:tabs>
          <w:tab w:val="left" w:pos="993"/>
        </w:tabs>
        <w:ind w:left="0" w:firstLine="709"/>
        <w:jc w:val="both"/>
        <w:rPr>
          <w:rFonts w:ascii="Times New Roman" w:hAnsi="Times New Roman"/>
        </w:rPr>
      </w:pPr>
      <w:r w:rsidRPr="00A35CC0">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710C24" w:rsidRPr="00A35CC0" w:rsidRDefault="00710C24" w:rsidP="00666657">
      <w:pPr>
        <w:pStyle w:val="a8"/>
        <w:numPr>
          <w:ilvl w:val="0"/>
          <w:numId w:val="136"/>
        </w:numPr>
        <w:tabs>
          <w:tab w:val="left" w:pos="993"/>
        </w:tabs>
        <w:ind w:left="0" w:firstLine="709"/>
        <w:jc w:val="both"/>
        <w:rPr>
          <w:rFonts w:ascii="Times New Roman" w:hAnsi="Times New Roman"/>
        </w:rPr>
      </w:pPr>
      <w:r w:rsidRPr="00A35CC0">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710C24" w:rsidRPr="00A35CC0" w:rsidRDefault="00710C24" w:rsidP="00666657">
      <w:pPr>
        <w:pStyle w:val="a8"/>
        <w:numPr>
          <w:ilvl w:val="0"/>
          <w:numId w:val="136"/>
        </w:numPr>
        <w:tabs>
          <w:tab w:val="left" w:pos="993"/>
        </w:tabs>
        <w:ind w:left="0" w:firstLine="709"/>
        <w:jc w:val="both"/>
        <w:rPr>
          <w:rFonts w:ascii="Times New Roman" w:hAnsi="Times New Roman"/>
        </w:rPr>
      </w:pPr>
      <w:r w:rsidRPr="00A35CC0">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710C24" w:rsidRPr="00A35CC0" w:rsidRDefault="00710C24" w:rsidP="00666657">
      <w:pPr>
        <w:pStyle w:val="a8"/>
        <w:numPr>
          <w:ilvl w:val="0"/>
          <w:numId w:val="136"/>
        </w:numPr>
        <w:tabs>
          <w:tab w:val="left" w:pos="993"/>
        </w:tabs>
        <w:ind w:left="0" w:firstLine="709"/>
        <w:jc w:val="both"/>
        <w:rPr>
          <w:rFonts w:ascii="Times New Roman" w:hAnsi="Times New Roman"/>
        </w:rPr>
      </w:pPr>
      <w:r w:rsidRPr="00A35CC0">
        <w:rPr>
          <w:rFonts w:ascii="Times New Roman" w:hAnsi="Times New Roman"/>
        </w:rPr>
        <w:t xml:space="preserve">осознанное отношение обучающихся к выбору индивидуального рациона здорового питания; </w:t>
      </w:r>
    </w:p>
    <w:p w:rsidR="00710C24" w:rsidRPr="00A35CC0" w:rsidRDefault="00710C24" w:rsidP="00666657">
      <w:pPr>
        <w:pStyle w:val="a8"/>
        <w:numPr>
          <w:ilvl w:val="0"/>
          <w:numId w:val="136"/>
        </w:numPr>
        <w:tabs>
          <w:tab w:val="left" w:pos="993"/>
        </w:tabs>
        <w:ind w:left="0" w:firstLine="709"/>
        <w:jc w:val="both"/>
        <w:rPr>
          <w:rFonts w:ascii="Times New Roman" w:hAnsi="Times New Roman"/>
        </w:rPr>
      </w:pPr>
      <w:r w:rsidRPr="00A35CC0">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710C24" w:rsidRPr="00A35CC0" w:rsidRDefault="00710C24" w:rsidP="00666657">
      <w:pPr>
        <w:pStyle w:val="a8"/>
        <w:numPr>
          <w:ilvl w:val="0"/>
          <w:numId w:val="136"/>
        </w:numPr>
        <w:tabs>
          <w:tab w:val="left" w:pos="993"/>
        </w:tabs>
        <w:ind w:left="0" w:firstLine="709"/>
        <w:jc w:val="both"/>
        <w:rPr>
          <w:rFonts w:ascii="Times New Roman" w:hAnsi="Times New Roman"/>
        </w:rPr>
      </w:pPr>
      <w:r w:rsidRPr="00A35CC0">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710C24" w:rsidRPr="00A35CC0" w:rsidRDefault="00710C24" w:rsidP="00666657">
      <w:pPr>
        <w:pStyle w:val="a8"/>
        <w:numPr>
          <w:ilvl w:val="0"/>
          <w:numId w:val="136"/>
        </w:numPr>
        <w:tabs>
          <w:tab w:val="left" w:pos="993"/>
        </w:tabs>
        <w:ind w:left="0" w:firstLine="709"/>
        <w:jc w:val="both"/>
        <w:rPr>
          <w:rFonts w:ascii="Times New Roman" w:hAnsi="Times New Roman"/>
        </w:rPr>
      </w:pPr>
      <w:r w:rsidRPr="00A35CC0">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710C24" w:rsidRPr="00A35CC0" w:rsidRDefault="00710C24" w:rsidP="00666657">
      <w:pPr>
        <w:pStyle w:val="a8"/>
        <w:numPr>
          <w:ilvl w:val="0"/>
          <w:numId w:val="136"/>
        </w:numPr>
        <w:tabs>
          <w:tab w:val="left" w:pos="993"/>
        </w:tabs>
        <w:ind w:left="0" w:firstLine="709"/>
        <w:jc w:val="both"/>
        <w:rPr>
          <w:rFonts w:ascii="Times New Roman" w:hAnsi="Times New Roman"/>
        </w:rPr>
      </w:pPr>
      <w:r w:rsidRPr="00A35CC0">
        <w:rPr>
          <w:rFonts w:ascii="Times New Roman" w:hAnsi="Times New Roman"/>
        </w:rPr>
        <w:lastRenderedPageBreak/>
        <w:t xml:space="preserve">убежденности в выборе здорового образа жизни и вреде употребления алкоголя и табакокурения; </w:t>
      </w:r>
    </w:p>
    <w:p w:rsidR="00710C24" w:rsidRPr="00A35CC0" w:rsidRDefault="00710C24" w:rsidP="00666657">
      <w:pPr>
        <w:pStyle w:val="a8"/>
        <w:numPr>
          <w:ilvl w:val="0"/>
          <w:numId w:val="136"/>
        </w:numPr>
        <w:tabs>
          <w:tab w:val="left" w:pos="993"/>
        </w:tabs>
        <w:ind w:left="0" w:firstLine="709"/>
        <w:jc w:val="both"/>
        <w:rPr>
          <w:rFonts w:ascii="Times New Roman" w:hAnsi="Times New Roman"/>
        </w:rPr>
      </w:pPr>
      <w:r w:rsidRPr="00A35CC0">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710C24" w:rsidRPr="00A35CC0" w:rsidRDefault="00710C24" w:rsidP="00A35CC0">
      <w:pPr>
        <w:spacing w:after="0" w:line="240" w:lineRule="auto"/>
        <w:ind w:firstLine="709"/>
        <w:jc w:val="both"/>
        <w:rPr>
          <w:rFonts w:ascii="Times New Roman" w:hAnsi="Times New Roman"/>
          <w:b/>
          <w:sz w:val="24"/>
          <w:szCs w:val="24"/>
        </w:rPr>
      </w:pPr>
      <w:r w:rsidRPr="00A35CC0">
        <w:rPr>
          <w:rFonts w:ascii="Times New Roman" w:hAnsi="Times New Roman"/>
          <w:b/>
          <w:sz w:val="24"/>
          <w:szCs w:val="24"/>
        </w:rPr>
        <w:t xml:space="preserve">В программе отражаются: </w:t>
      </w:r>
    </w:p>
    <w:p w:rsidR="00710C24" w:rsidRPr="00A35CC0" w:rsidRDefault="00710C24" w:rsidP="00A35CC0">
      <w:pPr>
        <w:spacing w:after="0" w:line="240" w:lineRule="auto"/>
        <w:ind w:firstLine="709"/>
        <w:jc w:val="both"/>
        <w:rPr>
          <w:rFonts w:ascii="Times New Roman" w:hAnsi="Times New Roman"/>
          <w:sz w:val="24"/>
          <w:szCs w:val="24"/>
        </w:rPr>
      </w:pPr>
      <w:r w:rsidRPr="00A35CC0">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710C24" w:rsidRPr="00A35CC0" w:rsidRDefault="00710C24" w:rsidP="00A35CC0">
      <w:pPr>
        <w:spacing w:after="0" w:line="240" w:lineRule="auto"/>
        <w:ind w:firstLine="709"/>
        <w:jc w:val="both"/>
        <w:rPr>
          <w:rFonts w:ascii="Times New Roman" w:hAnsi="Times New Roman"/>
          <w:sz w:val="24"/>
          <w:szCs w:val="24"/>
        </w:rPr>
      </w:pPr>
      <w:r w:rsidRPr="00A35CC0">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710C24" w:rsidRPr="00A35CC0" w:rsidRDefault="00710C24" w:rsidP="00A35CC0">
      <w:pPr>
        <w:spacing w:after="0" w:line="240" w:lineRule="auto"/>
        <w:ind w:firstLine="709"/>
        <w:jc w:val="both"/>
        <w:rPr>
          <w:rFonts w:ascii="Times New Roman" w:hAnsi="Times New Roman"/>
          <w:sz w:val="24"/>
          <w:szCs w:val="24"/>
        </w:rPr>
      </w:pPr>
      <w:r w:rsidRPr="00A35CC0">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710C24" w:rsidRPr="00A35CC0" w:rsidRDefault="00710C24" w:rsidP="00A35CC0">
      <w:pPr>
        <w:spacing w:after="0" w:line="240" w:lineRule="auto"/>
        <w:ind w:firstLine="709"/>
        <w:jc w:val="both"/>
        <w:rPr>
          <w:rFonts w:ascii="Times New Roman" w:hAnsi="Times New Roman"/>
          <w:sz w:val="24"/>
          <w:szCs w:val="24"/>
        </w:rPr>
      </w:pPr>
      <w:r w:rsidRPr="00A35CC0">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710C24" w:rsidRPr="00A35CC0" w:rsidRDefault="00710C24" w:rsidP="00A35CC0">
      <w:pPr>
        <w:spacing w:after="0" w:line="240" w:lineRule="auto"/>
        <w:ind w:firstLine="709"/>
        <w:jc w:val="both"/>
        <w:rPr>
          <w:rFonts w:ascii="Times New Roman" w:hAnsi="Times New Roman"/>
          <w:sz w:val="24"/>
          <w:szCs w:val="24"/>
        </w:rPr>
      </w:pPr>
      <w:r w:rsidRPr="00A35CC0">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710C24" w:rsidRPr="00A35CC0" w:rsidRDefault="00710C24" w:rsidP="00A35CC0">
      <w:pPr>
        <w:spacing w:after="0" w:line="240" w:lineRule="auto"/>
        <w:ind w:firstLine="709"/>
        <w:jc w:val="both"/>
        <w:rPr>
          <w:rFonts w:ascii="Times New Roman" w:hAnsi="Times New Roman"/>
          <w:sz w:val="24"/>
          <w:szCs w:val="24"/>
        </w:rPr>
      </w:pPr>
      <w:r w:rsidRPr="00A35CC0">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710C24" w:rsidRPr="00A35CC0" w:rsidRDefault="00710C24" w:rsidP="00A35CC0">
      <w:pPr>
        <w:spacing w:after="0" w:line="240" w:lineRule="auto"/>
        <w:ind w:firstLine="709"/>
        <w:jc w:val="both"/>
        <w:rPr>
          <w:rFonts w:ascii="Times New Roman" w:hAnsi="Times New Roman"/>
          <w:sz w:val="24"/>
          <w:szCs w:val="24"/>
        </w:rPr>
      </w:pPr>
      <w:r w:rsidRPr="00A35CC0">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710C24" w:rsidRPr="00A35CC0" w:rsidRDefault="00710C24" w:rsidP="00A35CC0">
      <w:pPr>
        <w:spacing w:after="0" w:line="240" w:lineRule="auto"/>
        <w:ind w:firstLine="709"/>
        <w:jc w:val="both"/>
        <w:rPr>
          <w:rFonts w:ascii="Times New Roman" w:hAnsi="Times New Roman"/>
          <w:sz w:val="24"/>
          <w:szCs w:val="24"/>
        </w:rPr>
      </w:pPr>
      <w:r w:rsidRPr="00A35CC0">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710C24" w:rsidRPr="00A35CC0" w:rsidRDefault="00710C24" w:rsidP="00A35CC0">
      <w:pPr>
        <w:spacing w:after="0" w:line="240" w:lineRule="auto"/>
        <w:ind w:firstLine="709"/>
        <w:jc w:val="both"/>
        <w:rPr>
          <w:rFonts w:ascii="Times New Roman" w:hAnsi="Times New Roman"/>
          <w:sz w:val="24"/>
          <w:szCs w:val="24"/>
        </w:rPr>
      </w:pPr>
      <w:r w:rsidRPr="00A35CC0">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710C24" w:rsidRPr="00A35CC0" w:rsidRDefault="00710C24" w:rsidP="00A35CC0">
      <w:pPr>
        <w:spacing w:after="0" w:line="240" w:lineRule="auto"/>
        <w:ind w:firstLine="709"/>
        <w:jc w:val="both"/>
        <w:rPr>
          <w:rFonts w:ascii="Times New Roman" w:hAnsi="Times New Roman"/>
          <w:sz w:val="24"/>
          <w:szCs w:val="24"/>
        </w:rPr>
      </w:pPr>
      <w:r w:rsidRPr="00A35CC0">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710C24" w:rsidRPr="00A35CC0" w:rsidRDefault="00710C24" w:rsidP="00A35CC0">
      <w:pPr>
        <w:spacing w:after="0" w:line="240" w:lineRule="auto"/>
        <w:ind w:firstLine="709"/>
        <w:jc w:val="both"/>
        <w:rPr>
          <w:rFonts w:ascii="Times New Roman" w:hAnsi="Times New Roman"/>
          <w:sz w:val="24"/>
          <w:szCs w:val="24"/>
        </w:rPr>
      </w:pPr>
      <w:r w:rsidRPr="00A35CC0">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710C24" w:rsidRPr="00A35CC0" w:rsidRDefault="00710C24" w:rsidP="00A35CC0">
      <w:pPr>
        <w:spacing w:after="0" w:line="240" w:lineRule="auto"/>
        <w:ind w:firstLine="709"/>
        <w:jc w:val="both"/>
        <w:rPr>
          <w:rFonts w:ascii="Times New Roman" w:hAnsi="Times New Roman"/>
          <w:sz w:val="24"/>
          <w:szCs w:val="24"/>
        </w:rPr>
      </w:pPr>
      <w:r w:rsidRPr="00A35CC0">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710C24" w:rsidRPr="00A35CC0" w:rsidRDefault="00710C24" w:rsidP="00A35CC0">
      <w:pPr>
        <w:spacing w:after="0" w:line="240" w:lineRule="auto"/>
        <w:ind w:firstLine="709"/>
        <w:jc w:val="both"/>
        <w:rPr>
          <w:rFonts w:ascii="Times New Roman" w:hAnsi="Times New Roman"/>
          <w:sz w:val="24"/>
          <w:szCs w:val="24"/>
        </w:rPr>
      </w:pPr>
    </w:p>
    <w:p w:rsidR="00710C24" w:rsidRPr="00A35CC0" w:rsidRDefault="00710C24" w:rsidP="00A35CC0">
      <w:pPr>
        <w:pStyle w:val="3"/>
        <w:spacing w:before="0" w:beforeAutospacing="0" w:after="0" w:afterAutospacing="0"/>
        <w:ind w:firstLine="709"/>
        <w:jc w:val="center"/>
        <w:rPr>
          <w:sz w:val="24"/>
          <w:szCs w:val="24"/>
        </w:rPr>
      </w:pPr>
      <w:bookmarkStart w:id="333" w:name="_Toc410654044"/>
      <w:bookmarkStart w:id="334" w:name="_Toc284662818"/>
      <w:bookmarkStart w:id="335" w:name="_Toc284663445"/>
      <w:bookmarkStart w:id="336" w:name="_Toc414553255"/>
      <w:bookmarkStart w:id="337" w:name="_Toc409691719"/>
      <w:r w:rsidRPr="00A35CC0">
        <w:rPr>
          <w:sz w:val="24"/>
          <w:szCs w:val="24"/>
        </w:rPr>
        <w:t>2.3.1. Цель и задачи духовно-нравственного развития, воспитания и</w:t>
      </w:r>
      <w:bookmarkEnd w:id="333"/>
      <w:bookmarkEnd w:id="334"/>
      <w:bookmarkEnd w:id="335"/>
      <w:bookmarkEnd w:id="336"/>
    </w:p>
    <w:p w:rsidR="00710C24" w:rsidRPr="00A35CC0" w:rsidRDefault="00710C24" w:rsidP="00A35CC0">
      <w:pPr>
        <w:pStyle w:val="3"/>
        <w:spacing w:before="0" w:beforeAutospacing="0" w:after="0" w:afterAutospacing="0"/>
        <w:ind w:firstLine="709"/>
        <w:jc w:val="center"/>
        <w:rPr>
          <w:sz w:val="24"/>
          <w:szCs w:val="24"/>
        </w:rPr>
      </w:pPr>
      <w:bookmarkStart w:id="338" w:name="_Toc410654045"/>
      <w:bookmarkStart w:id="339" w:name="_Toc414553256"/>
      <w:r w:rsidRPr="00A35CC0">
        <w:rPr>
          <w:sz w:val="24"/>
          <w:szCs w:val="24"/>
        </w:rPr>
        <w:t>социализации обучающихся</w:t>
      </w:r>
      <w:bookmarkEnd w:id="337"/>
      <w:bookmarkEnd w:id="338"/>
      <w:bookmarkEnd w:id="339"/>
    </w:p>
    <w:p w:rsidR="00710C24" w:rsidRPr="00A35CC0" w:rsidRDefault="00710C24" w:rsidP="00A35CC0">
      <w:pPr>
        <w:spacing w:after="0" w:line="240" w:lineRule="auto"/>
        <w:ind w:firstLine="709"/>
        <w:jc w:val="both"/>
        <w:rPr>
          <w:rFonts w:ascii="Times New Roman" w:hAnsi="Times New Roman"/>
          <w:sz w:val="24"/>
          <w:szCs w:val="24"/>
        </w:rPr>
      </w:pPr>
      <w:r w:rsidRPr="00A35CC0">
        <w:rPr>
          <w:rFonts w:ascii="Times New Roman" w:hAnsi="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710C24" w:rsidRPr="00A35CC0" w:rsidRDefault="00710C24" w:rsidP="00666657">
      <w:pPr>
        <w:pStyle w:val="a8"/>
        <w:numPr>
          <w:ilvl w:val="0"/>
          <w:numId w:val="184"/>
        </w:numPr>
        <w:tabs>
          <w:tab w:val="left" w:pos="1134"/>
        </w:tabs>
        <w:ind w:left="0" w:firstLine="709"/>
        <w:jc w:val="both"/>
        <w:rPr>
          <w:rFonts w:ascii="Times New Roman" w:hAnsi="Times New Roman"/>
        </w:rPr>
      </w:pPr>
      <w:r w:rsidRPr="00A35CC0">
        <w:rPr>
          <w:rFonts w:ascii="Times New Roman" w:hAnsi="Times New Roman"/>
          <w:i/>
        </w:rPr>
        <w:lastRenderedPageBreak/>
        <w:t>воспитание</w:t>
      </w:r>
      <w:r w:rsidRPr="00A35CC0">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710C24" w:rsidRPr="00A35CC0" w:rsidRDefault="00710C24" w:rsidP="00666657">
      <w:pPr>
        <w:pStyle w:val="a8"/>
        <w:numPr>
          <w:ilvl w:val="0"/>
          <w:numId w:val="184"/>
        </w:numPr>
        <w:tabs>
          <w:tab w:val="left" w:pos="1134"/>
        </w:tabs>
        <w:ind w:left="0" w:firstLine="709"/>
        <w:jc w:val="both"/>
        <w:rPr>
          <w:rFonts w:ascii="Times New Roman" w:hAnsi="Times New Roman"/>
        </w:rPr>
      </w:pPr>
      <w:r w:rsidRPr="00A35CC0">
        <w:rPr>
          <w:rFonts w:ascii="Times New Roman" w:hAnsi="Times New Roman"/>
          <w:i/>
        </w:rPr>
        <w:t>духовно-нравственное развитие</w:t>
      </w:r>
      <w:r w:rsidRPr="00A35CC0">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710C24" w:rsidRPr="00A35CC0" w:rsidRDefault="00710C24" w:rsidP="00666657">
      <w:pPr>
        <w:pStyle w:val="a8"/>
        <w:numPr>
          <w:ilvl w:val="0"/>
          <w:numId w:val="184"/>
        </w:numPr>
        <w:tabs>
          <w:tab w:val="left" w:pos="1134"/>
        </w:tabs>
        <w:ind w:left="0" w:firstLine="709"/>
        <w:jc w:val="both"/>
        <w:rPr>
          <w:rFonts w:ascii="Times New Roman" w:hAnsi="Times New Roman"/>
        </w:rPr>
      </w:pPr>
      <w:r w:rsidRPr="00A35CC0">
        <w:rPr>
          <w:rFonts w:ascii="Times New Roman" w:hAnsi="Times New Roman"/>
        </w:rPr>
        <w:t xml:space="preserve">воспитание создает условия для </w:t>
      </w:r>
      <w:r w:rsidRPr="00A35CC0">
        <w:rPr>
          <w:rFonts w:ascii="Times New Roman" w:hAnsi="Times New Roman"/>
          <w:i/>
        </w:rPr>
        <w:t>социализации (в широком значении)</w:t>
      </w:r>
      <w:r w:rsidRPr="00A35CC0">
        <w:rPr>
          <w:rFonts w:ascii="Times New Roman" w:hAnsi="Times New Roman"/>
        </w:rPr>
        <w:t xml:space="preserve"> и сочетается с </w:t>
      </w:r>
      <w:r w:rsidRPr="00A35CC0">
        <w:rPr>
          <w:rFonts w:ascii="Times New Roman" w:hAnsi="Times New Roman"/>
          <w:i/>
        </w:rPr>
        <w:t>социализацией (в узком значении)</w:t>
      </w:r>
      <w:r w:rsidRPr="00A35CC0">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710C24" w:rsidRPr="00A35CC0" w:rsidRDefault="00710C24" w:rsidP="00A35CC0">
      <w:pPr>
        <w:spacing w:after="0" w:line="240" w:lineRule="auto"/>
        <w:ind w:firstLine="709"/>
        <w:jc w:val="both"/>
        <w:rPr>
          <w:rFonts w:ascii="Times New Roman" w:hAnsi="Times New Roman"/>
          <w:sz w:val="24"/>
          <w:szCs w:val="24"/>
        </w:rPr>
      </w:pPr>
      <w:r w:rsidRPr="00A35CC0">
        <w:rPr>
          <w:rFonts w:ascii="Times New Roman" w:hAnsi="Times New Roman"/>
          <w:b/>
          <w:sz w:val="24"/>
          <w:szCs w:val="24"/>
        </w:rPr>
        <w:t>Целью</w:t>
      </w:r>
      <w:r w:rsidRPr="00A35CC0">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710C24" w:rsidRPr="00A35CC0" w:rsidRDefault="00710C24" w:rsidP="00A35CC0">
      <w:pPr>
        <w:spacing w:after="0" w:line="240" w:lineRule="auto"/>
        <w:ind w:firstLine="709"/>
        <w:jc w:val="both"/>
        <w:rPr>
          <w:rFonts w:ascii="Times New Roman" w:hAnsi="Times New Roman"/>
          <w:sz w:val="24"/>
          <w:szCs w:val="24"/>
        </w:rPr>
      </w:pPr>
      <w:r w:rsidRPr="00A35CC0">
        <w:rPr>
          <w:rFonts w:ascii="Times New Roman" w:hAnsi="Times New Roman"/>
          <w:b/>
          <w:sz w:val="24"/>
          <w:szCs w:val="24"/>
        </w:rPr>
        <w:t>Задачи духовно-нравственного развития, воспитания и социализации обучающихся</w:t>
      </w:r>
      <w:r w:rsidRPr="00A35CC0">
        <w:rPr>
          <w:rFonts w:ascii="Times New Roman" w:hAnsi="Times New Roman"/>
          <w:sz w:val="24"/>
          <w:szCs w:val="24"/>
        </w:rPr>
        <w:t xml:space="preserve">: </w:t>
      </w:r>
    </w:p>
    <w:p w:rsidR="00710C24" w:rsidRPr="00A35CC0" w:rsidRDefault="00710C24" w:rsidP="00666657">
      <w:pPr>
        <w:pStyle w:val="a8"/>
        <w:numPr>
          <w:ilvl w:val="0"/>
          <w:numId w:val="188"/>
        </w:numPr>
        <w:ind w:left="0" w:firstLine="709"/>
        <w:jc w:val="both"/>
        <w:rPr>
          <w:rFonts w:ascii="Times New Roman" w:hAnsi="Times New Roman"/>
        </w:rPr>
      </w:pPr>
      <w:r w:rsidRPr="00A35CC0">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710C24" w:rsidRPr="00A35CC0" w:rsidRDefault="00710C24" w:rsidP="00666657">
      <w:pPr>
        <w:pStyle w:val="a8"/>
        <w:numPr>
          <w:ilvl w:val="0"/>
          <w:numId w:val="188"/>
        </w:numPr>
        <w:ind w:left="0" w:firstLine="709"/>
        <w:jc w:val="both"/>
        <w:rPr>
          <w:rFonts w:ascii="Times New Roman" w:hAnsi="Times New Roman"/>
        </w:rPr>
      </w:pPr>
      <w:r w:rsidRPr="00A35CC0">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710C24" w:rsidRPr="00A35CC0" w:rsidRDefault="00710C24" w:rsidP="00666657">
      <w:pPr>
        <w:pStyle w:val="a8"/>
        <w:numPr>
          <w:ilvl w:val="0"/>
          <w:numId w:val="188"/>
        </w:numPr>
        <w:ind w:left="0" w:firstLine="709"/>
        <w:jc w:val="both"/>
        <w:rPr>
          <w:rFonts w:ascii="Times New Roman" w:hAnsi="Times New Roman"/>
        </w:rPr>
      </w:pPr>
      <w:r w:rsidRPr="00A35CC0">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710C24" w:rsidRPr="00A35CC0" w:rsidRDefault="00710C24" w:rsidP="00A35CC0">
      <w:pPr>
        <w:spacing w:after="0" w:line="240" w:lineRule="auto"/>
        <w:ind w:firstLine="709"/>
        <w:jc w:val="both"/>
        <w:rPr>
          <w:rFonts w:ascii="Times New Roman" w:hAnsi="Times New Roman"/>
          <w:sz w:val="24"/>
          <w:szCs w:val="24"/>
        </w:rPr>
      </w:pPr>
      <w:r w:rsidRPr="00A35CC0">
        <w:rPr>
          <w:rFonts w:ascii="Times New Roman" w:hAnsi="Times New Roman"/>
          <w:b/>
          <w:sz w:val="24"/>
          <w:szCs w:val="24"/>
        </w:rPr>
        <w:t>Ценностные ориентиры программы</w:t>
      </w:r>
      <w:r w:rsidRPr="00A35CC0">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710C24" w:rsidRPr="00A35CC0" w:rsidRDefault="00710C24" w:rsidP="00A35CC0">
      <w:pPr>
        <w:spacing w:after="0" w:line="240" w:lineRule="auto"/>
        <w:ind w:firstLine="709"/>
        <w:jc w:val="both"/>
        <w:rPr>
          <w:rFonts w:ascii="Times New Roman" w:hAnsi="Times New Roman"/>
          <w:sz w:val="24"/>
          <w:szCs w:val="24"/>
        </w:rPr>
      </w:pPr>
      <w:r w:rsidRPr="00A35CC0">
        <w:rPr>
          <w:rFonts w:ascii="Times New Roman" w:hAnsi="Times New Roman"/>
          <w:sz w:val="24"/>
          <w:szCs w:val="24"/>
        </w:rPr>
        <w:t xml:space="preserve">Базовые национальные ценности российского общества определяются положениями </w:t>
      </w:r>
      <w:r w:rsidRPr="00A35CC0">
        <w:rPr>
          <w:rFonts w:ascii="Times New Roman" w:hAnsi="Times New Roman"/>
          <w:b/>
          <w:sz w:val="24"/>
          <w:szCs w:val="24"/>
        </w:rPr>
        <w:t>Конституции Российской Федерации</w:t>
      </w:r>
      <w:r w:rsidRPr="00A35CC0">
        <w:rPr>
          <w:rFonts w:ascii="Times New Roman" w:hAnsi="Times New Roman"/>
          <w:sz w:val="24"/>
          <w:szCs w:val="24"/>
        </w:rPr>
        <w:t>:</w:t>
      </w:r>
    </w:p>
    <w:p w:rsidR="00710C24" w:rsidRPr="00A35CC0" w:rsidRDefault="00710C24" w:rsidP="00A35CC0">
      <w:pPr>
        <w:spacing w:after="0" w:line="240" w:lineRule="auto"/>
        <w:ind w:firstLine="709"/>
        <w:jc w:val="both"/>
        <w:rPr>
          <w:rFonts w:ascii="Times New Roman" w:hAnsi="Times New Roman"/>
          <w:sz w:val="24"/>
          <w:szCs w:val="24"/>
        </w:rPr>
      </w:pPr>
      <w:r w:rsidRPr="00A35CC0">
        <w:rPr>
          <w:rFonts w:ascii="Times New Roman" w:hAnsi="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A35CC0">
        <w:rPr>
          <w:rFonts w:ascii="Times New Roman" w:hAnsi="Times New Roman"/>
          <w:sz w:val="24"/>
          <w:szCs w:val="24"/>
          <w:lang w:val="en-US"/>
        </w:rPr>
        <w:t>I</w:t>
      </w:r>
      <w:r w:rsidRPr="00A35CC0">
        <w:rPr>
          <w:rFonts w:ascii="Times New Roman" w:hAnsi="Times New Roman"/>
          <w:sz w:val="24"/>
          <w:szCs w:val="24"/>
        </w:rPr>
        <w:t>, ст.1);</w:t>
      </w:r>
    </w:p>
    <w:p w:rsidR="00710C24" w:rsidRPr="00A35CC0" w:rsidRDefault="00710C24" w:rsidP="00A35CC0">
      <w:pPr>
        <w:spacing w:after="0" w:line="240" w:lineRule="auto"/>
        <w:ind w:firstLine="709"/>
        <w:jc w:val="both"/>
        <w:rPr>
          <w:rFonts w:ascii="Times New Roman" w:hAnsi="Times New Roman"/>
          <w:sz w:val="24"/>
          <w:szCs w:val="24"/>
        </w:rPr>
      </w:pPr>
      <w:r w:rsidRPr="00A35CC0">
        <w:rPr>
          <w:rFonts w:ascii="Times New Roman" w:hAnsi="Times New Roman"/>
          <w:sz w:val="24"/>
          <w:szCs w:val="24"/>
        </w:rPr>
        <w:t xml:space="preserve">«Человек, его права и свободы являются высшей ценностью» (Гл. </w:t>
      </w:r>
      <w:r w:rsidRPr="00A35CC0">
        <w:rPr>
          <w:rFonts w:ascii="Times New Roman" w:hAnsi="Times New Roman"/>
          <w:sz w:val="24"/>
          <w:szCs w:val="24"/>
          <w:lang w:val="en-US"/>
        </w:rPr>
        <w:t>I</w:t>
      </w:r>
      <w:r w:rsidRPr="00A35CC0">
        <w:rPr>
          <w:rFonts w:ascii="Times New Roman" w:hAnsi="Times New Roman"/>
          <w:sz w:val="24"/>
          <w:szCs w:val="24"/>
        </w:rPr>
        <w:t>, ст.2);</w:t>
      </w:r>
    </w:p>
    <w:p w:rsidR="00710C24" w:rsidRPr="00A35CC0" w:rsidRDefault="00710C24" w:rsidP="00A35CC0">
      <w:pPr>
        <w:spacing w:after="0" w:line="240" w:lineRule="auto"/>
        <w:ind w:firstLine="709"/>
        <w:jc w:val="both"/>
        <w:rPr>
          <w:rFonts w:ascii="Times New Roman" w:hAnsi="Times New Roman"/>
          <w:sz w:val="24"/>
          <w:szCs w:val="24"/>
        </w:rPr>
      </w:pPr>
      <w:r w:rsidRPr="00A35CC0">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710C24" w:rsidRPr="00A35CC0" w:rsidRDefault="00710C24" w:rsidP="00A35CC0">
      <w:pPr>
        <w:spacing w:after="0" w:line="240" w:lineRule="auto"/>
        <w:ind w:firstLine="709"/>
        <w:jc w:val="both"/>
        <w:rPr>
          <w:rFonts w:ascii="Times New Roman" w:hAnsi="Times New Roman"/>
          <w:sz w:val="24"/>
          <w:szCs w:val="24"/>
        </w:rPr>
      </w:pPr>
      <w:r w:rsidRPr="00A35CC0">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ст.8);</w:t>
      </w:r>
    </w:p>
    <w:p w:rsidR="00710C24" w:rsidRPr="00A35CC0" w:rsidRDefault="00710C24" w:rsidP="00A35CC0">
      <w:pPr>
        <w:spacing w:after="0" w:line="240" w:lineRule="auto"/>
        <w:ind w:firstLine="709"/>
        <w:jc w:val="both"/>
        <w:rPr>
          <w:rFonts w:ascii="Times New Roman" w:hAnsi="Times New Roman"/>
          <w:sz w:val="24"/>
          <w:szCs w:val="24"/>
        </w:rPr>
      </w:pPr>
      <w:r w:rsidRPr="00A35CC0">
        <w:rPr>
          <w:rFonts w:ascii="Times New Roman" w:hAnsi="Times New Roman"/>
          <w:sz w:val="24"/>
          <w:szCs w:val="24"/>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w:t>
      </w:r>
      <w:r w:rsidRPr="00A35CC0">
        <w:rPr>
          <w:rFonts w:ascii="Times New Roman" w:hAnsi="Times New Roman"/>
          <w:sz w:val="24"/>
          <w:szCs w:val="24"/>
        </w:rPr>
        <w:lastRenderedPageBreak/>
        <w:t>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710C24" w:rsidRPr="00A35CC0" w:rsidRDefault="00710C24" w:rsidP="00A35CC0">
      <w:pPr>
        <w:spacing w:after="0" w:line="240" w:lineRule="auto"/>
        <w:ind w:firstLine="709"/>
        <w:jc w:val="both"/>
        <w:rPr>
          <w:rFonts w:ascii="Times New Roman" w:hAnsi="Times New Roman"/>
          <w:sz w:val="24"/>
          <w:szCs w:val="24"/>
        </w:rPr>
      </w:pPr>
      <w:r w:rsidRPr="00A35CC0">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A35CC0">
        <w:rPr>
          <w:rFonts w:ascii="Times New Roman" w:hAnsi="Times New Roman"/>
          <w:b/>
          <w:sz w:val="24"/>
          <w:szCs w:val="24"/>
        </w:rPr>
        <w:t>»</w:t>
      </w:r>
      <w:r w:rsidRPr="00A35CC0">
        <w:rPr>
          <w:rFonts w:ascii="Times New Roman" w:hAnsi="Times New Roman"/>
          <w:sz w:val="24"/>
          <w:szCs w:val="24"/>
        </w:rPr>
        <w:t xml:space="preserve"> (№ 273-ФЗ от 29 декабря 2012 г.):</w:t>
      </w:r>
    </w:p>
    <w:p w:rsidR="00710C24" w:rsidRPr="00A35CC0" w:rsidRDefault="00710C24" w:rsidP="00A35CC0">
      <w:pPr>
        <w:spacing w:after="0" w:line="240" w:lineRule="auto"/>
        <w:ind w:firstLine="709"/>
        <w:jc w:val="both"/>
        <w:rPr>
          <w:rFonts w:ascii="Times New Roman" w:hAnsi="Times New Roman"/>
          <w:sz w:val="24"/>
          <w:szCs w:val="24"/>
        </w:rPr>
      </w:pPr>
      <w:r w:rsidRPr="00A35CC0">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710C24" w:rsidRPr="00A35CC0" w:rsidRDefault="00710C24" w:rsidP="00A35CC0">
      <w:pPr>
        <w:spacing w:after="0" w:line="240" w:lineRule="auto"/>
        <w:ind w:firstLine="709"/>
        <w:jc w:val="both"/>
        <w:rPr>
          <w:rFonts w:ascii="Times New Roman" w:hAnsi="Times New Roman"/>
          <w:sz w:val="24"/>
          <w:szCs w:val="24"/>
        </w:rPr>
      </w:pPr>
      <w:r w:rsidRPr="00A35CC0">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70" w:history="1">
        <w:r w:rsidRPr="00A35CC0">
          <w:rPr>
            <w:rFonts w:ascii="Times New Roman" w:hAnsi="Times New Roman"/>
            <w:sz w:val="24"/>
            <w:szCs w:val="24"/>
          </w:rPr>
          <w:t>(законных представителей)</w:t>
        </w:r>
      </w:hyperlink>
      <w:r w:rsidRPr="00A35CC0">
        <w:rPr>
          <w:rFonts w:ascii="Times New Roman" w:hAnsi="Times New Roman"/>
          <w:sz w:val="24"/>
          <w:szCs w:val="24"/>
        </w:rPr>
        <w:t> несовершеннолетних обучающихся на участие в управлении образовательными организациями;</w:t>
      </w:r>
    </w:p>
    <w:p w:rsidR="00710C24" w:rsidRPr="00A35CC0" w:rsidRDefault="00710C24" w:rsidP="00A35CC0">
      <w:pPr>
        <w:spacing w:after="0" w:line="240" w:lineRule="auto"/>
        <w:ind w:firstLine="709"/>
        <w:jc w:val="both"/>
        <w:rPr>
          <w:rFonts w:ascii="Times New Roman" w:hAnsi="Times New Roman"/>
          <w:sz w:val="24"/>
          <w:szCs w:val="24"/>
        </w:rPr>
      </w:pPr>
      <w:r w:rsidRPr="00A35CC0">
        <w:rPr>
          <w:rFonts w:ascii="Times New Roman" w:hAnsi="Times New Roman"/>
          <w:sz w:val="24"/>
          <w:szCs w:val="24"/>
        </w:rPr>
        <w:t>…недопустимость ограничения или устранения конкуренции в сфере образования;</w:t>
      </w:r>
    </w:p>
    <w:p w:rsidR="00710C24" w:rsidRPr="00A35CC0" w:rsidRDefault="00710C24" w:rsidP="00A35CC0">
      <w:pPr>
        <w:spacing w:after="0" w:line="240" w:lineRule="auto"/>
        <w:ind w:firstLine="709"/>
        <w:jc w:val="both"/>
        <w:rPr>
          <w:rFonts w:ascii="Times New Roman" w:hAnsi="Times New Roman"/>
          <w:sz w:val="24"/>
          <w:szCs w:val="24"/>
        </w:rPr>
      </w:pPr>
      <w:r w:rsidRPr="00A35CC0">
        <w:rPr>
          <w:rFonts w:ascii="Times New Roman" w:hAnsi="Times New Roman"/>
          <w:sz w:val="24"/>
          <w:szCs w:val="24"/>
        </w:rPr>
        <w:t>…сочетание государственного и договорного регулирования отношений в сфере образования» (Ст. 3).</w:t>
      </w:r>
    </w:p>
    <w:p w:rsidR="00710C24" w:rsidRPr="00A35CC0" w:rsidRDefault="00710C24" w:rsidP="00A35CC0">
      <w:pPr>
        <w:spacing w:after="0" w:line="240" w:lineRule="auto"/>
        <w:ind w:firstLine="709"/>
        <w:jc w:val="both"/>
        <w:rPr>
          <w:rFonts w:ascii="Times New Roman" w:hAnsi="Times New Roman"/>
          <w:bCs/>
          <w:sz w:val="24"/>
          <w:szCs w:val="24"/>
        </w:rPr>
      </w:pPr>
      <w:r w:rsidRPr="00A35CC0">
        <w:rPr>
          <w:rFonts w:ascii="Times New Roman" w:hAnsi="Times New Roman"/>
          <w:b/>
          <w:sz w:val="24"/>
          <w:szCs w:val="24"/>
        </w:rPr>
        <w:t xml:space="preserve">Федеральный государственный образовательный стандарт основного общего образования </w:t>
      </w:r>
      <w:r w:rsidRPr="00A35CC0">
        <w:rPr>
          <w:rFonts w:ascii="Times New Roman" w:hAnsi="Times New Roman"/>
          <w:sz w:val="24"/>
          <w:szCs w:val="24"/>
        </w:rPr>
        <w:t xml:space="preserve">перечисляет базовые национальные ценности российского общества: </w:t>
      </w:r>
      <w:r w:rsidRPr="00A35CC0">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710C24" w:rsidRPr="00A35CC0" w:rsidRDefault="00710C24" w:rsidP="00A35CC0">
      <w:pPr>
        <w:pStyle w:val="3"/>
        <w:spacing w:before="0" w:beforeAutospacing="0" w:after="0" w:afterAutospacing="0"/>
        <w:ind w:firstLine="709"/>
        <w:jc w:val="both"/>
        <w:rPr>
          <w:b w:val="0"/>
          <w:sz w:val="24"/>
          <w:szCs w:val="24"/>
        </w:rPr>
      </w:pPr>
      <w:bookmarkStart w:id="340" w:name="_Toc414553257"/>
      <w:r w:rsidRPr="00A35CC0">
        <w:rPr>
          <w:b w:val="0"/>
          <w:sz w:val="24"/>
          <w:szCs w:val="24"/>
        </w:rPr>
        <w:t>Федеральный государственный образовательный стандарт основного общего образования «</w:t>
      </w:r>
      <w:r w:rsidRPr="00A35CC0">
        <w:rPr>
          <w:rStyle w:val="dash041e005f0431005f044b005f0447005f043d005f044b005f0439005f005fchar1char1"/>
          <w:b w:val="0"/>
          <w:szCs w:val="24"/>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A35CC0">
        <w:rPr>
          <w:b w:val="0"/>
          <w:sz w:val="24"/>
          <w:szCs w:val="24"/>
        </w:rPr>
        <w:t xml:space="preserve">(ФГОС ООО: Раздел </w:t>
      </w:r>
      <w:r w:rsidRPr="00A35CC0">
        <w:rPr>
          <w:b w:val="0"/>
          <w:sz w:val="24"/>
          <w:szCs w:val="24"/>
          <w:lang w:val="en-US"/>
        </w:rPr>
        <w:t>IV</w:t>
      </w:r>
      <w:r w:rsidRPr="00A35CC0">
        <w:rPr>
          <w:b w:val="0"/>
          <w:sz w:val="24"/>
          <w:szCs w:val="24"/>
        </w:rPr>
        <w:t>. Требования к результатам освоения образовательной программы основного общего образования, п. 24).</w:t>
      </w:r>
      <w:bookmarkEnd w:id="340"/>
    </w:p>
    <w:p w:rsidR="00710C24" w:rsidRPr="00A35CC0" w:rsidRDefault="00710C24" w:rsidP="00A35CC0">
      <w:pPr>
        <w:spacing w:after="0" w:line="240" w:lineRule="auto"/>
        <w:ind w:firstLine="709"/>
        <w:jc w:val="both"/>
        <w:rPr>
          <w:rStyle w:val="dash041e005f0431005f044b005f0447005f043d005f044b005f0439005f005fchar1char1"/>
          <w:szCs w:val="24"/>
        </w:rPr>
      </w:pPr>
    </w:p>
    <w:p w:rsidR="00710C24" w:rsidRPr="00A35CC0" w:rsidRDefault="00710C24" w:rsidP="00A35CC0">
      <w:pPr>
        <w:pStyle w:val="3"/>
        <w:jc w:val="center"/>
        <w:rPr>
          <w:sz w:val="24"/>
          <w:szCs w:val="24"/>
        </w:rPr>
      </w:pPr>
      <w:bookmarkStart w:id="341" w:name="_Toc409691720"/>
      <w:bookmarkStart w:id="342" w:name="_Toc410654046"/>
      <w:bookmarkStart w:id="343" w:name="_Toc414553258"/>
      <w:r w:rsidRPr="00A35CC0">
        <w:rPr>
          <w:sz w:val="24"/>
          <w:szCs w:val="24"/>
        </w:rPr>
        <w:t>2.3.2. Направления деятельности по духовно-нравственному развитию, воспитанию и социализации</w:t>
      </w:r>
      <w:bookmarkEnd w:id="341"/>
      <w:bookmarkEnd w:id="342"/>
      <w:r w:rsidRPr="00A35CC0">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43"/>
    </w:p>
    <w:p w:rsidR="00710C24" w:rsidRPr="00A35CC0" w:rsidRDefault="00710C24" w:rsidP="00A35CC0">
      <w:pPr>
        <w:spacing w:after="0" w:line="240" w:lineRule="auto"/>
        <w:ind w:firstLine="709"/>
        <w:jc w:val="both"/>
        <w:rPr>
          <w:rFonts w:ascii="Times New Roman" w:hAnsi="Times New Roman"/>
          <w:sz w:val="24"/>
          <w:szCs w:val="24"/>
        </w:rPr>
      </w:pPr>
      <w:r w:rsidRPr="00A35CC0">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A35CC0">
        <w:rPr>
          <w:rFonts w:ascii="Times New Roman" w:hAnsi="Times New Roman"/>
          <w:i/>
          <w:sz w:val="24"/>
          <w:szCs w:val="24"/>
        </w:rPr>
        <w:t>уклада школьной жизни</w:t>
      </w:r>
      <w:r w:rsidRPr="00A35CC0">
        <w:rPr>
          <w:rFonts w:ascii="Times New Roman" w:hAnsi="Times New Roman"/>
          <w:sz w:val="24"/>
          <w:szCs w:val="24"/>
        </w:rPr>
        <w:t xml:space="preserve">: </w:t>
      </w:r>
    </w:p>
    <w:p w:rsidR="00710C24" w:rsidRPr="00A35CC0" w:rsidRDefault="00710C24" w:rsidP="00666657">
      <w:pPr>
        <w:pStyle w:val="a8"/>
        <w:numPr>
          <w:ilvl w:val="0"/>
          <w:numId w:val="137"/>
        </w:numPr>
        <w:tabs>
          <w:tab w:val="left" w:pos="993"/>
        </w:tabs>
        <w:ind w:left="0" w:firstLine="709"/>
        <w:jc w:val="both"/>
        <w:rPr>
          <w:rFonts w:ascii="Times New Roman" w:hAnsi="Times New Roman"/>
        </w:rPr>
      </w:pPr>
      <w:r w:rsidRPr="00A35CC0">
        <w:rPr>
          <w:rFonts w:ascii="Times New Roman" w:hAnsi="Times New Roman"/>
        </w:rPr>
        <w:t xml:space="preserve">обеспечивающего создание социальной среды развития обучающихся; </w:t>
      </w:r>
    </w:p>
    <w:p w:rsidR="00710C24" w:rsidRPr="00A35CC0" w:rsidRDefault="00710C24" w:rsidP="00666657">
      <w:pPr>
        <w:pStyle w:val="a8"/>
        <w:numPr>
          <w:ilvl w:val="0"/>
          <w:numId w:val="137"/>
        </w:numPr>
        <w:tabs>
          <w:tab w:val="left" w:pos="993"/>
        </w:tabs>
        <w:ind w:left="0" w:firstLine="709"/>
        <w:jc w:val="both"/>
        <w:rPr>
          <w:rFonts w:ascii="Times New Roman" w:hAnsi="Times New Roman"/>
        </w:rPr>
      </w:pPr>
      <w:r w:rsidRPr="00A35CC0">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710C24" w:rsidRPr="00A35CC0" w:rsidRDefault="00710C24" w:rsidP="00666657">
      <w:pPr>
        <w:pStyle w:val="a8"/>
        <w:numPr>
          <w:ilvl w:val="0"/>
          <w:numId w:val="137"/>
        </w:numPr>
        <w:tabs>
          <w:tab w:val="left" w:pos="993"/>
        </w:tabs>
        <w:ind w:left="0" w:firstLine="709"/>
        <w:jc w:val="both"/>
        <w:rPr>
          <w:rFonts w:ascii="Times New Roman" w:hAnsi="Times New Roman"/>
        </w:rPr>
      </w:pPr>
      <w:r w:rsidRPr="00A35CC0">
        <w:rPr>
          <w:rFonts w:ascii="Times New Roman" w:hAnsi="Times New Roman"/>
        </w:rPr>
        <w:t xml:space="preserve">основанного на системе базовых национальных ценностей российского общества; </w:t>
      </w:r>
    </w:p>
    <w:p w:rsidR="00710C24" w:rsidRPr="00A35CC0" w:rsidRDefault="00710C24" w:rsidP="00666657">
      <w:pPr>
        <w:pStyle w:val="a8"/>
        <w:numPr>
          <w:ilvl w:val="0"/>
          <w:numId w:val="137"/>
        </w:numPr>
        <w:tabs>
          <w:tab w:val="left" w:pos="993"/>
        </w:tabs>
        <w:ind w:left="0" w:firstLine="709"/>
        <w:jc w:val="both"/>
        <w:rPr>
          <w:rFonts w:ascii="Times New Roman" w:hAnsi="Times New Roman"/>
        </w:rPr>
      </w:pPr>
      <w:r w:rsidRPr="00A35CC0">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710C24" w:rsidRPr="00A35CC0" w:rsidRDefault="00710C24" w:rsidP="00A35CC0">
      <w:pPr>
        <w:spacing w:after="0" w:line="240" w:lineRule="auto"/>
        <w:ind w:firstLine="709"/>
        <w:jc w:val="both"/>
        <w:rPr>
          <w:rFonts w:ascii="Times New Roman" w:hAnsi="Times New Roman"/>
          <w:sz w:val="24"/>
          <w:szCs w:val="24"/>
        </w:rPr>
      </w:pPr>
      <w:r w:rsidRPr="00A35CC0">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b/>
          <w:sz w:val="24"/>
          <w:szCs w:val="24"/>
        </w:rPr>
        <w:lastRenderedPageBreak/>
        <w:t xml:space="preserve">Основными направлениями деятельности образовательной организации </w:t>
      </w:r>
      <w:r w:rsidRPr="0010367F">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710C24" w:rsidRPr="0010367F" w:rsidRDefault="00710C24" w:rsidP="00666657">
      <w:pPr>
        <w:numPr>
          <w:ilvl w:val="0"/>
          <w:numId w:val="175"/>
        </w:numPr>
        <w:tabs>
          <w:tab w:val="left" w:pos="1134"/>
        </w:tabs>
        <w:spacing w:after="0" w:line="240" w:lineRule="auto"/>
        <w:ind w:left="0" w:firstLine="709"/>
        <w:jc w:val="both"/>
        <w:rPr>
          <w:rFonts w:ascii="Times New Roman" w:hAnsi="Times New Roman"/>
          <w:sz w:val="24"/>
          <w:szCs w:val="24"/>
        </w:rPr>
      </w:pPr>
      <w:r w:rsidRPr="0010367F">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710C24" w:rsidRPr="0010367F" w:rsidRDefault="00710C24" w:rsidP="00666657">
      <w:pPr>
        <w:numPr>
          <w:ilvl w:val="0"/>
          <w:numId w:val="175"/>
        </w:numPr>
        <w:tabs>
          <w:tab w:val="left" w:pos="1134"/>
        </w:tabs>
        <w:spacing w:after="0" w:line="240" w:lineRule="auto"/>
        <w:ind w:left="0" w:firstLine="709"/>
        <w:jc w:val="both"/>
        <w:rPr>
          <w:rFonts w:ascii="Times New Roman" w:hAnsi="Times New Roman"/>
          <w:sz w:val="24"/>
          <w:szCs w:val="24"/>
        </w:rPr>
      </w:pPr>
      <w:r w:rsidRPr="0010367F">
        <w:rPr>
          <w:rFonts w:ascii="Times New Roman" w:hAnsi="Times New Roman"/>
          <w:sz w:val="24"/>
          <w:szCs w:val="24"/>
        </w:rPr>
        <w:t xml:space="preserve">формирование мотивов и ценностей обучающегося в сфере </w:t>
      </w:r>
      <w:r w:rsidRPr="0010367F">
        <w:rPr>
          <w:rFonts w:ascii="Times New Roman" w:hAnsi="Times New Roman"/>
          <w:b/>
          <w:sz w:val="24"/>
          <w:szCs w:val="24"/>
        </w:rPr>
        <w:t>отношений к России как Отечеству</w:t>
      </w:r>
      <w:r w:rsidRPr="0010367F">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710C24" w:rsidRPr="0010367F" w:rsidRDefault="00710C24" w:rsidP="00666657">
      <w:pPr>
        <w:numPr>
          <w:ilvl w:val="0"/>
          <w:numId w:val="175"/>
        </w:numPr>
        <w:tabs>
          <w:tab w:val="left" w:pos="1134"/>
        </w:tabs>
        <w:spacing w:after="0" w:line="240" w:lineRule="auto"/>
        <w:ind w:left="0" w:firstLine="709"/>
        <w:jc w:val="both"/>
        <w:rPr>
          <w:rFonts w:ascii="Times New Roman" w:hAnsi="Times New Roman"/>
          <w:sz w:val="24"/>
          <w:szCs w:val="24"/>
        </w:rPr>
      </w:pPr>
      <w:r w:rsidRPr="0010367F">
        <w:rPr>
          <w:rFonts w:ascii="Times New Roman" w:hAnsi="Times New Roman"/>
          <w:sz w:val="24"/>
          <w:szCs w:val="24"/>
        </w:rPr>
        <w:t xml:space="preserve">включение обучающихся в процессы </w:t>
      </w:r>
      <w:r w:rsidRPr="0010367F">
        <w:rPr>
          <w:rFonts w:ascii="Times New Roman" w:hAnsi="Times New Roman"/>
          <w:b/>
          <w:sz w:val="24"/>
          <w:szCs w:val="24"/>
        </w:rPr>
        <w:t>общественной самоорганизации</w:t>
      </w:r>
      <w:r w:rsidRPr="0010367F">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w:t>
      </w:r>
      <w:r w:rsidRPr="0074495D">
        <w:rPr>
          <w:rFonts w:ascii="Times New Roman" w:hAnsi="Times New Roman"/>
          <w:sz w:val="28"/>
          <w:szCs w:val="28"/>
        </w:rPr>
        <w:t xml:space="preserve">; </w:t>
      </w:r>
      <w:r w:rsidRPr="0010367F">
        <w:rPr>
          <w:rFonts w:ascii="Times New Roman" w:hAnsi="Times New Roman"/>
          <w:sz w:val="24"/>
          <w:szCs w:val="24"/>
        </w:rPr>
        <w:t xml:space="preserve">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710C24" w:rsidRPr="0010367F" w:rsidRDefault="00710C24" w:rsidP="00666657">
      <w:pPr>
        <w:numPr>
          <w:ilvl w:val="0"/>
          <w:numId w:val="175"/>
        </w:numPr>
        <w:tabs>
          <w:tab w:val="left" w:pos="1134"/>
        </w:tabs>
        <w:spacing w:after="0" w:line="240" w:lineRule="auto"/>
        <w:ind w:left="0" w:firstLine="709"/>
        <w:jc w:val="both"/>
        <w:rPr>
          <w:rFonts w:ascii="Times New Roman" w:hAnsi="Times New Roman"/>
          <w:sz w:val="24"/>
          <w:szCs w:val="24"/>
        </w:rPr>
      </w:pPr>
      <w:r w:rsidRPr="0010367F">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710C24" w:rsidRPr="0010367F" w:rsidRDefault="00710C24" w:rsidP="00666657">
      <w:pPr>
        <w:numPr>
          <w:ilvl w:val="0"/>
          <w:numId w:val="175"/>
        </w:numPr>
        <w:tabs>
          <w:tab w:val="left" w:pos="1134"/>
        </w:tabs>
        <w:spacing w:after="0" w:line="240" w:lineRule="auto"/>
        <w:ind w:left="0" w:firstLine="709"/>
        <w:jc w:val="both"/>
        <w:rPr>
          <w:rFonts w:ascii="Times New Roman" w:hAnsi="Times New Roman"/>
          <w:sz w:val="24"/>
          <w:szCs w:val="24"/>
        </w:rPr>
      </w:pPr>
      <w:r w:rsidRPr="0010367F">
        <w:rPr>
          <w:rFonts w:ascii="Times New Roman" w:hAnsi="Times New Roman"/>
          <w:sz w:val="24"/>
          <w:szCs w:val="24"/>
        </w:rPr>
        <w:t xml:space="preserve">формирование мотивов и ценностей обучающегося в сфере </w:t>
      </w:r>
      <w:r w:rsidRPr="0010367F">
        <w:rPr>
          <w:rFonts w:ascii="Times New Roman" w:hAnsi="Times New Roman"/>
          <w:b/>
          <w:sz w:val="24"/>
          <w:szCs w:val="24"/>
        </w:rPr>
        <w:t>трудовых отношений и выбора будущей профессии</w:t>
      </w:r>
      <w:r w:rsidRPr="0010367F">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w:t>
      </w:r>
      <w:r w:rsidRPr="0010367F">
        <w:rPr>
          <w:rFonts w:ascii="Times New Roman" w:hAnsi="Times New Roman"/>
          <w:sz w:val="24"/>
          <w:szCs w:val="24"/>
        </w:rPr>
        <w:lastRenderedPageBreak/>
        <w:t xml:space="preserve">компьютерного профессионального тестирования и тренинга в специализированных центрах); </w:t>
      </w:r>
    </w:p>
    <w:p w:rsidR="00710C24" w:rsidRPr="0010367F" w:rsidRDefault="00710C24" w:rsidP="00666657">
      <w:pPr>
        <w:numPr>
          <w:ilvl w:val="0"/>
          <w:numId w:val="175"/>
        </w:numPr>
        <w:tabs>
          <w:tab w:val="left" w:pos="1134"/>
        </w:tabs>
        <w:spacing w:after="0" w:line="240" w:lineRule="auto"/>
        <w:ind w:left="0" w:firstLine="709"/>
        <w:jc w:val="both"/>
        <w:rPr>
          <w:rFonts w:ascii="Times New Roman" w:hAnsi="Times New Roman"/>
          <w:sz w:val="24"/>
          <w:szCs w:val="24"/>
        </w:rPr>
      </w:pPr>
      <w:r w:rsidRPr="0010367F">
        <w:rPr>
          <w:rFonts w:ascii="Times New Roman" w:hAnsi="Times New Roman"/>
          <w:sz w:val="24"/>
          <w:szCs w:val="24"/>
        </w:rPr>
        <w:t xml:space="preserve">формирование мотивационно-ценностных отношений обучающегося в сфере </w:t>
      </w:r>
      <w:r w:rsidRPr="0010367F">
        <w:rPr>
          <w:rFonts w:ascii="Times New Roman" w:hAnsi="Times New Roman"/>
          <w:b/>
          <w:sz w:val="24"/>
          <w:szCs w:val="24"/>
        </w:rPr>
        <w:t>самопознания, самоопределения, самореализации, самосовершенствования</w:t>
      </w:r>
      <w:r w:rsidRPr="0010367F">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710C24" w:rsidRPr="0010367F" w:rsidRDefault="00710C24" w:rsidP="00666657">
      <w:pPr>
        <w:numPr>
          <w:ilvl w:val="0"/>
          <w:numId w:val="175"/>
        </w:numPr>
        <w:tabs>
          <w:tab w:val="left" w:pos="1134"/>
        </w:tabs>
        <w:spacing w:after="0" w:line="240" w:lineRule="auto"/>
        <w:ind w:left="0" w:firstLine="709"/>
        <w:jc w:val="both"/>
        <w:rPr>
          <w:rFonts w:ascii="Times New Roman" w:hAnsi="Times New Roman"/>
          <w:sz w:val="24"/>
          <w:szCs w:val="24"/>
        </w:rPr>
      </w:pPr>
      <w:r w:rsidRPr="0010367F">
        <w:rPr>
          <w:rFonts w:ascii="Times New Roman" w:hAnsi="Times New Roman"/>
          <w:sz w:val="24"/>
          <w:szCs w:val="24"/>
        </w:rPr>
        <w:t xml:space="preserve">формирование мотивационно-ценностных отношений обучающегося в сфере </w:t>
      </w:r>
      <w:r w:rsidRPr="0010367F">
        <w:rPr>
          <w:rFonts w:ascii="Times New Roman" w:hAnsi="Times New Roman"/>
          <w:b/>
          <w:sz w:val="24"/>
          <w:szCs w:val="24"/>
        </w:rPr>
        <w:t>здорового образа жизни</w:t>
      </w:r>
      <w:r w:rsidRPr="0010367F">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710C24" w:rsidRPr="0010367F" w:rsidRDefault="00710C24" w:rsidP="00666657">
      <w:pPr>
        <w:numPr>
          <w:ilvl w:val="0"/>
          <w:numId w:val="175"/>
        </w:numPr>
        <w:tabs>
          <w:tab w:val="left" w:pos="1134"/>
        </w:tabs>
        <w:spacing w:after="0" w:line="240" w:lineRule="auto"/>
        <w:ind w:left="0" w:firstLine="709"/>
        <w:jc w:val="both"/>
        <w:rPr>
          <w:rFonts w:ascii="Times New Roman" w:hAnsi="Times New Roman"/>
          <w:sz w:val="24"/>
          <w:szCs w:val="24"/>
        </w:rPr>
      </w:pPr>
      <w:r w:rsidRPr="0010367F">
        <w:rPr>
          <w:rFonts w:ascii="Times New Roman" w:hAnsi="Times New Roman"/>
          <w:sz w:val="24"/>
          <w:szCs w:val="24"/>
        </w:rPr>
        <w:t xml:space="preserve">формирование мотивов и ценностей обучающегося в сфере </w:t>
      </w:r>
      <w:r w:rsidRPr="0010367F">
        <w:rPr>
          <w:rFonts w:ascii="Times New Roman" w:hAnsi="Times New Roman"/>
          <w:b/>
          <w:sz w:val="24"/>
          <w:szCs w:val="24"/>
        </w:rPr>
        <w:t xml:space="preserve">отношений к природе </w:t>
      </w:r>
      <w:r w:rsidRPr="0010367F">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710C24" w:rsidRPr="0010367F" w:rsidRDefault="00710C24" w:rsidP="00666657">
      <w:pPr>
        <w:numPr>
          <w:ilvl w:val="0"/>
          <w:numId w:val="175"/>
        </w:numPr>
        <w:tabs>
          <w:tab w:val="left" w:pos="1134"/>
        </w:tabs>
        <w:spacing w:after="0" w:line="240" w:lineRule="auto"/>
        <w:ind w:left="0" w:firstLine="709"/>
        <w:jc w:val="both"/>
        <w:rPr>
          <w:rFonts w:ascii="Times New Roman" w:hAnsi="Times New Roman"/>
          <w:sz w:val="24"/>
          <w:szCs w:val="24"/>
        </w:rPr>
      </w:pPr>
      <w:r w:rsidRPr="0010367F">
        <w:rPr>
          <w:rFonts w:ascii="Times New Roman" w:hAnsi="Times New Roman"/>
          <w:sz w:val="24"/>
          <w:szCs w:val="24"/>
        </w:rPr>
        <w:t xml:space="preserve">формирование мотивационно-ценностных отношений обучающегося в </w:t>
      </w:r>
      <w:r w:rsidRPr="0010367F">
        <w:rPr>
          <w:rFonts w:ascii="Times New Roman" w:hAnsi="Times New Roman"/>
          <w:b/>
          <w:sz w:val="24"/>
          <w:szCs w:val="24"/>
        </w:rPr>
        <w:t>сфере искусства</w:t>
      </w:r>
      <w:r w:rsidRPr="0010367F">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710C24" w:rsidRPr="0074495D" w:rsidRDefault="00710C24" w:rsidP="00436EB5">
      <w:pPr>
        <w:spacing w:after="0" w:line="360" w:lineRule="auto"/>
        <w:ind w:firstLine="709"/>
        <w:jc w:val="both"/>
        <w:rPr>
          <w:rFonts w:ascii="Times New Roman" w:hAnsi="Times New Roman"/>
          <w:sz w:val="28"/>
          <w:szCs w:val="28"/>
        </w:rPr>
      </w:pPr>
    </w:p>
    <w:p w:rsidR="00710C24" w:rsidRPr="0010367F" w:rsidRDefault="00710C24" w:rsidP="0010367F">
      <w:pPr>
        <w:pStyle w:val="3"/>
        <w:spacing w:before="0" w:beforeAutospacing="0" w:after="0" w:afterAutospacing="0"/>
        <w:jc w:val="center"/>
        <w:rPr>
          <w:sz w:val="24"/>
          <w:szCs w:val="24"/>
        </w:rPr>
      </w:pPr>
      <w:bookmarkStart w:id="344" w:name="_Toc410654047"/>
      <w:bookmarkStart w:id="345" w:name="_Toc409691721"/>
      <w:bookmarkStart w:id="346" w:name="_Toc414553259"/>
      <w:r w:rsidRPr="0010367F">
        <w:rPr>
          <w:sz w:val="24"/>
          <w:szCs w:val="24"/>
        </w:rPr>
        <w:t>2.3.3. Содержание, виды деятельности и формы занятий с обучающимися</w:t>
      </w:r>
      <w:bookmarkStart w:id="347" w:name="_Toc410654048"/>
      <w:bookmarkEnd w:id="344"/>
      <w:r w:rsidRPr="0010367F">
        <w:rPr>
          <w:sz w:val="24"/>
          <w:szCs w:val="24"/>
        </w:rPr>
        <w:t>(по направлениям духовно-нравственного развития, воспитания и</w:t>
      </w:r>
      <w:bookmarkStart w:id="348" w:name="_Toc410654049"/>
      <w:bookmarkEnd w:id="347"/>
      <w:r w:rsidRPr="0010367F">
        <w:rPr>
          <w:sz w:val="24"/>
          <w:szCs w:val="24"/>
        </w:rPr>
        <w:t xml:space="preserve"> социализации обучающихся)</w:t>
      </w:r>
      <w:bookmarkEnd w:id="345"/>
      <w:bookmarkEnd w:id="346"/>
      <w:bookmarkEnd w:id="348"/>
    </w:p>
    <w:p w:rsidR="00710C24" w:rsidRPr="0010367F" w:rsidRDefault="00710C24" w:rsidP="0010367F">
      <w:pPr>
        <w:tabs>
          <w:tab w:val="left" w:pos="1134"/>
        </w:tabs>
        <w:spacing w:after="0" w:line="240" w:lineRule="auto"/>
        <w:ind w:firstLine="851"/>
        <w:jc w:val="both"/>
        <w:rPr>
          <w:rFonts w:ascii="Times New Roman" w:hAnsi="Times New Roman"/>
          <w:sz w:val="24"/>
          <w:szCs w:val="24"/>
        </w:rPr>
      </w:pPr>
      <w:r w:rsidRPr="0010367F">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710C24" w:rsidRPr="0010367F" w:rsidRDefault="00710C24" w:rsidP="0010367F">
      <w:pPr>
        <w:tabs>
          <w:tab w:val="left" w:pos="1134"/>
        </w:tabs>
        <w:spacing w:after="0" w:line="240" w:lineRule="auto"/>
        <w:ind w:firstLine="851"/>
        <w:jc w:val="both"/>
        <w:rPr>
          <w:rFonts w:ascii="Times New Roman" w:hAnsi="Times New Roman"/>
          <w:sz w:val="24"/>
          <w:szCs w:val="24"/>
        </w:rPr>
      </w:pPr>
      <w:r w:rsidRPr="0010367F">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710C24" w:rsidRPr="0010367F" w:rsidRDefault="00710C24" w:rsidP="0010367F">
      <w:pPr>
        <w:tabs>
          <w:tab w:val="left" w:pos="1134"/>
        </w:tabs>
        <w:spacing w:after="0" w:line="240" w:lineRule="auto"/>
        <w:ind w:firstLine="851"/>
        <w:jc w:val="both"/>
        <w:rPr>
          <w:rFonts w:ascii="Times New Roman" w:hAnsi="Times New Roman"/>
          <w:sz w:val="24"/>
          <w:szCs w:val="24"/>
        </w:rPr>
      </w:pPr>
      <w:r w:rsidRPr="0010367F">
        <w:rPr>
          <w:rFonts w:ascii="Times New Roman" w:hAnsi="Times New Roman"/>
          <w:sz w:val="24"/>
          <w:szCs w:val="24"/>
        </w:rPr>
        <w:lastRenderedPageBreak/>
        <w:t>-  информационное и коммуникативное обеспечение рефлексии обучающихся межличностных отношений с окружающими;</w:t>
      </w:r>
    </w:p>
    <w:p w:rsidR="00710C24" w:rsidRPr="0010367F" w:rsidRDefault="00710C24" w:rsidP="0010367F">
      <w:pPr>
        <w:tabs>
          <w:tab w:val="left" w:pos="1134"/>
        </w:tabs>
        <w:spacing w:after="0" w:line="240" w:lineRule="auto"/>
        <w:ind w:firstLine="851"/>
        <w:jc w:val="both"/>
        <w:rPr>
          <w:rFonts w:ascii="Times New Roman" w:hAnsi="Times New Roman"/>
          <w:sz w:val="24"/>
          <w:szCs w:val="24"/>
        </w:rPr>
      </w:pPr>
      <w:r w:rsidRPr="0010367F">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710C24" w:rsidRPr="0010367F" w:rsidRDefault="00710C24" w:rsidP="0010367F">
      <w:pPr>
        <w:tabs>
          <w:tab w:val="left" w:pos="1134"/>
        </w:tabs>
        <w:spacing w:after="0" w:line="240" w:lineRule="auto"/>
        <w:ind w:firstLine="851"/>
        <w:jc w:val="both"/>
        <w:rPr>
          <w:rFonts w:ascii="Times New Roman" w:hAnsi="Times New Roman"/>
          <w:sz w:val="24"/>
          <w:szCs w:val="24"/>
        </w:rPr>
      </w:pPr>
      <w:r w:rsidRPr="0010367F">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sz w:val="24"/>
          <w:szCs w:val="24"/>
        </w:rPr>
        <w:t xml:space="preserve">Формирование мотивов и ценностей обучающегося </w:t>
      </w:r>
      <w:r w:rsidRPr="0010367F">
        <w:rPr>
          <w:rFonts w:ascii="Times New Roman" w:hAnsi="Times New Roman"/>
          <w:b/>
          <w:sz w:val="24"/>
          <w:szCs w:val="24"/>
        </w:rPr>
        <w:t xml:space="preserve">в сфере отношений к России как Отечеству </w:t>
      </w:r>
      <w:r w:rsidRPr="0010367F">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sz w:val="24"/>
          <w:szCs w:val="24"/>
        </w:rPr>
        <w:t xml:space="preserve">Включение обучающихся </w:t>
      </w:r>
      <w:r w:rsidRPr="0010367F">
        <w:rPr>
          <w:rFonts w:ascii="Times New Roman" w:hAnsi="Times New Roman"/>
          <w:b/>
          <w:sz w:val="24"/>
          <w:szCs w:val="24"/>
        </w:rPr>
        <w:t>в сферу общественной самоорганизации</w:t>
      </w:r>
      <w:r w:rsidRPr="0010367F">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w:t>
      </w:r>
      <w:r w:rsidRPr="0074495D">
        <w:rPr>
          <w:rFonts w:ascii="Times New Roman" w:hAnsi="Times New Roman"/>
          <w:sz w:val="28"/>
          <w:szCs w:val="28"/>
        </w:rPr>
        <w:t xml:space="preserve">, </w:t>
      </w:r>
      <w:r w:rsidRPr="0010367F">
        <w:rPr>
          <w:rFonts w:ascii="Times New Roman" w:hAnsi="Times New Roman"/>
          <w:sz w:val="24"/>
          <w:szCs w:val="24"/>
        </w:rPr>
        <w:t xml:space="preserve">партнерства с общественными организациями и объединениями, в проведении акций и праздников (региональных, государственных, международных). </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710C24" w:rsidRPr="0010367F" w:rsidRDefault="00710C24" w:rsidP="00666657">
      <w:pPr>
        <w:pStyle w:val="a8"/>
        <w:numPr>
          <w:ilvl w:val="0"/>
          <w:numId w:val="138"/>
        </w:numPr>
        <w:tabs>
          <w:tab w:val="left" w:pos="993"/>
        </w:tabs>
        <w:ind w:left="0" w:firstLine="709"/>
        <w:jc w:val="both"/>
        <w:rPr>
          <w:rFonts w:ascii="Times New Roman" w:hAnsi="Times New Roman"/>
        </w:rPr>
      </w:pPr>
      <w:r w:rsidRPr="0010367F">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710C24" w:rsidRPr="0010367F" w:rsidRDefault="00710C24" w:rsidP="00666657">
      <w:pPr>
        <w:pStyle w:val="a8"/>
        <w:numPr>
          <w:ilvl w:val="0"/>
          <w:numId w:val="138"/>
        </w:numPr>
        <w:tabs>
          <w:tab w:val="left" w:pos="993"/>
        </w:tabs>
        <w:ind w:left="0" w:firstLine="709"/>
        <w:jc w:val="both"/>
        <w:rPr>
          <w:rFonts w:ascii="Times New Roman" w:hAnsi="Times New Roman"/>
        </w:rPr>
      </w:pPr>
      <w:r w:rsidRPr="0010367F">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710C24" w:rsidRPr="0010367F" w:rsidRDefault="00710C24" w:rsidP="00666657">
      <w:pPr>
        <w:pStyle w:val="a8"/>
        <w:numPr>
          <w:ilvl w:val="0"/>
          <w:numId w:val="138"/>
        </w:numPr>
        <w:tabs>
          <w:tab w:val="left" w:pos="993"/>
        </w:tabs>
        <w:ind w:left="0" w:firstLine="709"/>
        <w:jc w:val="both"/>
        <w:rPr>
          <w:rFonts w:ascii="Times New Roman" w:hAnsi="Times New Roman"/>
        </w:rPr>
      </w:pPr>
      <w:r w:rsidRPr="0010367F">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710C24" w:rsidRPr="0010367F" w:rsidRDefault="00710C24" w:rsidP="00666657">
      <w:pPr>
        <w:pStyle w:val="a8"/>
        <w:numPr>
          <w:ilvl w:val="0"/>
          <w:numId w:val="138"/>
        </w:numPr>
        <w:tabs>
          <w:tab w:val="left" w:pos="993"/>
        </w:tabs>
        <w:ind w:left="0" w:firstLine="709"/>
        <w:jc w:val="both"/>
        <w:rPr>
          <w:rFonts w:ascii="Times New Roman" w:hAnsi="Times New Roman"/>
        </w:rPr>
      </w:pPr>
      <w:r w:rsidRPr="0010367F">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710C24" w:rsidRPr="0010367F" w:rsidRDefault="00710C24" w:rsidP="00666657">
      <w:pPr>
        <w:pStyle w:val="a8"/>
        <w:numPr>
          <w:ilvl w:val="0"/>
          <w:numId w:val="138"/>
        </w:numPr>
        <w:tabs>
          <w:tab w:val="left" w:pos="993"/>
        </w:tabs>
        <w:ind w:left="0" w:firstLine="709"/>
        <w:jc w:val="both"/>
        <w:rPr>
          <w:rFonts w:ascii="Times New Roman" w:hAnsi="Times New Roman"/>
        </w:rPr>
      </w:pPr>
      <w:r w:rsidRPr="0010367F">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710C24" w:rsidRPr="0010367F" w:rsidRDefault="00710C24" w:rsidP="00666657">
      <w:pPr>
        <w:pStyle w:val="a8"/>
        <w:numPr>
          <w:ilvl w:val="0"/>
          <w:numId w:val="138"/>
        </w:numPr>
        <w:tabs>
          <w:tab w:val="left" w:pos="993"/>
        </w:tabs>
        <w:ind w:left="0" w:firstLine="709"/>
        <w:jc w:val="both"/>
        <w:rPr>
          <w:rFonts w:ascii="Times New Roman" w:hAnsi="Times New Roman"/>
        </w:rPr>
      </w:pPr>
      <w:r w:rsidRPr="0010367F">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710C24" w:rsidRPr="0010367F" w:rsidRDefault="00710C24" w:rsidP="00666657">
      <w:pPr>
        <w:pStyle w:val="a8"/>
        <w:numPr>
          <w:ilvl w:val="0"/>
          <w:numId w:val="138"/>
        </w:numPr>
        <w:tabs>
          <w:tab w:val="left" w:pos="993"/>
        </w:tabs>
        <w:ind w:left="0" w:firstLine="709"/>
        <w:jc w:val="both"/>
        <w:rPr>
          <w:rFonts w:ascii="Times New Roman" w:hAnsi="Times New Roman"/>
        </w:rPr>
      </w:pPr>
      <w:r w:rsidRPr="0010367F">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710C24" w:rsidRPr="0010367F" w:rsidRDefault="00710C24" w:rsidP="00666657">
      <w:pPr>
        <w:pStyle w:val="a8"/>
        <w:numPr>
          <w:ilvl w:val="0"/>
          <w:numId w:val="138"/>
        </w:numPr>
        <w:tabs>
          <w:tab w:val="left" w:pos="993"/>
        </w:tabs>
        <w:ind w:left="0" w:firstLine="709"/>
        <w:jc w:val="both"/>
        <w:rPr>
          <w:rFonts w:ascii="Times New Roman" w:hAnsi="Times New Roman"/>
        </w:rPr>
      </w:pPr>
      <w:r w:rsidRPr="0010367F">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sz w:val="24"/>
          <w:szCs w:val="24"/>
        </w:rPr>
        <w:lastRenderedPageBreak/>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sz w:val="24"/>
          <w:szCs w:val="24"/>
        </w:rPr>
        <w:t xml:space="preserve">При формировании ответственного </w:t>
      </w:r>
      <w:r w:rsidRPr="0010367F">
        <w:rPr>
          <w:rFonts w:ascii="Times New Roman" w:hAnsi="Times New Roman"/>
          <w:b/>
          <w:sz w:val="24"/>
          <w:szCs w:val="24"/>
        </w:rPr>
        <w:t xml:space="preserve">отношения к учебно-познавательной деятельности </w:t>
      </w:r>
      <w:r w:rsidRPr="0010367F">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sz w:val="24"/>
          <w:szCs w:val="24"/>
        </w:rPr>
        <w:t xml:space="preserve">Формирование мотивов и ценностей обучающегося </w:t>
      </w:r>
      <w:r w:rsidRPr="0010367F">
        <w:rPr>
          <w:rFonts w:ascii="Times New Roman" w:hAnsi="Times New Roman"/>
          <w:b/>
          <w:sz w:val="24"/>
          <w:szCs w:val="24"/>
        </w:rPr>
        <w:t xml:space="preserve">в сфере трудовых отношений и выбора будущей профессии </w:t>
      </w:r>
      <w:r w:rsidRPr="0010367F">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sz w:val="24"/>
          <w:szCs w:val="24"/>
        </w:rPr>
        <w:t xml:space="preserve">Мотивы и ценности обучающегося в сфере </w:t>
      </w:r>
      <w:r w:rsidRPr="0010367F">
        <w:rPr>
          <w:rFonts w:ascii="Times New Roman" w:hAnsi="Times New Roman"/>
          <w:b/>
          <w:sz w:val="24"/>
          <w:szCs w:val="24"/>
        </w:rPr>
        <w:t>отношений к природе</w:t>
      </w:r>
      <w:r w:rsidRPr="0010367F">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sz w:val="24"/>
          <w:szCs w:val="24"/>
        </w:rPr>
        <w:t xml:space="preserve">Реализация задач развития </w:t>
      </w:r>
      <w:r w:rsidRPr="0010367F">
        <w:rPr>
          <w:rFonts w:ascii="Times New Roman" w:hAnsi="Times New Roman"/>
          <w:b/>
          <w:sz w:val="24"/>
          <w:szCs w:val="24"/>
        </w:rPr>
        <w:t xml:space="preserve">эстетического сознания </w:t>
      </w:r>
      <w:r w:rsidRPr="0010367F">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sz w:val="24"/>
          <w:szCs w:val="24"/>
        </w:rPr>
        <w:t xml:space="preserve">Задача по </w:t>
      </w:r>
      <w:r w:rsidRPr="0010367F">
        <w:rPr>
          <w:rFonts w:ascii="Times New Roman" w:hAnsi="Times New Roman"/>
          <w:b/>
          <w:sz w:val="24"/>
          <w:szCs w:val="24"/>
        </w:rPr>
        <w:t>формированию целостного мировоззрения</w:t>
      </w:r>
      <w:r w:rsidRPr="0010367F">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710C24" w:rsidRPr="0010367F" w:rsidRDefault="00710C24" w:rsidP="0010367F">
      <w:pPr>
        <w:spacing w:after="0" w:line="240" w:lineRule="auto"/>
        <w:ind w:firstLine="709"/>
        <w:jc w:val="both"/>
        <w:rPr>
          <w:rFonts w:ascii="Times New Roman" w:hAnsi="Times New Roman"/>
          <w:sz w:val="24"/>
          <w:szCs w:val="24"/>
        </w:rPr>
      </w:pPr>
    </w:p>
    <w:p w:rsidR="00710C24" w:rsidRPr="0010367F" w:rsidRDefault="00710C24" w:rsidP="0010367F">
      <w:pPr>
        <w:pStyle w:val="3"/>
        <w:spacing w:before="0" w:beforeAutospacing="0" w:after="0" w:afterAutospacing="0"/>
        <w:ind w:firstLine="709"/>
        <w:jc w:val="center"/>
        <w:rPr>
          <w:sz w:val="24"/>
          <w:szCs w:val="24"/>
        </w:rPr>
      </w:pPr>
      <w:bookmarkStart w:id="349" w:name="_Toc410654050"/>
      <w:bookmarkStart w:id="350" w:name="_Toc414553260"/>
      <w:bookmarkStart w:id="351" w:name="_Toc409691722"/>
      <w:r w:rsidRPr="0010367F">
        <w:rPr>
          <w:sz w:val="24"/>
          <w:szCs w:val="24"/>
        </w:rPr>
        <w:t>2.3.4. Формы индивидуальной и групповой организации</w:t>
      </w:r>
      <w:bookmarkEnd w:id="349"/>
      <w:bookmarkEnd w:id="350"/>
    </w:p>
    <w:p w:rsidR="00710C24" w:rsidRPr="0010367F" w:rsidRDefault="00710C24" w:rsidP="0010367F">
      <w:pPr>
        <w:pStyle w:val="3"/>
        <w:spacing w:before="0" w:beforeAutospacing="0" w:after="0" w:afterAutospacing="0"/>
        <w:ind w:firstLine="709"/>
        <w:jc w:val="center"/>
        <w:rPr>
          <w:sz w:val="24"/>
          <w:szCs w:val="24"/>
        </w:rPr>
      </w:pPr>
      <w:bookmarkStart w:id="352" w:name="_Toc410654051"/>
      <w:bookmarkStart w:id="353" w:name="_Toc410703053"/>
      <w:bookmarkStart w:id="354" w:name="_Toc414553261"/>
      <w:r w:rsidRPr="0010367F">
        <w:rPr>
          <w:sz w:val="24"/>
          <w:szCs w:val="24"/>
        </w:rPr>
        <w:t>профессиональной ориентации обучающихся</w:t>
      </w:r>
      <w:bookmarkEnd w:id="351"/>
      <w:bookmarkEnd w:id="352"/>
      <w:bookmarkEnd w:id="353"/>
      <w:bookmarkEnd w:id="354"/>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b/>
          <w:sz w:val="24"/>
          <w:szCs w:val="24"/>
        </w:rPr>
        <w:t>«Ярмарка профессий»</w:t>
      </w:r>
      <w:r w:rsidRPr="0010367F">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b/>
          <w:sz w:val="24"/>
          <w:szCs w:val="24"/>
        </w:rPr>
        <w:lastRenderedPageBreak/>
        <w:t>Дни открытых дверей</w:t>
      </w:r>
      <w:r w:rsidRPr="0010367F">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образовательной организации. </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b/>
          <w:sz w:val="24"/>
          <w:szCs w:val="24"/>
        </w:rPr>
        <w:t>Экскурсия</w:t>
      </w:r>
      <w:r w:rsidRPr="0010367F">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b/>
          <w:sz w:val="24"/>
          <w:szCs w:val="24"/>
        </w:rPr>
        <w:t>Предметная неделя</w:t>
      </w:r>
      <w:r w:rsidRPr="0010367F">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b/>
          <w:sz w:val="24"/>
          <w:szCs w:val="24"/>
        </w:rPr>
        <w:t>Олимпиады по предметам</w:t>
      </w:r>
      <w:r w:rsidRPr="0010367F">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b/>
          <w:sz w:val="24"/>
          <w:szCs w:val="24"/>
        </w:rPr>
        <w:t>Конкурсы профессионального мастерства</w:t>
      </w:r>
      <w:r w:rsidRPr="0010367F">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710C24" w:rsidRPr="0010367F" w:rsidRDefault="00710C24" w:rsidP="0010367F">
      <w:pPr>
        <w:spacing w:after="0" w:line="240" w:lineRule="auto"/>
        <w:ind w:firstLine="709"/>
        <w:jc w:val="both"/>
        <w:rPr>
          <w:rFonts w:ascii="Times New Roman" w:hAnsi="Times New Roman"/>
          <w:b/>
          <w:sz w:val="24"/>
          <w:szCs w:val="24"/>
        </w:rPr>
      </w:pPr>
    </w:p>
    <w:p w:rsidR="00710C24" w:rsidRPr="0010367F" w:rsidRDefault="00710C24" w:rsidP="0010367F">
      <w:pPr>
        <w:pStyle w:val="3"/>
        <w:spacing w:before="0" w:beforeAutospacing="0" w:after="0" w:afterAutospacing="0"/>
        <w:jc w:val="center"/>
        <w:rPr>
          <w:sz w:val="24"/>
          <w:szCs w:val="24"/>
        </w:rPr>
      </w:pPr>
      <w:bookmarkStart w:id="355" w:name="_Toc414553262"/>
      <w:bookmarkStart w:id="356" w:name="_Toc410654052"/>
      <w:bookmarkStart w:id="357" w:name="_Toc409691723"/>
      <w:r w:rsidRPr="0010367F">
        <w:rPr>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55"/>
    </w:p>
    <w:bookmarkEnd w:id="356"/>
    <w:bookmarkEnd w:id="357"/>
    <w:p w:rsidR="00710C24" w:rsidRPr="0010367F" w:rsidRDefault="00710C24" w:rsidP="0010367F">
      <w:pPr>
        <w:pStyle w:val="3"/>
        <w:spacing w:before="0" w:beforeAutospacing="0" w:after="0" w:afterAutospacing="0"/>
        <w:ind w:firstLine="709"/>
        <w:jc w:val="center"/>
        <w:rPr>
          <w:sz w:val="24"/>
          <w:szCs w:val="24"/>
        </w:rPr>
      </w:pP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710C24" w:rsidRPr="0010367F" w:rsidRDefault="00710C24" w:rsidP="00666657">
      <w:pPr>
        <w:pStyle w:val="a8"/>
        <w:numPr>
          <w:ilvl w:val="0"/>
          <w:numId w:val="138"/>
        </w:numPr>
        <w:tabs>
          <w:tab w:val="left" w:pos="993"/>
        </w:tabs>
        <w:ind w:left="0" w:firstLine="709"/>
        <w:jc w:val="both"/>
        <w:rPr>
          <w:rFonts w:ascii="Times New Roman" w:hAnsi="Times New Roman"/>
        </w:rPr>
      </w:pPr>
      <w:r w:rsidRPr="0010367F">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710C24" w:rsidRPr="0010367F" w:rsidRDefault="00710C24" w:rsidP="00666657">
      <w:pPr>
        <w:pStyle w:val="a8"/>
        <w:numPr>
          <w:ilvl w:val="0"/>
          <w:numId w:val="138"/>
        </w:numPr>
        <w:tabs>
          <w:tab w:val="left" w:pos="993"/>
        </w:tabs>
        <w:ind w:left="0" w:firstLine="709"/>
        <w:jc w:val="both"/>
        <w:rPr>
          <w:rFonts w:ascii="Times New Roman" w:hAnsi="Times New Roman"/>
        </w:rPr>
      </w:pPr>
      <w:r w:rsidRPr="0010367F">
        <w:rPr>
          <w:rFonts w:ascii="Times New Roman" w:hAnsi="Times New Roman"/>
        </w:rPr>
        <w:lastRenderedPageBreak/>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710C24" w:rsidRPr="0010367F" w:rsidRDefault="00710C24" w:rsidP="00666657">
      <w:pPr>
        <w:pStyle w:val="a8"/>
        <w:numPr>
          <w:ilvl w:val="0"/>
          <w:numId w:val="138"/>
        </w:numPr>
        <w:tabs>
          <w:tab w:val="left" w:pos="993"/>
        </w:tabs>
        <w:ind w:left="0" w:firstLine="709"/>
        <w:jc w:val="both"/>
        <w:rPr>
          <w:rFonts w:ascii="Times New Roman" w:hAnsi="Times New Roman"/>
        </w:rPr>
      </w:pPr>
      <w:r w:rsidRPr="0010367F">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710C24" w:rsidRPr="0010367F" w:rsidRDefault="00710C24" w:rsidP="00666657">
      <w:pPr>
        <w:pStyle w:val="a8"/>
        <w:numPr>
          <w:ilvl w:val="0"/>
          <w:numId w:val="138"/>
        </w:numPr>
        <w:tabs>
          <w:tab w:val="left" w:pos="993"/>
        </w:tabs>
        <w:ind w:left="0" w:firstLine="709"/>
        <w:jc w:val="both"/>
        <w:rPr>
          <w:rFonts w:ascii="Times New Roman" w:hAnsi="Times New Roman"/>
        </w:rPr>
      </w:pPr>
      <w:r w:rsidRPr="0010367F">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710C24" w:rsidRPr="0010367F" w:rsidRDefault="00710C24" w:rsidP="00666657">
      <w:pPr>
        <w:pStyle w:val="a8"/>
        <w:numPr>
          <w:ilvl w:val="0"/>
          <w:numId w:val="138"/>
        </w:numPr>
        <w:tabs>
          <w:tab w:val="left" w:pos="993"/>
        </w:tabs>
        <w:ind w:left="0" w:firstLine="709"/>
        <w:jc w:val="both"/>
        <w:rPr>
          <w:rFonts w:ascii="Times New Roman" w:hAnsi="Times New Roman"/>
        </w:rPr>
      </w:pPr>
      <w:r w:rsidRPr="0010367F">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710C24" w:rsidRPr="0010367F" w:rsidRDefault="00710C24" w:rsidP="00666657">
      <w:pPr>
        <w:pStyle w:val="a8"/>
        <w:numPr>
          <w:ilvl w:val="0"/>
          <w:numId w:val="138"/>
        </w:numPr>
        <w:tabs>
          <w:tab w:val="left" w:pos="993"/>
        </w:tabs>
        <w:ind w:left="0" w:firstLine="709"/>
        <w:jc w:val="both"/>
        <w:rPr>
          <w:rFonts w:ascii="Times New Roman" w:hAnsi="Times New Roman"/>
        </w:rPr>
      </w:pPr>
      <w:r w:rsidRPr="0010367F">
        <w:rPr>
          <w:rFonts w:ascii="Times New Roman" w:hAnsi="Times New Roman"/>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710C24" w:rsidRPr="0010367F" w:rsidRDefault="00710C24" w:rsidP="00666657">
      <w:pPr>
        <w:pStyle w:val="a8"/>
        <w:numPr>
          <w:ilvl w:val="0"/>
          <w:numId w:val="138"/>
        </w:numPr>
        <w:tabs>
          <w:tab w:val="left" w:pos="993"/>
        </w:tabs>
        <w:ind w:left="0" w:firstLine="709"/>
        <w:jc w:val="both"/>
        <w:rPr>
          <w:rFonts w:ascii="Times New Roman" w:hAnsi="Times New Roman"/>
        </w:rPr>
      </w:pPr>
      <w:r w:rsidRPr="0010367F">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710C24" w:rsidRPr="0010367F" w:rsidRDefault="00710C24" w:rsidP="0010367F">
      <w:pPr>
        <w:spacing w:after="0" w:line="240" w:lineRule="auto"/>
        <w:ind w:firstLine="709"/>
        <w:jc w:val="both"/>
        <w:rPr>
          <w:rFonts w:ascii="Times New Roman" w:hAnsi="Times New Roman"/>
          <w:sz w:val="24"/>
          <w:szCs w:val="24"/>
        </w:rPr>
      </w:pPr>
    </w:p>
    <w:p w:rsidR="00710C24" w:rsidRPr="0010367F" w:rsidRDefault="00710C24" w:rsidP="0010367F">
      <w:pPr>
        <w:pStyle w:val="3"/>
        <w:widowControl w:val="0"/>
        <w:spacing w:before="0" w:beforeAutospacing="0" w:after="0" w:afterAutospacing="0"/>
        <w:ind w:firstLine="709"/>
        <w:jc w:val="center"/>
        <w:rPr>
          <w:sz w:val="24"/>
          <w:szCs w:val="24"/>
        </w:rPr>
      </w:pPr>
      <w:bookmarkStart w:id="358" w:name="_Toc410654056"/>
      <w:bookmarkStart w:id="359" w:name="_Toc414553263"/>
      <w:bookmarkStart w:id="360" w:name="_Toc409691724"/>
      <w:r w:rsidRPr="0010367F">
        <w:rPr>
          <w:sz w:val="24"/>
          <w:szCs w:val="24"/>
        </w:rPr>
        <w:t>2.3.6. Основные формы организации педагогической поддержки</w:t>
      </w:r>
      <w:bookmarkEnd w:id="358"/>
      <w:bookmarkEnd w:id="359"/>
    </w:p>
    <w:p w:rsidR="00710C24" w:rsidRPr="0010367F" w:rsidRDefault="00710C24" w:rsidP="0010367F">
      <w:pPr>
        <w:pStyle w:val="3"/>
        <w:widowControl w:val="0"/>
        <w:spacing w:before="0" w:beforeAutospacing="0" w:after="0" w:afterAutospacing="0"/>
        <w:jc w:val="center"/>
        <w:rPr>
          <w:sz w:val="24"/>
          <w:szCs w:val="24"/>
        </w:rPr>
      </w:pPr>
      <w:bookmarkStart w:id="361" w:name="_Toc410654057"/>
      <w:bookmarkStart w:id="362" w:name="_Toc414553264"/>
      <w:r w:rsidRPr="0010367F">
        <w:rPr>
          <w:sz w:val="24"/>
          <w:szCs w:val="24"/>
        </w:rPr>
        <w:t>социализации обучающихся</w:t>
      </w:r>
      <w:bookmarkEnd w:id="360"/>
      <w:bookmarkEnd w:id="361"/>
      <w:r w:rsidRPr="0010367F">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2"/>
    </w:p>
    <w:p w:rsidR="00710C24" w:rsidRPr="0010367F" w:rsidRDefault="00710C24" w:rsidP="0010367F">
      <w:pPr>
        <w:widowControl w:val="0"/>
        <w:spacing w:after="0" w:line="240" w:lineRule="auto"/>
        <w:ind w:firstLine="709"/>
        <w:jc w:val="both"/>
        <w:rPr>
          <w:rFonts w:ascii="Times New Roman" w:hAnsi="Times New Roman"/>
          <w:sz w:val="24"/>
          <w:szCs w:val="24"/>
        </w:rPr>
      </w:pPr>
      <w:r w:rsidRPr="0010367F">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b/>
          <w:sz w:val="24"/>
          <w:szCs w:val="24"/>
        </w:rPr>
        <w:t xml:space="preserve">Психолого-педагогическая консультация </w:t>
      </w:r>
      <w:r w:rsidRPr="0010367F">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b/>
          <w:sz w:val="24"/>
          <w:szCs w:val="24"/>
        </w:rPr>
        <w:t>Организация развивающих ситуаций</w:t>
      </w:r>
      <w:r w:rsidRPr="0010367F">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sz w:val="24"/>
          <w:szCs w:val="24"/>
        </w:rPr>
        <w:t xml:space="preserve">Основными формами организации педагогической поддержки обучающихся являются </w:t>
      </w:r>
      <w:r w:rsidRPr="0010367F">
        <w:rPr>
          <w:rFonts w:ascii="Times New Roman" w:hAnsi="Times New Roman"/>
          <w:b/>
          <w:sz w:val="24"/>
          <w:szCs w:val="24"/>
        </w:rPr>
        <w:t>ситуационно-ролевые игры,</w:t>
      </w:r>
      <w:r w:rsidRPr="0010367F">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w:t>
      </w:r>
      <w:r w:rsidRPr="0010367F">
        <w:rPr>
          <w:rFonts w:ascii="Times New Roman" w:hAnsi="Times New Roman"/>
          <w:sz w:val="24"/>
          <w:szCs w:val="24"/>
        </w:rPr>
        <w:lastRenderedPageBreak/>
        <w:t xml:space="preserve">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710C24" w:rsidRPr="0010367F" w:rsidRDefault="00710C24" w:rsidP="0010367F">
      <w:pPr>
        <w:spacing w:after="0" w:line="240" w:lineRule="auto"/>
        <w:ind w:firstLine="709"/>
        <w:jc w:val="both"/>
        <w:rPr>
          <w:rFonts w:ascii="Times New Roman" w:hAnsi="Times New Roman"/>
          <w:b/>
          <w:sz w:val="24"/>
          <w:szCs w:val="24"/>
        </w:rPr>
      </w:pPr>
      <w:r w:rsidRPr="0010367F">
        <w:rPr>
          <w:rFonts w:ascii="Times New Roman" w:hAnsi="Times New Roman"/>
          <w:b/>
          <w:sz w:val="24"/>
          <w:szCs w:val="24"/>
        </w:rPr>
        <w:t>Формы участия специалистов и социальных партнеров по направлениям социального воспитания.</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10367F">
        <w:rPr>
          <w:rFonts w:ascii="Times New Roman" w:hAnsi="Times New Roman"/>
          <w:b/>
          <w:sz w:val="24"/>
          <w:szCs w:val="24"/>
        </w:rPr>
        <w:t xml:space="preserve">родители обучающегося </w:t>
      </w:r>
      <w:r w:rsidRPr="0010367F">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710C24" w:rsidRPr="0010367F" w:rsidRDefault="00710C24" w:rsidP="00666657">
      <w:pPr>
        <w:pStyle w:val="a8"/>
        <w:numPr>
          <w:ilvl w:val="0"/>
          <w:numId w:val="138"/>
        </w:numPr>
        <w:tabs>
          <w:tab w:val="left" w:pos="993"/>
        </w:tabs>
        <w:ind w:left="0" w:firstLine="709"/>
        <w:jc w:val="both"/>
        <w:rPr>
          <w:rFonts w:ascii="Times New Roman" w:hAnsi="Times New Roman"/>
        </w:rPr>
      </w:pPr>
      <w:r w:rsidRPr="0010367F">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710C24" w:rsidRPr="0010367F" w:rsidRDefault="00710C24" w:rsidP="00666657">
      <w:pPr>
        <w:pStyle w:val="a8"/>
        <w:numPr>
          <w:ilvl w:val="0"/>
          <w:numId w:val="138"/>
        </w:numPr>
        <w:tabs>
          <w:tab w:val="left" w:pos="993"/>
        </w:tabs>
        <w:ind w:left="0" w:firstLine="709"/>
        <w:jc w:val="both"/>
        <w:rPr>
          <w:rFonts w:ascii="Times New Roman" w:hAnsi="Times New Roman"/>
        </w:rPr>
      </w:pPr>
      <w:r w:rsidRPr="0010367F">
        <w:rPr>
          <w:rFonts w:ascii="Times New Roman" w:hAnsi="Times New Roman"/>
        </w:rPr>
        <w:t>как обладатель и распорядитель ресурсов для воспитания и социализации;</w:t>
      </w:r>
    </w:p>
    <w:p w:rsidR="00710C24" w:rsidRPr="0010367F" w:rsidRDefault="00710C24" w:rsidP="00666657">
      <w:pPr>
        <w:pStyle w:val="a8"/>
        <w:numPr>
          <w:ilvl w:val="0"/>
          <w:numId w:val="138"/>
        </w:numPr>
        <w:tabs>
          <w:tab w:val="left" w:pos="993"/>
        </w:tabs>
        <w:ind w:left="0" w:firstLine="709"/>
        <w:jc w:val="both"/>
        <w:rPr>
          <w:rFonts w:ascii="Times New Roman" w:hAnsi="Times New Roman"/>
        </w:rPr>
      </w:pPr>
      <w:r w:rsidRPr="0010367F">
        <w:rPr>
          <w:rFonts w:ascii="Times New Roman" w:hAnsi="Times New Roman"/>
        </w:rPr>
        <w:t>непосредственный воспитатель (в рамках школьного и семейного воспитания).</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710C24" w:rsidRPr="0010367F" w:rsidRDefault="00710C24" w:rsidP="00666657">
      <w:pPr>
        <w:pStyle w:val="a8"/>
        <w:numPr>
          <w:ilvl w:val="0"/>
          <w:numId w:val="138"/>
        </w:numPr>
        <w:tabs>
          <w:tab w:val="left" w:pos="993"/>
        </w:tabs>
        <w:ind w:left="0" w:firstLine="709"/>
        <w:jc w:val="both"/>
        <w:rPr>
          <w:rFonts w:ascii="Times New Roman" w:hAnsi="Times New Roman"/>
        </w:rPr>
      </w:pPr>
      <w:r w:rsidRPr="0010367F">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710C24" w:rsidRPr="0010367F" w:rsidRDefault="00710C24" w:rsidP="00666657">
      <w:pPr>
        <w:pStyle w:val="a8"/>
        <w:numPr>
          <w:ilvl w:val="0"/>
          <w:numId w:val="138"/>
        </w:numPr>
        <w:tabs>
          <w:tab w:val="left" w:pos="993"/>
        </w:tabs>
        <w:ind w:left="0" w:firstLine="709"/>
        <w:jc w:val="both"/>
        <w:rPr>
          <w:rFonts w:ascii="Times New Roman" w:hAnsi="Times New Roman"/>
        </w:rPr>
      </w:pPr>
      <w:r w:rsidRPr="0010367F">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710C24" w:rsidRPr="0010367F" w:rsidRDefault="00710C24" w:rsidP="00666657">
      <w:pPr>
        <w:pStyle w:val="a8"/>
        <w:numPr>
          <w:ilvl w:val="0"/>
          <w:numId w:val="138"/>
        </w:numPr>
        <w:tabs>
          <w:tab w:val="left" w:pos="993"/>
        </w:tabs>
        <w:ind w:left="0" w:firstLine="709"/>
        <w:jc w:val="both"/>
        <w:rPr>
          <w:rFonts w:ascii="Times New Roman" w:hAnsi="Times New Roman"/>
        </w:rPr>
      </w:pPr>
      <w:r w:rsidRPr="0010367F">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710C24" w:rsidRPr="0010367F" w:rsidRDefault="00710C24" w:rsidP="00666657">
      <w:pPr>
        <w:pStyle w:val="a8"/>
        <w:numPr>
          <w:ilvl w:val="0"/>
          <w:numId w:val="138"/>
        </w:numPr>
        <w:tabs>
          <w:tab w:val="left" w:pos="993"/>
        </w:tabs>
        <w:ind w:left="0" w:firstLine="709"/>
        <w:jc w:val="both"/>
        <w:rPr>
          <w:rFonts w:ascii="Times New Roman" w:hAnsi="Times New Roman"/>
        </w:rPr>
      </w:pPr>
      <w:r w:rsidRPr="0010367F">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710C24" w:rsidRPr="0074495D" w:rsidRDefault="00710C24" w:rsidP="00436EB5">
      <w:pPr>
        <w:spacing w:after="0" w:line="360" w:lineRule="auto"/>
        <w:ind w:firstLine="709"/>
        <w:jc w:val="both"/>
        <w:rPr>
          <w:rFonts w:ascii="Times New Roman" w:hAnsi="Times New Roman"/>
          <w:sz w:val="28"/>
          <w:szCs w:val="28"/>
        </w:rPr>
      </w:pPr>
    </w:p>
    <w:p w:rsidR="00710C24" w:rsidRPr="0010367F" w:rsidRDefault="00710C24" w:rsidP="0010367F">
      <w:pPr>
        <w:pStyle w:val="3"/>
        <w:spacing w:before="0" w:beforeAutospacing="0" w:after="0" w:afterAutospacing="0"/>
        <w:ind w:firstLine="709"/>
        <w:jc w:val="center"/>
        <w:rPr>
          <w:sz w:val="24"/>
          <w:szCs w:val="24"/>
        </w:rPr>
      </w:pPr>
      <w:bookmarkStart w:id="363" w:name="_Toc410654058"/>
      <w:bookmarkStart w:id="364" w:name="_Toc284663454"/>
      <w:bookmarkStart w:id="365" w:name="_Toc414553265"/>
      <w:bookmarkStart w:id="366" w:name="_Toc409691725"/>
      <w:r w:rsidRPr="0010367F">
        <w:rPr>
          <w:sz w:val="24"/>
          <w:szCs w:val="24"/>
        </w:rPr>
        <w:t>2.3.7. Модели организации работы по формированию экологически</w:t>
      </w:r>
      <w:bookmarkEnd w:id="363"/>
      <w:bookmarkEnd w:id="364"/>
      <w:bookmarkEnd w:id="365"/>
    </w:p>
    <w:p w:rsidR="00710C24" w:rsidRPr="0010367F" w:rsidRDefault="00710C24" w:rsidP="0010367F">
      <w:pPr>
        <w:pStyle w:val="3"/>
        <w:spacing w:before="0" w:beforeAutospacing="0" w:after="0" w:afterAutospacing="0"/>
        <w:ind w:firstLine="709"/>
        <w:jc w:val="center"/>
        <w:rPr>
          <w:sz w:val="24"/>
          <w:szCs w:val="24"/>
        </w:rPr>
      </w:pPr>
      <w:bookmarkStart w:id="367" w:name="_Toc410654059"/>
      <w:bookmarkStart w:id="368" w:name="_Toc410703058"/>
      <w:bookmarkStart w:id="369" w:name="_Toc414553266"/>
      <w:r w:rsidRPr="0010367F">
        <w:rPr>
          <w:sz w:val="24"/>
          <w:szCs w:val="24"/>
        </w:rPr>
        <w:t>целесообразного, здорового и безопасного образа жизни</w:t>
      </w:r>
      <w:bookmarkEnd w:id="366"/>
      <w:bookmarkEnd w:id="367"/>
      <w:bookmarkEnd w:id="368"/>
      <w:bookmarkEnd w:id="369"/>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10367F">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w:t>
      </w:r>
      <w:r w:rsidRPr="0010367F">
        <w:rPr>
          <w:rFonts w:ascii="Times New Roman" w:hAnsi="Times New Roman"/>
          <w:sz w:val="24"/>
          <w:szCs w:val="24"/>
        </w:rPr>
        <w:lastRenderedPageBreak/>
        <w:t xml:space="preserve">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710C24" w:rsidRPr="0010367F" w:rsidRDefault="00710C24" w:rsidP="00666657">
      <w:pPr>
        <w:pStyle w:val="a8"/>
        <w:numPr>
          <w:ilvl w:val="0"/>
          <w:numId w:val="138"/>
        </w:numPr>
        <w:tabs>
          <w:tab w:val="left" w:pos="993"/>
        </w:tabs>
        <w:ind w:left="0" w:firstLine="709"/>
        <w:jc w:val="both"/>
        <w:rPr>
          <w:rFonts w:ascii="Times New Roman" w:hAnsi="Times New Roman"/>
        </w:rPr>
      </w:pPr>
      <w:r w:rsidRPr="0010367F">
        <w:rPr>
          <w:rFonts w:ascii="Times New Roman" w:hAnsi="Times New Roman"/>
        </w:rPr>
        <w:t xml:space="preserve">организация занятий (уроков); </w:t>
      </w:r>
    </w:p>
    <w:p w:rsidR="00710C24" w:rsidRPr="0010367F" w:rsidRDefault="00710C24" w:rsidP="00666657">
      <w:pPr>
        <w:pStyle w:val="a8"/>
        <w:numPr>
          <w:ilvl w:val="0"/>
          <w:numId w:val="138"/>
        </w:numPr>
        <w:tabs>
          <w:tab w:val="left" w:pos="993"/>
        </w:tabs>
        <w:ind w:left="0" w:firstLine="709"/>
        <w:jc w:val="both"/>
        <w:rPr>
          <w:rFonts w:ascii="Times New Roman" w:hAnsi="Times New Roman"/>
        </w:rPr>
      </w:pPr>
      <w:r w:rsidRPr="0010367F">
        <w:rPr>
          <w:rFonts w:ascii="Times New Roman" w:hAnsi="Times New Roman"/>
        </w:rPr>
        <w:t xml:space="preserve">обеспечение использования различных каналов восприятия информации; </w:t>
      </w:r>
    </w:p>
    <w:p w:rsidR="00710C24" w:rsidRPr="0010367F" w:rsidRDefault="00710C24" w:rsidP="00666657">
      <w:pPr>
        <w:pStyle w:val="a8"/>
        <w:numPr>
          <w:ilvl w:val="0"/>
          <w:numId w:val="138"/>
        </w:numPr>
        <w:tabs>
          <w:tab w:val="left" w:pos="993"/>
        </w:tabs>
        <w:ind w:left="0" w:firstLine="709"/>
        <w:jc w:val="both"/>
        <w:rPr>
          <w:rFonts w:ascii="Times New Roman" w:hAnsi="Times New Roman"/>
        </w:rPr>
      </w:pPr>
      <w:r w:rsidRPr="0010367F">
        <w:rPr>
          <w:rFonts w:ascii="Times New Roman" w:hAnsi="Times New Roman"/>
        </w:rPr>
        <w:t xml:space="preserve">учет зоны работоспособности обучающихся; </w:t>
      </w:r>
    </w:p>
    <w:p w:rsidR="00710C24" w:rsidRPr="0010367F" w:rsidRDefault="00710C24" w:rsidP="00666657">
      <w:pPr>
        <w:pStyle w:val="a8"/>
        <w:numPr>
          <w:ilvl w:val="0"/>
          <w:numId w:val="138"/>
        </w:numPr>
        <w:tabs>
          <w:tab w:val="left" w:pos="993"/>
        </w:tabs>
        <w:ind w:left="0" w:firstLine="709"/>
        <w:jc w:val="both"/>
        <w:rPr>
          <w:rFonts w:ascii="Times New Roman" w:hAnsi="Times New Roman"/>
        </w:rPr>
      </w:pPr>
      <w:r w:rsidRPr="0010367F">
        <w:rPr>
          <w:rFonts w:ascii="Times New Roman" w:hAnsi="Times New Roman"/>
        </w:rPr>
        <w:t xml:space="preserve">распределение интенсивности умственной деятельности; </w:t>
      </w:r>
    </w:p>
    <w:p w:rsidR="00710C24" w:rsidRPr="0010367F" w:rsidRDefault="00710C24" w:rsidP="00666657">
      <w:pPr>
        <w:pStyle w:val="a8"/>
        <w:numPr>
          <w:ilvl w:val="0"/>
          <w:numId w:val="138"/>
        </w:numPr>
        <w:tabs>
          <w:tab w:val="left" w:pos="993"/>
        </w:tabs>
        <w:ind w:left="0" w:firstLine="709"/>
        <w:jc w:val="both"/>
        <w:rPr>
          <w:rFonts w:ascii="Times New Roman" w:hAnsi="Times New Roman"/>
        </w:rPr>
      </w:pPr>
      <w:r w:rsidRPr="0010367F">
        <w:rPr>
          <w:rFonts w:ascii="Times New Roman" w:hAnsi="Times New Roman"/>
        </w:rPr>
        <w:t xml:space="preserve">использование здоровьесберегающих технологий. </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b/>
          <w:sz w:val="24"/>
          <w:szCs w:val="24"/>
        </w:rPr>
        <w:t>Модель организации физкультурно-спортивной и оздоровительной работы</w:t>
      </w:r>
      <w:r w:rsidRPr="0010367F">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b/>
          <w:sz w:val="24"/>
          <w:szCs w:val="24"/>
        </w:rPr>
        <w:t>Модель профилактической работы</w:t>
      </w:r>
      <w:r w:rsidRPr="0010367F">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b/>
          <w:sz w:val="24"/>
          <w:szCs w:val="24"/>
        </w:rPr>
        <w:t>Модель просветительской и методической работы</w:t>
      </w:r>
      <w:r w:rsidRPr="0010367F">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710C24" w:rsidRPr="0010367F" w:rsidRDefault="00710C24" w:rsidP="00666657">
      <w:pPr>
        <w:pStyle w:val="a8"/>
        <w:numPr>
          <w:ilvl w:val="0"/>
          <w:numId w:val="139"/>
        </w:numPr>
        <w:tabs>
          <w:tab w:val="left" w:pos="993"/>
        </w:tabs>
        <w:ind w:left="0" w:firstLine="709"/>
        <w:jc w:val="both"/>
        <w:rPr>
          <w:rFonts w:ascii="Times New Roman" w:hAnsi="Times New Roman"/>
        </w:rPr>
      </w:pPr>
      <w:r w:rsidRPr="0010367F">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710C24" w:rsidRPr="0010367F" w:rsidRDefault="00710C24" w:rsidP="00666657">
      <w:pPr>
        <w:pStyle w:val="a8"/>
        <w:numPr>
          <w:ilvl w:val="0"/>
          <w:numId w:val="139"/>
        </w:numPr>
        <w:tabs>
          <w:tab w:val="left" w:pos="993"/>
        </w:tabs>
        <w:ind w:left="0" w:firstLine="709"/>
        <w:jc w:val="both"/>
        <w:rPr>
          <w:rFonts w:ascii="Times New Roman" w:hAnsi="Times New Roman"/>
        </w:rPr>
      </w:pPr>
      <w:r w:rsidRPr="0010367F">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710C24" w:rsidRPr="0010367F" w:rsidRDefault="00710C24" w:rsidP="00666657">
      <w:pPr>
        <w:pStyle w:val="a8"/>
        <w:numPr>
          <w:ilvl w:val="0"/>
          <w:numId w:val="139"/>
        </w:numPr>
        <w:tabs>
          <w:tab w:val="left" w:pos="993"/>
        </w:tabs>
        <w:ind w:left="0" w:firstLine="709"/>
        <w:jc w:val="both"/>
        <w:rPr>
          <w:rFonts w:ascii="Times New Roman" w:hAnsi="Times New Roman"/>
        </w:rPr>
      </w:pPr>
      <w:r w:rsidRPr="0010367F">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710C24" w:rsidRPr="0010367F" w:rsidRDefault="00710C24" w:rsidP="00666657">
      <w:pPr>
        <w:pStyle w:val="a8"/>
        <w:numPr>
          <w:ilvl w:val="0"/>
          <w:numId w:val="139"/>
        </w:numPr>
        <w:tabs>
          <w:tab w:val="left" w:pos="993"/>
        </w:tabs>
        <w:ind w:left="0" w:firstLine="709"/>
        <w:jc w:val="both"/>
        <w:rPr>
          <w:rFonts w:ascii="Times New Roman" w:hAnsi="Times New Roman"/>
        </w:rPr>
      </w:pPr>
      <w:r w:rsidRPr="0010367F">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710C24" w:rsidRPr="0010367F" w:rsidRDefault="00710C24" w:rsidP="0010367F">
      <w:pPr>
        <w:spacing w:after="0" w:line="240" w:lineRule="auto"/>
        <w:ind w:firstLine="709"/>
        <w:jc w:val="both"/>
        <w:rPr>
          <w:rFonts w:ascii="Times New Roman" w:hAnsi="Times New Roman"/>
          <w:sz w:val="24"/>
          <w:szCs w:val="24"/>
        </w:rPr>
      </w:pPr>
    </w:p>
    <w:p w:rsidR="00710C24" w:rsidRPr="0010367F" w:rsidRDefault="00710C24" w:rsidP="0010367F">
      <w:pPr>
        <w:pStyle w:val="3"/>
        <w:spacing w:before="0" w:beforeAutospacing="0" w:after="0" w:afterAutospacing="0"/>
        <w:ind w:firstLine="709"/>
        <w:jc w:val="center"/>
        <w:rPr>
          <w:sz w:val="24"/>
          <w:szCs w:val="24"/>
        </w:rPr>
      </w:pPr>
      <w:bookmarkStart w:id="370" w:name="_Toc410654060"/>
      <w:bookmarkStart w:id="371" w:name="_Toc284662829"/>
      <w:bookmarkStart w:id="372" w:name="_Toc284663456"/>
      <w:bookmarkStart w:id="373" w:name="_Toc414553267"/>
      <w:bookmarkStart w:id="374" w:name="_Toc409691726"/>
      <w:r w:rsidRPr="0010367F">
        <w:rPr>
          <w:sz w:val="24"/>
          <w:szCs w:val="24"/>
        </w:rPr>
        <w:t>2.3.8. Описание деятельности организации, осуществляющей образовательную деятельность, в области непрерывного экологического</w:t>
      </w:r>
      <w:bookmarkEnd w:id="370"/>
      <w:bookmarkEnd w:id="371"/>
      <w:bookmarkEnd w:id="372"/>
      <w:bookmarkEnd w:id="373"/>
    </w:p>
    <w:p w:rsidR="00710C24" w:rsidRPr="0010367F" w:rsidRDefault="00710C24" w:rsidP="0010367F">
      <w:pPr>
        <w:pStyle w:val="3"/>
        <w:spacing w:before="0" w:beforeAutospacing="0" w:after="0" w:afterAutospacing="0"/>
        <w:ind w:firstLine="709"/>
        <w:jc w:val="center"/>
        <w:rPr>
          <w:sz w:val="24"/>
          <w:szCs w:val="24"/>
        </w:rPr>
      </w:pPr>
      <w:bookmarkStart w:id="375" w:name="_Toc410654061"/>
      <w:bookmarkStart w:id="376" w:name="_Toc410703060"/>
      <w:bookmarkStart w:id="377" w:name="_Toc414553268"/>
      <w:r w:rsidRPr="0010367F">
        <w:rPr>
          <w:sz w:val="24"/>
          <w:szCs w:val="24"/>
        </w:rPr>
        <w:t>здоровьесберегающего образования обучающихся</w:t>
      </w:r>
      <w:bookmarkEnd w:id="374"/>
      <w:bookmarkEnd w:id="375"/>
      <w:bookmarkEnd w:id="376"/>
      <w:bookmarkEnd w:id="377"/>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sz w:val="24"/>
          <w:szCs w:val="24"/>
        </w:rPr>
        <w:lastRenderedPageBreak/>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b/>
          <w:sz w:val="24"/>
          <w:szCs w:val="24"/>
        </w:rPr>
        <w:t>Первый комплекс мероприятий</w:t>
      </w:r>
      <w:r w:rsidRPr="0010367F">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b/>
          <w:sz w:val="24"/>
          <w:szCs w:val="24"/>
        </w:rPr>
        <w:t>Второй комплекс</w:t>
      </w:r>
      <w:r w:rsidRPr="0010367F">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b/>
          <w:sz w:val="24"/>
          <w:szCs w:val="24"/>
        </w:rPr>
        <w:t>Третий комплекс</w:t>
      </w:r>
      <w:r w:rsidRPr="0010367F">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b/>
          <w:sz w:val="24"/>
          <w:szCs w:val="24"/>
        </w:rPr>
        <w:t>Четвертый комплекс</w:t>
      </w:r>
      <w:r w:rsidRPr="0010367F">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710C24" w:rsidRPr="0010367F" w:rsidRDefault="00710C24" w:rsidP="0010367F">
      <w:pPr>
        <w:spacing w:after="0" w:line="240" w:lineRule="auto"/>
        <w:ind w:firstLine="709"/>
        <w:jc w:val="both"/>
        <w:rPr>
          <w:rFonts w:ascii="Times New Roman" w:hAnsi="Times New Roman"/>
          <w:sz w:val="24"/>
          <w:szCs w:val="24"/>
        </w:rPr>
      </w:pPr>
      <w:r w:rsidRPr="0010367F">
        <w:rPr>
          <w:rFonts w:ascii="Times New Roman" w:hAnsi="Times New Roman"/>
          <w:b/>
          <w:sz w:val="24"/>
          <w:szCs w:val="24"/>
        </w:rPr>
        <w:t>Пятый комплекс</w:t>
      </w:r>
      <w:r w:rsidRPr="0010367F">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w:t>
      </w:r>
      <w:r w:rsidRPr="0010367F">
        <w:rPr>
          <w:rFonts w:ascii="Times New Roman" w:hAnsi="Times New Roman"/>
          <w:sz w:val="24"/>
          <w:szCs w:val="24"/>
        </w:rPr>
        <w:lastRenderedPageBreak/>
        <w:t xml:space="preserve">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710C24" w:rsidRPr="0010367F" w:rsidRDefault="00710C24" w:rsidP="0010367F">
      <w:pPr>
        <w:spacing w:after="0" w:line="240" w:lineRule="auto"/>
        <w:ind w:firstLine="709"/>
        <w:jc w:val="both"/>
        <w:rPr>
          <w:rFonts w:ascii="Times New Roman" w:hAnsi="Times New Roman"/>
          <w:sz w:val="24"/>
          <w:szCs w:val="24"/>
        </w:rPr>
      </w:pPr>
    </w:p>
    <w:p w:rsidR="00710C24" w:rsidRPr="0010367F" w:rsidRDefault="00710C24" w:rsidP="0010367F">
      <w:pPr>
        <w:pStyle w:val="3"/>
        <w:spacing w:before="0" w:beforeAutospacing="0" w:after="0" w:afterAutospacing="0"/>
        <w:ind w:firstLine="709"/>
        <w:jc w:val="center"/>
        <w:rPr>
          <w:sz w:val="24"/>
          <w:szCs w:val="24"/>
        </w:rPr>
      </w:pPr>
      <w:bookmarkStart w:id="378" w:name="_Toc410654062"/>
      <w:bookmarkStart w:id="379" w:name="_Toc409691727"/>
      <w:bookmarkStart w:id="380" w:name="_Toc414553269"/>
      <w:r w:rsidRPr="0010367F">
        <w:rPr>
          <w:sz w:val="24"/>
          <w:szCs w:val="24"/>
        </w:rPr>
        <w:t>2.3.9. Система поощрения социальной успешности и проявлений активной</w:t>
      </w:r>
      <w:bookmarkStart w:id="381" w:name="_Toc410654063"/>
      <w:bookmarkEnd w:id="378"/>
      <w:r w:rsidRPr="0010367F">
        <w:rPr>
          <w:sz w:val="24"/>
          <w:szCs w:val="24"/>
        </w:rPr>
        <w:t xml:space="preserve"> жизненной позиции обучающихся</w:t>
      </w:r>
      <w:bookmarkEnd w:id="379"/>
      <w:bookmarkEnd w:id="380"/>
      <w:bookmarkEnd w:id="381"/>
    </w:p>
    <w:p w:rsidR="00710C24" w:rsidRPr="00E21220" w:rsidRDefault="00710C24" w:rsidP="00E21220">
      <w:pPr>
        <w:spacing w:after="0" w:line="240" w:lineRule="auto"/>
        <w:ind w:firstLine="709"/>
        <w:jc w:val="both"/>
        <w:rPr>
          <w:rFonts w:ascii="Times New Roman" w:hAnsi="Times New Roman"/>
          <w:sz w:val="24"/>
          <w:szCs w:val="24"/>
        </w:rPr>
      </w:pPr>
      <w:r w:rsidRPr="0010367F">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w:t>
      </w:r>
      <w:r w:rsidRPr="00E21220">
        <w:rPr>
          <w:rFonts w:ascii="Times New Roman" w:hAnsi="Times New Roman"/>
          <w:sz w:val="24"/>
          <w:szCs w:val="24"/>
        </w:rPr>
        <w:t xml:space="preserve">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710C24" w:rsidRPr="00E21220" w:rsidRDefault="00710C24" w:rsidP="00E21220">
      <w:pPr>
        <w:spacing w:after="0" w:line="240" w:lineRule="auto"/>
        <w:ind w:firstLine="709"/>
        <w:jc w:val="both"/>
        <w:rPr>
          <w:rFonts w:ascii="Times New Roman" w:hAnsi="Times New Roman"/>
          <w:sz w:val="24"/>
          <w:szCs w:val="24"/>
        </w:rPr>
      </w:pPr>
      <w:r w:rsidRPr="00E21220">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710C24" w:rsidRPr="00E21220" w:rsidRDefault="00710C24" w:rsidP="00666657">
      <w:pPr>
        <w:pStyle w:val="a8"/>
        <w:numPr>
          <w:ilvl w:val="0"/>
          <w:numId w:val="140"/>
        </w:numPr>
        <w:tabs>
          <w:tab w:val="left" w:pos="993"/>
        </w:tabs>
        <w:ind w:left="0" w:firstLine="709"/>
        <w:jc w:val="both"/>
        <w:rPr>
          <w:rFonts w:ascii="Times New Roman" w:hAnsi="Times New Roman"/>
        </w:rPr>
      </w:pPr>
      <w:r w:rsidRPr="00E21220">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710C24" w:rsidRPr="00E21220" w:rsidRDefault="00710C24" w:rsidP="00666657">
      <w:pPr>
        <w:pStyle w:val="a8"/>
        <w:numPr>
          <w:ilvl w:val="0"/>
          <w:numId w:val="140"/>
        </w:numPr>
        <w:tabs>
          <w:tab w:val="left" w:pos="993"/>
        </w:tabs>
        <w:ind w:left="0" w:firstLine="709"/>
        <w:jc w:val="both"/>
        <w:rPr>
          <w:rFonts w:ascii="Times New Roman" w:hAnsi="Times New Roman"/>
        </w:rPr>
      </w:pPr>
      <w:r w:rsidRPr="00E21220">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710C24" w:rsidRPr="00E21220" w:rsidRDefault="00710C24" w:rsidP="00666657">
      <w:pPr>
        <w:pStyle w:val="a8"/>
        <w:numPr>
          <w:ilvl w:val="0"/>
          <w:numId w:val="140"/>
        </w:numPr>
        <w:tabs>
          <w:tab w:val="left" w:pos="993"/>
        </w:tabs>
        <w:ind w:left="0" w:firstLine="709"/>
        <w:jc w:val="both"/>
        <w:rPr>
          <w:rFonts w:ascii="Times New Roman" w:hAnsi="Times New Roman"/>
        </w:rPr>
      </w:pPr>
      <w:r w:rsidRPr="00E21220">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710C24" w:rsidRPr="00E21220" w:rsidRDefault="00710C24" w:rsidP="00666657">
      <w:pPr>
        <w:pStyle w:val="a8"/>
        <w:numPr>
          <w:ilvl w:val="0"/>
          <w:numId w:val="140"/>
        </w:numPr>
        <w:tabs>
          <w:tab w:val="left" w:pos="993"/>
        </w:tabs>
        <w:ind w:left="0" w:firstLine="709"/>
        <w:jc w:val="both"/>
        <w:rPr>
          <w:rFonts w:ascii="Times New Roman" w:hAnsi="Times New Roman"/>
        </w:rPr>
      </w:pPr>
      <w:r w:rsidRPr="00E21220">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710C24" w:rsidRPr="00E21220" w:rsidRDefault="00710C24" w:rsidP="00666657">
      <w:pPr>
        <w:pStyle w:val="a8"/>
        <w:numPr>
          <w:ilvl w:val="0"/>
          <w:numId w:val="140"/>
        </w:numPr>
        <w:tabs>
          <w:tab w:val="left" w:pos="993"/>
        </w:tabs>
        <w:ind w:left="0" w:firstLine="709"/>
        <w:jc w:val="both"/>
        <w:rPr>
          <w:rFonts w:ascii="Times New Roman" w:hAnsi="Times New Roman"/>
        </w:rPr>
      </w:pPr>
      <w:r w:rsidRPr="00E21220">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710C24" w:rsidRPr="00E21220" w:rsidRDefault="00710C24" w:rsidP="00666657">
      <w:pPr>
        <w:pStyle w:val="a8"/>
        <w:numPr>
          <w:ilvl w:val="0"/>
          <w:numId w:val="140"/>
        </w:numPr>
        <w:tabs>
          <w:tab w:val="left" w:pos="993"/>
        </w:tabs>
        <w:ind w:left="0" w:firstLine="709"/>
        <w:jc w:val="both"/>
        <w:rPr>
          <w:rFonts w:ascii="Times New Roman" w:hAnsi="Times New Roman"/>
        </w:rPr>
      </w:pPr>
      <w:r w:rsidRPr="00E21220">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710C24" w:rsidRPr="00E21220" w:rsidRDefault="00710C24" w:rsidP="00E21220">
      <w:pPr>
        <w:spacing w:after="0" w:line="240" w:lineRule="auto"/>
        <w:ind w:firstLine="709"/>
        <w:jc w:val="both"/>
        <w:rPr>
          <w:rFonts w:ascii="Times New Roman" w:hAnsi="Times New Roman"/>
          <w:sz w:val="24"/>
          <w:szCs w:val="24"/>
        </w:rPr>
      </w:pPr>
      <w:r w:rsidRPr="00E21220">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710C24" w:rsidRPr="00E21220" w:rsidRDefault="00710C24" w:rsidP="00E21220">
      <w:pPr>
        <w:spacing w:after="0" w:line="240" w:lineRule="auto"/>
        <w:ind w:firstLine="709"/>
        <w:jc w:val="both"/>
        <w:rPr>
          <w:rFonts w:ascii="Times New Roman" w:hAnsi="Times New Roman"/>
          <w:sz w:val="24"/>
          <w:szCs w:val="24"/>
        </w:rPr>
      </w:pPr>
      <w:r w:rsidRPr="00E21220">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710C24" w:rsidRPr="00E21220" w:rsidRDefault="00710C24" w:rsidP="00E21220">
      <w:pPr>
        <w:spacing w:after="0" w:line="240" w:lineRule="auto"/>
        <w:ind w:firstLine="709"/>
        <w:jc w:val="both"/>
        <w:rPr>
          <w:rFonts w:ascii="Times New Roman" w:hAnsi="Times New Roman"/>
          <w:sz w:val="24"/>
          <w:szCs w:val="24"/>
        </w:rPr>
      </w:pPr>
      <w:r w:rsidRPr="00E21220">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710C24" w:rsidRPr="00E21220" w:rsidRDefault="00710C24" w:rsidP="00E21220">
      <w:pPr>
        <w:spacing w:after="0" w:line="240" w:lineRule="auto"/>
        <w:ind w:firstLine="709"/>
        <w:jc w:val="both"/>
        <w:rPr>
          <w:rFonts w:ascii="Times New Roman" w:hAnsi="Times New Roman"/>
          <w:sz w:val="24"/>
          <w:szCs w:val="24"/>
        </w:rPr>
      </w:pPr>
      <w:r w:rsidRPr="00E21220">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710C24" w:rsidRPr="00E21220" w:rsidRDefault="00710C24" w:rsidP="00E21220">
      <w:pPr>
        <w:spacing w:after="0" w:line="240" w:lineRule="auto"/>
        <w:ind w:firstLine="709"/>
        <w:jc w:val="both"/>
        <w:rPr>
          <w:rFonts w:ascii="Times New Roman" w:hAnsi="Times New Roman"/>
          <w:sz w:val="24"/>
          <w:szCs w:val="24"/>
        </w:rPr>
      </w:pPr>
      <w:r w:rsidRPr="00E21220">
        <w:rPr>
          <w:rFonts w:ascii="Times New Roman" w:hAnsi="Times New Roman"/>
          <w:sz w:val="24"/>
          <w:szCs w:val="24"/>
        </w:rPr>
        <w:lastRenderedPageBreak/>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710C24" w:rsidRPr="00E21220" w:rsidRDefault="00710C24" w:rsidP="00E21220">
      <w:pPr>
        <w:spacing w:after="0" w:line="240" w:lineRule="auto"/>
        <w:ind w:firstLine="709"/>
        <w:jc w:val="both"/>
        <w:rPr>
          <w:rFonts w:ascii="Times New Roman" w:hAnsi="Times New Roman"/>
          <w:sz w:val="24"/>
          <w:szCs w:val="24"/>
        </w:rPr>
      </w:pPr>
    </w:p>
    <w:p w:rsidR="00710C24" w:rsidRPr="00E21220" w:rsidRDefault="00710C24" w:rsidP="00E21220">
      <w:pPr>
        <w:pStyle w:val="3"/>
        <w:spacing w:before="0" w:beforeAutospacing="0" w:after="0" w:afterAutospacing="0"/>
        <w:ind w:firstLine="709"/>
        <w:jc w:val="center"/>
        <w:rPr>
          <w:sz w:val="24"/>
          <w:szCs w:val="24"/>
        </w:rPr>
      </w:pPr>
      <w:bookmarkStart w:id="382" w:name="_Toc410654064"/>
      <w:bookmarkStart w:id="383" w:name="_Toc409691728"/>
      <w:bookmarkStart w:id="384" w:name="_Toc414553270"/>
      <w:r w:rsidRPr="00E21220">
        <w:rPr>
          <w:sz w:val="24"/>
          <w:szCs w:val="24"/>
        </w:rPr>
        <w:t>2.3.10. Критерии, показатели эффективности деятельности образовательной</w:t>
      </w:r>
      <w:bookmarkStart w:id="385" w:name="_Toc410654065"/>
      <w:bookmarkEnd w:id="382"/>
      <w:r w:rsidRPr="00E21220">
        <w:rPr>
          <w:sz w:val="24"/>
          <w:szCs w:val="24"/>
        </w:rPr>
        <w:t xml:space="preserve"> организации в части духовно-нравственного развития, воспитания и</w:t>
      </w:r>
      <w:bookmarkStart w:id="386" w:name="_Toc410654066"/>
      <w:bookmarkEnd w:id="385"/>
      <w:r w:rsidRPr="00E21220">
        <w:rPr>
          <w:sz w:val="24"/>
          <w:szCs w:val="24"/>
        </w:rPr>
        <w:t xml:space="preserve"> социализации обучающихся</w:t>
      </w:r>
      <w:bookmarkEnd w:id="383"/>
      <w:bookmarkEnd w:id="384"/>
      <w:bookmarkEnd w:id="386"/>
    </w:p>
    <w:p w:rsidR="00710C24" w:rsidRPr="00E21220" w:rsidRDefault="00710C24" w:rsidP="00E21220">
      <w:pPr>
        <w:spacing w:after="0" w:line="240" w:lineRule="auto"/>
        <w:ind w:firstLine="709"/>
        <w:jc w:val="both"/>
        <w:rPr>
          <w:rFonts w:ascii="Times New Roman" w:hAnsi="Times New Roman"/>
          <w:sz w:val="24"/>
          <w:szCs w:val="24"/>
        </w:rPr>
      </w:pPr>
      <w:r w:rsidRPr="00E21220">
        <w:rPr>
          <w:rFonts w:ascii="Times New Roman" w:hAnsi="Times New Roman"/>
          <w:b/>
          <w:sz w:val="24"/>
          <w:szCs w:val="24"/>
        </w:rPr>
        <w:t>Первый критерий</w:t>
      </w:r>
      <w:r w:rsidRPr="00E21220">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10C24" w:rsidRPr="00E21220" w:rsidRDefault="00710C24" w:rsidP="00666657">
      <w:pPr>
        <w:pStyle w:val="a8"/>
        <w:numPr>
          <w:ilvl w:val="0"/>
          <w:numId w:val="141"/>
        </w:numPr>
        <w:tabs>
          <w:tab w:val="left" w:pos="993"/>
        </w:tabs>
        <w:ind w:left="0" w:firstLine="709"/>
        <w:jc w:val="both"/>
        <w:rPr>
          <w:rFonts w:ascii="Times New Roman" w:hAnsi="Times New Roman"/>
        </w:rPr>
      </w:pPr>
      <w:r w:rsidRPr="00E21220">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10C24" w:rsidRPr="00E21220" w:rsidRDefault="00710C24" w:rsidP="00666657">
      <w:pPr>
        <w:pStyle w:val="a8"/>
        <w:numPr>
          <w:ilvl w:val="0"/>
          <w:numId w:val="141"/>
        </w:numPr>
        <w:tabs>
          <w:tab w:val="left" w:pos="993"/>
        </w:tabs>
        <w:ind w:left="0" w:firstLine="709"/>
        <w:jc w:val="both"/>
        <w:rPr>
          <w:rFonts w:ascii="Times New Roman" w:hAnsi="Times New Roman"/>
        </w:rPr>
      </w:pPr>
      <w:r w:rsidRPr="00E21220">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10C24" w:rsidRPr="00E21220" w:rsidRDefault="00710C24" w:rsidP="00666657">
      <w:pPr>
        <w:pStyle w:val="a8"/>
        <w:numPr>
          <w:ilvl w:val="0"/>
          <w:numId w:val="141"/>
        </w:numPr>
        <w:tabs>
          <w:tab w:val="left" w:pos="993"/>
        </w:tabs>
        <w:ind w:left="0" w:firstLine="709"/>
        <w:jc w:val="both"/>
        <w:rPr>
          <w:rFonts w:ascii="Times New Roman" w:hAnsi="Times New Roman"/>
        </w:rPr>
      </w:pPr>
      <w:r w:rsidRPr="00E21220">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710C24" w:rsidRPr="00E21220" w:rsidRDefault="00710C24" w:rsidP="00666657">
      <w:pPr>
        <w:pStyle w:val="a8"/>
        <w:numPr>
          <w:ilvl w:val="0"/>
          <w:numId w:val="141"/>
        </w:numPr>
        <w:tabs>
          <w:tab w:val="left" w:pos="993"/>
        </w:tabs>
        <w:ind w:left="0" w:firstLine="709"/>
        <w:jc w:val="both"/>
        <w:rPr>
          <w:rFonts w:ascii="Times New Roman" w:hAnsi="Times New Roman"/>
        </w:rPr>
      </w:pPr>
      <w:r w:rsidRPr="00E21220">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10C24" w:rsidRPr="00E21220" w:rsidRDefault="00710C24" w:rsidP="00666657">
      <w:pPr>
        <w:pStyle w:val="a8"/>
        <w:numPr>
          <w:ilvl w:val="0"/>
          <w:numId w:val="141"/>
        </w:numPr>
        <w:tabs>
          <w:tab w:val="left" w:pos="993"/>
        </w:tabs>
        <w:ind w:left="0" w:firstLine="709"/>
        <w:jc w:val="both"/>
        <w:rPr>
          <w:rFonts w:ascii="Times New Roman" w:hAnsi="Times New Roman"/>
        </w:rPr>
      </w:pPr>
      <w:r w:rsidRPr="00E21220">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10C24" w:rsidRPr="00E21220" w:rsidRDefault="00710C24" w:rsidP="00E21220">
      <w:pPr>
        <w:spacing w:after="0" w:line="240" w:lineRule="auto"/>
        <w:ind w:firstLine="709"/>
        <w:jc w:val="both"/>
        <w:rPr>
          <w:rFonts w:ascii="Times New Roman" w:hAnsi="Times New Roman"/>
          <w:sz w:val="24"/>
          <w:szCs w:val="24"/>
        </w:rPr>
      </w:pPr>
      <w:r w:rsidRPr="00E21220">
        <w:rPr>
          <w:rFonts w:ascii="Times New Roman" w:hAnsi="Times New Roman"/>
          <w:b/>
          <w:sz w:val="24"/>
          <w:szCs w:val="24"/>
        </w:rPr>
        <w:t>Второй критерий</w:t>
      </w:r>
      <w:r w:rsidRPr="00E21220">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10C24" w:rsidRPr="00E21220" w:rsidRDefault="00710C24" w:rsidP="00666657">
      <w:pPr>
        <w:pStyle w:val="a8"/>
        <w:numPr>
          <w:ilvl w:val="0"/>
          <w:numId w:val="141"/>
        </w:numPr>
        <w:tabs>
          <w:tab w:val="left" w:pos="993"/>
        </w:tabs>
        <w:ind w:left="0" w:firstLine="709"/>
        <w:jc w:val="both"/>
        <w:rPr>
          <w:rFonts w:ascii="Times New Roman" w:hAnsi="Times New Roman"/>
        </w:rPr>
      </w:pPr>
      <w:r w:rsidRPr="00E21220">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10C24" w:rsidRPr="00E21220" w:rsidRDefault="00710C24" w:rsidP="00666657">
      <w:pPr>
        <w:pStyle w:val="a8"/>
        <w:numPr>
          <w:ilvl w:val="0"/>
          <w:numId w:val="141"/>
        </w:numPr>
        <w:tabs>
          <w:tab w:val="left" w:pos="993"/>
        </w:tabs>
        <w:ind w:left="0" w:firstLine="709"/>
        <w:jc w:val="both"/>
        <w:rPr>
          <w:rFonts w:ascii="Times New Roman" w:hAnsi="Times New Roman"/>
        </w:rPr>
      </w:pPr>
      <w:r w:rsidRPr="00E21220">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10C24" w:rsidRPr="00E21220" w:rsidRDefault="00710C24" w:rsidP="00666657">
      <w:pPr>
        <w:pStyle w:val="a8"/>
        <w:widowControl w:val="0"/>
        <w:numPr>
          <w:ilvl w:val="0"/>
          <w:numId w:val="141"/>
        </w:numPr>
        <w:tabs>
          <w:tab w:val="left" w:pos="993"/>
        </w:tabs>
        <w:ind w:left="0" w:firstLine="709"/>
        <w:jc w:val="both"/>
        <w:rPr>
          <w:rFonts w:ascii="Times New Roman" w:hAnsi="Times New Roman"/>
        </w:rPr>
      </w:pPr>
      <w:r w:rsidRPr="00E21220">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710C24" w:rsidRPr="00E21220" w:rsidRDefault="00710C24" w:rsidP="00666657">
      <w:pPr>
        <w:pStyle w:val="a8"/>
        <w:widowControl w:val="0"/>
        <w:numPr>
          <w:ilvl w:val="0"/>
          <w:numId w:val="141"/>
        </w:numPr>
        <w:tabs>
          <w:tab w:val="left" w:pos="993"/>
        </w:tabs>
        <w:ind w:left="0" w:firstLine="709"/>
        <w:jc w:val="both"/>
        <w:rPr>
          <w:rFonts w:ascii="Times New Roman" w:hAnsi="Times New Roman"/>
        </w:rPr>
      </w:pPr>
      <w:r w:rsidRPr="00E21220">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w:t>
      </w:r>
      <w:r w:rsidRPr="00E21220">
        <w:rPr>
          <w:rFonts w:ascii="Times New Roman" w:hAnsi="Times New Roman"/>
        </w:rPr>
        <w:lastRenderedPageBreak/>
        <w:t xml:space="preserve">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10C24" w:rsidRPr="00E21220" w:rsidRDefault="00710C24" w:rsidP="00666657">
      <w:pPr>
        <w:pStyle w:val="a8"/>
        <w:numPr>
          <w:ilvl w:val="0"/>
          <w:numId w:val="141"/>
        </w:numPr>
        <w:tabs>
          <w:tab w:val="left" w:pos="993"/>
        </w:tabs>
        <w:ind w:left="0" w:firstLine="709"/>
        <w:jc w:val="both"/>
        <w:rPr>
          <w:rFonts w:ascii="Times New Roman" w:hAnsi="Times New Roman"/>
        </w:rPr>
      </w:pPr>
      <w:r w:rsidRPr="00E21220">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710C24" w:rsidRPr="00E21220" w:rsidRDefault="00710C24" w:rsidP="00E21220">
      <w:pPr>
        <w:spacing w:after="0" w:line="240" w:lineRule="auto"/>
        <w:ind w:firstLine="709"/>
        <w:jc w:val="both"/>
        <w:rPr>
          <w:rFonts w:ascii="Times New Roman" w:hAnsi="Times New Roman"/>
          <w:sz w:val="24"/>
          <w:szCs w:val="24"/>
        </w:rPr>
      </w:pPr>
      <w:r w:rsidRPr="00E21220">
        <w:rPr>
          <w:rFonts w:ascii="Times New Roman" w:hAnsi="Times New Roman"/>
          <w:b/>
          <w:sz w:val="24"/>
          <w:szCs w:val="24"/>
        </w:rPr>
        <w:t>Третий критерий</w:t>
      </w:r>
      <w:r w:rsidRPr="00E21220">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10C24" w:rsidRPr="00E21220" w:rsidRDefault="00710C24" w:rsidP="00666657">
      <w:pPr>
        <w:pStyle w:val="a8"/>
        <w:numPr>
          <w:ilvl w:val="0"/>
          <w:numId w:val="141"/>
        </w:numPr>
        <w:tabs>
          <w:tab w:val="left" w:pos="993"/>
        </w:tabs>
        <w:ind w:left="0" w:firstLine="709"/>
        <w:jc w:val="both"/>
        <w:rPr>
          <w:rFonts w:ascii="Times New Roman" w:hAnsi="Times New Roman"/>
        </w:rPr>
      </w:pPr>
      <w:r w:rsidRPr="00E21220">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10C24" w:rsidRPr="00E21220" w:rsidRDefault="00710C24" w:rsidP="00666657">
      <w:pPr>
        <w:pStyle w:val="a8"/>
        <w:numPr>
          <w:ilvl w:val="0"/>
          <w:numId w:val="141"/>
        </w:numPr>
        <w:tabs>
          <w:tab w:val="left" w:pos="993"/>
        </w:tabs>
        <w:ind w:left="0" w:firstLine="709"/>
        <w:jc w:val="both"/>
        <w:rPr>
          <w:rFonts w:ascii="Times New Roman" w:hAnsi="Times New Roman"/>
        </w:rPr>
      </w:pPr>
      <w:r w:rsidRPr="00E21220">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10C24" w:rsidRPr="00E21220" w:rsidRDefault="00710C24" w:rsidP="00666657">
      <w:pPr>
        <w:pStyle w:val="a8"/>
        <w:numPr>
          <w:ilvl w:val="0"/>
          <w:numId w:val="141"/>
        </w:numPr>
        <w:tabs>
          <w:tab w:val="left" w:pos="993"/>
        </w:tabs>
        <w:ind w:left="0" w:firstLine="709"/>
        <w:jc w:val="both"/>
        <w:rPr>
          <w:rFonts w:ascii="Times New Roman" w:hAnsi="Times New Roman"/>
        </w:rPr>
      </w:pPr>
      <w:r w:rsidRPr="00E21220">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10C24" w:rsidRPr="00E21220" w:rsidRDefault="00710C24" w:rsidP="00666657">
      <w:pPr>
        <w:pStyle w:val="a8"/>
        <w:numPr>
          <w:ilvl w:val="0"/>
          <w:numId w:val="141"/>
        </w:numPr>
        <w:tabs>
          <w:tab w:val="left" w:pos="993"/>
        </w:tabs>
        <w:ind w:left="0" w:firstLine="709"/>
        <w:jc w:val="both"/>
        <w:rPr>
          <w:rFonts w:ascii="Times New Roman" w:hAnsi="Times New Roman"/>
        </w:rPr>
      </w:pPr>
      <w:r w:rsidRPr="00E21220">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710C24" w:rsidRPr="00E21220" w:rsidRDefault="00710C24" w:rsidP="00E21220">
      <w:pPr>
        <w:spacing w:after="0" w:line="240" w:lineRule="auto"/>
        <w:ind w:firstLine="709"/>
        <w:jc w:val="both"/>
        <w:rPr>
          <w:rFonts w:ascii="Times New Roman" w:hAnsi="Times New Roman"/>
          <w:sz w:val="24"/>
          <w:szCs w:val="24"/>
        </w:rPr>
      </w:pPr>
      <w:r w:rsidRPr="00E21220">
        <w:rPr>
          <w:rFonts w:ascii="Times New Roman" w:hAnsi="Times New Roman"/>
          <w:b/>
          <w:sz w:val="24"/>
          <w:szCs w:val="24"/>
        </w:rPr>
        <w:t>Четвертый критерий</w:t>
      </w:r>
      <w:r w:rsidRPr="00E21220">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710C24" w:rsidRPr="00E21220" w:rsidRDefault="00710C24" w:rsidP="00666657">
      <w:pPr>
        <w:pStyle w:val="a8"/>
        <w:numPr>
          <w:ilvl w:val="0"/>
          <w:numId w:val="141"/>
        </w:numPr>
        <w:tabs>
          <w:tab w:val="left" w:pos="993"/>
        </w:tabs>
        <w:ind w:left="0" w:firstLine="709"/>
        <w:jc w:val="both"/>
        <w:rPr>
          <w:rFonts w:ascii="Times New Roman" w:hAnsi="Times New Roman"/>
        </w:rPr>
      </w:pPr>
      <w:r w:rsidRPr="00E21220">
        <w:rPr>
          <w:rFonts w:ascii="Times New Roman" w:hAnsi="Times New Roman"/>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710C24" w:rsidRPr="00E21220" w:rsidRDefault="00710C24" w:rsidP="00666657">
      <w:pPr>
        <w:pStyle w:val="a8"/>
        <w:numPr>
          <w:ilvl w:val="0"/>
          <w:numId w:val="141"/>
        </w:numPr>
        <w:tabs>
          <w:tab w:val="left" w:pos="993"/>
        </w:tabs>
        <w:ind w:left="0" w:firstLine="709"/>
        <w:jc w:val="both"/>
        <w:rPr>
          <w:rFonts w:ascii="Times New Roman" w:hAnsi="Times New Roman"/>
        </w:rPr>
      </w:pPr>
      <w:r w:rsidRPr="00E21220">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710C24" w:rsidRPr="00E21220" w:rsidRDefault="00710C24" w:rsidP="00666657">
      <w:pPr>
        <w:pStyle w:val="a8"/>
        <w:numPr>
          <w:ilvl w:val="0"/>
          <w:numId w:val="141"/>
        </w:numPr>
        <w:tabs>
          <w:tab w:val="left" w:pos="993"/>
        </w:tabs>
        <w:ind w:left="0" w:firstLine="709"/>
        <w:jc w:val="both"/>
        <w:rPr>
          <w:rFonts w:ascii="Times New Roman" w:hAnsi="Times New Roman"/>
        </w:rPr>
      </w:pPr>
      <w:r w:rsidRPr="00E21220">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710C24" w:rsidRPr="00E21220" w:rsidRDefault="00710C24" w:rsidP="00666657">
      <w:pPr>
        <w:pStyle w:val="a8"/>
        <w:numPr>
          <w:ilvl w:val="0"/>
          <w:numId w:val="141"/>
        </w:numPr>
        <w:tabs>
          <w:tab w:val="left" w:pos="993"/>
        </w:tabs>
        <w:ind w:left="0" w:firstLine="709"/>
        <w:jc w:val="both"/>
        <w:rPr>
          <w:rFonts w:ascii="Times New Roman" w:hAnsi="Times New Roman"/>
        </w:rPr>
      </w:pPr>
      <w:r w:rsidRPr="00E21220">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710C24" w:rsidRPr="00E21220" w:rsidRDefault="00710C24" w:rsidP="00666657">
      <w:pPr>
        <w:pStyle w:val="a8"/>
        <w:numPr>
          <w:ilvl w:val="0"/>
          <w:numId w:val="141"/>
        </w:numPr>
        <w:tabs>
          <w:tab w:val="left" w:pos="993"/>
        </w:tabs>
        <w:ind w:left="0" w:firstLine="709"/>
        <w:jc w:val="both"/>
        <w:rPr>
          <w:rFonts w:ascii="Times New Roman" w:hAnsi="Times New Roman"/>
        </w:rPr>
      </w:pPr>
      <w:r w:rsidRPr="00E21220">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710C24" w:rsidRPr="00E21220" w:rsidRDefault="00710C24" w:rsidP="00E21220">
      <w:pPr>
        <w:spacing w:after="0" w:line="240" w:lineRule="auto"/>
        <w:ind w:firstLine="709"/>
        <w:jc w:val="both"/>
        <w:rPr>
          <w:rFonts w:ascii="Times New Roman" w:hAnsi="Times New Roman"/>
          <w:sz w:val="24"/>
          <w:szCs w:val="24"/>
        </w:rPr>
      </w:pPr>
    </w:p>
    <w:p w:rsidR="00710C24" w:rsidRPr="00E21220" w:rsidRDefault="00710C24" w:rsidP="00E21220">
      <w:pPr>
        <w:pStyle w:val="3"/>
        <w:spacing w:before="0" w:beforeAutospacing="0" w:after="0" w:afterAutospacing="0"/>
        <w:ind w:firstLine="709"/>
        <w:jc w:val="center"/>
        <w:rPr>
          <w:sz w:val="24"/>
          <w:szCs w:val="24"/>
        </w:rPr>
      </w:pPr>
      <w:bookmarkStart w:id="387" w:name="_Toc410654067"/>
      <w:bookmarkStart w:id="388" w:name="_Toc409691729"/>
      <w:bookmarkStart w:id="389" w:name="_Toc414553271"/>
      <w:r w:rsidRPr="00E21220">
        <w:rPr>
          <w:sz w:val="24"/>
          <w:szCs w:val="24"/>
        </w:rPr>
        <w:lastRenderedPageBreak/>
        <w:t>2.3.11. Методика и инструментарий мониторинга духовно-нравственного</w:t>
      </w:r>
      <w:bookmarkStart w:id="390" w:name="_Toc410654068"/>
      <w:bookmarkEnd w:id="387"/>
      <w:r w:rsidRPr="00E21220">
        <w:rPr>
          <w:sz w:val="24"/>
          <w:szCs w:val="24"/>
        </w:rPr>
        <w:t xml:space="preserve"> развития, воспитания и социализации обучающихся</w:t>
      </w:r>
      <w:bookmarkEnd w:id="388"/>
      <w:bookmarkEnd w:id="389"/>
      <w:bookmarkEnd w:id="390"/>
    </w:p>
    <w:p w:rsidR="00710C24" w:rsidRPr="00E21220" w:rsidRDefault="00710C24" w:rsidP="00E21220">
      <w:pPr>
        <w:spacing w:after="0" w:line="240" w:lineRule="auto"/>
        <w:ind w:firstLine="709"/>
        <w:jc w:val="both"/>
        <w:rPr>
          <w:rFonts w:ascii="Times New Roman" w:hAnsi="Times New Roman"/>
          <w:sz w:val="24"/>
          <w:szCs w:val="24"/>
        </w:rPr>
      </w:pPr>
      <w:r w:rsidRPr="00E21220">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710C24" w:rsidRPr="00E21220" w:rsidRDefault="00710C24" w:rsidP="00666657">
      <w:pPr>
        <w:pStyle w:val="a8"/>
        <w:numPr>
          <w:ilvl w:val="0"/>
          <w:numId w:val="141"/>
        </w:numPr>
        <w:tabs>
          <w:tab w:val="left" w:pos="993"/>
        </w:tabs>
        <w:ind w:left="0" w:firstLine="709"/>
        <w:jc w:val="both"/>
        <w:rPr>
          <w:rFonts w:ascii="Times New Roman" w:hAnsi="Times New Roman"/>
        </w:rPr>
      </w:pPr>
      <w:r w:rsidRPr="00E21220">
        <w:rPr>
          <w:rFonts w:ascii="Times New Roman" w:hAnsi="Times New Roman"/>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710C24" w:rsidRPr="00E21220" w:rsidRDefault="00710C24" w:rsidP="00666657">
      <w:pPr>
        <w:pStyle w:val="a8"/>
        <w:numPr>
          <w:ilvl w:val="0"/>
          <w:numId w:val="141"/>
        </w:numPr>
        <w:tabs>
          <w:tab w:val="left" w:pos="993"/>
        </w:tabs>
        <w:ind w:left="0" w:firstLine="709"/>
        <w:jc w:val="both"/>
        <w:rPr>
          <w:rFonts w:ascii="Times New Roman" w:hAnsi="Times New Roman"/>
        </w:rPr>
      </w:pPr>
      <w:r w:rsidRPr="00E21220">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710C24" w:rsidRPr="00E21220" w:rsidRDefault="00710C24" w:rsidP="00666657">
      <w:pPr>
        <w:pStyle w:val="a8"/>
        <w:numPr>
          <w:ilvl w:val="0"/>
          <w:numId w:val="141"/>
        </w:numPr>
        <w:tabs>
          <w:tab w:val="left" w:pos="993"/>
        </w:tabs>
        <w:ind w:left="0" w:firstLine="709"/>
        <w:jc w:val="both"/>
        <w:rPr>
          <w:rFonts w:ascii="Times New Roman" w:hAnsi="Times New Roman"/>
        </w:rPr>
      </w:pPr>
      <w:r w:rsidRPr="00E21220">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710C24" w:rsidRPr="00E21220" w:rsidRDefault="00710C24" w:rsidP="00666657">
      <w:pPr>
        <w:pStyle w:val="a8"/>
        <w:numPr>
          <w:ilvl w:val="0"/>
          <w:numId w:val="141"/>
        </w:numPr>
        <w:tabs>
          <w:tab w:val="left" w:pos="993"/>
        </w:tabs>
        <w:ind w:left="0" w:firstLine="709"/>
        <w:jc w:val="both"/>
        <w:rPr>
          <w:rFonts w:ascii="Times New Roman" w:hAnsi="Times New Roman"/>
        </w:rPr>
      </w:pPr>
      <w:r w:rsidRPr="00E21220">
        <w:rPr>
          <w:rFonts w:ascii="Times New Roman" w:hAnsi="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710C24" w:rsidRPr="00E21220" w:rsidRDefault="00710C24" w:rsidP="00666657">
      <w:pPr>
        <w:pStyle w:val="a8"/>
        <w:numPr>
          <w:ilvl w:val="0"/>
          <w:numId w:val="141"/>
        </w:numPr>
        <w:tabs>
          <w:tab w:val="left" w:pos="993"/>
        </w:tabs>
        <w:ind w:left="0" w:firstLine="709"/>
        <w:jc w:val="both"/>
        <w:rPr>
          <w:rFonts w:ascii="Times New Roman" w:hAnsi="Times New Roman"/>
        </w:rPr>
      </w:pPr>
      <w:r w:rsidRPr="00E21220">
        <w:rPr>
          <w:rFonts w:ascii="Times New Roman" w:hAnsi="Times New Roman"/>
        </w:rPr>
        <w:t xml:space="preserve">мониторинг должен предлагать чрезвычайно простые, прозрачные, формализованные процедуры диагностики; </w:t>
      </w:r>
    </w:p>
    <w:p w:rsidR="00710C24" w:rsidRPr="00E21220" w:rsidRDefault="00710C24" w:rsidP="00666657">
      <w:pPr>
        <w:pStyle w:val="a8"/>
        <w:numPr>
          <w:ilvl w:val="0"/>
          <w:numId w:val="141"/>
        </w:numPr>
        <w:tabs>
          <w:tab w:val="left" w:pos="993"/>
        </w:tabs>
        <w:ind w:left="0" w:firstLine="709"/>
        <w:jc w:val="both"/>
        <w:rPr>
          <w:rFonts w:ascii="Times New Roman" w:hAnsi="Times New Roman"/>
        </w:rPr>
      </w:pPr>
      <w:r w:rsidRPr="00E21220">
        <w:rPr>
          <w:rFonts w:ascii="Times New Roman" w:hAnsi="Times New Roman"/>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710C24" w:rsidRPr="00E21220" w:rsidRDefault="00710C24" w:rsidP="00666657">
      <w:pPr>
        <w:pStyle w:val="a8"/>
        <w:numPr>
          <w:ilvl w:val="0"/>
          <w:numId w:val="141"/>
        </w:numPr>
        <w:tabs>
          <w:tab w:val="left" w:pos="993"/>
        </w:tabs>
        <w:ind w:left="0" w:firstLine="709"/>
        <w:jc w:val="both"/>
        <w:rPr>
          <w:rFonts w:ascii="Times New Roman" w:hAnsi="Times New Roman"/>
        </w:rPr>
      </w:pPr>
      <w:r w:rsidRPr="00E21220">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710C24" w:rsidRPr="00E21220" w:rsidRDefault="00710C24" w:rsidP="00666657">
      <w:pPr>
        <w:pStyle w:val="a8"/>
        <w:widowControl w:val="0"/>
        <w:numPr>
          <w:ilvl w:val="0"/>
          <w:numId w:val="141"/>
        </w:numPr>
        <w:tabs>
          <w:tab w:val="left" w:pos="993"/>
        </w:tabs>
        <w:ind w:left="0" w:firstLine="709"/>
        <w:jc w:val="both"/>
        <w:rPr>
          <w:rFonts w:ascii="Times New Roman" w:hAnsi="Times New Roman"/>
        </w:rPr>
      </w:pPr>
      <w:r w:rsidRPr="00E21220">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710C24" w:rsidRPr="00E21220" w:rsidRDefault="00710C24" w:rsidP="00666657">
      <w:pPr>
        <w:pStyle w:val="a8"/>
        <w:widowControl w:val="0"/>
        <w:numPr>
          <w:ilvl w:val="0"/>
          <w:numId w:val="141"/>
        </w:numPr>
        <w:tabs>
          <w:tab w:val="left" w:pos="993"/>
        </w:tabs>
        <w:ind w:left="0" w:firstLine="709"/>
        <w:jc w:val="both"/>
        <w:rPr>
          <w:rFonts w:ascii="Times New Roman" w:hAnsi="Times New Roman"/>
        </w:rPr>
      </w:pPr>
      <w:r w:rsidRPr="00E21220">
        <w:rPr>
          <w:rFonts w:ascii="Times New Roman" w:hAnsi="Times New Roman"/>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710C24" w:rsidRPr="00E21220" w:rsidRDefault="00710C24" w:rsidP="00E21220">
      <w:pPr>
        <w:spacing w:after="0" w:line="240" w:lineRule="auto"/>
        <w:ind w:firstLine="709"/>
        <w:jc w:val="both"/>
        <w:rPr>
          <w:rFonts w:ascii="Times New Roman" w:hAnsi="Times New Roman"/>
          <w:sz w:val="24"/>
          <w:szCs w:val="24"/>
        </w:rPr>
      </w:pPr>
      <w:r w:rsidRPr="00E21220">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710C24" w:rsidRPr="00E21220" w:rsidRDefault="00710C24" w:rsidP="00666657">
      <w:pPr>
        <w:pStyle w:val="a8"/>
        <w:widowControl w:val="0"/>
        <w:numPr>
          <w:ilvl w:val="0"/>
          <w:numId w:val="141"/>
        </w:numPr>
        <w:tabs>
          <w:tab w:val="left" w:pos="993"/>
        </w:tabs>
        <w:ind w:left="0" w:firstLine="709"/>
        <w:jc w:val="both"/>
        <w:rPr>
          <w:rFonts w:ascii="Times New Roman" w:hAnsi="Times New Roman"/>
        </w:rPr>
      </w:pPr>
      <w:r w:rsidRPr="00E21220">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710C24" w:rsidRPr="00E21220" w:rsidRDefault="00710C24" w:rsidP="00666657">
      <w:pPr>
        <w:pStyle w:val="a8"/>
        <w:widowControl w:val="0"/>
        <w:numPr>
          <w:ilvl w:val="0"/>
          <w:numId w:val="141"/>
        </w:numPr>
        <w:tabs>
          <w:tab w:val="left" w:pos="993"/>
        </w:tabs>
        <w:ind w:left="0" w:firstLine="709"/>
        <w:jc w:val="both"/>
        <w:rPr>
          <w:rFonts w:ascii="Times New Roman" w:hAnsi="Times New Roman"/>
        </w:rPr>
      </w:pPr>
      <w:r w:rsidRPr="00E21220">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710C24" w:rsidRPr="00E21220" w:rsidRDefault="00710C24" w:rsidP="00666657">
      <w:pPr>
        <w:pStyle w:val="a8"/>
        <w:widowControl w:val="0"/>
        <w:numPr>
          <w:ilvl w:val="0"/>
          <w:numId w:val="141"/>
        </w:numPr>
        <w:tabs>
          <w:tab w:val="left" w:pos="993"/>
        </w:tabs>
        <w:ind w:left="0" w:firstLine="709"/>
        <w:jc w:val="both"/>
        <w:rPr>
          <w:rFonts w:ascii="Times New Roman" w:hAnsi="Times New Roman"/>
        </w:rPr>
      </w:pPr>
      <w:r w:rsidRPr="00E21220">
        <w:rPr>
          <w:rFonts w:ascii="Times New Roman" w:hAnsi="Times New Roman"/>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710C24" w:rsidRPr="00E21220" w:rsidRDefault="00710C24" w:rsidP="00E21220">
      <w:pPr>
        <w:spacing w:after="0" w:line="240" w:lineRule="auto"/>
        <w:ind w:firstLine="709"/>
        <w:jc w:val="both"/>
        <w:rPr>
          <w:rFonts w:ascii="Times New Roman" w:hAnsi="Times New Roman"/>
          <w:sz w:val="24"/>
          <w:szCs w:val="24"/>
        </w:rPr>
      </w:pPr>
    </w:p>
    <w:p w:rsidR="00710C24" w:rsidRPr="00E21220" w:rsidRDefault="00710C24" w:rsidP="00E21220">
      <w:pPr>
        <w:pStyle w:val="3"/>
        <w:spacing w:before="0" w:beforeAutospacing="0" w:after="0" w:afterAutospacing="0"/>
        <w:ind w:firstLine="709"/>
        <w:jc w:val="center"/>
        <w:rPr>
          <w:sz w:val="24"/>
          <w:szCs w:val="24"/>
        </w:rPr>
      </w:pPr>
      <w:bookmarkStart w:id="391" w:name="_Toc410654069"/>
      <w:bookmarkStart w:id="392" w:name="_Toc414553272"/>
      <w:bookmarkStart w:id="393" w:name="_Toc409691730"/>
      <w:r w:rsidRPr="00E21220">
        <w:rPr>
          <w:sz w:val="24"/>
          <w:szCs w:val="24"/>
        </w:rPr>
        <w:t>2.3.12. Планируемые результаты духовно-нравственного развития,</w:t>
      </w:r>
      <w:bookmarkStart w:id="394" w:name="_Toc410654070"/>
      <w:bookmarkEnd w:id="391"/>
      <w:r w:rsidRPr="00E21220">
        <w:rPr>
          <w:sz w:val="24"/>
          <w:szCs w:val="24"/>
        </w:rPr>
        <w:t>воспитания и социализации обучающихся, формирования</w:t>
      </w:r>
      <w:bookmarkEnd w:id="392"/>
      <w:bookmarkEnd w:id="394"/>
    </w:p>
    <w:p w:rsidR="00710C24" w:rsidRPr="00E21220" w:rsidRDefault="00710C24" w:rsidP="00E21220">
      <w:pPr>
        <w:pStyle w:val="3"/>
        <w:spacing w:before="0" w:beforeAutospacing="0" w:after="0" w:afterAutospacing="0"/>
        <w:ind w:firstLine="709"/>
        <w:jc w:val="center"/>
        <w:rPr>
          <w:sz w:val="24"/>
          <w:szCs w:val="24"/>
        </w:rPr>
      </w:pPr>
      <w:bookmarkStart w:id="395" w:name="_Toc410654071"/>
      <w:bookmarkStart w:id="396" w:name="_Toc284662835"/>
      <w:bookmarkStart w:id="397" w:name="_Toc284663462"/>
      <w:bookmarkStart w:id="398" w:name="_Toc414553273"/>
      <w:r w:rsidRPr="00E21220">
        <w:rPr>
          <w:sz w:val="24"/>
          <w:szCs w:val="24"/>
        </w:rPr>
        <w:t>экологической культуры, культуры здорового и безопасного образа</w:t>
      </w:r>
      <w:bookmarkEnd w:id="395"/>
      <w:bookmarkEnd w:id="396"/>
      <w:bookmarkEnd w:id="397"/>
      <w:bookmarkEnd w:id="398"/>
    </w:p>
    <w:p w:rsidR="00710C24" w:rsidRPr="00E21220" w:rsidRDefault="00710C24" w:rsidP="00E21220">
      <w:pPr>
        <w:pStyle w:val="3"/>
        <w:spacing w:before="0" w:beforeAutospacing="0" w:after="0" w:afterAutospacing="0"/>
        <w:ind w:firstLine="709"/>
        <w:jc w:val="center"/>
        <w:rPr>
          <w:sz w:val="24"/>
          <w:szCs w:val="24"/>
        </w:rPr>
      </w:pPr>
      <w:bookmarkStart w:id="399" w:name="_Toc410654072"/>
      <w:bookmarkStart w:id="400" w:name="_Toc414553274"/>
      <w:r w:rsidRPr="00E21220">
        <w:rPr>
          <w:sz w:val="24"/>
          <w:szCs w:val="24"/>
        </w:rPr>
        <w:t>жизни обучающихся</w:t>
      </w:r>
      <w:bookmarkEnd w:id="393"/>
      <w:bookmarkEnd w:id="399"/>
      <w:bookmarkEnd w:id="400"/>
    </w:p>
    <w:p w:rsidR="00710C24" w:rsidRPr="00E21220" w:rsidRDefault="00710C24" w:rsidP="00E21220">
      <w:pPr>
        <w:spacing w:after="0" w:line="240" w:lineRule="auto"/>
        <w:ind w:firstLine="709"/>
        <w:jc w:val="both"/>
        <w:rPr>
          <w:rFonts w:ascii="Times New Roman" w:hAnsi="Times New Roman"/>
          <w:sz w:val="24"/>
          <w:szCs w:val="24"/>
        </w:rPr>
      </w:pPr>
      <w:r w:rsidRPr="00E21220">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710C24" w:rsidRPr="00E21220" w:rsidRDefault="00710C24" w:rsidP="00E21220">
      <w:pPr>
        <w:spacing w:after="0" w:line="240" w:lineRule="auto"/>
        <w:ind w:firstLine="709"/>
        <w:jc w:val="both"/>
        <w:rPr>
          <w:rFonts w:ascii="Times New Roman" w:hAnsi="Times New Roman"/>
          <w:sz w:val="24"/>
          <w:szCs w:val="24"/>
        </w:rPr>
      </w:pPr>
      <w:r w:rsidRPr="00E21220">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710C24" w:rsidRPr="00E21220" w:rsidRDefault="00710C24" w:rsidP="00E21220">
      <w:pPr>
        <w:spacing w:after="0" w:line="240" w:lineRule="auto"/>
        <w:ind w:firstLine="709"/>
        <w:jc w:val="both"/>
        <w:rPr>
          <w:rFonts w:ascii="Times New Roman" w:hAnsi="Times New Roman"/>
          <w:sz w:val="24"/>
          <w:szCs w:val="24"/>
        </w:rPr>
      </w:pPr>
      <w:r w:rsidRPr="00E21220">
        <w:rPr>
          <w:rFonts w:ascii="Times New Roman" w:hAnsi="Times New Roman"/>
          <w:sz w:val="24"/>
          <w:szCs w:val="24"/>
        </w:rPr>
        <w:t xml:space="preserve">3. </w:t>
      </w:r>
      <w:r w:rsidRPr="00E21220">
        <w:rPr>
          <w:rStyle w:val="dash041e005f0431005f044b005f0447005f043d005f044b005f0439005f005fchar1char1"/>
          <w:szCs w:val="24"/>
        </w:rPr>
        <w:t>Сформированность мотивации к обучению и целенаправленной познавательной деятельности, г</w:t>
      </w:r>
      <w:r w:rsidRPr="00E21220">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710C24" w:rsidRPr="00E21220" w:rsidRDefault="00710C24" w:rsidP="00E21220">
      <w:pPr>
        <w:spacing w:after="0" w:line="240" w:lineRule="auto"/>
        <w:ind w:firstLine="709"/>
        <w:jc w:val="both"/>
        <w:rPr>
          <w:rFonts w:ascii="Times New Roman" w:hAnsi="Times New Roman"/>
          <w:sz w:val="24"/>
          <w:szCs w:val="24"/>
        </w:rPr>
      </w:pPr>
      <w:r w:rsidRPr="00E21220">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710C24" w:rsidRPr="00E21220" w:rsidRDefault="00710C24" w:rsidP="00E21220">
      <w:pPr>
        <w:tabs>
          <w:tab w:val="left" w:pos="1134"/>
        </w:tabs>
        <w:spacing w:after="0" w:line="240" w:lineRule="auto"/>
        <w:ind w:firstLine="709"/>
        <w:jc w:val="both"/>
        <w:rPr>
          <w:rFonts w:ascii="Times New Roman" w:hAnsi="Times New Roman"/>
          <w:sz w:val="24"/>
          <w:szCs w:val="24"/>
        </w:rPr>
      </w:pPr>
      <w:r w:rsidRPr="00E21220">
        <w:rPr>
          <w:rFonts w:ascii="Times New Roman" w:hAnsi="Times New Roman"/>
          <w:sz w:val="24"/>
          <w:szCs w:val="24"/>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E21220">
        <w:rPr>
          <w:rStyle w:val="dash041e005f0431005f044b005f0447005f043d005f044b005f0439005f005fchar1char1"/>
          <w:szCs w:val="24"/>
        </w:rPr>
        <w:t>формированность ценностно-смысловых установок, отражающих личностные и гражданские позиции в деятельности, правосознание.</w:t>
      </w:r>
    </w:p>
    <w:p w:rsidR="00710C24" w:rsidRPr="00E21220" w:rsidRDefault="00710C24" w:rsidP="00E21220">
      <w:pPr>
        <w:spacing w:after="0" w:line="240" w:lineRule="auto"/>
        <w:ind w:firstLine="709"/>
        <w:jc w:val="both"/>
        <w:rPr>
          <w:rFonts w:ascii="Times New Roman" w:hAnsi="Times New Roman"/>
          <w:sz w:val="24"/>
          <w:szCs w:val="24"/>
        </w:rPr>
      </w:pPr>
      <w:r w:rsidRPr="00E21220">
        <w:rPr>
          <w:rFonts w:ascii="Times New Roman" w:hAnsi="Times New Roman"/>
          <w:sz w:val="24"/>
          <w:szCs w:val="24"/>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w:t>
      </w:r>
      <w:r w:rsidRPr="00E21220">
        <w:rPr>
          <w:rFonts w:ascii="Times New Roman" w:hAnsi="Times New Roman"/>
          <w:sz w:val="24"/>
          <w:szCs w:val="24"/>
        </w:rPr>
        <w:lastRenderedPageBreak/>
        <w:t xml:space="preserve">процессе образовательной, общественно полезной, учебно-исследовательской, творческой и других видов деятельности. </w:t>
      </w:r>
    </w:p>
    <w:p w:rsidR="00710C24" w:rsidRPr="00E21220" w:rsidRDefault="00710C24" w:rsidP="00E21220">
      <w:pPr>
        <w:spacing w:after="0" w:line="240" w:lineRule="auto"/>
        <w:ind w:firstLine="709"/>
        <w:jc w:val="both"/>
        <w:rPr>
          <w:rFonts w:ascii="Times New Roman" w:hAnsi="Times New Roman"/>
          <w:sz w:val="24"/>
          <w:szCs w:val="24"/>
        </w:rPr>
      </w:pPr>
      <w:r w:rsidRPr="00E21220">
        <w:rPr>
          <w:rFonts w:ascii="Times New Roman" w:hAnsi="Times New Roman"/>
          <w:sz w:val="24"/>
          <w:szCs w:val="24"/>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710C24" w:rsidRPr="00E21220" w:rsidRDefault="00710C24" w:rsidP="00E21220">
      <w:pPr>
        <w:spacing w:after="0" w:line="240" w:lineRule="auto"/>
        <w:ind w:firstLine="709"/>
        <w:jc w:val="both"/>
        <w:rPr>
          <w:rFonts w:ascii="Times New Roman" w:hAnsi="Times New Roman"/>
          <w:sz w:val="24"/>
          <w:szCs w:val="24"/>
        </w:rPr>
      </w:pPr>
      <w:r w:rsidRPr="00E21220">
        <w:rPr>
          <w:rFonts w:ascii="Times New Roman" w:hAnsi="Times New Roman"/>
          <w:sz w:val="24"/>
          <w:szCs w:val="24"/>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710C24" w:rsidRPr="00E21220" w:rsidRDefault="00710C24" w:rsidP="00E21220">
      <w:pPr>
        <w:spacing w:after="0" w:line="240" w:lineRule="auto"/>
        <w:ind w:firstLine="709"/>
        <w:jc w:val="both"/>
        <w:rPr>
          <w:rFonts w:ascii="Times New Roman" w:hAnsi="Times New Roman"/>
          <w:sz w:val="24"/>
          <w:szCs w:val="24"/>
        </w:rPr>
      </w:pPr>
      <w:r w:rsidRPr="00E21220">
        <w:rPr>
          <w:rFonts w:ascii="Times New Roman" w:hAnsi="Times New Roman"/>
          <w:sz w:val="24"/>
          <w:szCs w:val="24"/>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710C24" w:rsidRPr="00E21220" w:rsidRDefault="00710C24" w:rsidP="00E21220">
      <w:pPr>
        <w:spacing w:after="0" w:line="240" w:lineRule="auto"/>
        <w:ind w:firstLine="709"/>
        <w:jc w:val="both"/>
        <w:rPr>
          <w:rFonts w:ascii="Times New Roman" w:hAnsi="Times New Roman"/>
          <w:sz w:val="24"/>
          <w:szCs w:val="24"/>
        </w:rPr>
      </w:pPr>
      <w:r w:rsidRPr="00E21220">
        <w:rPr>
          <w:rFonts w:ascii="Times New Roman" w:hAnsi="Times New Roman"/>
          <w:sz w:val="24"/>
          <w:szCs w:val="24"/>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710C24" w:rsidRPr="00E21220" w:rsidRDefault="00710C24" w:rsidP="00E21220">
      <w:pPr>
        <w:spacing w:line="240" w:lineRule="auto"/>
        <w:rPr>
          <w:rFonts w:ascii="Times New Roman" w:hAnsi="Times New Roman"/>
          <w:b/>
          <w:bCs/>
          <w:sz w:val="24"/>
          <w:szCs w:val="24"/>
          <w:lang w:eastAsia="ru-RU"/>
        </w:rPr>
      </w:pPr>
      <w:r w:rsidRPr="00E21220">
        <w:rPr>
          <w:rFonts w:ascii="Times New Roman" w:hAnsi="Times New Roman"/>
          <w:sz w:val="24"/>
          <w:szCs w:val="24"/>
        </w:rPr>
        <w:br w:type="page"/>
      </w:r>
    </w:p>
    <w:p w:rsidR="00710C24" w:rsidRPr="00E21220" w:rsidRDefault="00710C24" w:rsidP="00E21220">
      <w:pPr>
        <w:pStyle w:val="2"/>
        <w:spacing w:line="240" w:lineRule="auto"/>
        <w:jc w:val="center"/>
        <w:rPr>
          <w:sz w:val="24"/>
          <w:szCs w:val="24"/>
        </w:rPr>
      </w:pPr>
      <w:bookmarkStart w:id="401" w:name="_Toc406059051"/>
      <w:bookmarkStart w:id="402" w:name="_Toc409691731"/>
      <w:bookmarkStart w:id="403" w:name="_Toc410654073"/>
      <w:bookmarkStart w:id="404" w:name="_Toc414553275"/>
      <w:r w:rsidRPr="00E21220">
        <w:rPr>
          <w:sz w:val="24"/>
          <w:szCs w:val="24"/>
        </w:rPr>
        <w:t>2.4. Программа коррекционной работы</w:t>
      </w:r>
      <w:bookmarkEnd w:id="401"/>
      <w:bookmarkEnd w:id="402"/>
      <w:bookmarkEnd w:id="403"/>
      <w:bookmarkEnd w:id="404"/>
    </w:p>
    <w:p w:rsidR="00710C24" w:rsidRPr="00E21220" w:rsidRDefault="00710C24" w:rsidP="00E21220">
      <w:pPr>
        <w:pStyle w:val="Default"/>
        <w:ind w:firstLine="709"/>
        <w:jc w:val="both"/>
        <w:rPr>
          <w:rFonts w:ascii="Times New Roman" w:hAnsi="Times New Roman" w:cs="Times New Roman"/>
          <w:color w:val="auto"/>
        </w:rPr>
      </w:pPr>
      <w:r w:rsidRPr="00E21220">
        <w:rPr>
          <w:rFonts w:ascii="Times New Roman" w:hAnsi="Times New Roman" w:cs="Times New Roman"/>
          <w:bCs/>
          <w:color w:val="auto"/>
        </w:rPr>
        <w:t>Программа коррекционной работы (</w:t>
      </w:r>
      <w:r w:rsidRPr="00E21220">
        <w:rPr>
          <w:rFonts w:ascii="Times New Roman" w:hAnsi="Times New Roman" w:cs="Times New Roman"/>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710C24" w:rsidRPr="00E21220" w:rsidRDefault="00710C24" w:rsidP="00E21220">
      <w:pPr>
        <w:pStyle w:val="Default"/>
        <w:ind w:firstLine="709"/>
        <w:jc w:val="both"/>
        <w:rPr>
          <w:rFonts w:ascii="Times New Roman" w:hAnsi="Times New Roman" w:cs="Times New Roman"/>
          <w:color w:val="auto"/>
        </w:rPr>
      </w:pPr>
      <w:r w:rsidRPr="00E21220">
        <w:rPr>
          <w:rFonts w:ascii="Times New Roman" w:hAnsi="Times New Roman" w:cs="Times New Roman"/>
          <w:color w:val="auto"/>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710C24" w:rsidRPr="00E21220" w:rsidRDefault="00710C24" w:rsidP="00E21220">
      <w:pPr>
        <w:pStyle w:val="Default"/>
        <w:ind w:firstLine="709"/>
        <w:jc w:val="both"/>
        <w:rPr>
          <w:rFonts w:ascii="Times New Roman" w:hAnsi="Times New Roman" w:cs="Times New Roman"/>
          <w:color w:val="auto"/>
        </w:rPr>
      </w:pPr>
      <w:r w:rsidRPr="00E21220">
        <w:rPr>
          <w:rFonts w:ascii="Times New Roman" w:hAnsi="Times New Roman" w:cs="Times New Roman"/>
          <w:color w:val="auto"/>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10C24" w:rsidRPr="00E21220" w:rsidRDefault="00710C24" w:rsidP="00E21220">
      <w:pPr>
        <w:pStyle w:val="Default"/>
        <w:ind w:firstLine="709"/>
        <w:jc w:val="both"/>
        <w:rPr>
          <w:rFonts w:ascii="Times New Roman" w:hAnsi="Times New Roman" w:cs="Times New Roman"/>
          <w:color w:val="auto"/>
        </w:rPr>
      </w:pPr>
      <w:r w:rsidRPr="00E21220">
        <w:rPr>
          <w:rFonts w:ascii="Times New Roman" w:hAnsi="Times New Roman" w:cs="Times New Roman"/>
          <w:color w:val="auto"/>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710C24" w:rsidRPr="00E21220" w:rsidRDefault="00710C24" w:rsidP="00E21220">
      <w:pPr>
        <w:pStyle w:val="Default"/>
        <w:ind w:firstLine="709"/>
        <w:jc w:val="both"/>
        <w:rPr>
          <w:rFonts w:ascii="Times New Roman" w:hAnsi="Times New Roman" w:cs="Times New Roman"/>
          <w:color w:val="auto"/>
        </w:rPr>
      </w:pPr>
      <w:r w:rsidRPr="00E21220">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710C24" w:rsidRPr="00E21220" w:rsidRDefault="00710C24" w:rsidP="00E21220">
      <w:pPr>
        <w:pStyle w:val="Default"/>
        <w:ind w:firstLine="709"/>
        <w:jc w:val="both"/>
        <w:rPr>
          <w:rFonts w:ascii="Times New Roman" w:hAnsi="Times New Roman" w:cs="Times New Roman"/>
          <w:color w:val="auto"/>
        </w:rPr>
      </w:pPr>
      <w:r w:rsidRPr="00E21220">
        <w:rPr>
          <w:rFonts w:ascii="Times New Roman" w:hAnsi="Times New Roman" w:cs="Times New Roman"/>
          <w:color w:val="auto"/>
        </w:rPr>
        <w:t xml:space="preserve">ПКР разрабатывается на период получения основного общего образования и включает следующие разделы. </w:t>
      </w:r>
    </w:p>
    <w:p w:rsidR="00710C24" w:rsidRPr="00E21220" w:rsidRDefault="00710C24" w:rsidP="00E21220">
      <w:pPr>
        <w:pStyle w:val="3"/>
        <w:jc w:val="center"/>
        <w:rPr>
          <w:sz w:val="24"/>
          <w:szCs w:val="24"/>
        </w:rPr>
      </w:pPr>
      <w:bookmarkStart w:id="405" w:name="_Toc414553276"/>
      <w:r w:rsidRPr="00E21220">
        <w:rPr>
          <w:sz w:val="24"/>
          <w:szCs w:val="24"/>
        </w:rPr>
        <w:t>2.4.1. Цели и задачи программы коррекционной работы с обучающимися при получении основного общего образования</w:t>
      </w:r>
      <w:bookmarkEnd w:id="405"/>
    </w:p>
    <w:p w:rsidR="00710C24" w:rsidRPr="00E21220" w:rsidRDefault="00710C24" w:rsidP="00E21220">
      <w:pPr>
        <w:pStyle w:val="Default"/>
        <w:ind w:firstLine="709"/>
        <w:jc w:val="both"/>
        <w:rPr>
          <w:rFonts w:ascii="Times New Roman" w:hAnsi="Times New Roman" w:cs="Times New Roman"/>
          <w:color w:val="auto"/>
        </w:rPr>
      </w:pPr>
      <w:r w:rsidRPr="00E21220">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710C24" w:rsidRPr="00E21220" w:rsidRDefault="00710C24" w:rsidP="00E21220">
      <w:pPr>
        <w:pStyle w:val="Default"/>
        <w:ind w:firstLine="709"/>
        <w:jc w:val="both"/>
        <w:rPr>
          <w:rFonts w:ascii="Times New Roman" w:hAnsi="Times New Roman" w:cs="Times New Roman"/>
          <w:color w:val="auto"/>
        </w:rPr>
      </w:pPr>
      <w:r w:rsidRPr="00E21220">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710C24" w:rsidRPr="00E21220" w:rsidRDefault="00710C24" w:rsidP="00E21220">
      <w:pPr>
        <w:pStyle w:val="Default"/>
        <w:ind w:firstLine="709"/>
        <w:jc w:val="both"/>
        <w:rPr>
          <w:rFonts w:ascii="Times New Roman" w:hAnsi="Times New Roman" w:cs="Times New Roman"/>
          <w:color w:val="auto"/>
        </w:rPr>
      </w:pPr>
      <w:r w:rsidRPr="00E21220">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710C24" w:rsidRPr="00E21220" w:rsidRDefault="00710C24" w:rsidP="00666657">
      <w:pPr>
        <w:pStyle w:val="Default"/>
        <w:numPr>
          <w:ilvl w:val="0"/>
          <w:numId w:val="142"/>
        </w:numPr>
        <w:tabs>
          <w:tab w:val="left" w:pos="993"/>
        </w:tabs>
        <w:ind w:left="0" w:firstLine="709"/>
        <w:jc w:val="both"/>
        <w:rPr>
          <w:rFonts w:ascii="Times New Roman" w:hAnsi="Times New Roman" w:cs="Times New Roman"/>
          <w:color w:val="auto"/>
        </w:rPr>
      </w:pPr>
      <w:r w:rsidRPr="00E21220">
        <w:rPr>
          <w:rFonts w:ascii="Times New Roman" w:hAnsi="Times New Roman" w:cs="Times New Roman"/>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710C24" w:rsidRPr="00E21220" w:rsidRDefault="00710C24" w:rsidP="00666657">
      <w:pPr>
        <w:pStyle w:val="Default"/>
        <w:numPr>
          <w:ilvl w:val="0"/>
          <w:numId w:val="142"/>
        </w:numPr>
        <w:tabs>
          <w:tab w:val="left" w:pos="993"/>
        </w:tabs>
        <w:ind w:left="0" w:firstLine="709"/>
        <w:jc w:val="both"/>
        <w:rPr>
          <w:rFonts w:ascii="Times New Roman" w:hAnsi="Times New Roman" w:cs="Times New Roman"/>
          <w:color w:val="auto"/>
        </w:rPr>
      </w:pPr>
      <w:r w:rsidRPr="00E21220">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710C24" w:rsidRPr="00E21220" w:rsidRDefault="00710C24" w:rsidP="00666657">
      <w:pPr>
        <w:pStyle w:val="Default"/>
        <w:numPr>
          <w:ilvl w:val="0"/>
          <w:numId w:val="142"/>
        </w:numPr>
        <w:tabs>
          <w:tab w:val="left" w:pos="993"/>
        </w:tabs>
        <w:ind w:left="0" w:firstLine="709"/>
        <w:jc w:val="both"/>
        <w:rPr>
          <w:rFonts w:ascii="Times New Roman" w:hAnsi="Times New Roman" w:cs="Times New Roman"/>
          <w:color w:val="auto"/>
        </w:rPr>
      </w:pPr>
      <w:r w:rsidRPr="00E21220">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710C24" w:rsidRPr="00E21220" w:rsidRDefault="00710C24" w:rsidP="00666657">
      <w:pPr>
        <w:pStyle w:val="Default"/>
        <w:numPr>
          <w:ilvl w:val="0"/>
          <w:numId w:val="142"/>
        </w:numPr>
        <w:tabs>
          <w:tab w:val="left" w:pos="993"/>
        </w:tabs>
        <w:ind w:left="0" w:firstLine="709"/>
        <w:jc w:val="both"/>
        <w:rPr>
          <w:rFonts w:ascii="Times New Roman" w:hAnsi="Times New Roman" w:cs="Times New Roman"/>
          <w:color w:val="auto"/>
        </w:rPr>
      </w:pPr>
      <w:r w:rsidRPr="00E21220">
        <w:rPr>
          <w:rFonts w:ascii="Times New Roman" w:hAnsi="Times New Roman" w:cs="Times New Roman"/>
          <w:color w:val="auto"/>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w:t>
      </w:r>
      <w:r w:rsidRPr="00E21220">
        <w:rPr>
          <w:rFonts w:ascii="Times New Roman" w:hAnsi="Times New Roman" w:cs="Times New Roman"/>
          <w:color w:val="auto"/>
        </w:rPr>
        <w:lastRenderedPageBreak/>
        <w:t xml:space="preserve">комиссии (ПМПК), психолого-медико-педагогического консилиума образовательной организации (ПМПк)); </w:t>
      </w:r>
    </w:p>
    <w:p w:rsidR="00710C24" w:rsidRPr="00E21220" w:rsidRDefault="00710C24" w:rsidP="00666657">
      <w:pPr>
        <w:pStyle w:val="Default"/>
        <w:numPr>
          <w:ilvl w:val="0"/>
          <w:numId w:val="142"/>
        </w:numPr>
        <w:tabs>
          <w:tab w:val="left" w:pos="993"/>
        </w:tabs>
        <w:ind w:left="0" w:firstLine="709"/>
        <w:jc w:val="both"/>
        <w:rPr>
          <w:rFonts w:ascii="Times New Roman" w:hAnsi="Times New Roman" w:cs="Times New Roman"/>
          <w:color w:val="auto"/>
        </w:rPr>
      </w:pPr>
      <w:r w:rsidRPr="00E21220">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ОВЗ; </w:t>
      </w:r>
    </w:p>
    <w:p w:rsidR="00710C24" w:rsidRPr="00E21220" w:rsidRDefault="00710C24" w:rsidP="00666657">
      <w:pPr>
        <w:pStyle w:val="Default"/>
        <w:numPr>
          <w:ilvl w:val="0"/>
          <w:numId w:val="142"/>
        </w:numPr>
        <w:tabs>
          <w:tab w:val="left" w:pos="993"/>
        </w:tabs>
        <w:ind w:left="0" w:firstLine="709"/>
        <w:jc w:val="both"/>
        <w:rPr>
          <w:rFonts w:ascii="Times New Roman" w:hAnsi="Times New Roman" w:cs="Times New Roman"/>
          <w:color w:val="auto"/>
        </w:rPr>
      </w:pPr>
      <w:r w:rsidRPr="00E21220">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ОВЗ; </w:t>
      </w:r>
    </w:p>
    <w:p w:rsidR="00710C24" w:rsidRPr="00E21220" w:rsidRDefault="00710C24" w:rsidP="00666657">
      <w:pPr>
        <w:pStyle w:val="Default"/>
        <w:numPr>
          <w:ilvl w:val="0"/>
          <w:numId w:val="142"/>
        </w:numPr>
        <w:tabs>
          <w:tab w:val="left" w:pos="993"/>
        </w:tabs>
        <w:ind w:left="0" w:firstLine="709"/>
        <w:jc w:val="both"/>
        <w:rPr>
          <w:rFonts w:ascii="Times New Roman" w:hAnsi="Times New Roman" w:cs="Times New Roman"/>
          <w:color w:val="auto"/>
        </w:rPr>
      </w:pPr>
      <w:r w:rsidRPr="00E21220">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710C24" w:rsidRPr="00E21220" w:rsidRDefault="00710C24" w:rsidP="00E21220">
      <w:pPr>
        <w:pStyle w:val="Default"/>
        <w:ind w:firstLine="709"/>
        <w:jc w:val="both"/>
        <w:rPr>
          <w:rFonts w:ascii="Times New Roman" w:hAnsi="Times New Roman" w:cs="Times New Roman"/>
          <w:color w:val="auto"/>
        </w:rPr>
      </w:pPr>
      <w:r w:rsidRPr="00E21220">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710C24" w:rsidRPr="00E21220" w:rsidRDefault="00710C24" w:rsidP="00E21220">
      <w:pPr>
        <w:pStyle w:val="Default"/>
        <w:ind w:firstLine="709"/>
        <w:jc w:val="both"/>
        <w:rPr>
          <w:rFonts w:ascii="Times New Roman" w:hAnsi="Times New Roman" w:cs="Times New Roman"/>
          <w:color w:val="auto"/>
        </w:rPr>
      </w:pPr>
      <w:r w:rsidRPr="00E21220">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710C24" w:rsidRPr="00E21220" w:rsidRDefault="00710C24" w:rsidP="00666657">
      <w:pPr>
        <w:pStyle w:val="Default"/>
        <w:numPr>
          <w:ilvl w:val="0"/>
          <w:numId w:val="142"/>
        </w:numPr>
        <w:tabs>
          <w:tab w:val="left" w:pos="993"/>
        </w:tabs>
        <w:ind w:left="0" w:firstLine="709"/>
        <w:jc w:val="both"/>
        <w:rPr>
          <w:rFonts w:ascii="Times New Roman" w:hAnsi="Times New Roman" w:cs="Times New Roman"/>
          <w:color w:val="auto"/>
        </w:rPr>
      </w:pPr>
      <w:r w:rsidRPr="00E21220">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710C24" w:rsidRPr="00E21220" w:rsidRDefault="00710C24" w:rsidP="00666657">
      <w:pPr>
        <w:pStyle w:val="Default"/>
        <w:numPr>
          <w:ilvl w:val="0"/>
          <w:numId w:val="142"/>
        </w:numPr>
        <w:tabs>
          <w:tab w:val="left" w:pos="993"/>
        </w:tabs>
        <w:ind w:left="0" w:firstLine="709"/>
        <w:jc w:val="both"/>
        <w:rPr>
          <w:rFonts w:ascii="Times New Roman" w:hAnsi="Times New Roman" w:cs="Times New Roman"/>
          <w:color w:val="auto"/>
        </w:rPr>
      </w:pPr>
      <w:r w:rsidRPr="00E21220">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710C24" w:rsidRPr="00E21220" w:rsidRDefault="00710C24" w:rsidP="00666657">
      <w:pPr>
        <w:pStyle w:val="Default"/>
        <w:numPr>
          <w:ilvl w:val="0"/>
          <w:numId w:val="142"/>
        </w:numPr>
        <w:tabs>
          <w:tab w:val="left" w:pos="993"/>
        </w:tabs>
        <w:ind w:left="0" w:firstLine="709"/>
        <w:jc w:val="both"/>
        <w:rPr>
          <w:rFonts w:ascii="Times New Roman" w:hAnsi="Times New Roman" w:cs="Times New Roman"/>
          <w:color w:val="auto"/>
        </w:rPr>
      </w:pPr>
      <w:r w:rsidRPr="00E21220">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710C24" w:rsidRPr="00E21220" w:rsidRDefault="00710C24" w:rsidP="00E21220">
      <w:pPr>
        <w:pStyle w:val="3"/>
        <w:jc w:val="center"/>
        <w:rPr>
          <w:sz w:val="24"/>
          <w:szCs w:val="24"/>
        </w:rPr>
      </w:pPr>
      <w:bookmarkStart w:id="406" w:name="_Toc414553277"/>
      <w:r w:rsidRPr="00E21220">
        <w:rPr>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6"/>
    </w:p>
    <w:p w:rsidR="00710C24" w:rsidRPr="00E21220" w:rsidRDefault="00710C24" w:rsidP="00E21220">
      <w:pPr>
        <w:pStyle w:val="Default"/>
        <w:ind w:firstLine="709"/>
        <w:jc w:val="both"/>
        <w:rPr>
          <w:rFonts w:ascii="Times New Roman" w:hAnsi="Times New Roman" w:cs="Times New Roman"/>
          <w:color w:val="auto"/>
        </w:rPr>
      </w:pPr>
      <w:r w:rsidRPr="00E21220">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710C24" w:rsidRPr="00E21220" w:rsidRDefault="00710C24" w:rsidP="00E21220">
      <w:pPr>
        <w:pStyle w:val="Default"/>
        <w:ind w:firstLine="709"/>
        <w:jc w:val="both"/>
        <w:rPr>
          <w:rFonts w:ascii="Times New Roman" w:hAnsi="Times New Roman" w:cs="Times New Roman"/>
          <w:color w:val="auto"/>
        </w:rPr>
      </w:pPr>
      <w:r w:rsidRPr="00E21220">
        <w:rPr>
          <w:rFonts w:ascii="Times New Roman" w:hAnsi="Times New Roman" w:cs="Times New Roman"/>
          <w:b/>
          <w:bCs/>
          <w:color w:val="auto"/>
        </w:rPr>
        <w:t>Характеристика содержания направлений коррекционной работы</w:t>
      </w:r>
    </w:p>
    <w:p w:rsidR="00710C24" w:rsidRPr="00E21220" w:rsidRDefault="00710C24" w:rsidP="00E21220">
      <w:pPr>
        <w:pStyle w:val="Default"/>
        <w:ind w:firstLine="709"/>
        <w:jc w:val="both"/>
        <w:rPr>
          <w:rFonts w:ascii="Times New Roman" w:hAnsi="Times New Roman" w:cs="Times New Roman"/>
          <w:color w:val="auto"/>
        </w:rPr>
      </w:pPr>
      <w:r w:rsidRPr="00E21220">
        <w:rPr>
          <w:rFonts w:ascii="Times New Roman" w:hAnsi="Times New Roman" w:cs="Times New Roman"/>
          <w:b/>
          <w:color w:val="auto"/>
        </w:rPr>
        <w:t>Диагностическая работа</w:t>
      </w:r>
      <w:r w:rsidRPr="00E21220">
        <w:rPr>
          <w:rFonts w:ascii="Times New Roman" w:hAnsi="Times New Roman" w:cs="Times New Roman"/>
          <w:color w:val="auto"/>
        </w:rPr>
        <w:t xml:space="preserve"> может включать в себя следующее: </w:t>
      </w:r>
    </w:p>
    <w:p w:rsidR="00710C24" w:rsidRPr="00E21220" w:rsidRDefault="00710C24" w:rsidP="00666657">
      <w:pPr>
        <w:pStyle w:val="Default"/>
        <w:numPr>
          <w:ilvl w:val="0"/>
          <w:numId w:val="142"/>
        </w:numPr>
        <w:tabs>
          <w:tab w:val="left" w:pos="993"/>
        </w:tabs>
        <w:ind w:left="0" w:firstLine="709"/>
        <w:jc w:val="both"/>
        <w:rPr>
          <w:rFonts w:ascii="Times New Roman" w:hAnsi="Times New Roman" w:cs="Times New Roman"/>
          <w:color w:val="auto"/>
        </w:rPr>
      </w:pPr>
      <w:r w:rsidRPr="00E21220">
        <w:rPr>
          <w:rFonts w:ascii="Times New Roman" w:hAnsi="Times New Roman" w:cs="Times New Roman"/>
          <w:color w:val="auto"/>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710C24" w:rsidRPr="00E21220" w:rsidRDefault="00710C24" w:rsidP="00666657">
      <w:pPr>
        <w:pStyle w:val="Default"/>
        <w:numPr>
          <w:ilvl w:val="0"/>
          <w:numId w:val="142"/>
        </w:numPr>
        <w:tabs>
          <w:tab w:val="left" w:pos="993"/>
        </w:tabs>
        <w:ind w:left="0" w:firstLine="709"/>
        <w:jc w:val="both"/>
        <w:rPr>
          <w:rFonts w:ascii="Times New Roman" w:hAnsi="Times New Roman" w:cs="Times New Roman"/>
          <w:color w:val="auto"/>
        </w:rPr>
      </w:pPr>
      <w:r w:rsidRPr="00E21220">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710C24" w:rsidRPr="00E21220" w:rsidRDefault="00710C24" w:rsidP="00666657">
      <w:pPr>
        <w:pStyle w:val="Default"/>
        <w:numPr>
          <w:ilvl w:val="0"/>
          <w:numId w:val="142"/>
        </w:numPr>
        <w:tabs>
          <w:tab w:val="left" w:pos="993"/>
        </w:tabs>
        <w:ind w:left="0" w:firstLine="709"/>
        <w:jc w:val="both"/>
        <w:rPr>
          <w:rFonts w:ascii="Times New Roman" w:hAnsi="Times New Roman" w:cs="Times New Roman"/>
          <w:color w:val="auto"/>
        </w:rPr>
      </w:pPr>
      <w:r w:rsidRPr="00E21220">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710C24" w:rsidRPr="00E21220" w:rsidRDefault="00710C24" w:rsidP="00666657">
      <w:pPr>
        <w:pStyle w:val="Default"/>
        <w:numPr>
          <w:ilvl w:val="0"/>
          <w:numId w:val="142"/>
        </w:numPr>
        <w:tabs>
          <w:tab w:val="left" w:pos="993"/>
        </w:tabs>
        <w:ind w:left="0" w:firstLine="709"/>
        <w:jc w:val="both"/>
        <w:rPr>
          <w:rFonts w:ascii="Times New Roman" w:hAnsi="Times New Roman" w:cs="Times New Roman"/>
          <w:color w:val="auto"/>
        </w:rPr>
      </w:pPr>
      <w:r w:rsidRPr="00E21220">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710C24" w:rsidRPr="00E21220" w:rsidRDefault="00710C24" w:rsidP="00666657">
      <w:pPr>
        <w:pStyle w:val="Default"/>
        <w:numPr>
          <w:ilvl w:val="0"/>
          <w:numId w:val="142"/>
        </w:numPr>
        <w:tabs>
          <w:tab w:val="left" w:pos="993"/>
        </w:tabs>
        <w:ind w:left="0" w:firstLine="709"/>
        <w:jc w:val="both"/>
        <w:rPr>
          <w:rFonts w:ascii="Times New Roman" w:hAnsi="Times New Roman" w:cs="Times New Roman"/>
          <w:color w:val="auto"/>
        </w:rPr>
      </w:pPr>
      <w:r w:rsidRPr="00E21220">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710C24" w:rsidRPr="00E21220" w:rsidRDefault="00710C24" w:rsidP="00666657">
      <w:pPr>
        <w:pStyle w:val="Default"/>
        <w:numPr>
          <w:ilvl w:val="0"/>
          <w:numId w:val="142"/>
        </w:numPr>
        <w:tabs>
          <w:tab w:val="left" w:pos="993"/>
        </w:tabs>
        <w:ind w:left="0" w:firstLine="709"/>
        <w:jc w:val="both"/>
        <w:rPr>
          <w:rFonts w:ascii="Times New Roman" w:hAnsi="Times New Roman" w:cs="Times New Roman"/>
          <w:color w:val="auto"/>
        </w:rPr>
      </w:pPr>
      <w:r w:rsidRPr="00E21220">
        <w:rPr>
          <w:rFonts w:ascii="Times New Roman" w:hAnsi="Times New Roman" w:cs="Times New Roman"/>
          <w:color w:val="auto"/>
        </w:rPr>
        <w:t xml:space="preserve">изучение адаптивных возможностей и уровня социализации ребенка с ОВЗ; </w:t>
      </w:r>
    </w:p>
    <w:p w:rsidR="00710C24" w:rsidRPr="00E21220" w:rsidRDefault="00710C24" w:rsidP="00666657">
      <w:pPr>
        <w:pStyle w:val="Default"/>
        <w:numPr>
          <w:ilvl w:val="0"/>
          <w:numId w:val="142"/>
        </w:numPr>
        <w:tabs>
          <w:tab w:val="left" w:pos="993"/>
        </w:tabs>
        <w:ind w:left="0" w:firstLine="709"/>
        <w:jc w:val="both"/>
        <w:rPr>
          <w:rFonts w:ascii="Times New Roman" w:hAnsi="Times New Roman" w:cs="Times New Roman"/>
          <w:color w:val="auto"/>
        </w:rPr>
      </w:pPr>
      <w:r w:rsidRPr="00E21220">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710C24" w:rsidRPr="00E21220" w:rsidRDefault="00710C24" w:rsidP="00E21220">
      <w:pPr>
        <w:pStyle w:val="Default"/>
        <w:ind w:firstLine="709"/>
        <w:jc w:val="both"/>
        <w:rPr>
          <w:rFonts w:ascii="Times New Roman" w:hAnsi="Times New Roman" w:cs="Times New Roman"/>
          <w:color w:val="auto"/>
        </w:rPr>
      </w:pPr>
      <w:r w:rsidRPr="00E21220">
        <w:rPr>
          <w:rFonts w:ascii="Times New Roman" w:hAnsi="Times New Roman" w:cs="Times New Roman"/>
          <w:b/>
          <w:color w:val="auto"/>
        </w:rPr>
        <w:t>Коррекционно-развивающая работа</w:t>
      </w:r>
      <w:r w:rsidRPr="00E21220">
        <w:rPr>
          <w:rFonts w:ascii="Times New Roman" w:hAnsi="Times New Roman" w:cs="Times New Roman"/>
          <w:color w:val="auto"/>
        </w:rPr>
        <w:t xml:space="preserve"> включет в себя следующее: </w:t>
      </w:r>
    </w:p>
    <w:p w:rsidR="00710C24" w:rsidRPr="00E21220" w:rsidRDefault="00710C24" w:rsidP="00666657">
      <w:pPr>
        <w:pStyle w:val="Default"/>
        <w:numPr>
          <w:ilvl w:val="0"/>
          <w:numId w:val="142"/>
        </w:numPr>
        <w:tabs>
          <w:tab w:val="left" w:pos="993"/>
        </w:tabs>
        <w:ind w:left="0" w:firstLine="709"/>
        <w:jc w:val="both"/>
        <w:rPr>
          <w:rFonts w:ascii="Times New Roman" w:hAnsi="Times New Roman" w:cs="Times New Roman"/>
          <w:color w:val="auto"/>
        </w:rPr>
      </w:pPr>
      <w:r w:rsidRPr="00E21220">
        <w:rPr>
          <w:rFonts w:ascii="Times New Roman" w:hAnsi="Times New Roman" w:cs="Times New Roman"/>
          <w:color w:val="auto"/>
        </w:rPr>
        <w:lastRenderedPageBreak/>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710C24" w:rsidRPr="00E21220" w:rsidRDefault="00710C24" w:rsidP="00666657">
      <w:pPr>
        <w:pStyle w:val="Default"/>
        <w:numPr>
          <w:ilvl w:val="0"/>
          <w:numId w:val="142"/>
        </w:numPr>
        <w:tabs>
          <w:tab w:val="left" w:pos="993"/>
        </w:tabs>
        <w:ind w:left="0" w:firstLine="709"/>
        <w:jc w:val="both"/>
        <w:rPr>
          <w:rFonts w:ascii="Times New Roman" w:hAnsi="Times New Roman" w:cs="Times New Roman"/>
          <w:color w:val="auto"/>
        </w:rPr>
      </w:pPr>
      <w:r w:rsidRPr="00E21220">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710C24" w:rsidRPr="00E21220" w:rsidRDefault="00710C24" w:rsidP="00666657">
      <w:pPr>
        <w:pStyle w:val="Default"/>
        <w:numPr>
          <w:ilvl w:val="0"/>
          <w:numId w:val="142"/>
        </w:numPr>
        <w:tabs>
          <w:tab w:val="left" w:pos="993"/>
        </w:tabs>
        <w:ind w:left="0" w:firstLine="709"/>
        <w:jc w:val="both"/>
        <w:rPr>
          <w:rFonts w:ascii="Times New Roman" w:hAnsi="Times New Roman" w:cs="Times New Roman"/>
          <w:color w:val="auto"/>
        </w:rPr>
      </w:pPr>
      <w:r w:rsidRPr="00E21220">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710C24" w:rsidRPr="00E21220" w:rsidRDefault="00710C24" w:rsidP="00666657">
      <w:pPr>
        <w:pStyle w:val="Default"/>
        <w:numPr>
          <w:ilvl w:val="0"/>
          <w:numId w:val="142"/>
        </w:numPr>
        <w:tabs>
          <w:tab w:val="left" w:pos="993"/>
        </w:tabs>
        <w:ind w:left="0" w:firstLine="709"/>
        <w:jc w:val="both"/>
        <w:rPr>
          <w:rFonts w:ascii="Times New Roman" w:hAnsi="Times New Roman" w:cs="Times New Roman"/>
          <w:color w:val="auto"/>
        </w:rPr>
      </w:pPr>
      <w:r w:rsidRPr="00E21220">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710C24" w:rsidRPr="00E21220" w:rsidRDefault="00710C24" w:rsidP="00666657">
      <w:pPr>
        <w:pStyle w:val="Default"/>
        <w:numPr>
          <w:ilvl w:val="0"/>
          <w:numId w:val="142"/>
        </w:numPr>
        <w:tabs>
          <w:tab w:val="left" w:pos="993"/>
        </w:tabs>
        <w:ind w:left="0" w:firstLine="709"/>
        <w:jc w:val="both"/>
        <w:rPr>
          <w:rFonts w:ascii="Times New Roman" w:hAnsi="Times New Roman" w:cs="Times New Roman"/>
          <w:color w:val="auto"/>
        </w:rPr>
      </w:pPr>
      <w:r w:rsidRPr="00E21220">
        <w:rPr>
          <w:rFonts w:ascii="Times New Roman" w:hAnsi="Times New Roman" w:cs="Times New Roman"/>
          <w:color w:val="auto"/>
        </w:rPr>
        <w:t xml:space="preserve">формирование способов регуляции поведения и эмоциональных состояний; </w:t>
      </w:r>
    </w:p>
    <w:p w:rsidR="00710C24" w:rsidRPr="00E21220" w:rsidRDefault="00710C24" w:rsidP="00666657">
      <w:pPr>
        <w:pStyle w:val="Default"/>
        <w:numPr>
          <w:ilvl w:val="0"/>
          <w:numId w:val="142"/>
        </w:numPr>
        <w:tabs>
          <w:tab w:val="left" w:pos="993"/>
        </w:tabs>
        <w:ind w:left="0" w:firstLine="709"/>
        <w:jc w:val="both"/>
        <w:rPr>
          <w:rFonts w:ascii="Times New Roman" w:hAnsi="Times New Roman" w:cs="Times New Roman"/>
          <w:color w:val="auto"/>
        </w:rPr>
      </w:pPr>
      <w:r w:rsidRPr="00E21220">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710C24" w:rsidRPr="00E21220" w:rsidRDefault="00710C24" w:rsidP="00666657">
      <w:pPr>
        <w:pStyle w:val="Default"/>
        <w:numPr>
          <w:ilvl w:val="0"/>
          <w:numId w:val="142"/>
        </w:numPr>
        <w:tabs>
          <w:tab w:val="left" w:pos="993"/>
        </w:tabs>
        <w:ind w:left="0" w:firstLine="709"/>
        <w:jc w:val="both"/>
        <w:rPr>
          <w:rFonts w:ascii="Times New Roman" w:hAnsi="Times New Roman" w:cs="Times New Roman"/>
          <w:color w:val="auto"/>
        </w:rPr>
      </w:pPr>
      <w:r w:rsidRPr="00E21220">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710C24" w:rsidRPr="00E21220" w:rsidRDefault="00710C24" w:rsidP="00666657">
      <w:pPr>
        <w:pStyle w:val="Default"/>
        <w:numPr>
          <w:ilvl w:val="0"/>
          <w:numId w:val="142"/>
        </w:numPr>
        <w:tabs>
          <w:tab w:val="left" w:pos="993"/>
        </w:tabs>
        <w:ind w:left="0" w:firstLine="709"/>
        <w:jc w:val="both"/>
        <w:rPr>
          <w:rFonts w:ascii="Times New Roman" w:hAnsi="Times New Roman" w:cs="Times New Roman"/>
          <w:color w:val="auto"/>
        </w:rPr>
      </w:pPr>
      <w:r w:rsidRPr="00E21220">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710C24" w:rsidRPr="00E21220" w:rsidRDefault="00710C24" w:rsidP="00666657">
      <w:pPr>
        <w:pStyle w:val="Default"/>
        <w:numPr>
          <w:ilvl w:val="0"/>
          <w:numId w:val="142"/>
        </w:numPr>
        <w:tabs>
          <w:tab w:val="left" w:pos="993"/>
        </w:tabs>
        <w:ind w:left="0" w:firstLine="709"/>
        <w:jc w:val="both"/>
        <w:rPr>
          <w:rFonts w:ascii="Times New Roman" w:hAnsi="Times New Roman" w:cs="Times New Roman"/>
          <w:color w:val="auto"/>
        </w:rPr>
      </w:pPr>
      <w:r w:rsidRPr="00E21220">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b/>
          <w:color w:val="auto"/>
        </w:rPr>
        <w:t>Консультативная работа</w:t>
      </w:r>
      <w:r w:rsidRPr="00F25FCC">
        <w:rPr>
          <w:rFonts w:ascii="Times New Roman" w:hAnsi="Times New Roman" w:cs="Times New Roman"/>
          <w:color w:val="auto"/>
        </w:rPr>
        <w:t xml:space="preserve"> включает в себя следующее: </w:t>
      </w:r>
    </w:p>
    <w:p w:rsidR="00710C24" w:rsidRPr="00F25FCC" w:rsidRDefault="00710C24" w:rsidP="00666657">
      <w:pPr>
        <w:pStyle w:val="Default"/>
        <w:numPr>
          <w:ilvl w:val="0"/>
          <w:numId w:val="142"/>
        </w:numPr>
        <w:tabs>
          <w:tab w:val="left" w:pos="993"/>
        </w:tabs>
        <w:ind w:left="0" w:firstLine="709"/>
        <w:jc w:val="both"/>
        <w:rPr>
          <w:rFonts w:ascii="Times New Roman" w:hAnsi="Times New Roman" w:cs="Times New Roman"/>
          <w:color w:val="auto"/>
        </w:rPr>
      </w:pPr>
      <w:r w:rsidRPr="00F25FCC">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710C24" w:rsidRPr="00F25FCC" w:rsidRDefault="00710C24" w:rsidP="00666657">
      <w:pPr>
        <w:pStyle w:val="Default"/>
        <w:numPr>
          <w:ilvl w:val="0"/>
          <w:numId w:val="142"/>
        </w:numPr>
        <w:tabs>
          <w:tab w:val="left" w:pos="993"/>
        </w:tabs>
        <w:ind w:left="0" w:firstLine="709"/>
        <w:jc w:val="both"/>
        <w:rPr>
          <w:rFonts w:ascii="Times New Roman" w:hAnsi="Times New Roman" w:cs="Times New Roman"/>
          <w:color w:val="auto"/>
        </w:rPr>
      </w:pPr>
      <w:r w:rsidRPr="00F25FCC">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710C24" w:rsidRPr="00F25FCC" w:rsidRDefault="00710C24" w:rsidP="00666657">
      <w:pPr>
        <w:pStyle w:val="Default"/>
        <w:numPr>
          <w:ilvl w:val="0"/>
          <w:numId w:val="142"/>
        </w:numPr>
        <w:tabs>
          <w:tab w:val="left" w:pos="993"/>
        </w:tabs>
        <w:ind w:left="0" w:firstLine="709"/>
        <w:jc w:val="both"/>
        <w:rPr>
          <w:rFonts w:ascii="Times New Roman" w:hAnsi="Times New Roman" w:cs="Times New Roman"/>
          <w:color w:val="auto"/>
        </w:rPr>
      </w:pPr>
      <w:r w:rsidRPr="00F25FCC">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ОВЗ; </w:t>
      </w:r>
    </w:p>
    <w:p w:rsidR="00710C24" w:rsidRPr="0074495D" w:rsidRDefault="00710C24" w:rsidP="00666657">
      <w:pPr>
        <w:pStyle w:val="Default"/>
        <w:numPr>
          <w:ilvl w:val="0"/>
          <w:numId w:val="142"/>
        </w:numPr>
        <w:tabs>
          <w:tab w:val="left" w:pos="993"/>
        </w:tabs>
        <w:ind w:left="0" w:firstLine="709"/>
        <w:jc w:val="both"/>
        <w:rPr>
          <w:rFonts w:ascii="Times New Roman" w:hAnsi="Times New Roman" w:cs="Times New Roman"/>
          <w:color w:val="auto"/>
          <w:sz w:val="28"/>
          <w:szCs w:val="28"/>
        </w:rPr>
      </w:pPr>
      <w:r w:rsidRPr="00F25FCC">
        <w:rPr>
          <w:rFonts w:ascii="Times New Roman" w:hAnsi="Times New Roman" w:cs="Times New Roman"/>
          <w:color w:val="auto"/>
        </w:rP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r w:rsidRPr="0074495D">
        <w:rPr>
          <w:rFonts w:ascii="Times New Roman" w:hAnsi="Times New Roman" w:cs="Times New Roman"/>
          <w:color w:val="auto"/>
          <w:sz w:val="28"/>
          <w:szCs w:val="28"/>
        </w:rPr>
        <w:t xml:space="preserve">. </w:t>
      </w:r>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b/>
          <w:color w:val="auto"/>
        </w:rPr>
        <w:t>Информационно-просветительская работа</w:t>
      </w:r>
      <w:r w:rsidRPr="00F25FCC">
        <w:rPr>
          <w:rFonts w:ascii="Times New Roman" w:hAnsi="Times New Roman" w:cs="Times New Roman"/>
          <w:color w:val="auto"/>
        </w:rPr>
        <w:t xml:space="preserve"> включет в себя следующее: </w:t>
      </w:r>
    </w:p>
    <w:p w:rsidR="00710C24" w:rsidRPr="00F25FCC" w:rsidRDefault="00710C24" w:rsidP="00666657">
      <w:pPr>
        <w:pStyle w:val="Default"/>
        <w:numPr>
          <w:ilvl w:val="0"/>
          <w:numId w:val="142"/>
        </w:numPr>
        <w:tabs>
          <w:tab w:val="left" w:pos="993"/>
        </w:tabs>
        <w:ind w:left="0" w:firstLine="709"/>
        <w:jc w:val="both"/>
        <w:rPr>
          <w:rFonts w:ascii="Times New Roman" w:hAnsi="Times New Roman" w:cs="Times New Roman"/>
          <w:color w:val="auto"/>
        </w:rPr>
      </w:pPr>
      <w:r w:rsidRPr="00F25FCC">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710C24" w:rsidRPr="00F25FCC" w:rsidRDefault="00710C24" w:rsidP="00666657">
      <w:pPr>
        <w:pStyle w:val="Default"/>
        <w:numPr>
          <w:ilvl w:val="0"/>
          <w:numId w:val="142"/>
        </w:numPr>
        <w:tabs>
          <w:tab w:val="left" w:pos="993"/>
        </w:tabs>
        <w:ind w:left="0" w:firstLine="709"/>
        <w:jc w:val="both"/>
        <w:rPr>
          <w:rFonts w:ascii="Times New Roman" w:hAnsi="Times New Roman" w:cs="Times New Roman"/>
          <w:color w:val="auto"/>
        </w:rPr>
      </w:pPr>
      <w:r w:rsidRPr="00F25FCC">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710C24" w:rsidRPr="00F25FCC" w:rsidRDefault="00710C24" w:rsidP="00666657">
      <w:pPr>
        <w:pStyle w:val="Default"/>
        <w:numPr>
          <w:ilvl w:val="0"/>
          <w:numId w:val="142"/>
        </w:numPr>
        <w:tabs>
          <w:tab w:val="left" w:pos="993"/>
        </w:tabs>
        <w:ind w:left="0" w:firstLine="709"/>
        <w:jc w:val="both"/>
        <w:rPr>
          <w:rFonts w:ascii="Times New Roman" w:hAnsi="Times New Roman" w:cs="Times New Roman"/>
          <w:color w:val="auto"/>
        </w:rPr>
      </w:pPr>
      <w:r w:rsidRPr="00F25FCC">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710C24" w:rsidRPr="00F25FCC" w:rsidRDefault="00710C24" w:rsidP="00F25FCC">
      <w:pPr>
        <w:pStyle w:val="3"/>
        <w:jc w:val="center"/>
        <w:rPr>
          <w:sz w:val="24"/>
          <w:szCs w:val="24"/>
        </w:rPr>
      </w:pPr>
      <w:bookmarkStart w:id="407" w:name="_Toc414553278"/>
      <w:r w:rsidRPr="00F25FCC">
        <w:rPr>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7"/>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lastRenderedPageBreak/>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710C24" w:rsidRPr="00F25FCC" w:rsidRDefault="00710C24" w:rsidP="00F25FCC">
      <w:pPr>
        <w:pStyle w:val="Default"/>
        <w:widowControl w:val="0"/>
        <w:ind w:firstLine="709"/>
        <w:jc w:val="both"/>
        <w:rPr>
          <w:rFonts w:ascii="Times New Roman" w:hAnsi="Times New Roman" w:cs="Times New Roman"/>
          <w:color w:val="auto"/>
        </w:rPr>
      </w:pPr>
      <w:r w:rsidRPr="00F25FCC">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710C24" w:rsidRPr="00F25FCC" w:rsidRDefault="00710C24" w:rsidP="00F25FCC">
      <w:pPr>
        <w:pStyle w:val="Default"/>
        <w:widowControl w:val="0"/>
        <w:ind w:firstLine="709"/>
        <w:jc w:val="both"/>
        <w:rPr>
          <w:rFonts w:ascii="Times New Roman" w:hAnsi="Times New Roman" w:cs="Times New Roman"/>
          <w:color w:val="auto"/>
        </w:rPr>
      </w:pPr>
      <w:r w:rsidRPr="00F25FCC">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t xml:space="preserve">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w:t>
      </w:r>
      <w:r w:rsidRPr="00F25FCC">
        <w:rPr>
          <w:rFonts w:ascii="Times New Roman" w:hAnsi="Times New Roman" w:cs="Times New Roman"/>
          <w:color w:val="auto"/>
        </w:rPr>
        <w:lastRenderedPageBreak/>
        <w:t xml:space="preserve">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t xml:space="preserve">Данное направление может быть осуществлено ПМПк. </w:t>
      </w:r>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lastRenderedPageBreak/>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710C24" w:rsidRPr="00F25FCC" w:rsidRDefault="00710C24" w:rsidP="00F25FCC">
      <w:pPr>
        <w:pStyle w:val="3"/>
        <w:jc w:val="center"/>
        <w:rPr>
          <w:sz w:val="24"/>
          <w:szCs w:val="24"/>
        </w:rPr>
      </w:pPr>
      <w:bookmarkStart w:id="408" w:name="_Toc414553279"/>
      <w:r w:rsidRPr="00F25FCC">
        <w:rPr>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8"/>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t xml:space="preserve">Коррекционная работа планируется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lastRenderedPageBreak/>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t xml:space="preserve">Взаимодействие включает в себя следующее: </w:t>
      </w:r>
    </w:p>
    <w:p w:rsidR="00710C24" w:rsidRPr="00F25FCC" w:rsidRDefault="00710C24" w:rsidP="00666657">
      <w:pPr>
        <w:pStyle w:val="Default"/>
        <w:numPr>
          <w:ilvl w:val="0"/>
          <w:numId w:val="143"/>
        </w:numPr>
        <w:tabs>
          <w:tab w:val="left" w:pos="993"/>
        </w:tabs>
        <w:ind w:left="0" w:firstLine="709"/>
        <w:jc w:val="both"/>
        <w:rPr>
          <w:rFonts w:ascii="Times New Roman" w:hAnsi="Times New Roman" w:cs="Times New Roman"/>
          <w:color w:val="auto"/>
        </w:rPr>
      </w:pPr>
      <w:r w:rsidRPr="00F25FCC">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710C24" w:rsidRPr="00F25FCC" w:rsidRDefault="00710C24" w:rsidP="00666657">
      <w:pPr>
        <w:pStyle w:val="Default"/>
        <w:numPr>
          <w:ilvl w:val="0"/>
          <w:numId w:val="143"/>
        </w:numPr>
        <w:tabs>
          <w:tab w:val="left" w:pos="993"/>
        </w:tabs>
        <w:ind w:left="0" w:firstLine="709"/>
        <w:jc w:val="both"/>
        <w:rPr>
          <w:rFonts w:ascii="Times New Roman" w:hAnsi="Times New Roman" w:cs="Times New Roman"/>
          <w:color w:val="auto"/>
        </w:rPr>
      </w:pPr>
      <w:r w:rsidRPr="00F25FCC">
        <w:rPr>
          <w:rFonts w:ascii="Times New Roman" w:hAnsi="Times New Roman" w:cs="Times New Roman"/>
          <w:color w:val="auto"/>
        </w:rPr>
        <w:t xml:space="preserve">многоаспектный анализ личностного и познавательного развития обучающегося; </w:t>
      </w:r>
    </w:p>
    <w:p w:rsidR="00710C24" w:rsidRPr="00F25FCC" w:rsidRDefault="00710C24" w:rsidP="00666657">
      <w:pPr>
        <w:pStyle w:val="Default"/>
        <w:numPr>
          <w:ilvl w:val="0"/>
          <w:numId w:val="143"/>
        </w:numPr>
        <w:tabs>
          <w:tab w:val="left" w:pos="993"/>
        </w:tabs>
        <w:ind w:left="0" w:firstLine="709"/>
        <w:jc w:val="both"/>
        <w:rPr>
          <w:rFonts w:ascii="Times New Roman" w:hAnsi="Times New Roman" w:cs="Times New Roman"/>
          <w:color w:val="auto"/>
        </w:rPr>
      </w:pPr>
      <w:r w:rsidRPr="00F25FCC">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710C24" w:rsidRPr="00F25FCC" w:rsidRDefault="00710C24" w:rsidP="00F25FCC">
      <w:pPr>
        <w:pStyle w:val="3"/>
        <w:rPr>
          <w:sz w:val="24"/>
          <w:szCs w:val="24"/>
        </w:rPr>
      </w:pPr>
      <w:bookmarkStart w:id="409" w:name="_Toc414553280"/>
      <w:r w:rsidRPr="00F25FCC">
        <w:rPr>
          <w:sz w:val="24"/>
          <w:szCs w:val="24"/>
        </w:rPr>
        <w:t>2.4.5. Планируемые результаты коррекционной работы</w:t>
      </w:r>
      <w:bookmarkEnd w:id="409"/>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710C24" w:rsidRPr="00F25FCC" w:rsidRDefault="00710C24" w:rsidP="00F25FCC">
      <w:pPr>
        <w:pStyle w:val="Default"/>
        <w:ind w:firstLine="709"/>
        <w:jc w:val="both"/>
        <w:rPr>
          <w:rFonts w:ascii="Times New Roman" w:hAnsi="Times New Roman" w:cs="Times New Roman"/>
          <w:color w:val="auto"/>
        </w:rPr>
      </w:pPr>
      <w:r w:rsidRPr="00F25FCC">
        <w:rPr>
          <w:rFonts w:ascii="Times New Roman" w:hAnsi="Times New Roman" w:cs="Times New Roman"/>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710C24" w:rsidRPr="00F25FCC" w:rsidRDefault="00710C24" w:rsidP="00F25FCC">
      <w:pPr>
        <w:spacing w:after="0" w:line="240" w:lineRule="auto"/>
        <w:ind w:firstLine="709"/>
        <w:jc w:val="center"/>
        <w:rPr>
          <w:rFonts w:ascii="Times New Roman" w:hAnsi="Times New Roman"/>
          <w:b/>
          <w:sz w:val="24"/>
          <w:szCs w:val="24"/>
        </w:rPr>
      </w:pPr>
      <w:bookmarkStart w:id="410" w:name="_Toc406059068"/>
      <w:bookmarkStart w:id="411" w:name="_Toc409691732"/>
      <w:r w:rsidRPr="00F25FCC">
        <w:rPr>
          <w:rFonts w:ascii="Times New Roman" w:hAnsi="Times New Roman"/>
          <w:b/>
          <w:sz w:val="24"/>
          <w:szCs w:val="24"/>
        </w:rPr>
        <w:br w:type="page"/>
      </w:r>
    </w:p>
    <w:p w:rsidR="00710C24" w:rsidRPr="00F25FCC" w:rsidRDefault="00710C24" w:rsidP="00F25FCC">
      <w:pPr>
        <w:keepNext/>
        <w:keepLines/>
        <w:spacing w:before="240" w:after="0" w:line="240" w:lineRule="auto"/>
        <w:outlineLvl w:val="0"/>
        <w:rPr>
          <w:rFonts w:ascii="Times New Roman" w:hAnsi="Times New Roman"/>
          <w:b/>
          <w:sz w:val="24"/>
          <w:szCs w:val="24"/>
        </w:rPr>
      </w:pPr>
      <w:bookmarkStart w:id="412" w:name="_Toc414553281"/>
      <w:bookmarkEnd w:id="410"/>
      <w:bookmarkEnd w:id="411"/>
      <w:r w:rsidRPr="00F25FCC">
        <w:rPr>
          <w:rFonts w:ascii="Times New Roman" w:hAnsi="Times New Roman"/>
          <w:b/>
          <w:sz w:val="24"/>
          <w:szCs w:val="24"/>
        </w:rPr>
        <w:t>3. Организационный раздел основной образовательной программы основного общего образования</w:t>
      </w:r>
      <w:bookmarkEnd w:id="412"/>
    </w:p>
    <w:p w:rsidR="00710C24" w:rsidRPr="00F25FCC" w:rsidRDefault="00710C24" w:rsidP="00F25FCC">
      <w:pPr>
        <w:spacing w:after="0" w:line="240" w:lineRule="auto"/>
        <w:ind w:firstLine="709"/>
        <w:outlineLvl w:val="2"/>
        <w:rPr>
          <w:rFonts w:ascii="Times New Roman" w:hAnsi="Times New Roman"/>
          <w:bCs/>
          <w:i/>
          <w:sz w:val="24"/>
          <w:szCs w:val="24"/>
          <w:lang w:eastAsia="ru-RU"/>
        </w:rPr>
      </w:pPr>
    </w:p>
    <w:p w:rsidR="00710C24" w:rsidRDefault="00710C24" w:rsidP="00F00B0F">
      <w:pPr>
        <w:numPr>
          <w:ilvl w:val="1"/>
          <w:numId w:val="186"/>
        </w:numPr>
        <w:spacing w:after="0" w:line="240" w:lineRule="auto"/>
        <w:jc w:val="both"/>
        <w:outlineLvl w:val="1"/>
        <w:rPr>
          <w:rFonts w:ascii="Times New Roman" w:eastAsia="@Arial Unicode MS" w:hAnsi="Times New Roman"/>
          <w:b/>
          <w:bCs/>
          <w:sz w:val="24"/>
          <w:szCs w:val="24"/>
          <w:lang w:eastAsia="ru-RU"/>
        </w:rPr>
      </w:pPr>
      <w:bookmarkStart w:id="413" w:name="_Toc406059069"/>
      <w:bookmarkStart w:id="414" w:name="_Toc409691733"/>
      <w:bookmarkStart w:id="415" w:name="_Toc410654074"/>
      <w:bookmarkStart w:id="416" w:name="_Toc414553282"/>
      <w:r w:rsidRPr="00F25FCC">
        <w:rPr>
          <w:rFonts w:ascii="Times New Roman" w:eastAsia="@Arial Unicode MS" w:hAnsi="Times New Roman"/>
          <w:b/>
          <w:bCs/>
          <w:sz w:val="24"/>
          <w:szCs w:val="24"/>
          <w:lang w:eastAsia="ru-RU"/>
        </w:rPr>
        <w:t>Учебный план</w:t>
      </w:r>
      <w:bookmarkEnd w:id="413"/>
      <w:r w:rsidRPr="00F25FCC">
        <w:rPr>
          <w:rFonts w:ascii="Times New Roman" w:eastAsia="@Arial Unicode MS" w:hAnsi="Times New Roman"/>
          <w:b/>
          <w:bCs/>
          <w:sz w:val="24"/>
          <w:szCs w:val="24"/>
          <w:lang w:eastAsia="ru-RU"/>
        </w:rPr>
        <w:t xml:space="preserve"> основного общего образования</w:t>
      </w:r>
      <w:bookmarkEnd w:id="414"/>
      <w:bookmarkEnd w:id="415"/>
      <w:bookmarkEnd w:id="416"/>
    </w:p>
    <w:p w:rsidR="00710C24" w:rsidRPr="00F00B0F" w:rsidRDefault="00710C24" w:rsidP="00FE1E50">
      <w:pPr>
        <w:spacing w:line="240" w:lineRule="auto"/>
        <w:ind w:firstLine="540"/>
        <w:jc w:val="both"/>
        <w:rPr>
          <w:rFonts w:ascii="Times New Roman" w:hAnsi="Times New Roman"/>
          <w:sz w:val="24"/>
          <w:szCs w:val="24"/>
        </w:rPr>
      </w:pPr>
      <w:r>
        <w:rPr>
          <w:rFonts w:ascii="Times New Roman" w:hAnsi="Times New Roman"/>
          <w:sz w:val="24"/>
          <w:szCs w:val="24"/>
        </w:rPr>
        <w:t xml:space="preserve">Настоящий </w:t>
      </w:r>
      <w:r w:rsidRPr="00F00B0F">
        <w:rPr>
          <w:rFonts w:ascii="Times New Roman" w:hAnsi="Times New Roman"/>
          <w:sz w:val="24"/>
          <w:szCs w:val="24"/>
        </w:rPr>
        <w:t>Учебный план  для 5 класса муниципального бюджетного общеобразовательного учреждения «Красноволжская средняя общеобразовательная школа» на 2015-2016 учебный год</w:t>
      </w:r>
      <w:r w:rsidRPr="00F00B0F">
        <w:rPr>
          <w:rFonts w:ascii="Times New Roman" w:hAnsi="Times New Roman"/>
          <w:b/>
          <w:sz w:val="24"/>
          <w:szCs w:val="24"/>
        </w:rPr>
        <w:t xml:space="preserve"> </w:t>
      </w:r>
      <w:r w:rsidRPr="00F00B0F">
        <w:rPr>
          <w:rFonts w:ascii="Times New Roman" w:hAnsi="Times New Roman"/>
          <w:sz w:val="24"/>
          <w:szCs w:val="24"/>
        </w:rPr>
        <w:t xml:space="preserve">разработан на основе: </w:t>
      </w:r>
    </w:p>
    <w:p w:rsidR="00710C24" w:rsidRPr="007B460E" w:rsidRDefault="00710C24" w:rsidP="00FE1E50">
      <w:pPr>
        <w:spacing w:line="240" w:lineRule="auto"/>
        <w:rPr>
          <w:rFonts w:ascii="Times New Roman" w:hAnsi="Times New Roman"/>
          <w:sz w:val="24"/>
          <w:szCs w:val="24"/>
        </w:rPr>
      </w:pPr>
      <w:r w:rsidRPr="007B460E">
        <w:rPr>
          <w:rFonts w:ascii="Times New Roman" w:hAnsi="Times New Roman"/>
          <w:sz w:val="24"/>
          <w:szCs w:val="24"/>
        </w:rPr>
        <w:t>-Федерального закона от 29 декабря 2012 года № 273-ФЗ «Об образовании в Российской Федерации»;</w:t>
      </w:r>
    </w:p>
    <w:p w:rsidR="00710C24" w:rsidRPr="007B460E" w:rsidRDefault="00710C24" w:rsidP="00FE1E50">
      <w:pPr>
        <w:spacing w:line="240" w:lineRule="auto"/>
        <w:rPr>
          <w:rFonts w:ascii="Times New Roman" w:hAnsi="Times New Roman"/>
          <w:sz w:val="24"/>
          <w:szCs w:val="24"/>
        </w:rPr>
      </w:pPr>
      <w:r w:rsidRPr="007B460E">
        <w:rPr>
          <w:rFonts w:ascii="Times New Roman" w:hAnsi="Times New Roman"/>
          <w:sz w:val="24"/>
          <w:szCs w:val="24"/>
        </w:rPr>
        <w:t>- приказа Министерства образования и науки Российской Федерации</w:t>
      </w:r>
      <w:r w:rsidRPr="007B460E">
        <w:rPr>
          <w:rFonts w:ascii="Times New Roman" w:hAnsi="Times New Roman"/>
          <w:sz w:val="24"/>
          <w:szCs w:val="24"/>
        </w:rPr>
        <w:br/>
        <w:t>от 17 декабря 2010 г. № 1897 «Об утверждении федерального государственного образовательного стандарта основного общего образования».</w:t>
      </w:r>
    </w:p>
    <w:p w:rsidR="00710C24" w:rsidRPr="00F00B0F" w:rsidRDefault="00710C24" w:rsidP="00FE1E50">
      <w:pPr>
        <w:spacing w:line="240" w:lineRule="auto"/>
        <w:jc w:val="both"/>
        <w:rPr>
          <w:rFonts w:ascii="Times New Roman" w:hAnsi="Times New Roman"/>
          <w:sz w:val="24"/>
          <w:szCs w:val="24"/>
        </w:rPr>
      </w:pPr>
      <w:r w:rsidRPr="00F00B0F">
        <w:rPr>
          <w:rFonts w:ascii="Times New Roman" w:hAnsi="Times New Roman"/>
          <w:sz w:val="24"/>
          <w:szCs w:val="24"/>
        </w:rPr>
        <w:t xml:space="preserve">- приказа Министерства образования и науки РФ от 08.06.2015 № 576 «О внесении изменений в Федеральный перечней учебников, рекомендуемых к использованию при реализации  </w:t>
      </w:r>
    </w:p>
    <w:p w:rsidR="00710C24" w:rsidRPr="00F00B0F" w:rsidRDefault="00710C24" w:rsidP="00FE1E50">
      <w:pPr>
        <w:spacing w:line="240" w:lineRule="auto"/>
        <w:jc w:val="both"/>
        <w:rPr>
          <w:rFonts w:ascii="Times New Roman" w:hAnsi="Times New Roman"/>
          <w:sz w:val="24"/>
          <w:szCs w:val="24"/>
        </w:rPr>
      </w:pPr>
      <w:r w:rsidRPr="00F00B0F">
        <w:rPr>
          <w:rFonts w:ascii="Times New Roman" w:hAnsi="Times New Roman"/>
          <w:sz w:val="24"/>
          <w:szCs w:val="24"/>
        </w:rPr>
        <w:t>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РФ от 31.03.2014 г. № 253» ;</w:t>
      </w:r>
    </w:p>
    <w:p w:rsidR="00710C24" w:rsidRPr="00F00B0F" w:rsidRDefault="00710C24" w:rsidP="00FE1E50">
      <w:pPr>
        <w:spacing w:line="240" w:lineRule="auto"/>
        <w:jc w:val="both"/>
        <w:rPr>
          <w:rFonts w:ascii="Times New Roman" w:hAnsi="Times New Roman"/>
          <w:sz w:val="24"/>
          <w:szCs w:val="24"/>
        </w:rPr>
      </w:pPr>
      <w:r w:rsidRPr="00F00B0F">
        <w:rPr>
          <w:rFonts w:ascii="Times New Roman" w:hAnsi="Times New Roman"/>
          <w:sz w:val="24"/>
          <w:szCs w:val="24"/>
        </w:rPr>
        <w:t xml:space="preserve">-  Постановления Главного государственного санитарного врача Российской Федерации от 29 декабря 2010 г. N 189 г. "Об утверждении СанПиН 2.4.2.2821-10 "Санитарно-эпидемиологические требования к условиям и организации обучения в общеобразовательных учреждениях»; </w:t>
      </w:r>
    </w:p>
    <w:p w:rsidR="00710C24" w:rsidRPr="00F00B0F" w:rsidRDefault="00710C24" w:rsidP="00FE1E50">
      <w:pPr>
        <w:spacing w:line="240" w:lineRule="auto"/>
        <w:jc w:val="both"/>
        <w:rPr>
          <w:rFonts w:ascii="Times New Roman" w:hAnsi="Times New Roman"/>
          <w:sz w:val="24"/>
          <w:szCs w:val="24"/>
        </w:rPr>
      </w:pPr>
      <w:r w:rsidRPr="00F00B0F">
        <w:rPr>
          <w:rFonts w:ascii="Times New Roman" w:hAnsi="Times New Roman"/>
          <w:sz w:val="24"/>
          <w:szCs w:val="24"/>
        </w:rPr>
        <w:t xml:space="preserve">-Примерного учебного плана основного общего образования для  образовательных организаций, в которых обкчение ведется на русском языке, но наряду с ним изучается один из языков России; </w:t>
      </w:r>
    </w:p>
    <w:p w:rsidR="00710C24" w:rsidRPr="00F00B0F" w:rsidRDefault="00710C24" w:rsidP="007B460E">
      <w:pPr>
        <w:spacing w:line="240" w:lineRule="auto"/>
        <w:jc w:val="both"/>
        <w:rPr>
          <w:rFonts w:ascii="Times New Roman" w:hAnsi="Times New Roman"/>
          <w:sz w:val="24"/>
          <w:szCs w:val="24"/>
        </w:rPr>
      </w:pPr>
      <w:r w:rsidRPr="00F00B0F">
        <w:rPr>
          <w:rFonts w:ascii="Times New Roman" w:hAnsi="Times New Roman"/>
          <w:sz w:val="24"/>
          <w:szCs w:val="24"/>
        </w:rPr>
        <w:t xml:space="preserve"> -  основной образовательной программы основного общего образования школы;</w:t>
      </w:r>
    </w:p>
    <w:p w:rsidR="00710C24" w:rsidRPr="00F00B0F" w:rsidRDefault="00710C24" w:rsidP="007B460E">
      <w:pPr>
        <w:spacing w:line="240" w:lineRule="auto"/>
        <w:jc w:val="both"/>
        <w:rPr>
          <w:rFonts w:ascii="Times New Roman" w:hAnsi="Times New Roman"/>
          <w:sz w:val="24"/>
          <w:szCs w:val="24"/>
        </w:rPr>
      </w:pPr>
      <w:r w:rsidRPr="00F00B0F">
        <w:rPr>
          <w:rFonts w:ascii="Times New Roman" w:hAnsi="Times New Roman"/>
          <w:sz w:val="24"/>
          <w:szCs w:val="24"/>
        </w:rPr>
        <w:t xml:space="preserve">        Учебный план состоит из двух частей- обязательной части и части, формируемой участниками образовательных отношений.</w:t>
      </w:r>
    </w:p>
    <w:p w:rsidR="00710C24" w:rsidRPr="00F00B0F" w:rsidRDefault="00710C24" w:rsidP="007B460E">
      <w:pPr>
        <w:autoSpaceDE w:val="0"/>
        <w:autoSpaceDN w:val="0"/>
        <w:adjustRightInd w:val="0"/>
        <w:spacing w:line="240" w:lineRule="auto"/>
        <w:ind w:firstLine="540"/>
        <w:jc w:val="both"/>
        <w:rPr>
          <w:rFonts w:ascii="Times New Roman" w:hAnsi="Times New Roman"/>
          <w:sz w:val="24"/>
          <w:szCs w:val="24"/>
        </w:rPr>
      </w:pPr>
      <w:r w:rsidRPr="00F00B0F">
        <w:rPr>
          <w:rFonts w:ascii="Times New Roman" w:hAnsi="Times New Roman"/>
          <w:sz w:val="24"/>
          <w:szCs w:val="24"/>
        </w:rPr>
        <w:t xml:space="preserve">         Обязательные предметные области учебного плана: филология (русский язык, </w:t>
      </w:r>
      <w:r>
        <w:rPr>
          <w:rFonts w:ascii="Times New Roman" w:hAnsi="Times New Roman"/>
          <w:sz w:val="24"/>
          <w:szCs w:val="24"/>
        </w:rPr>
        <w:t>марийский</w:t>
      </w:r>
      <w:r w:rsidRPr="00F00B0F">
        <w:rPr>
          <w:rFonts w:ascii="Times New Roman" w:hAnsi="Times New Roman"/>
          <w:sz w:val="24"/>
          <w:szCs w:val="24"/>
        </w:rPr>
        <w:t xml:space="preserve"> язык, литература, </w:t>
      </w:r>
      <w:r>
        <w:rPr>
          <w:rFonts w:ascii="Times New Roman" w:hAnsi="Times New Roman"/>
          <w:sz w:val="24"/>
          <w:szCs w:val="24"/>
        </w:rPr>
        <w:t>марийская</w:t>
      </w:r>
      <w:r w:rsidRPr="00F00B0F">
        <w:rPr>
          <w:rFonts w:ascii="Times New Roman" w:hAnsi="Times New Roman"/>
          <w:sz w:val="24"/>
          <w:szCs w:val="24"/>
        </w:rPr>
        <w:t xml:space="preserve"> литература, иностранный язык (английский));</w:t>
      </w:r>
    </w:p>
    <w:p w:rsidR="00710C24" w:rsidRPr="00F00B0F" w:rsidRDefault="00710C24" w:rsidP="00F00B0F">
      <w:pPr>
        <w:autoSpaceDE w:val="0"/>
        <w:autoSpaceDN w:val="0"/>
        <w:adjustRightInd w:val="0"/>
        <w:spacing w:line="240" w:lineRule="auto"/>
        <w:ind w:firstLine="540"/>
        <w:jc w:val="both"/>
        <w:rPr>
          <w:rFonts w:ascii="Times New Roman" w:hAnsi="Times New Roman"/>
          <w:sz w:val="24"/>
          <w:szCs w:val="24"/>
        </w:rPr>
      </w:pPr>
      <w:r w:rsidRPr="00F00B0F">
        <w:rPr>
          <w:rFonts w:ascii="Times New Roman" w:hAnsi="Times New Roman"/>
          <w:sz w:val="24"/>
          <w:szCs w:val="24"/>
        </w:rPr>
        <w:t>общественно-научные предметы (история России, всеобщая история, география);</w:t>
      </w:r>
    </w:p>
    <w:p w:rsidR="00710C24" w:rsidRPr="00F00B0F" w:rsidRDefault="00710C24" w:rsidP="00F00B0F">
      <w:pPr>
        <w:autoSpaceDE w:val="0"/>
        <w:autoSpaceDN w:val="0"/>
        <w:adjustRightInd w:val="0"/>
        <w:spacing w:line="240" w:lineRule="auto"/>
        <w:ind w:firstLine="540"/>
        <w:jc w:val="both"/>
        <w:rPr>
          <w:rFonts w:ascii="Times New Roman" w:hAnsi="Times New Roman"/>
          <w:sz w:val="24"/>
          <w:szCs w:val="24"/>
        </w:rPr>
      </w:pPr>
      <w:r w:rsidRPr="00F00B0F">
        <w:rPr>
          <w:rFonts w:ascii="Times New Roman" w:hAnsi="Times New Roman"/>
          <w:sz w:val="24"/>
          <w:szCs w:val="24"/>
        </w:rPr>
        <w:t>математика и информатика (математика);</w:t>
      </w:r>
    </w:p>
    <w:p w:rsidR="00710C24" w:rsidRPr="00F00B0F" w:rsidRDefault="00710C24" w:rsidP="00F00B0F">
      <w:pPr>
        <w:autoSpaceDE w:val="0"/>
        <w:autoSpaceDN w:val="0"/>
        <w:adjustRightInd w:val="0"/>
        <w:spacing w:line="240" w:lineRule="auto"/>
        <w:ind w:firstLine="540"/>
        <w:jc w:val="both"/>
        <w:rPr>
          <w:rFonts w:ascii="Times New Roman" w:hAnsi="Times New Roman"/>
          <w:sz w:val="24"/>
          <w:szCs w:val="24"/>
        </w:rPr>
      </w:pPr>
      <w:r w:rsidRPr="00F00B0F">
        <w:rPr>
          <w:rFonts w:ascii="Times New Roman" w:hAnsi="Times New Roman"/>
          <w:sz w:val="24"/>
          <w:szCs w:val="24"/>
        </w:rPr>
        <w:t>основы духовно-нравственной культуры народов России (история и культура народов Марий Эл);</w:t>
      </w:r>
    </w:p>
    <w:p w:rsidR="00710C24" w:rsidRPr="00F00B0F" w:rsidRDefault="00710C24" w:rsidP="00F00B0F">
      <w:pPr>
        <w:autoSpaceDE w:val="0"/>
        <w:autoSpaceDN w:val="0"/>
        <w:adjustRightInd w:val="0"/>
        <w:spacing w:line="240" w:lineRule="auto"/>
        <w:ind w:firstLine="540"/>
        <w:jc w:val="both"/>
        <w:rPr>
          <w:rFonts w:ascii="Times New Roman" w:hAnsi="Times New Roman"/>
          <w:sz w:val="24"/>
          <w:szCs w:val="24"/>
        </w:rPr>
      </w:pPr>
      <w:r w:rsidRPr="00F00B0F">
        <w:rPr>
          <w:rFonts w:ascii="Times New Roman" w:hAnsi="Times New Roman"/>
          <w:sz w:val="24"/>
          <w:szCs w:val="24"/>
        </w:rPr>
        <w:t>естественнонаучные предметы ( биология);</w:t>
      </w:r>
    </w:p>
    <w:p w:rsidR="00710C24" w:rsidRPr="00F00B0F" w:rsidRDefault="00710C24" w:rsidP="00F00B0F">
      <w:pPr>
        <w:autoSpaceDE w:val="0"/>
        <w:autoSpaceDN w:val="0"/>
        <w:adjustRightInd w:val="0"/>
        <w:spacing w:line="240" w:lineRule="auto"/>
        <w:ind w:firstLine="540"/>
        <w:jc w:val="both"/>
        <w:rPr>
          <w:rFonts w:ascii="Times New Roman" w:hAnsi="Times New Roman"/>
          <w:sz w:val="24"/>
          <w:szCs w:val="24"/>
        </w:rPr>
      </w:pPr>
      <w:r w:rsidRPr="00F00B0F">
        <w:rPr>
          <w:rFonts w:ascii="Times New Roman" w:hAnsi="Times New Roman"/>
          <w:sz w:val="24"/>
          <w:szCs w:val="24"/>
        </w:rPr>
        <w:t>искусство (изобразительное искусство, музыка);</w:t>
      </w:r>
    </w:p>
    <w:p w:rsidR="00710C24" w:rsidRPr="00F00B0F" w:rsidRDefault="00710C24" w:rsidP="00F00B0F">
      <w:pPr>
        <w:autoSpaceDE w:val="0"/>
        <w:autoSpaceDN w:val="0"/>
        <w:adjustRightInd w:val="0"/>
        <w:spacing w:line="240" w:lineRule="auto"/>
        <w:ind w:firstLine="540"/>
        <w:jc w:val="both"/>
        <w:rPr>
          <w:rFonts w:ascii="Times New Roman" w:hAnsi="Times New Roman"/>
          <w:sz w:val="24"/>
          <w:szCs w:val="24"/>
        </w:rPr>
      </w:pPr>
      <w:r w:rsidRPr="00F00B0F">
        <w:rPr>
          <w:rFonts w:ascii="Times New Roman" w:hAnsi="Times New Roman"/>
          <w:sz w:val="24"/>
          <w:szCs w:val="24"/>
        </w:rPr>
        <w:t>технология (технология);</w:t>
      </w:r>
    </w:p>
    <w:p w:rsidR="00710C24" w:rsidRPr="00F00B0F" w:rsidRDefault="00710C24" w:rsidP="00F00B0F">
      <w:pPr>
        <w:autoSpaceDE w:val="0"/>
        <w:autoSpaceDN w:val="0"/>
        <w:adjustRightInd w:val="0"/>
        <w:spacing w:line="240" w:lineRule="auto"/>
        <w:ind w:firstLine="540"/>
        <w:jc w:val="both"/>
        <w:rPr>
          <w:rFonts w:ascii="Times New Roman" w:hAnsi="Times New Roman"/>
          <w:sz w:val="24"/>
          <w:szCs w:val="24"/>
        </w:rPr>
      </w:pPr>
      <w:r w:rsidRPr="00F00B0F">
        <w:rPr>
          <w:rFonts w:ascii="Times New Roman" w:hAnsi="Times New Roman"/>
          <w:sz w:val="24"/>
          <w:szCs w:val="24"/>
        </w:rPr>
        <w:t>физическая культура и основы безопасности жизнедеятельности (физическая культура).</w:t>
      </w:r>
    </w:p>
    <w:p w:rsidR="00710C24" w:rsidRPr="00F00B0F" w:rsidRDefault="00710C24" w:rsidP="00F00B0F">
      <w:pPr>
        <w:autoSpaceDE w:val="0"/>
        <w:autoSpaceDN w:val="0"/>
        <w:adjustRightInd w:val="0"/>
        <w:spacing w:line="240" w:lineRule="auto"/>
        <w:ind w:firstLine="540"/>
        <w:jc w:val="both"/>
        <w:rPr>
          <w:rFonts w:ascii="Times New Roman" w:hAnsi="Times New Roman"/>
          <w:sz w:val="24"/>
          <w:szCs w:val="24"/>
        </w:rPr>
      </w:pPr>
      <w:r w:rsidRPr="00F00B0F">
        <w:rPr>
          <w:rFonts w:ascii="Times New Roman" w:hAnsi="Times New Roman"/>
          <w:sz w:val="24"/>
          <w:szCs w:val="24"/>
        </w:rPr>
        <w:lastRenderedPageBreak/>
        <w:t>Для реализации предметной области «Основы духовно-нравственной культуры народов России» использовали потенциал учебного предмета «История и культура народов  Марий Эл», так как содержание предмета может обеспечить реализацию задач предметной области по воспитанию способности к духовному развитию, нравственному самосовершенствованию, формированию знаний основных норм морали, нравственных, духовных идеалов, хранимых в культурных традициях на примере народа мари и осуществить преемственность с учебным  предметом «Основы религиозных культур и светской этики». Для реализации предметной области «Основы духовно-нравственной культуры народов России» включили в учебный план предмет «Основы духовно-нравственной культуры народов России» в объеме 1 час в неделю в 5 классе, взяв за основу содержательный ресурс учебного предмета «История и культура народов  Марий Эл».</w:t>
      </w:r>
    </w:p>
    <w:p w:rsidR="00710C24" w:rsidRPr="00F00B0F" w:rsidRDefault="00710C24" w:rsidP="00F00B0F">
      <w:pPr>
        <w:spacing w:line="240" w:lineRule="auto"/>
        <w:rPr>
          <w:rFonts w:ascii="Times New Roman" w:hAnsi="Times New Roman"/>
          <w:sz w:val="24"/>
          <w:szCs w:val="24"/>
        </w:rPr>
      </w:pPr>
      <w:r w:rsidRPr="00F00B0F">
        <w:rPr>
          <w:rFonts w:ascii="Times New Roman" w:hAnsi="Times New Roman"/>
          <w:sz w:val="24"/>
          <w:szCs w:val="24"/>
        </w:rPr>
        <w:t xml:space="preserve">    Определен максимальный объем учебной нагрузки учащихся, распределено учебное время ,отводимое на освоение федерального, национально-регионального компонентов государственного образовательного стандарта в 5  классе.</w:t>
      </w:r>
    </w:p>
    <w:p w:rsidR="00710C24" w:rsidRPr="00F00B0F" w:rsidRDefault="00710C24" w:rsidP="00F00B0F">
      <w:pPr>
        <w:spacing w:line="240" w:lineRule="auto"/>
        <w:rPr>
          <w:rFonts w:ascii="Times New Roman" w:hAnsi="Times New Roman"/>
          <w:sz w:val="24"/>
          <w:szCs w:val="24"/>
        </w:rPr>
      </w:pPr>
      <w:r w:rsidRPr="00F00B0F">
        <w:rPr>
          <w:rFonts w:ascii="Times New Roman" w:hAnsi="Times New Roman"/>
          <w:sz w:val="24"/>
          <w:szCs w:val="24"/>
        </w:rPr>
        <w:t xml:space="preserve">    Часы части , формируемой участниками образовательных отношений отводится  на изучение марийской литературы -1 час,  ИКН  - 1 час                                                   </w:t>
      </w:r>
    </w:p>
    <w:p w:rsidR="00710C24" w:rsidRPr="00F00B0F" w:rsidRDefault="00710C24" w:rsidP="00F00B0F">
      <w:pPr>
        <w:spacing w:line="240" w:lineRule="auto"/>
        <w:jc w:val="both"/>
        <w:rPr>
          <w:rFonts w:ascii="Times New Roman" w:hAnsi="Times New Roman"/>
          <w:sz w:val="24"/>
          <w:szCs w:val="24"/>
        </w:rPr>
      </w:pPr>
      <w:r w:rsidRPr="00F00B0F">
        <w:rPr>
          <w:rFonts w:ascii="Times New Roman" w:hAnsi="Times New Roman"/>
          <w:sz w:val="24"/>
          <w:szCs w:val="24"/>
        </w:rPr>
        <w:t xml:space="preserve">  В целом учебный план также учитывает  и специфику используемых в образовательном процессе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w:t>
      </w:r>
    </w:p>
    <w:p w:rsidR="00710C24" w:rsidRPr="00F00B0F" w:rsidRDefault="00710C24" w:rsidP="00F00B0F">
      <w:pPr>
        <w:spacing w:line="240" w:lineRule="auto"/>
        <w:jc w:val="both"/>
        <w:rPr>
          <w:rFonts w:ascii="Times New Roman" w:hAnsi="Times New Roman"/>
          <w:sz w:val="24"/>
          <w:szCs w:val="24"/>
        </w:rPr>
      </w:pPr>
      <w:r w:rsidRPr="00F00B0F">
        <w:rPr>
          <w:rFonts w:ascii="Times New Roman" w:hAnsi="Times New Roman"/>
          <w:sz w:val="24"/>
          <w:szCs w:val="24"/>
        </w:rPr>
        <w:t>образования и имеющих государственную аккредитацию, на 2014-2015 учебный год.</w:t>
      </w:r>
    </w:p>
    <w:p w:rsidR="00710C24" w:rsidRPr="00F00B0F" w:rsidRDefault="00710C24" w:rsidP="00F00B0F">
      <w:pPr>
        <w:spacing w:line="240" w:lineRule="auto"/>
        <w:jc w:val="both"/>
        <w:rPr>
          <w:rFonts w:ascii="Times New Roman" w:hAnsi="Times New Roman"/>
          <w:sz w:val="24"/>
          <w:szCs w:val="24"/>
        </w:rPr>
      </w:pPr>
      <w:r w:rsidRPr="00F00B0F">
        <w:rPr>
          <w:rFonts w:ascii="Times New Roman" w:hAnsi="Times New Roman"/>
          <w:sz w:val="24"/>
          <w:szCs w:val="24"/>
        </w:rPr>
        <w:t>Примечания:</w:t>
      </w:r>
    </w:p>
    <w:p w:rsidR="00710C24" w:rsidRPr="00F00B0F" w:rsidRDefault="00710C24" w:rsidP="00F00B0F">
      <w:pPr>
        <w:spacing w:line="240" w:lineRule="auto"/>
        <w:jc w:val="both"/>
        <w:rPr>
          <w:rFonts w:ascii="Times New Roman" w:hAnsi="Times New Roman"/>
          <w:sz w:val="24"/>
          <w:szCs w:val="24"/>
        </w:rPr>
      </w:pPr>
      <w:r w:rsidRPr="00F00B0F">
        <w:rPr>
          <w:rFonts w:ascii="Times New Roman" w:hAnsi="Times New Roman"/>
          <w:sz w:val="24"/>
          <w:szCs w:val="24"/>
        </w:rPr>
        <w:t>1.</w:t>
      </w:r>
      <w:r w:rsidRPr="00F00B0F">
        <w:rPr>
          <w:rFonts w:ascii="Times New Roman" w:hAnsi="Times New Roman"/>
          <w:sz w:val="24"/>
          <w:szCs w:val="24"/>
        </w:rPr>
        <w:tab/>
        <w:t>Максимальный объем учебной нагрузки не превышает предельно-допустимую согласно СанПиНу.</w:t>
      </w:r>
    </w:p>
    <w:p w:rsidR="00710C24" w:rsidRPr="00F00B0F" w:rsidRDefault="00710C24" w:rsidP="00F00B0F">
      <w:pPr>
        <w:spacing w:line="240" w:lineRule="auto"/>
        <w:jc w:val="both"/>
        <w:rPr>
          <w:rFonts w:ascii="Times New Roman" w:hAnsi="Times New Roman"/>
          <w:sz w:val="24"/>
          <w:szCs w:val="24"/>
        </w:rPr>
      </w:pPr>
      <w:r w:rsidRPr="00F00B0F">
        <w:rPr>
          <w:rFonts w:ascii="Times New Roman" w:hAnsi="Times New Roman"/>
          <w:sz w:val="24"/>
          <w:szCs w:val="24"/>
        </w:rPr>
        <w:t>2.</w:t>
      </w:r>
      <w:r w:rsidRPr="00F00B0F">
        <w:rPr>
          <w:rFonts w:ascii="Times New Roman" w:hAnsi="Times New Roman"/>
          <w:sz w:val="24"/>
          <w:szCs w:val="24"/>
        </w:rPr>
        <w:tab/>
        <w:t>Продолжительность учебной недели определено Уставом школы- 6 учебных дней.</w:t>
      </w:r>
    </w:p>
    <w:p w:rsidR="00710C24" w:rsidRPr="00F00B0F" w:rsidRDefault="00710C24" w:rsidP="00F00B0F">
      <w:pPr>
        <w:spacing w:line="240" w:lineRule="auto"/>
        <w:jc w:val="both"/>
        <w:rPr>
          <w:rFonts w:ascii="Times New Roman" w:hAnsi="Times New Roman"/>
          <w:sz w:val="24"/>
          <w:szCs w:val="24"/>
        </w:rPr>
      </w:pPr>
      <w:r w:rsidRPr="00F00B0F">
        <w:rPr>
          <w:rFonts w:ascii="Times New Roman" w:hAnsi="Times New Roman"/>
          <w:sz w:val="24"/>
          <w:szCs w:val="24"/>
        </w:rPr>
        <w:t>3.</w:t>
      </w:r>
      <w:r w:rsidRPr="00F00B0F">
        <w:rPr>
          <w:rFonts w:ascii="Times New Roman" w:hAnsi="Times New Roman"/>
          <w:sz w:val="24"/>
          <w:szCs w:val="24"/>
        </w:rPr>
        <w:tab/>
        <w:t xml:space="preserve">Часы компонента ОУ распределены вышеуказанным образом в связи с тем, что по отдельным предметам недостаточно отведено часов на реализацию программ, по которым ведется обучение, закрепление прочности знаний. </w:t>
      </w:r>
    </w:p>
    <w:p w:rsidR="00710C24" w:rsidRPr="00F00B0F" w:rsidRDefault="00710C24" w:rsidP="00F00B0F">
      <w:pPr>
        <w:jc w:val="both"/>
        <w:rPr>
          <w:rFonts w:ascii="Times New Roman" w:hAnsi="Times New Roman"/>
          <w:sz w:val="24"/>
          <w:szCs w:val="24"/>
        </w:rPr>
      </w:pPr>
      <w:r w:rsidRPr="00F00B0F">
        <w:rPr>
          <w:rFonts w:ascii="Times New Roman" w:hAnsi="Times New Roman"/>
          <w:sz w:val="24"/>
          <w:szCs w:val="24"/>
        </w:rPr>
        <w:t>Обеспечение учебного плана.</w:t>
      </w:r>
    </w:p>
    <w:p w:rsidR="00710C24" w:rsidRPr="00F00B0F" w:rsidRDefault="00710C24" w:rsidP="00F00B0F">
      <w:pPr>
        <w:jc w:val="both"/>
        <w:rPr>
          <w:rFonts w:ascii="Times New Roman" w:hAnsi="Times New Roman"/>
          <w:sz w:val="24"/>
          <w:szCs w:val="24"/>
        </w:rPr>
      </w:pPr>
      <w:r w:rsidRPr="00F00B0F">
        <w:rPr>
          <w:rFonts w:ascii="Times New Roman" w:hAnsi="Times New Roman"/>
          <w:sz w:val="24"/>
          <w:szCs w:val="24"/>
        </w:rPr>
        <w:t xml:space="preserve">      Изучение общеобразовательных дисциплин осуществляется в соответствии государственными образовательными стандартами основного общего и среднего общего  образования. Для реализации общеобразовательных программ используются учебники, рекомендованные и допущенные Министерством образования и науки РФ .</w:t>
      </w:r>
    </w:p>
    <w:p w:rsidR="00710C24" w:rsidRPr="00F00B0F" w:rsidRDefault="00710C24" w:rsidP="00F00B0F">
      <w:pPr>
        <w:rPr>
          <w:rFonts w:ascii="Times New Roman" w:hAnsi="Times New Roman"/>
          <w:sz w:val="24"/>
          <w:szCs w:val="24"/>
        </w:rPr>
      </w:pPr>
      <w:r w:rsidRPr="00F00B0F">
        <w:rPr>
          <w:rFonts w:ascii="Times New Roman" w:hAnsi="Times New Roman"/>
          <w:sz w:val="24"/>
          <w:szCs w:val="24"/>
        </w:rPr>
        <w:t>Освоение образовательной программы, в том числе отдельной части или всего объема учебного предмета образовательной программы, сопровождается промежуточной аттестацией обучающихся, проводимой в порядке, установленном локальным актом «Положение о порядке проведения промежуточной аттестации учащихся в переводных классах  «МОУ «Красноволжская  СОШ»», в различных формах: собеседование, тестирование, защита рефератов, творческие работы, зачеты, итоговые опросы, переводные экзамены ( устные и письменные), письменные проверочные и контрольные работы и т.д..</w:t>
      </w:r>
    </w:p>
    <w:p w:rsidR="00710C24" w:rsidRPr="00F00B0F" w:rsidRDefault="00710C24" w:rsidP="00F00B0F">
      <w:pPr>
        <w:jc w:val="both"/>
        <w:rPr>
          <w:rFonts w:ascii="Times New Roman" w:hAnsi="Times New Roman"/>
          <w:sz w:val="24"/>
          <w:szCs w:val="24"/>
        </w:rPr>
      </w:pPr>
      <w:r w:rsidRPr="00F00B0F">
        <w:rPr>
          <w:rFonts w:ascii="Times New Roman" w:hAnsi="Times New Roman"/>
          <w:sz w:val="24"/>
          <w:szCs w:val="24"/>
        </w:rPr>
        <w:lastRenderedPageBreak/>
        <w:t xml:space="preserve">     Образовательное учреждение полностью укомплектовано педагогическими кадрами, прошедшими курсовую подготовку по ФГОС ООО, что позволяет реализовать настоящий учебный план в полном </w:t>
      </w:r>
    </w:p>
    <w:p w:rsidR="00710C24" w:rsidRPr="00F25FCC" w:rsidRDefault="00710C24" w:rsidP="00F00B0F">
      <w:pPr>
        <w:spacing w:after="0" w:line="240" w:lineRule="auto"/>
        <w:ind w:left="1069"/>
        <w:jc w:val="both"/>
        <w:outlineLvl w:val="1"/>
        <w:rPr>
          <w:rFonts w:ascii="Times New Roman" w:eastAsia="@Arial Unicode MS" w:hAnsi="Times New Roman"/>
          <w:b/>
          <w:bCs/>
          <w:sz w:val="24"/>
          <w:szCs w:val="24"/>
          <w:lang w:eastAsia="ru-RU"/>
        </w:rPr>
      </w:pPr>
    </w:p>
    <w:p w:rsidR="00710C24" w:rsidRPr="00F00B0F" w:rsidRDefault="00710C24" w:rsidP="00F00B0F">
      <w:pPr>
        <w:jc w:val="center"/>
        <w:rPr>
          <w:rFonts w:ascii="Times New Roman" w:hAnsi="Times New Roman"/>
          <w:b/>
          <w:sz w:val="24"/>
          <w:szCs w:val="24"/>
        </w:rPr>
      </w:pPr>
      <w:r w:rsidRPr="00F00B0F">
        <w:rPr>
          <w:rFonts w:ascii="Times New Roman" w:hAnsi="Times New Roman"/>
          <w:b/>
          <w:sz w:val="24"/>
          <w:szCs w:val="24"/>
        </w:rPr>
        <w:t>УЧЕБНЫЙ ПЛАН ДЛЯ 5 КЛАССА</w:t>
      </w:r>
    </w:p>
    <w:p w:rsidR="00710C24" w:rsidRPr="00F00B0F" w:rsidRDefault="00710C24" w:rsidP="00F00B0F">
      <w:pPr>
        <w:autoSpaceDE w:val="0"/>
        <w:autoSpaceDN w:val="0"/>
        <w:adjustRightInd w:val="0"/>
        <w:jc w:val="center"/>
        <w:rPr>
          <w:rFonts w:ascii="Times New Roman" w:hAnsi="Times New Roman"/>
          <w:color w:val="000000"/>
          <w:sz w:val="24"/>
          <w:szCs w:val="24"/>
          <w:shd w:val="clear" w:color="auto" w:fill="FFFFFF"/>
        </w:rPr>
      </w:pPr>
      <w:r w:rsidRPr="00F00B0F">
        <w:rPr>
          <w:rFonts w:ascii="Times New Roman" w:hAnsi="Times New Roman"/>
          <w:b/>
          <w:sz w:val="24"/>
          <w:szCs w:val="24"/>
        </w:rPr>
        <w:t xml:space="preserve">МБОУ «КРАСНОВОЛЖСКАЯ СОШ» НА 2015-2016 УЧЕБНЫЙ ГОД </w:t>
      </w:r>
    </w:p>
    <w:p w:rsidR="00710C24" w:rsidRPr="00F00B0F" w:rsidRDefault="00710C24" w:rsidP="00F00B0F">
      <w:pPr>
        <w:autoSpaceDE w:val="0"/>
        <w:autoSpaceDN w:val="0"/>
        <w:adjustRightInd w:val="0"/>
        <w:jc w:val="center"/>
        <w:rPr>
          <w:rFonts w:ascii="Times New Roman" w:hAnsi="Times New Roman"/>
          <w:i/>
          <w:sz w:val="24"/>
          <w:szCs w:val="24"/>
        </w:rPr>
      </w:pPr>
      <w:r w:rsidRPr="00F00B0F">
        <w:rPr>
          <w:rFonts w:ascii="Times New Roman" w:hAnsi="Times New Roman"/>
          <w:i/>
          <w:color w:val="000000"/>
          <w:sz w:val="24"/>
          <w:szCs w:val="24"/>
          <w:shd w:val="clear" w:color="auto" w:fill="FFFFFF"/>
        </w:rPr>
        <w:t xml:space="preserve">(на основе </w:t>
      </w:r>
      <w:r w:rsidRPr="00F00B0F">
        <w:rPr>
          <w:rFonts w:ascii="Times New Roman" w:hAnsi="Times New Roman"/>
          <w:i/>
          <w:sz w:val="24"/>
          <w:szCs w:val="24"/>
        </w:rPr>
        <w:t>варианта 4 примерной ООП ООО – для общеобразовательных организаций, в которых обучение ведется на русском языке, но наряду с ним изучается один из языков народов Российской Федерации)</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29"/>
        <w:gridCol w:w="14"/>
        <w:gridCol w:w="3103"/>
        <w:gridCol w:w="2105"/>
        <w:gridCol w:w="2126"/>
        <w:gridCol w:w="8"/>
      </w:tblGrid>
      <w:tr w:rsidR="00710C24" w:rsidRPr="00F00B0F" w:rsidTr="005A2484">
        <w:trPr>
          <w:trHeight w:val="353"/>
          <w:jc w:val="center"/>
        </w:trPr>
        <w:tc>
          <w:tcPr>
            <w:tcW w:w="2529" w:type="dxa"/>
            <w:vMerge w:val="restart"/>
          </w:tcPr>
          <w:p w:rsidR="00710C24" w:rsidRPr="00F00B0F" w:rsidRDefault="00710C24" w:rsidP="005A2484">
            <w:pPr>
              <w:spacing w:line="288" w:lineRule="auto"/>
              <w:jc w:val="center"/>
              <w:rPr>
                <w:rFonts w:ascii="Times New Roman" w:hAnsi="Times New Roman"/>
                <w:b/>
                <w:bCs/>
                <w:sz w:val="24"/>
                <w:szCs w:val="24"/>
              </w:rPr>
            </w:pPr>
            <w:r w:rsidRPr="00F00B0F">
              <w:rPr>
                <w:rFonts w:ascii="Times New Roman" w:hAnsi="Times New Roman"/>
                <w:b/>
                <w:bCs/>
                <w:sz w:val="24"/>
                <w:szCs w:val="24"/>
              </w:rPr>
              <w:t>Предметные области</w:t>
            </w:r>
          </w:p>
        </w:tc>
        <w:tc>
          <w:tcPr>
            <w:tcW w:w="3117" w:type="dxa"/>
            <w:gridSpan w:val="2"/>
            <w:vMerge w:val="restart"/>
            <w:tcBorders>
              <w:tr2bl w:val="single" w:sz="4" w:space="0" w:color="auto"/>
            </w:tcBorders>
          </w:tcPr>
          <w:p w:rsidR="00710C24" w:rsidRPr="00F00B0F" w:rsidRDefault="00710C24" w:rsidP="005A2484">
            <w:pPr>
              <w:spacing w:line="288" w:lineRule="auto"/>
              <w:rPr>
                <w:rFonts w:ascii="Times New Roman" w:hAnsi="Times New Roman"/>
                <w:b/>
                <w:bCs/>
                <w:sz w:val="24"/>
                <w:szCs w:val="24"/>
              </w:rPr>
            </w:pPr>
            <w:r w:rsidRPr="00F00B0F">
              <w:rPr>
                <w:rFonts w:ascii="Times New Roman" w:hAnsi="Times New Roman"/>
                <w:b/>
                <w:bCs/>
                <w:sz w:val="24"/>
                <w:szCs w:val="24"/>
              </w:rPr>
              <w:t>Учебные</w:t>
            </w:r>
          </w:p>
          <w:p w:rsidR="00710C24" w:rsidRPr="00F00B0F" w:rsidRDefault="00710C24" w:rsidP="005A2484">
            <w:pPr>
              <w:spacing w:line="288" w:lineRule="auto"/>
              <w:rPr>
                <w:rFonts w:ascii="Times New Roman" w:hAnsi="Times New Roman"/>
                <w:b/>
                <w:bCs/>
                <w:sz w:val="24"/>
                <w:szCs w:val="24"/>
              </w:rPr>
            </w:pPr>
            <w:r w:rsidRPr="00F00B0F">
              <w:rPr>
                <w:rFonts w:ascii="Times New Roman" w:hAnsi="Times New Roman"/>
                <w:b/>
                <w:bCs/>
                <w:sz w:val="24"/>
                <w:szCs w:val="24"/>
              </w:rPr>
              <w:t>предметы</w:t>
            </w:r>
          </w:p>
          <w:p w:rsidR="00710C24" w:rsidRPr="00F00B0F" w:rsidRDefault="00710C24" w:rsidP="005A2484">
            <w:pPr>
              <w:spacing w:line="288" w:lineRule="auto"/>
              <w:jc w:val="right"/>
              <w:rPr>
                <w:rFonts w:ascii="Times New Roman" w:hAnsi="Times New Roman"/>
                <w:b/>
                <w:bCs/>
                <w:sz w:val="24"/>
                <w:szCs w:val="24"/>
              </w:rPr>
            </w:pPr>
            <w:r w:rsidRPr="00F00B0F">
              <w:rPr>
                <w:rFonts w:ascii="Times New Roman" w:hAnsi="Times New Roman"/>
                <w:b/>
                <w:bCs/>
                <w:sz w:val="24"/>
                <w:szCs w:val="24"/>
              </w:rPr>
              <w:t>Классы</w:t>
            </w:r>
          </w:p>
        </w:tc>
        <w:tc>
          <w:tcPr>
            <w:tcW w:w="4239" w:type="dxa"/>
            <w:gridSpan w:val="3"/>
          </w:tcPr>
          <w:p w:rsidR="00710C24" w:rsidRPr="00F00B0F" w:rsidRDefault="00710C24" w:rsidP="005A2484">
            <w:pPr>
              <w:spacing w:line="288" w:lineRule="auto"/>
              <w:jc w:val="center"/>
              <w:rPr>
                <w:rFonts w:ascii="Times New Roman" w:hAnsi="Times New Roman"/>
                <w:b/>
                <w:bCs/>
                <w:sz w:val="24"/>
                <w:szCs w:val="24"/>
              </w:rPr>
            </w:pPr>
            <w:r w:rsidRPr="00F00B0F">
              <w:rPr>
                <w:rFonts w:ascii="Times New Roman" w:hAnsi="Times New Roman"/>
                <w:b/>
                <w:bCs/>
                <w:sz w:val="24"/>
                <w:szCs w:val="24"/>
              </w:rPr>
              <w:t>Количество часов в неделю</w:t>
            </w:r>
          </w:p>
        </w:tc>
      </w:tr>
      <w:tr w:rsidR="00710C24" w:rsidRPr="00F00B0F" w:rsidTr="005A2484">
        <w:trPr>
          <w:gridAfter w:val="1"/>
          <w:wAfter w:w="8" w:type="dxa"/>
          <w:trHeight w:val="349"/>
          <w:jc w:val="center"/>
        </w:trPr>
        <w:tc>
          <w:tcPr>
            <w:tcW w:w="2529" w:type="dxa"/>
            <w:vMerge/>
            <w:vAlign w:val="center"/>
          </w:tcPr>
          <w:p w:rsidR="00710C24" w:rsidRPr="00F00B0F" w:rsidRDefault="00710C24" w:rsidP="005A2484">
            <w:pPr>
              <w:rPr>
                <w:rFonts w:ascii="Times New Roman" w:hAnsi="Times New Roman"/>
                <w:b/>
                <w:bCs/>
                <w:sz w:val="24"/>
                <w:szCs w:val="24"/>
              </w:rPr>
            </w:pPr>
          </w:p>
        </w:tc>
        <w:tc>
          <w:tcPr>
            <w:tcW w:w="3117" w:type="dxa"/>
            <w:gridSpan w:val="2"/>
            <w:vMerge/>
            <w:vAlign w:val="center"/>
          </w:tcPr>
          <w:p w:rsidR="00710C24" w:rsidRPr="00F00B0F" w:rsidRDefault="00710C24" w:rsidP="005A2484">
            <w:pPr>
              <w:rPr>
                <w:rFonts w:ascii="Times New Roman" w:hAnsi="Times New Roman"/>
                <w:b/>
                <w:bCs/>
                <w:sz w:val="24"/>
                <w:szCs w:val="24"/>
              </w:rPr>
            </w:pPr>
          </w:p>
        </w:tc>
        <w:tc>
          <w:tcPr>
            <w:tcW w:w="2105" w:type="dxa"/>
          </w:tcPr>
          <w:p w:rsidR="00710C24" w:rsidRPr="00F00B0F" w:rsidRDefault="00710C24" w:rsidP="005A2484">
            <w:pPr>
              <w:spacing w:line="288" w:lineRule="auto"/>
              <w:jc w:val="center"/>
              <w:rPr>
                <w:rFonts w:ascii="Times New Roman" w:hAnsi="Times New Roman"/>
                <w:b/>
                <w:bCs/>
                <w:sz w:val="24"/>
                <w:szCs w:val="24"/>
              </w:rPr>
            </w:pPr>
            <w:r w:rsidRPr="00F00B0F">
              <w:rPr>
                <w:rFonts w:ascii="Times New Roman" w:hAnsi="Times New Roman"/>
                <w:b/>
                <w:bCs/>
                <w:sz w:val="24"/>
                <w:szCs w:val="24"/>
              </w:rPr>
              <w:t>5</w:t>
            </w:r>
          </w:p>
        </w:tc>
        <w:tc>
          <w:tcPr>
            <w:tcW w:w="2126" w:type="dxa"/>
          </w:tcPr>
          <w:p w:rsidR="00710C24" w:rsidRPr="00F00B0F" w:rsidRDefault="00710C24" w:rsidP="005A2484">
            <w:pPr>
              <w:spacing w:line="288" w:lineRule="auto"/>
              <w:jc w:val="both"/>
              <w:rPr>
                <w:rFonts w:ascii="Times New Roman" w:hAnsi="Times New Roman"/>
                <w:b/>
                <w:bCs/>
                <w:sz w:val="24"/>
                <w:szCs w:val="24"/>
              </w:rPr>
            </w:pPr>
            <w:r w:rsidRPr="00F00B0F">
              <w:rPr>
                <w:rFonts w:ascii="Times New Roman" w:hAnsi="Times New Roman"/>
                <w:b/>
                <w:bCs/>
                <w:sz w:val="24"/>
                <w:szCs w:val="24"/>
              </w:rPr>
              <w:t>Всего</w:t>
            </w:r>
          </w:p>
        </w:tc>
      </w:tr>
      <w:tr w:rsidR="00710C24" w:rsidRPr="00F00B0F" w:rsidTr="005A2484">
        <w:trPr>
          <w:trHeight w:val="315"/>
          <w:jc w:val="center"/>
        </w:trPr>
        <w:tc>
          <w:tcPr>
            <w:tcW w:w="2529" w:type="dxa"/>
          </w:tcPr>
          <w:p w:rsidR="00710C24" w:rsidRPr="00F00B0F" w:rsidRDefault="00710C24" w:rsidP="005A2484">
            <w:pPr>
              <w:spacing w:line="288" w:lineRule="auto"/>
              <w:jc w:val="both"/>
              <w:rPr>
                <w:rFonts w:ascii="Times New Roman" w:hAnsi="Times New Roman"/>
                <w:bCs/>
                <w:sz w:val="24"/>
                <w:szCs w:val="24"/>
              </w:rPr>
            </w:pPr>
          </w:p>
        </w:tc>
        <w:tc>
          <w:tcPr>
            <w:tcW w:w="3117" w:type="dxa"/>
            <w:gridSpan w:val="2"/>
          </w:tcPr>
          <w:p w:rsidR="00710C24" w:rsidRPr="00F00B0F" w:rsidRDefault="00710C24" w:rsidP="005A2484">
            <w:pPr>
              <w:spacing w:line="288" w:lineRule="auto"/>
              <w:jc w:val="both"/>
              <w:rPr>
                <w:rFonts w:ascii="Times New Roman" w:hAnsi="Times New Roman"/>
                <w:bCs/>
                <w:i/>
                <w:sz w:val="24"/>
                <w:szCs w:val="24"/>
              </w:rPr>
            </w:pPr>
            <w:r w:rsidRPr="00F00B0F">
              <w:rPr>
                <w:rFonts w:ascii="Times New Roman" w:hAnsi="Times New Roman"/>
                <w:bCs/>
                <w:i/>
                <w:sz w:val="24"/>
                <w:szCs w:val="24"/>
              </w:rPr>
              <w:t>Обязательная часть</w:t>
            </w:r>
          </w:p>
        </w:tc>
        <w:tc>
          <w:tcPr>
            <w:tcW w:w="4239" w:type="dxa"/>
            <w:gridSpan w:val="3"/>
          </w:tcPr>
          <w:p w:rsidR="00710C24" w:rsidRPr="00F00B0F" w:rsidRDefault="00710C24" w:rsidP="005A2484">
            <w:pPr>
              <w:spacing w:line="288" w:lineRule="auto"/>
              <w:jc w:val="both"/>
              <w:rPr>
                <w:rFonts w:ascii="Times New Roman" w:hAnsi="Times New Roman"/>
                <w:b/>
                <w:bCs/>
                <w:sz w:val="24"/>
                <w:szCs w:val="24"/>
              </w:rPr>
            </w:pPr>
          </w:p>
        </w:tc>
      </w:tr>
      <w:tr w:rsidR="00710C24" w:rsidRPr="00F00B0F" w:rsidTr="005A2484">
        <w:trPr>
          <w:gridAfter w:val="1"/>
          <w:wAfter w:w="8" w:type="dxa"/>
          <w:trHeight w:val="330"/>
          <w:jc w:val="center"/>
        </w:trPr>
        <w:tc>
          <w:tcPr>
            <w:tcW w:w="2529" w:type="dxa"/>
            <w:vMerge w:val="restart"/>
          </w:tcPr>
          <w:p w:rsidR="00710C24" w:rsidRPr="00F00B0F" w:rsidRDefault="00710C24" w:rsidP="005A2484">
            <w:pPr>
              <w:spacing w:line="288" w:lineRule="auto"/>
              <w:jc w:val="both"/>
              <w:rPr>
                <w:rFonts w:ascii="Times New Roman" w:hAnsi="Times New Roman"/>
                <w:bCs/>
                <w:sz w:val="24"/>
                <w:szCs w:val="24"/>
              </w:rPr>
            </w:pPr>
            <w:r w:rsidRPr="00F00B0F">
              <w:rPr>
                <w:rFonts w:ascii="Times New Roman" w:hAnsi="Times New Roman"/>
                <w:bCs/>
                <w:sz w:val="24"/>
                <w:szCs w:val="24"/>
              </w:rPr>
              <w:t>Филология</w:t>
            </w:r>
          </w:p>
        </w:tc>
        <w:tc>
          <w:tcPr>
            <w:tcW w:w="3117" w:type="dxa"/>
            <w:gridSpan w:val="2"/>
          </w:tcPr>
          <w:p w:rsidR="00710C24" w:rsidRPr="00F00B0F" w:rsidRDefault="00710C24" w:rsidP="005A2484">
            <w:pPr>
              <w:spacing w:line="288" w:lineRule="auto"/>
              <w:jc w:val="both"/>
              <w:rPr>
                <w:rFonts w:ascii="Times New Roman" w:hAnsi="Times New Roman"/>
                <w:bCs/>
                <w:sz w:val="24"/>
                <w:szCs w:val="24"/>
              </w:rPr>
            </w:pPr>
            <w:r w:rsidRPr="00F00B0F">
              <w:rPr>
                <w:rFonts w:ascii="Times New Roman" w:hAnsi="Times New Roman"/>
                <w:bCs/>
                <w:sz w:val="24"/>
                <w:szCs w:val="24"/>
              </w:rPr>
              <w:t>Русский язык</w:t>
            </w:r>
          </w:p>
        </w:tc>
        <w:tc>
          <w:tcPr>
            <w:tcW w:w="2105"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5</w:t>
            </w:r>
          </w:p>
        </w:tc>
        <w:tc>
          <w:tcPr>
            <w:tcW w:w="2126"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5</w:t>
            </w:r>
          </w:p>
        </w:tc>
      </w:tr>
      <w:tr w:rsidR="00710C24" w:rsidRPr="00F00B0F" w:rsidTr="005A2484">
        <w:trPr>
          <w:gridAfter w:val="1"/>
          <w:wAfter w:w="8" w:type="dxa"/>
          <w:trHeight w:val="301"/>
          <w:jc w:val="center"/>
        </w:trPr>
        <w:tc>
          <w:tcPr>
            <w:tcW w:w="2529" w:type="dxa"/>
            <w:vMerge/>
            <w:vAlign w:val="center"/>
          </w:tcPr>
          <w:p w:rsidR="00710C24" w:rsidRPr="00F00B0F" w:rsidRDefault="00710C24" w:rsidP="005A2484">
            <w:pPr>
              <w:rPr>
                <w:rFonts w:ascii="Times New Roman" w:hAnsi="Times New Roman"/>
                <w:bCs/>
                <w:sz w:val="24"/>
                <w:szCs w:val="24"/>
              </w:rPr>
            </w:pPr>
          </w:p>
        </w:tc>
        <w:tc>
          <w:tcPr>
            <w:tcW w:w="3117" w:type="dxa"/>
            <w:gridSpan w:val="2"/>
          </w:tcPr>
          <w:p w:rsidR="00710C24" w:rsidRPr="00F00B0F" w:rsidRDefault="00710C24" w:rsidP="005A2484">
            <w:pPr>
              <w:spacing w:line="288" w:lineRule="auto"/>
              <w:jc w:val="both"/>
              <w:rPr>
                <w:rFonts w:ascii="Times New Roman" w:hAnsi="Times New Roman"/>
                <w:bCs/>
                <w:sz w:val="24"/>
                <w:szCs w:val="24"/>
              </w:rPr>
            </w:pPr>
            <w:r w:rsidRPr="00F00B0F">
              <w:rPr>
                <w:rFonts w:ascii="Times New Roman" w:hAnsi="Times New Roman"/>
                <w:bCs/>
                <w:sz w:val="24"/>
                <w:szCs w:val="24"/>
              </w:rPr>
              <w:t>Литература</w:t>
            </w:r>
          </w:p>
        </w:tc>
        <w:tc>
          <w:tcPr>
            <w:tcW w:w="2105"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3</w:t>
            </w:r>
          </w:p>
        </w:tc>
        <w:tc>
          <w:tcPr>
            <w:tcW w:w="2126"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3</w:t>
            </w:r>
          </w:p>
        </w:tc>
      </w:tr>
      <w:tr w:rsidR="00710C24" w:rsidRPr="00F00B0F" w:rsidTr="005A2484">
        <w:trPr>
          <w:gridAfter w:val="1"/>
          <w:wAfter w:w="8" w:type="dxa"/>
          <w:trHeight w:val="165"/>
          <w:jc w:val="center"/>
        </w:trPr>
        <w:tc>
          <w:tcPr>
            <w:tcW w:w="2529" w:type="dxa"/>
            <w:vMerge/>
            <w:vAlign w:val="center"/>
          </w:tcPr>
          <w:p w:rsidR="00710C24" w:rsidRPr="00F00B0F" w:rsidRDefault="00710C24" w:rsidP="005A2484">
            <w:pPr>
              <w:rPr>
                <w:rFonts w:ascii="Times New Roman" w:hAnsi="Times New Roman"/>
                <w:bCs/>
                <w:sz w:val="24"/>
                <w:szCs w:val="24"/>
              </w:rPr>
            </w:pPr>
          </w:p>
        </w:tc>
        <w:tc>
          <w:tcPr>
            <w:tcW w:w="3117" w:type="dxa"/>
            <w:gridSpan w:val="2"/>
          </w:tcPr>
          <w:p w:rsidR="00710C24" w:rsidRPr="00F00B0F" w:rsidRDefault="00710C24" w:rsidP="005A2484">
            <w:pPr>
              <w:spacing w:line="288" w:lineRule="auto"/>
              <w:jc w:val="both"/>
              <w:rPr>
                <w:rFonts w:ascii="Times New Roman" w:hAnsi="Times New Roman"/>
                <w:bCs/>
                <w:sz w:val="24"/>
                <w:szCs w:val="24"/>
              </w:rPr>
            </w:pPr>
            <w:r w:rsidRPr="00F00B0F">
              <w:rPr>
                <w:rFonts w:ascii="Times New Roman" w:hAnsi="Times New Roman"/>
                <w:bCs/>
                <w:sz w:val="24"/>
                <w:szCs w:val="24"/>
              </w:rPr>
              <w:t xml:space="preserve">Марийский язык </w:t>
            </w:r>
          </w:p>
        </w:tc>
        <w:tc>
          <w:tcPr>
            <w:tcW w:w="2105"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2</w:t>
            </w:r>
          </w:p>
        </w:tc>
        <w:tc>
          <w:tcPr>
            <w:tcW w:w="2126"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2</w:t>
            </w:r>
          </w:p>
        </w:tc>
      </w:tr>
      <w:tr w:rsidR="00710C24" w:rsidRPr="00F00B0F" w:rsidTr="005A2484">
        <w:trPr>
          <w:gridAfter w:val="1"/>
          <w:wAfter w:w="8" w:type="dxa"/>
          <w:trHeight w:val="165"/>
          <w:jc w:val="center"/>
        </w:trPr>
        <w:tc>
          <w:tcPr>
            <w:tcW w:w="2529" w:type="dxa"/>
            <w:vMerge/>
            <w:vAlign w:val="center"/>
          </w:tcPr>
          <w:p w:rsidR="00710C24" w:rsidRPr="00F00B0F" w:rsidRDefault="00710C24" w:rsidP="005A2484">
            <w:pPr>
              <w:rPr>
                <w:rFonts w:ascii="Times New Roman" w:hAnsi="Times New Roman"/>
                <w:bCs/>
                <w:sz w:val="24"/>
                <w:szCs w:val="24"/>
              </w:rPr>
            </w:pPr>
          </w:p>
        </w:tc>
        <w:tc>
          <w:tcPr>
            <w:tcW w:w="3117" w:type="dxa"/>
            <w:gridSpan w:val="2"/>
          </w:tcPr>
          <w:p w:rsidR="00710C24" w:rsidRPr="00F00B0F" w:rsidRDefault="00710C24" w:rsidP="005A2484">
            <w:pPr>
              <w:spacing w:line="288" w:lineRule="auto"/>
              <w:jc w:val="both"/>
              <w:rPr>
                <w:rFonts w:ascii="Times New Roman" w:hAnsi="Times New Roman"/>
                <w:bCs/>
                <w:sz w:val="24"/>
                <w:szCs w:val="24"/>
              </w:rPr>
            </w:pPr>
            <w:r w:rsidRPr="00F00B0F">
              <w:rPr>
                <w:rFonts w:ascii="Times New Roman" w:hAnsi="Times New Roman"/>
                <w:bCs/>
                <w:sz w:val="24"/>
                <w:szCs w:val="24"/>
              </w:rPr>
              <w:t>Марийская литература</w:t>
            </w:r>
          </w:p>
        </w:tc>
        <w:tc>
          <w:tcPr>
            <w:tcW w:w="2105"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1</w:t>
            </w:r>
          </w:p>
        </w:tc>
        <w:tc>
          <w:tcPr>
            <w:tcW w:w="2126"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1</w:t>
            </w:r>
          </w:p>
        </w:tc>
      </w:tr>
      <w:tr w:rsidR="00710C24" w:rsidRPr="00F00B0F" w:rsidTr="005A2484">
        <w:trPr>
          <w:gridAfter w:val="1"/>
          <w:wAfter w:w="8" w:type="dxa"/>
          <w:trHeight w:val="360"/>
          <w:jc w:val="center"/>
        </w:trPr>
        <w:tc>
          <w:tcPr>
            <w:tcW w:w="2529" w:type="dxa"/>
            <w:vMerge/>
            <w:vAlign w:val="center"/>
          </w:tcPr>
          <w:p w:rsidR="00710C24" w:rsidRPr="00F00B0F" w:rsidRDefault="00710C24" w:rsidP="005A2484">
            <w:pPr>
              <w:rPr>
                <w:rFonts w:ascii="Times New Roman" w:hAnsi="Times New Roman"/>
                <w:bCs/>
                <w:sz w:val="24"/>
                <w:szCs w:val="24"/>
              </w:rPr>
            </w:pPr>
          </w:p>
        </w:tc>
        <w:tc>
          <w:tcPr>
            <w:tcW w:w="3117" w:type="dxa"/>
            <w:gridSpan w:val="2"/>
          </w:tcPr>
          <w:p w:rsidR="00710C24" w:rsidRPr="00F00B0F" w:rsidRDefault="00710C24" w:rsidP="005A2484">
            <w:pPr>
              <w:spacing w:line="288" w:lineRule="auto"/>
              <w:jc w:val="both"/>
              <w:rPr>
                <w:rFonts w:ascii="Times New Roman" w:hAnsi="Times New Roman"/>
                <w:bCs/>
                <w:sz w:val="24"/>
                <w:szCs w:val="24"/>
              </w:rPr>
            </w:pPr>
            <w:r w:rsidRPr="00F00B0F">
              <w:rPr>
                <w:rFonts w:ascii="Times New Roman" w:hAnsi="Times New Roman"/>
                <w:bCs/>
                <w:sz w:val="24"/>
                <w:szCs w:val="24"/>
              </w:rPr>
              <w:t>Английский язык</w:t>
            </w:r>
          </w:p>
        </w:tc>
        <w:tc>
          <w:tcPr>
            <w:tcW w:w="2105"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3</w:t>
            </w:r>
          </w:p>
        </w:tc>
        <w:tc>
          <w:tcPr>
            <w:tcW w:w="2126"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3</w:t>
            </w:r>
          </w:p>
        </w:tc>
      </w:tr>
      <w:tr w:rsidR="00710C24" w:rsidRPr="00F00B0F" w:rsidTr="005A2484">
        <w:trPr>
          <w:gridAfter w:val="1"/>
          <w:wAfter w:w="8" w:type="dxa"/>
          <w:trHeight w:val="427"/>
          <w:jc w:val="center"/>
        </w:trPr>
        <w:tc>
          <w:tcPr>
            <w:tcW w:w="2529" w:type="dxa"/>
          </w:tcPr>
          <w:p w:rsidR="00710C24" w:rsidRPr="00F00B0F" w:rsidRDefault="00710C24" w:rsidP="005A2484">
            <w:pPr>
              <w:spacing w:line="288" w:lineRule="auto"/>
              <w:jc w:val="both"/>
              <w:rPr>
                <w:rFonts w:ascii="Times New Roman" w:hAnsi="Times New Roman"/>
                <w:bCs/>
                <w:sz w:val="24"/>
                <w:szCs w:val="24"/>
              </w:rPr>
            </w:pPr>
            <w:r w:rsidRPr="00F00B0F">
              <w:rPr>
                <w:rFonts w:ascii="Times New Roman" w:hAnsi="Times New Roman"/>
                <w:bCs/>
                <w:sz w:val="24"/>
                <w:szCs w:val="24"/>
              </w:rPr>
              <w:t>Математика и информатика</w:t>
            </w:r>
          </w:p>
        </w:tc>
        <w:tc>
          <w:tcPr>
            <w:tcW w:w="3117" w:type="dxa"/>
            <w:gridSpan w:val="2"/>
          </w:tcPr>
          <w:p w:rsidR="00710C24" w:rsidRPr="00F00B0F" w:rsidRDefault="00710C24" w:rsidP="005A2484">
            <w:pPr>
              <w:spacing w:line="288" w:lineRule="auto"/>
              <w:jc w:val="both"/>
              <w:rPr>
                <w:rFonts w:ascii="Times New Roman" w:hAnsi="Times New Roman"/>
                <w:bCs/>
                <w:sz w:val="24"/>
                <w:szCs w:val="24"/>
              </w:rPr>
            </w:pPr>
            <w:r w:rsidRPr="00F00B0F">
              <w:rPr>
                <w:rFonts w:ascii="Times New Roman" w:hAnsi="Times New Roman"/>
                <w:bCs/>
                <w:sz w:val="24"/>
                <w:szCs w:val="24"/>
              </w:rPr>
              <w:t>Математика</w:t>
            </w:r>
          </w:p>
        </w:tc>
        <w:tc>
          <w:tcPr>
            <w:tcW w:w="2105"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5</w:t>
            </w:r>
          </w:p>
        </w:tc>
        <w:tc>
          <w:tcPr>
            <w:tcW w:w="2126"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5</w:t>
            </w:r>
          </w:p>
        </w:tc>
      </w:tr>
      <w:tr w:rsidR="00710C24" w:rsidRPr="00F00B0F" w:rsidTr="005A2484">
        <w:trPr>
          <w:gridAfter w:val="1"/>
          <w:wAfter w:w="8" w:type="dxa"/>
          <w:trHeight w:val="402"/>
          <w:jc w:val="center"/>
        </w:trPr>
        <w:tc>
          <w:tcPr>
            <w:tcW w:w="2529" w:type="dxa"/>
            <w:vMerge w:val="restart"/>
          </w:tcPr>
          <w:p w:rsidR="00710C24" w:rsidRPr="00F00B0F" w:rsidRDefault="00710C24" w:rsidP="005A2484">
            <w:pPr>
              <w:spacing w:line="288" w:lineRule="auto"/>
              <w:jc w:val="both"/>
              <w:rPr>
                <w:rFonts w:ascii="Times New Roman" w:hAnsi="Times New Roman"/>
                <w:bCs/>
                <w:sz w:val="24"/>
                <w:szCs w:val="24"/>
              </w:rPr>
            </w:pPr>
            <w:r w:rsidRPr="00F00B0F">
              <w:rPr>
                <w:rFonts w:ascii="Times New Roman" w:hAnsi="Times New Roman"/>
                <w:bCs/>
                <w:sz w:val="24"/>
                <w:szCs w:val="24"/>
              </w:rPr>
              <w:t>Общественно-научные предметы</w:t>
            </w:r>
          </w:p>
        </w:tc>
        <w:tc>
          <w:tcPr>
            <w:tcW w:w="3117" w:type="dxa"/>
            <w:gridSpan w:val="2"/>
          </w:tcPr>
          <w:p w:rsidR="00710C24" w:rsidRPr="00F00B0F" w:rsidRDefault="00710C24" w:rsidP="005A2484">
            <w:pPr>
              <w:spacing w:line="288" w:lineRule="auto"/>
              <w:jc w:val="both"/>
              <w:rPr>
                <w:rFonts w:ascii="Times New Roman" w:hAnsi="Times New Roman"/>
                <w:bCs/>
                <w:sz w:val="24"/>
                <w:szCs w:val="24"/>
              </w:rPr>
            </w:pPr>
            <w:r w:rsidRPr="00F00B0F">
              <w:rPr>
                <w:rFonts w:ascii="Times New Roman" w:hAnsi="Times New Roman"/>
                <w:bCs/>
                <w:sz w:val="24"/>
                <w:szCs w:val="24"/>
              </w:rPr>
              <w:t>История</w:t>
            </w:r>
          </w:p>
        </w:tc>
        <w:tc>
          <w:tcPr>
            <w:tcW w:w="2105"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2</w:t>
            </w:r>
          </w:p>
        </w:tc>
        <w:tc>
          <w:tcPr>
            <w:tcW w:w="2126"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2</w:t>
            </w:r>
          </w:p>
        </w:tc>
      </w:tr>
      <w:tr w:rsidR="00710C24" w:rsidRPr="00F00B0F" w:rsidTr="005A2484">
        <w:trPr>
          <w:gridAfter w:val="1"/>
          <w:wAfter w:w="8" w:type="dxa"/>
          <w:trHeight w:val="318"/>
          <w:jc w:val="center"/>
        </w:trPr>
        <w:tc>
          <w:tcPr>
            <w:tcW w:w="2529" w:type="dxa"/>
            <w:vMerge/>
            <w:vAlign w:val="center"/>
          </w:tcPr>
          <w:p w:rsidR="00710C24" w:rsidRPr="00F00B0F" w:rsidRDefault="00710C24" w:rsidP="005A2484">
            <w:pPr>
              <w:rPr>
                <w:rFonts w:ascii="Times New Roman" w:hAnsi="Times New Roman"/>
                <w:bCs/>
                <w:sz w:val="24"/>
                <w:szCs w:val="24"/>
              </w:rPr>
            </w:pPr>
          </w:p>
        </w:tc>
        <w:tc>
          <w:tcPr>
            <w:tcW w:w="3117" w:type="dxa"/>
            <w:gridSpan w:val="2"/>
          </w:tcPr>
          <w:p w:rsidR="00710C24" w:rsidRPr="00F00B0F" w:rsidRDefault="00710C24" w:rsidP="005A2484">
            <w:pPr>
              <w:spacing w:line="288" w:lineRule="auto"/>
              <w:jc w:val="both"/>
              <w:rPr>
                <w:rFonts w:ascii="Times New Roman" w:hAnsi="Times New Roman"/>
                <w:bCs/>
                <w:sz w:val="24"/>
                <w:szCs w:val="24"/>
              </w:rPr>
            </w:pPr>
            <w:r w:rsidRPr="00F00B0F">
              <w:rPr>
                <w:rFonts w:ascii="Times New Roman" w:hAnsi="Times New Roman"/>
                <w:bCs/>
                <w:sz w:val="24"/>
                <w:szCs w:val="24"/>
              </w:rPr>
              <w:t>География</w:t>
            </w:r>
          </w:p>
        </w:tc>
        <w:tc>
          <w:tcPr>
            <w:tcW w:w="2105"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1</w:t>
            </w:r>
          </w:p>
        </w:tc>
        <w:tc>
          <w:tcPr>
            <w:tcW w:w="2126"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1</w:t>
            </w:r>
          </w:p>
        </w:tc>
      </w:tr>
      <w:tr w:rsidR="00710C24" w:rsidRPr="00F00B0F" w:rsidTr="005A2484">
        <w:trPr>
          <w:gridAfter w:val="1"/>
          <w:wAfter w:w="8" w:type="dxa"/>
          <w:trHeight w:val="251"/>
          <w:jc w:val="center"/>
        </w:trPr>
        <w:tc>
          <w:tcPr>
            <w:tcW w:w="2529" w:type="dxa"/>
            <w:vAlign w:val="center"/>
          </w:tcPr>
          <w:p w:rsidR="00710C24" w:rsidRPr="00F00B0F" w:rsidRDefault="00710C24" w:rsidP="005A2484">
            <w:pPr>
              <w:spacing w:line="288" w:lineRule="auto"/>
              <w:jc w:val="both"/>
              <w:rPr>
                <w:rFonts w:ascii="Times New Roman" w:hAnsi="Times New Roman"/>
                <w:bCs/>
                <w:sz w:val="24"/>
                <w:szCs w:val="24"/>
              </w:rPr>
            </w:pPr>
            <w:r w:rsidRPr="00F00B0F">
              <w:rPr>
                <w:rFonts w:ascii="Times New Roman" w:hAnsi="Times New Roman"/>
                <w:bCs/>
                <w:sz w:val="24"/>
                <w:szCs w:val="24"/>
              </w:rPr>
              <w:t>Естественно-научные предметы</w:t>
            </w:r>
          </w:p>
        </w:tc>
        <w:tc>
          <w:tcPr>
            <w:tcW w:w="3117" w:type="dxa"/>
            <w:gridSpan w:val="2"/>
          </w:tcPr>
          <w:p w:rsidR="00710C24" w:rsidRPr="00F00B0F" w:rsidRDefault="00710C24" w:rsidP="005A2484">
            <w:pPr>
              <w:spacing w:line="288" w:lineRule="auto"/>
              <w:jc w:val="both"/>
              <w:rPr>
                <w:rFonts w:ascii="Times New Roman" w:hAnsi="Times New Roman"/>
                <w:bCs/>
                <w:sz w:val="24"/>
                <w:szCs w:val="24"/>
              </w:rPr>
            </w:pPr>
            <w:r w:rsidRPr="00F00B0F">
              <w:rPr>
                <w:rFonts w:ascii="Times New Roman" w:hAnsi="Times New Roman"/>
                <w:bCs/>
                <w:sz w:val="24"/>
                <w:szCs w:val="24"/>
              </w:rPr>
              <w:t>Биология</w:t>
            </w:r>
          </w:p>
        </w:tc>
        <w:tc>
          <w:tcPr>
            <w:tcW w:w="2105"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1</w:t>
            </w:r>
          </w:p>
        </w:tc>
        <w:tc>
          <w:tcPr>
            <w:tcW w:w="2126"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1</w:t>
            </w:r>
          </w:p>
        </w:tc>
      </w:tr>
      <w:tr w:rsidR="00710C24" w:rsidRPr="00F00B0F" w:rsidTr="005A2484">
        <w:trPr>
          <w:gridAfter w:val="1"/>
          <w:wAfter w:w="8" w:type="dxa"/>
          <w:trHeight w:val="251"/>
          <w:jc w:val="center"/>
        </w:trPr>
        <w:tc>
          <w:tcPr>
            <w:tcW w:w="2529" w:type="dxa"/>
            <w:vMerge w:val="restart"/>
          </w:tcPr>
          <w:p w:rsidR="00710C24" w:rsidRPr="00F00B0F" w:rsidRDefault="00710C24" w:rsidP="005A2484">
            <w:pPr>
              <w:spacing w:line="288" w:lineRule="auto"/>
              <w:jc w:val="both"/>
              <w:rPr>
                <w:rFonts w:ascii="Times New Roman" w:hAnsi="Times New Roman"/>
                <w:bCs/>
                <w:sz w:val="24"/>
                <w:szCs w:val="24"/>
              </w:rPr>
            </w:pPr>
            <w:r w:rsidRPr="00F00B0F">
              <w:rPr>
                <w:rFonts w:ascii="Times New Roman" w:hAnsi="Times New Roman"/>
                <w:bCs/>
                <w:sz w:val="24"/>
                <w:szCs w:val="24"/>
              </w:rPr>
              <w:t>Искусство</w:t>
            </w:r>
          </w:p>
        </w:tc>
        <w:tc>
          <w:tcPr>
            <w:tcW w:w="3117" w:type="dxa"/>
            <w:gridSpan w:val="2"/>
          </w:tcPr>
          <w:p w:rsidR="00710C24" w:rsidRPr="00F00B0F" w:rsidRDefault="00710C24" w:rsidP="005A2484">
            <w:pPr>
              <w:spacing w:line="288" w:lineRule="auto"/>
              <w:jc w:val="both"/>
              <w:rPr>
                <w:rFonts w:ascii="Times New Roman" w:hAnsi="Times New Roman"/>
                <w:bCs/>
                <w:sz w:val="24"/>
                <w:szCs w:val="24"/>
              </w:rPr>
            </w:pPr>
            <w:r w:rsidRPr="00F00B0F">
              <w:rPr>
                <w:rFonts w:ascii="Times New Roman" w:hAnsi="Times New Roman"/>
                <w:bCs/>
                <w:sz w:val="24"/>
                <w:szCs w:val="24"/>
              </w:rPr>
              <w:t>Музыка</w:t>
            </w:r>
          </w:p>
        </w:tc>
        <w:tc>
          <w:tcPr>
            <w:tcW w:w="2105"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1</w:t>
            </w:r>
          </w:p>
        </w:tc>
        <w:tc>
          <w:tcPr>
            <w:tcW w:w="2126"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1</w:t>
            </w:r>
          </w:p>
        </w:tc>
      </w:tr>
      <w:tr w:rsidR="00710C24" w:rsidRPr="00F00B0F" w:rsidTr="005A2484">
        <w:trPr>
          <w:gridAfter w:val="1"/>
          <w:wAfter w:w="8" w:type="dxa"/>
          <w:trHeight w:val="215"/>
          <w:jc w:val="center"/>
        </w:trPr>
        <w:tc>
          <w:tcPr>
            <w:tcW w:w="2529" w:type="dxa"/>
            <w:vMerge/>
            <w:vAlign w:val="center"/>
          </w:tcPr>
          <w:p w:rsidR="00710C24" w:rsidRPr="00F00B0F" w:rsidRDefault="00710C24" w:rsidP="005A2484">
            <w:pPr>
              <w:rPr>
                <w:rFonts w:ascii="Times New Roman" w:hAnsi="Times New Roman"/>
                <w:bCs/>
                <w:sz w:val="24"/>
                <w:szCs w:val="24"/>
              </w:rPr>
            </w:pPr>
          </w:p>
        </w:tc>
        <w:tc>
          <w:tcPr>
            <w:tcW w:w="3117" w:type="dxa"/>
            <w:gridSpan w:val="2"/>
          </w:tcPr>
          <w:p w:rsidR="00710C24" w:rsidRPr="00F00B0F" w:rsidRDefault="00710C24" w:rsidP="005A2484">
            <w:pPr>
              <w:spacing w:line="288" w:lineRule="auto"/>
              <w:jc w:val="both"/>
              <w:rPr>
                <w:rFonts w:ascii="Times New Roman" w:hAnsi="Times New Roman"/>
                <w:bCs/>
                <w:sz w:val="24"/>
                <w:szCs w:val="24"/>
              </w:rPr>
            </w:pPr>
            <w:r w:rsidRPr="00F00B0F">
              <w:rPr>
                <w:rFonts w:ascii="Times New Roman" w:hAnsi="Times New Roman"/>
                <w:bCs/>
                <w:sz w:val="24"/>
                <w:szCs w:val="24"/>
              </w:rPr>
              <w:t>Изобразительное искусство</w:t>
            </w:r>
          </w:p>
        </w:tc>
        <w:tc>
          <w:tcPr>
            <w:tcW w:w="2105"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1</w:t>
            </w:r>
          </w:p>
        </w:tc>
        <w:tc>
          <w:tcPr>
            <w:tcW w:w="2126"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1</w:t>
            </w:r>
          </w:p>
        </w:tc>
      </w:tr>
      <w:tr w:rsidR="00710C24" w:rsidRPr="00F00B0F" w:rsidTr="005A2484">
        <w:trPr>
          <w:gridAfter w:val="1"/>
          <w:wAfter w:w="8" w:type="dxa"/>
          <w:trHeight w:val="301"/>
          <w:jc w:val="center"/>
        </w:trPr>
        <w:tc>
          <w:tcPr>
            <w:tcW w:w="2543" w:type="dxa"/>
            <w:gridSpan w:val="2"/>
          </w:tcPr>
          <w:p w:rsidR="00710C24" w:rsidRPr="00F00B0F" w:rsidRDefault="00710C24" w:rsidP="005A2484">
            <w:pPr>
              <w:spacing w:line="288" w:lineRule="auto"/>
              <w:jc w:val="both"/>
              <w:rPr>
                <w:rFonts w:ascii="Times New Roman" w:hAnsi="Times New Roman"/>
                <w:bCs/>
                <w:sz w:val="24"/>
                <w:szCs w:val="24"/>
              </w:rPr>
            </w:pPr>
            <w:r w:rsidRPr="00F00B0F">
              <w:rPr>
                <w:rFonts w:ascii="Times New Roman" w:hAnsi="Times New Roman"/>
                <w:bCs/>
                <w:sz w:val="24"/>
                <w:szCs w:val="24"/>
              </w:rPr>
              <w:t>Технология</w:t>
            </w:r>
          </w:p>
        </w:tc>
        <w:tc>
          <w:tcPr>
            <w:tcW w:w="3103" w:type="dxa"/>
          </w:tcPr>
          <w:p w:rsidR="00710C24" w:rsidRPr="00F00B0F" w:rsidRDefault="00710C24" w:rsidP="005A2484">
            <w:pPr>
              <w:spacing w:line="288" w:lineRule="auto"/>
              <w:jc w:val="both"/>
              <w:rPr>
                <w:rFonts w:ascii="Times New Roman" w:hAnsi="Times New Roman"/>
                <w:bCs/>
                <w:sz w:val="24"/>
                <w:szCs w:val="24"/>
              </w:rPr>
            </w:pPr>
            <w:r w:rsidRPr="00F00B0F">
              <w:rPr>
                <w:rFonts w:ascii="Times New Roman" w:hAnsi="Times New Roman"/>
                <w:bCs/>
                <w:sz w:val="24"/>
                <w:szCs w:val="24"/>
              </w:rPr>
              <w:t>Технология</w:t>
            </w:r>
          </w:p>
        </w:tc>
        <w:tc>
          <w:tcPr>
            <w:tcW w:w="2105"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2</w:t>
            </w:r>
          </w:p>
        </w:tc>
        <w:tc>
          <w:tcPr>
            <w:tcW w:w="2126"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2</w:t>
            </w:r>
          </w:p>
        </w:tc>
      </w:tr>
      <w:tr w:rsidR="00710C24" w:rsidRPr="00F00B0F" w:rsidTr="005A2484">
        <w:trPr>
          <w:gridAfter w:val="1"/>
          <w:wAfter w:w="8" w:type="dxa"/>
          <w:trHeight w:val="413"/>
          <w:jc w:val="center"/>
        </w:trPr>
        <w:tc>
          <w:tcPr>
            <w:tcW w:w="2543" w:type="dxa"/>
            <w:gridSpan w:val="2"/>
            <w:vMerge w:val="restart"/>
          </w:tcPr>
          <w:p w:rsidR="00710C24" w:rsidRPr="00F00B0F" w:rsidRDefault="00710C24" w:rsidP="005A2484">
            <w:pPr>
              <w:spacing w:line="288" w:lineRule="auto"/>
              <w:jc w:val="both"/>
              <w:rPr>
                <w:rFonts w:ascii="Times New Roman" w:hAnsi="Times New Roman"/>
                <w:bCs/>
                <w:sz w:val="24"/>
                <w:szCs w:val="24"/>
              </w:rPr>
            </w:pPr>
            <w:r w:rsidRPr="00F00B0F">
              <w:rPr>
                <w:rFonts w:ascii="Times New Roman" w:hAnsi="Times New Roman"/>
                <w:bCs/>
                <w:sz w:val="24"/>
                <w:szCs w:val="24"/>
              </w:rPr>
              <w:t>Физическая культура и Основы безопасности жизнедеятельности</w:t>
            </w:r>
          </w:p>
        </w:tc>
        <w:tc>
          <w:tcPr>
            <w:tcW w:w="3103" w:type="dxa"/>
          </w:tcPr>
          <w:p w:rsidR="00710C24" w:rsidRPr="00F00B0F" w:rsidRDefault="00710C24" w:rsidP="005A2484">
            <w:pPr>
              <w:spacing w:line="288" w:lineRule="auto"/>
              <w:jc w:val="both"/>
              <w:rPr>
                <w:rFonts w:ascii="Times New Roman" w:hAnsi="Times New Roman"/>
                <w:bCs/>
                <w:sz w:val="24"/>
                <w:szCs w:val="24"/>
              </w:rPr>
            </w:pPr>
            <w:r w:rsidRPr="00F00B0F">
              <w:rPr>
                <w:rFonts w:ascii="Times New Roman" w:hAnsi="Times New Roman"/>
                <w:bCs/>
                <w:sz w:val="24"/>
                <w:szCs w:val="24"/>
              </w:rPr>
              <w:t>ОБЖ</w:t>
            </w:r>
          </w:p>
        </w:tc>
        <w:tc>
          <w:tcPr>
            <w:tcW w:w="2105" w:type="dxa"/>
            <w:vAlign w:val="bottom"/>
          </w:tcPr>
          <w:p w:rsidR="00710C24" w:rsidRPr="00F00B0F" w:rsidRDefault="00710C24" w:rsidP="005A2484">
            <w:pPr>
              <w:spacing w:line="288" w:lineRule="auto"/>
              <w:jc w:val="center"/>
              <w:rPr>
                <w:rFonts w:ascii="Times New Roman" w:hAnsi="Times New Roman"/>
                <w:bCs/>
                <w:sz w:val="24"/>
                <w:szCs w:val="24"/>
              </w:rPr>
            </w:pPr>
          </w:p>
        </w:tc>
        <w:tc>
          <w:tcPr>
            <w:tcW w:w="2126" w:type="dxa"/>
            <w:vAlign w:val="bottom"/>
          </w:tcPr>
          <w:p w:rsidR="00710C24" w:rsidRPr="00F00B0F" w:rsidRDefault="00710C24" w:rsidP="005A2484">
            <w:pPr>
              <w:spacing w:line="288" w:lineRule="auto"/>
              <w:jc w:val="center"/>
              <w:rPr>
                <w:rFonts w:ascii="Times New Roman" w:hAnsi="Times New Roman"/>
                <w:bCs/>
                <w:sz w:val="24"/>
                <w:szCs w:val="24"/>
              </w:rPr>
            </w:pPr>
          </w:p>
        </w:tc>
      </w:tr>
      <w:tr w:rsidR="00710C24" w:rsidRPr="00F00B0F" w:rsidTr="005A2484">
        <w:trPr>
          <w:gridAfter w:val="1"/>
          <w:wAfter w:w="8" w:type="dxa"/>
          <w:trHeight w:val="385"/>
          <w:jc w:val="center"/>
        </w:trPr>
        <w:tc>
          <w:tcPr>
            <w:tcW w:w="2543" w:type="dxa"/>
            <w:gridSpan w:val="2"/>
            <w:vMerge/>
            <w:vAlign w:val="center"/>
          </w:tcPr>
          <w:p w:rsidR="00710C24" w:rsidRPr="00F00B0F" w:rsidRDefault="00710C24" w:rsidP="005A2484">
            <w:pPr>
              <w:rPr>
                <w:rFonts w:ascii="Times New Roman" w:hAnsi="Times New Roman"/>
                <w:bCs/>
                <w:sz w:val="24"/>
                <w:szCs w:val="24"/>
              </w:rPr>
            </w:pPr>
          </w:p>
        </w:tc>
        <w:tc>
          <w:tcPr>
            <w:tcW w:w="3103" w:type="dxa"/>
          </w:tcPr>
          <w:p w:rsidR="00710C24" w:rsidRPr="00F00B0F" w:rsidRDefault="00710C24" w:rsidP="005A2484">
            <w:pPr>
              <w:spacing w:line="288" w:lineRule="auto"/>
              <w:jc w:val="both"/>
              <w:rPr>
                <w:rFonts w:ascii="Times New Roman" w:hAnsi="Times New Roman"/>
                <w:bCs/>
                <w:sz w:val="24"/>
                <w:szCs w:val="24"/>
              </w:rPr>
            </w:pPr>
            <w:r w:rsidRPr="00F00B0F">
              <w:rPr>
                <w:rFonts w:ascii="Times New Roman" w:hAnsi="Times New Roman"/>
                <w:bCs/>
                <w:sz w:val="24"/>
                <w:szCs w:val="24"/>
              </w:rPr>
              <w:t>Физическая культура</w:t>
            </w:r>
          </w:p>
        </w:tc>
        <w:tc>
          <w:tcPr>
            <w:tcW w:w="2105"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3</w:t>
            </w:r>
          </w:p>
        </w:tc>
        <w:tc>
          <w:tcPr>
            <w:tcW w:w="2126"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3</w:t>
            </w:r>
          </w:p>
        </w:tc>
      </w:tr>
      <w:tr w:rsidR="00710C24" w:rsidRPr="00F00B0F" w:rsidTr="005A2484">
        <w:trPr>
          <w:gridAfter w:val="1"/>
          <w:wAfter w:w="8" w:type="dxa"/>
          <w:trHeight w:val="385"/>
          <w:jc w:val="center"/>
        </w:trPr>
        <w:tc>
          <w:tcPr>
            <w:tcW w:w="2543" w:type="dxa"/>
            <w:gridSpan w:val="2"/>
          </w:tcPr>
          <w:p w:rsidR="00710C24" w:rsidRPr="00F00B0F" w:rsidRDefault="00710C24" w:rsidP="005A2484">
            <w:pPr>
              <w:spacing w:line="288" w:lineRule="auto"/>
              <w:jc w:val="both"/>
              <w:rPr>
                <w:rFonts w:ascii="Times New Roman" w:hAnsi="Times New Roman"/>
                <w:bCs/>
                <w:i/>
                <w:sz w:val="24"/>
                <w:szCs w:val="24"/>
              </w:rPr>
            </w:pPr>
            <w:r w:rsidRPr="00F00B0F">
              <w:rPr>
                <w:rFonts w:ascii="Times New Roman" w:hAnsi="Times New Roman"/>
                <w:sz w:val="24"/>
                <w:szCs w:val="24"/>
              </w:rPr>
              <w:lastRenderedPageBreak/>
              <w:t>*Основы духовно-нравственной культуры народов России</w:t>
            </w:r>
          </w:p>
        </w:tc>
        <w:tc>
          <w:tcPr>
            <w:tcW w:w="3103" w:type="dxa"/>
          </w:tcPr>
          <w:p w:rsidR="00710C24" w:rsidRPr="00F00B0F" w:rsidRDefault="00710C24" w:rsidP="005A2484">
            <w:pPr>
              <w:spacing w:line="288" w:lineRule="auto"/>
              <w:jc w:val="both"/>
              <w:rPr>
                <w:rFonts w:ascii="Times New Roman" w:hAnsi="Times New Roman"/>
                <w:bCs/>
                <w:i/>
                <w:sz w:val="24"/>
                <w:szCs w:val="24"/>
              </w:rPr>
            </w:pPr>
            <w:r w:rsidRPr="00F00B0F">
              <w:rPr>
                <w:rFonts w:ascii="Times New Roman" w:hAnsi="Times New Roman"/>
                <w:sz w:val="24"/>
                <w:szCs w:val="24"/>
              </w:rPr>
              <w:t>*</w:t>
            </w:r>
            <w:r w:rsidRPr="00F00B0F">
              <w:rPr>
                <w:rFonts w:ascii="Times New Roman" w:hAnsi="Times New Roman"/>
                <w:color w:val="000000"/>
                <w:sz w:val="24"/>
                <w:szCs w:val="24"/>
                <w:shd w:val="clear" w:color="auto" w:fill="FFFFFF"/>
              </w:rPr>
              <w:t xml:space="preserve"> История и культура народов  Марий Эл</w:t>
            </w:r>
            <w:r w:rsidRPr="00F00B0F">
              <w:rPr>
                <w:rFonts w:ascii="Times New Roman" w:hAnsi="Times New Roman"/>
                <w:sz w:val="24"/>
                <w:szCs w:val="24"/>
              </w:rPr>
              <w:t xml:space="preserve"> </w:t>
            </w:r>
          </w:p>
        </w:tc>
        <w:tc>
          <w:tcPr>
            <w:tcW w:w="2105"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w:t>
            </w:r>
          </w:p>
        </w:tc>
        <w:tc>
          <w:tcPr>
            <w:tcW w:w="2126"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w:t>
            </w:r>
          </w:p>
        </w:tc>
      </w:tr>
      <w:tr w:rsidR="00710C24" w:rsidRPr="00F00B0F" w:rsidTr="005A2484">
        <w:trPr>
          <w:gridAfter w:val="1"/>
          <w:wAfter w:w="8" w:type="dxa"/>
          <w:trHeight w:val="284"/>
          <w:jc w:val="center"/>
        </w:trPr>
        <w:tc>
          <w:tcPr>
            <w:tcW w:w="5646" w:type="dxa"/>
            <w:gridSpan w:val="3"/>
          </w:tcPr>
          <w:p w:rsidR="00710C24" w:rsidRPr="00F00B0F" w:rsidRDefault="00710C24" w:rsidP="005A2484">
            <w:pPr>
              <w:spacing w:line="288" w:lineRule="auto"/>
              <w:jc w:val="both"/>
              <w:rPr>
                <w:rFonts w:ascii="Times New Roman" w:hAnsi="Times New Roman"/>
                <w:bCs/>
                <w:sz w:val="24"/>
                <w:szCs w:val="24"/>
              </w:rPr>
            </w:pPr>
            <w:r w:rsidRPr="00F00B0F">
              <w:rPr>
                <w:rFonts w:ascii="Times New Roman" w:hAnsi="Times New Roman"/>
                <w:bCs/>
                <w:sz w:val="24"/>
                <w:szCs w:val="24"/>
              </w:rPr>
              <w:t>Ито</w:t>
            </w:r>
            <w:r>
              <w:rPr>
                <w:rFonts w:ascii="Times New Roman" w:hAnsi="Times New Roman"/>
                <w:bCs/>
                <w:sz w:val="24"/>
                <w:szCs w:val="24"/>
              </w:rPr>
              <w:t>1</w:t>
            </w:r>
            <w:r w:rsidRPr="00F00B0F">
              <w:rPr>
                <w:rFonts w:ascii="Times New Roman" w:hAnsi="Times New Roman"/>
                <w:bCs/>
                <w:sz w:val="24"/>
                <w:szCs w:val="24"/>
              </w:rPr>
              <w:t>го</w:t>
            </w:r>
          </w:p>
        </w:tc>
        <w:tc>
          <w:tcPr>
            <w:tcW w:w="2105"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30</w:t>
            </w:r>
          </w:p>
        </w:tc>
        <w:tc>
          <w:tcPr>
            <w:tcW w:w="2126"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30</w:t>
            </w:r>
          </w:p>
        </w:tc>
      </w:tr>
      <w:tr w:rsidR="00710C24" w:rsidRPr="00F00B0F" w:rsidTr="005A2484">
        <w:trPr>
          <w:trHeight w:val="301"/>
          <w:jc w:val="center"/>
        </w:trPr>
        <w:tc>
          <w:tcPr>
            <w:tcW w:w="9885" w:type="dxa"/>
            <w:gridSpan w:val="6"/>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i/>
                <w:sz w:val="24"/>
                <w:szCs w:val="24"/>
              </w:rPr>
              <w:t>Часть, формируемая участниками образовательных отношений</w:t>
            </w:r>
          </w:p>
        </w:tc>
      </w:tr>
      <w:tr w:rsidR="00710C24" w:rsidRPr="00F00B0F" w:rsidTr="005A2484">
        <w:trPr>
          <w:gridAfter w:val="1"/>
          <w:wAfter w:w="8" w:type="dxa"/>
          <w:trHeight w:val="301"/>
          <w:jc w:val="center"/>
        </w:trPr>
        <w:tc>
          <w:tcPr>
            <w:tcW w:w="5646" w:type="dxa"/>
            <w:gridSpan w:val="3"/>
          </w:tcPr>
          <w:p w:rsidR="00710C24" w:rsidRPr="00F00B0F" w:rsidRDefault="00710C24" w:rsidP="005A2484">
            <w:pPr>
              <w:spacing w:line="288" w:lineRule="auto"/>
              <w:jc w:val="right"/>
              <w:rPr>
                <w:rFonts w:ascii="Times New Roman" w:hAnsi="Times New Roman"/>
                <w:bCs/>
                <w:sz w:val="24"/>
                <w:szCs w:val="24"/>
              </w:rPr>
            </w:pPr>
            <w:r w:rsidRPr="00F00B0F">
              <w:rPr>
                <w:rFonts w:ascii="Times New Roman" w:hAnsi="Times New Roman"/>
                <w:bCs/>
                <w:sz w:val="24"/>
                <w:szCs w:val="24"/>
              </w:rPr>
              <w:t>*История и культура народов Марий Эл</w:t>
            </w:r>
          </w:p>
        </w:tc>
        <w:tc>
          <w:tcPr>
            <w:tcW w:w="2105"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1</w:t>
            </w:r>
          </w:p>
        </w:tc>
        <w:tc>
          <w:tcPr>
            <w:tcW w:w="2126"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1</w:t>
            </w:r>
          </w:p>
        </w:tc>
      </w:tr>
      <w:tr w:rsidR="00710C24" w:rsidRPr="00F00B0F" w:rsidTr="005A2484">
        <w:trPr>
          <w:gridAfter w:val="1"/>
          <w:wAfter w:w="8" w:type="dxa"/>
          <w:trHeight w:val="301"/>
          <w:jc w:val="center"/>
        </w:trPr>
        <w:tc>
          <w:tcPr>
            <w:tcW w:w="5646" w:type="dxa"/>
            <w:gridSpan w:val="3"/>
          </w:tcPr>
          <w:p w:rsidR="00710C24" w:rsidRPr="00F00B0F" w:rsidRDefault="00710C24" w:rsidP="005A2484">
            <w:pPr>
              <w:spacing w:line="288" w:lineRule="auto"/>
              <w:jc w:val="right"/>
              <w:rPr>
                <w:rFonts w:ascii="Times New Roman" w:hAnsi="Times New Roman"/>
                <w:bCs/>
                <w:sz w:val="24"/>
                <w:szCs w:val="24"/>
              </w:rPr>
            </w:pPr>
            <w:r w:rsidRPr="00F00B0F">
              <w:rPr>
                <w:rFonts w:ascii="Times New Roman" w:hAnsi="Times New Roman"/>
                <w:bCs/>
                <w:sz w:val="24"/>
                <w:szCs w:val="24"/>
              </w:rPr>
              <w:t>Марийская литература</w:t>
            </w:r>
          </w:p>
        </w:tc>
        <w:tc>
          <w:tcPr>
            <w:tcW w:w="2105"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1</w:t>
            </w:r>
          </w:p>
        </w:tc>
        <w:tc>
          <w:tcPr>
            <w:tcW w:w="2126"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1</w:t>
            </w:r>
          </w:p>
        </w:tc>
      </w:tr>
      <w:tr w:rsidR="00710C24" w:rsidRPr="00F00B0F" w:rsidTr="005A2484">
        <w:trPr>
          <w:gridAfter w:val="1"/>
          <w:wAfter w:w="8" w:type="dxa"/>
          <w:trHeight w:val="301"/>
          <w:jc w:val="center"/>
        </w:trPr>
        <w:tc>
          <w:tcPr>
            <w:tcW w:w="5646" w:type="dxa"/>
            <w:gridSpan w:val="3"/>
          </w:tcPr>
          <w:p w:rsidR="00710C24" w:rsidRPr="00F00B0F" w:rsidRDefault="00710C24" w:rsidP="005A2484">
            <w:pPr>
              <w:spacing w:line="288" w:lineRule="auto"/>
              <w:rPr>
                <w:rFonts w:ascii="Times New Roman" w:hAnsi="Times New Roman"/>
                <w:bCs/>
                <w:sz w:val="24"/>
                <w:szCs w:val="24"/>
              </w:rPr>
            </w:pPr>
            <w:r w:rsidRPr="00F00B0F">
              <w:rPr>
                <w:rFonts w:ascii="Times New Roman" w:hAnsi="Times New Roman"/>
                <w:bCs/>
                <w:sz w:val="24"/>
                <w:szCs w:val="24"/>
              </w:rPr>
              <w:t>Итого</w:t>
            </w:r>
          </w:p>
        </w:tc>
        <w:tc>
          <w:tcPr>
            <w:tcW w:w="2105"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2</w:t>
            </w:r>
          </w:p>
        </w:tc>
        <w:tc>
          <w:tcPr>
            <w:tcW w:w="2126"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2</w:t>
            </w:r>
          </w:p>
        </w:tc>
      </w:tr>
      <w:tr w:rsidR="00710C24" w:rsidRPr="00F00B0F" w:rsidTr="005A2484">
        <w:trPr>
          <w:gridAfter w:val="1"/>
          <w:wAfter w:w="8" w:type="dxa"/>
          <w:trHeight w:val="232"/>
          <w:jc w:val="center"/>
        </w:trPr>
        <w:tc>
          <w:tcPr>
            <w:tcW w:w="5646" w:type="dxa"/>
            <w:gridSpan w:val="3"/>
          </w:tcPr>
          <w:p w:rsidR="00710C24" w:rsidRPr="00F00B0F" w:rsidRDefault="00710C24" w:rsidP="005A2484">
            <w:pPr>
              <w:spacing w:line="288" w:lineRule="auto"/>
              <w:jc w:val="both"/>
              <w:rPr>
                <w:rFonts w:ascii="Times New Roman" w:hAnsi="Times New Roman"/>
                <w:bCs/>
                <w:sz w:val="24"/>
                <w:szCs w:val="24"/>
              </w:rPr>
            </w:pPr>
            <w:r w:rsidRPr="00F00B0F">
              <w:rPr>
                <w:rFonts w:ascii="Times New Roman" w:hAnsi="Times New Roman"/>
                <w:bCs/>
                <w:sz w:val="24"/>
                <w:szCs w:val="24"/>
              </w:rPr>
              <w:t>Максимально допустимая недельная нагрузка</w:t>
            </w:r>
          </w:p>
        </w:tc>
        <w:tc>
          <w:tcPr>
            <w:tcW w:w="2105"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32</w:t>
            </w:r>
          </w:p>
        </w:tc>
        <w:tc>
          <w:tcPr>
            <w:tcW w:w="2126" w:type="dxa"/>
            <w:vAlign w:val="bottom"/>
          </w:tcPr>
          <w:p w:rsidR="00710C24" w:rsidRPr="00F00B0F" w:rsidRDefault="00710C24" w:rsidP="005A2484">
            <w:pPr>
              <w:spacing w:line="288" w:lineRule="auto"/>
              <w:jc w:val="center"/>
              <w:rPr>
                <w:rFonts w:ascii="Times New Roman" w:hAnsi="Times New Roman"/>
                <w:bCs/>
                <w:sz w:val="24"/>
                <w:szCs w:val="24"/>
              </w:rPr>
            </w:pPr>
            <w:r w:rsidRPr="00F00B0F">
              <w:rPr>
                <w:rFonts w:ascii="Times New Roman" w:hAnsi="Times New Roman"/>
                <w:bCs/>
                <w:sz w:val="24"/>
                <w:szCs w:val="24"/>
              </w:rPr>
              <w:t>32</w:t>
            </w:r>
          </w:p>
        </w:tc>
      </w:tr>
    </w:tbl>
    <w:p w:rsidR="00710C24" w:rsidRDefault="00710C24" w:rsidP="00F00B0F">
      <w:pPr>
        <w:autoSpaceDE w:val="0"/>
        <w:autoSpaceDN w:val="0"/>
        <w:adjustRightInd w:val="0"/>
        <w:jc w:val="both"/>
        <w:rPr>
          <w:rFonts w:ascii="Times New Roman" w:hAnsi="Times New Roman"/>
          <w:color w:val="000000"/>
          <w:sz w:val="24"/>
          <w:szCs w:val="24"/>
          <w:shd w:val="clear" w:color="auto" w:fill="FFFFFF"/>
        </w:rPr>
      </w:pPr>
      <w:r w:rsidRPr="00F00B0F">
        <w:rPr>
          <w:rFonts w:ascii="Times New Roman" w:hAnsi="Times New Roman"/>
          <w:sz w:val="24"/>
          <w:szCs w:val="24"/>
        </w:rPr>
        <w:t xml:space="preserve">*Для реализации предметной области «Основы духовно-нравственной культуры народов России» Стандарт </w:t>
      </w:r>
      <w:r w:rsidRPr="00F00B0F">
        <w:rPr>
          <w:rFonts w:ascii="Times New Roman" w:hAnsi="Times New Roman"/>
          <w:color w:val="000000"/>
          <w:sz w:val="24"/>
          <w:szCs w:val="24"/>
          <w:shd w:val="clear" w:color="auto" w:fill="FFFFFF"/>
        </w:rPr>
        <w:t>используется потенциал учебного предмета «История и культура народов  Марий Эл», так как содержание предмета может обеспечить реализацию задач предметной области по воспитанию способности к духовному развитию, нравственному самосовершенствованию, формированию знаний основных норм морали, нравственных, духовных идеалов, хранимых в культурных традициях на примере народа мари.</w:t>
      </w:r>
    </w:p>
    <w:p w:rsidR="00710C24" w:rsidRPr="00F00B0F" w:rsidRDefault="00710C24" w:rsidP="00F00B0F">
      <w:pPr>
        <w:autoSpaceDE w:val="0"/>
        <w:autoSpaceDN w:val="0"/>
        <w:adjustRightInd w:val="0"/>
        <w:jc w:val="both"/>
        <w:rPr>
          <w:rFonts w:ascii="Times New Roman" w:hAnsi="Times New Roman"/>
          <w:b/>
          <w:sz w:val="24"/>
          <w:szCs w:val="24"/>
        </w:rPr>
      </w:pPr>
    </w:p>
    <w:p w:rsidR="00710C24" w:rsidRPr="00DF73B9" w:rsidRDefault="00710C24" w:rsidP="00DF73B9">
      <w:pPr>
        <w:spacing w:after="0" w:line="240" w:lineRule="auto"/>
        <w:ind w:firstLine="709"/>
        <w:jc w:val="center"/>
        <w:rPr>
          <w:rFonts w:ascii="Times New Roman" w:hAnsi="Times New Roman"/>
          <w:b/>
          <w:bCs/>
          <w:sz w:val="24"/>
          <w:szCs w:val="24"/>
        </w:rPr>
      </w:pPr>
      <w:r w:rsidRPr="00DF73B9">
        <w:rPr>
          <w:rFonts w:ascii="Times New Roman" w:hAnsi="Times New Roman"/>
          <w:b/>
          <w:bCs/>
          <w:sz w:val="24"/>
          <w:szCs w:val="24"/>
        </w:rPr>
        <w:t>Недельный учебный план МБОУ «Красноволжская СОШ»</w:t>
      </w:r>
    </w:p>
    <w:p w:rsidR="00710C24" w:rsidRDefault="00710C24" w:rsidP="00DF73B9">
      <w:pPr>
        <w:spacing w:line="240" w:lineRule="auto"/>
        <w:ind w:firstLine="709"/>
        <w:jc w:val="right"/>
        <w:rPr>
          <w:rFonts w:ascii="Times New Roman" w:hAnsi="Times New Roman"/>
          <w:b/>
          <w:bCs/>
          <w:sz w:val="24"/>
          <w:szCs w:val="24"/>
        </w:rPr>
      </w:pPr>
    </w:p>
    <w:p w:rsidR="00710C24" w:rsidRPr="0074495D" w:rsidRDefault="00710C24" w:rsidP="008C5BD1">
      <w:pPr>
        <w:spacing w:after="0" w:line="240" w:lineRule="auto"/>
        <w:ind w:firstLine="709"/>
        <w:jc w:val="right"/>
        <w:rPr>
          <w:rFonts w:ascii="Times New Roman" w:hAnsi="Times New Roman"/>
          <w:b/>
          <w:bCs/>
          <w:sz w:val="28"/>
          <w:szCs w:val="28"/>
        </w:rPr>
      </w:pPr>
      <w:r w:rsidRPr="009C59CB">
        <w:rPr>
          <w:rFonts w:ascii="Times New Roman" w:hAnsi="Times New Roman"/>
          <w:b/>
          <w:sz w:val="28"/>
          <w:szCs w:val="28"/>
        </w:rPr>
        <w:br w:type="page"/>
      </w:r>
    </w:p>
    <w:p w:rsidR="00710C24" w:rsidRPr="008F470D" w:rsidRDefault="00710C24" w:rsidP="00D56BAC">
      <w:pPr>
        <w:spacing w:after="0" w:line="240" w:lineRule="auto"/>
        <w:ind w:firstLine="709"/>
        <w:jc w:val="right"/>
        <w:rPr>
          <w:rFonts w:ascii="Times New Roman" w:hAnsi="Times New Roman"/>
          <w:b/>
          <w:bCs/>
          <w:sz w:val="24"/>
          <w:szCs w:val="24"/>
        </w:rPr>
      </w:pPr>
      <w:r>
        <w:rPr>
          <w:rFonts w:ascii="Times New Roman" w:hAnsi="Times New Roman"/>
          <w:b/>
          <w:bCs/>
          <w:sz w:val="24"/>
          <w:szCs w:val="24"/>
        </w:rPr>
        <w:t>Вариант № 4</w:t>
      </w:r>
    </w:p>
    <w:p w:rsidR="00710C24" w:rsidRPr="005E0FF7" w:rsidRDefault="00710C24" w:rsidP="00D56BAC">
      <w:pPr>
        <w:spacing w:after="0" w:line="240" w:lineRule="auto"/>
        <w:ind w:firstLine="709"/>
        <w:jc w:val="center"/>
        <w:rPr>
          <w:rFonts w:ascii="Times New Roman" w:hAnsi="Times New Roman"/>
          <w:b/>
          <w:bCs/>
          <w:sz w:val="24"/>
          <w:szCs w:val="24"/>
        </w:rPr>
      </w:pPr>
      <w:r w:rsidRPr="005E0FF7">
        <w:rPr>
          <w:rFonts w:ascii="Times New Roman" w:hAnsi="Times New Roman"/>
          <w:b/>
          <w:bCs/>
          <w:sz w:val="24"/>
          <w:szCs w:val="24"/>
        </w:rPr>
        <w:t>Недельный учебный план МБОУ «Красноволжская СОШ»</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31"/>
        <w:gridCol w:w="2708"/>
        <w:gridCol w:w="510"/>
        <w:gridCol w:w="44"/>
        <w:gridCol w:w="552"/>
        <w:gridCol w:w="158"/>
        <w:gridCol w:w="618"/>
        <w:gridCol w:w="180"/>
        <w:gridCol w:w="488"/>
        <w:gridCol w:w="258"/>
        <w:gridCol w:w="360"/>
        <w:gridCol w:w="168"/>
        <w:gridCol w:w="888"/>
        <w:gridCol w:w="32"/>
      </w:tblGrid>
      <w:tr w:rsidR="00710C24" w:rsidRPr="005E0FF7" w:rsidTr="0065213C">
        <w:trPr>
          <w:trHeight w:val="921"/>
          <w:jc w:val="center"/>
        </w:trPr>
        <w:tc>
          <w:tcPr>
            <w:tcW w:w="2509" w:type="dxa"/>
            <w:vMerge w:val="restart"/>
          </w:tcPr>
          <w:p w:rsidR="00710C24" w:rsidRPr="005E0FF7" w:rsidRDefault="00710C24" w:rsidP="00D56BAC">
            <w:pPr>
              <w:spacing w:after="0" w:line="288" w:lineRule="auto"/>
              <w:jc w:val="both"/>
              <w:rPr>
                <w:rFonts w:ascii="Times New Roman" w:hAnsi="Times New Roman"/>
                <w:b/>
                <w:bCs/>
                <w:sz w:val="24"/>
                <w:szCs w:val="24"/>
              </w:rPr>
            </w:pPr>
            <w:r w:rsidRPr="005E0FF7">
              <w:rPr>
                <w:rFonts w:ascii="Times New Roman" w:hAnsi="Times New Roman"/>
                <w:b/>
                <w:bCs/>
                <w:sz w:val="24"/>
                <w:szCs w:val="24"/>
              </w:rPr>
              <w:t>Предметные области</w:t>
            </w:r>
          </w:p>
        </w:tc>
        <w:tc>
          <w:tcPr>
            <w:tcW w:w="2739" w:type="dxa"/>
            <w:gridSpan w:val="2"/>
            <w:vMerge w:val="restart"/>
            <w:tcBorders>
              <w:tr2bl w:val="single" w:sz="4" w:space="0" w:color="auto"/>
            </w:tcBorders>
          </w:tcPr>
          <w:p w:rsidR="00710C24" w:rsidRPr="005E0FF7" w:rsidRDefault="00710C24" w:rsidP="00D56BAC">
            <w:pPr>
              <w:spacing w:after="0" w:line="288" w:lineRule="auto"/>
              <w:jc w:val="both"/>
              <w:rPr>
                <w:rFonts w:ascii="Times New Roman" w:hAnsi="Times New Roman"/>
                <w:b/>
                <w:bCs/>
                <w:sz w:val="24"/>
                <w:szCs w:val="24"/>
              </w:rPr>
            </w:pPr>
            <w:r w:rsidRPr="005E0FF7">
              <w:rPr>
                <w:rFonts w:ascii="Times New Roman" w:hAnsi="Times New Roman"/>
                <w:b/>
                <w:bCs/>
                <w:sz w:val="24"/>
                <w:szCs w:val="24"/>
              </w:rPr>
              <w:t>Учебные</w:t>
            </w:r>
          </w:p>
          <w:p w:rsidR="00710C24" w:rsidRPr="005E0FF7" w:rsidRDefault="00710C24" w:rsidP="00D56BAC">
            <w:pPr>
              <w:spacing w:after="0" w:line="288" w:lineRule="auto"/>
              <w:jc w:val="both"/>
              <w:rPr>
                <w:rFonts w:ascii="Times New Roman" w:hAnsi="Times New Roman"/>
                <w:b/>
                <w:bCs/>
                <w:sz w:val="24"/>
                <w:szCs w:val="24"/>
              </w:rPr>
            </w:pPr>
            <w:r w:rsidRPr="005E0FF7">
              <w:rPr>
                <w:rFonts w:ascii="Times New Roman" w:hAnsi="Times New Roman"/>
                <w:b/>
                <w:bCs/>
                <w:sz w:val="24"/>
                <w:szCs w:val="24"/>
              </w:rPr>
              <w:t>предметы</w:t>
            </w:r>
          </w:p>
          <w:p w:rsidR="00710C24" w:rsidRPr="005E0FF7" w:rsidRDefault="00710C24" w:rsidP="00D56BAC">
            <w:pPr>
              <w:spacing w:after="0" w:line="288" w:lineRule="auto"/>
              <w:jc w:val="right"/>
              <w:rPr>
                <w:rFonts w:ascii="Times New Roman" w:hAnsi="Times New Roman"/>
                <w:b/>
                <w:bCs/>
                <w:sz w:val="24"/>
                <w:szCs w:val="24"/>
              </w:rPr>
            </w:pPr>
            <w:r w:rsidRPr="005E0FF7">
              <w:rPr>
                <w:rFonts w:ascii="Times New Roman" w:hAnsi="Times New Roman"/>
                <w:b/>
                <w:bCs/>
                <w:sz w:val="24"/>
                <w:szCs w:val="24"/>
              </w:rPr>
              <w:t>Классы</w:t>
            </w:r>
          </w:p>
        </w:tc>
        <w:tc>
          <w:tcPr>
            <w:tcW w:w="4256" w:type="dxa"/>
            <w:gridSpan w:val="12"/>
          </w:tcPr>
          <w:p w:rsidR="00710C24" w:rsidRPr="005E0FF7" w:rsidRDefault="00710C24" w:rsidP="00D56BAC">
            <w:pPr>
              <w:spacing w:after="0" w:line="288" w:lineRule="auto"/>
              <w:jc w:val="both"/>
              <w:rPr>
                <w:rFonts w:ascii="Times New Roman" w:hAnsi="Times New Roman"/>
                <w:b/>
                <w:bCs/>
                <w:sz w:val="24"/>
                <w:szCs w:val="24"/>
              </w:rPr>
            </w:pPr>
            <w:r w:rsidRPr="005E0FF7">
              <w:rPr>
                <w:rFonts w:ascii="Times New Roman" w:hAnsi="Times New Roman"/>
                <w:b/>
                <w:bCs/>
                <w:sz w:val="24"/>
                <w:szCs w:val="24"/>
              </w:rPr>
              <w:t>Количество часов в неделю</w:t>
            </w:r>
          </w:p>
        </w:tc>
      </w:tr>
      <w:tr w:rsidR="00710C24" w:rsidRPr="005E0FF7" w:rsidTr="0065213C">
        <w:trPr>
          <w:trHeight w:val="511"/>
          <w:jc w:val="center"/>
        </w:trPr>
        <w:tc>
          <w:tcPr>
            <w:tcW w:w="2509" w:type="dxa"/>
            <w:vMerge/>
          </w:tcPr>
          <w:p w:rsidR="00710C24" w:rsidRPr="005E0FF7" w:rsidRDefault="00710C24" w:rsidP="00D56BAC">
            <w:pPr>
              <w:spacing w:after="0" w:line="288" w:lineRule="auto"/>
              <w:jc w:val="both"/>
              <w:rPr>
                <w:rFonts w:ascii="Times New Roman" w:hAnsi="Times New Roman"/>
                <w:b/>
                <w:bCs/>
                <w:sz w:val="24"/>
                <w:szCs w:val="24"/>
              </w:rPr>
            </w:pPr>
          </w:p>
        </w:tc>
        <w:tc>
          <w:tcPr>
            <w:tcW w:w="2739" w:type="dxa"/>
            <w:gridSpan w:val="2"/>
            <w:vMerge/>
            <w:tcBorders>
              <w:tr2bl w:val="single" w:sz="4" w:space="0" w:color="auto"/>
            </w:tcBorders>
          </w:tcPr>
          <w:p w:rsidR="00710C24" w:rsidRPr="005E0FF7" w:rsidRDefault="00710C24" w:rsidP="00D56BAC">
            <w:pPr>
              <w:spacing w:after="0" w:line="288" w:lineRule="auto"/>
              <w:jc w:val="both"/>
              <w:rPr>
                <w:rFonts w:ascii="Times New Roman" w:hAnsi="Times New Roman"/>
                <w:b/>
                <w:bCs/>
                <w:sz w:val="24"/>
                <w:szCs w:val="24"/>
              </w:rPr>
            </w:pPr>
          </w:p>
        </w:tc>
        <w:tc>
          <w:tcPr>
            <w:tcW w:w="510" w:type="dxa"/>
          </w:tcPr>
          <w:p w:rsidR="00710C24" w:rsidRPr="005E0FF7" w:rsidRDefault="00710C24" w:rsidP="00D56BAC">
            <w:pPr>
              <w:spacing w:after="0" w:line="288" w:lineRule="auto"/>
              <w:jc w:val="both"/>
              <w:rPr>
                <w:rFonts w:ascii="Times New Roman" w:hAnsi="Times New Roman"/>
                <w:b/>
                <w:bCs/>
                <w:sz w:val="24"/>
                <w:szCs w:val="24"/>
              </w:rPr>
            </w:pPr>
            <w:r w:rsidRPr="005E0FF7">
              <w:rPr>
                <w:rFonts w:ascii="Times New Roman" w:hAnsi="Times New Roman"/>
                <w:b/>
                <w:bCs/>
                <w:sz w:val="24"/>
                <w:szCs w:val="24"/>
              </w:rPr>
              <w:t>V</w:t>
            </w:r>
          </w:p>
        </w:tc>
        <w:tc>
          <w:tcPr>
            <w:tcW w:w="754" w:type="dxa"/>
            <w:gridSpan w:val="3"/>
          </w:tcPr>
          <w:p w:rsidR="00710C24" w:rsidRPr="005E0FF7" w:rsidRDefault="00710C24" w:rsidP="00D56BAC">
            <w:pPr>
              <w:spacing w:after="0" w:line="288" w:lineRule="auto"/>
              <w:jc w:val="both"/>
              <w:rPr>
                <w:rFonts w:ascii="Times New Roman" w:hAnsi="Times New Roman"/>
                <w:b/>
                <w:bCs/>
                <w:sz w:val="24"/>
                <w:szCs w:val="24"/>
              </w:rPr>
            </w:pPr>
            <w:r w:rsidRPr="005E0FF7">
              <w:rPr>
                <w:rFonts w:ascii="Times New Roman" w:hAnsi="Times New Roman"/>
                <w:b/>
                <w:bCs/>
                <w:sz w:val="24"/>
                <w:szCs w:val="24"/>
              </w:rPr>
              <w:t>VI</w:t>
            </w:r>
          </w:p>
        </w:tc>
        <w:tc>
          <w:tcPr>
            <w:tcW w:w="798" w:type="dxa"/>
            <w:gridSpan w:val="2"/>
          </w:tcPr>
          <w:p w:rsidR="00710C24" w:rsidRPr="005E0FF7" w:rsidRDefault="00710C24" w:rsidP="00D56BAC">
            <w:pPr>
              <w:spacing w:after="0" w:line="288" w:lineRule="auto"/>
              <w:jc w:val="both"/>
              <w:rPr>
                <w:rFonts w:ascii="Times New Roman" w:hAnsi="Times New Roman"/>
                <w:b/>
                <w:bCs/>
                <w:sz w:val="24"/>
                <w:szCs w:val="24"/>
              </w:rPr>
            </w:pPr>
            <w:r w:rsidRPr="005E0FF7">
              <w:rPr>
                <w:rFonts w:ascii="Times New Roman" w:hAnsi="Times New Roman"/>
                <w:b/>
                <w:bCs/>
                <w:sz w:val="24"/>
                <w:szCs w:val="24"/>
              </w:rPr>
              <w:t>VII</w:t>
            </w:r>
          </w:p>
        </w:tc>
        <w:tc>
          <w:tcPr>
            <w:tcW w:w="746" w:type="dxa"/>
            <w:gridSpan w:val="2"/>
          </w:tcPr>
          <w:p w:rsidR="00710C24" w:rsidRPr="005E0FF7" w:rsidRDefault="00710C24" w:rsidP="00D56BAC">
            <w:pPr>
              <w:spacing w:after="0" w:line="288" w:lineRule="auto"/>
              <w:jc w:val="both"/>
              <w:rPr>
                <w:rFonts w:ascii="Times New Roman" w:hAnsi="Times New Roman"/>
                <w:b/>
                <w:bCs/>
                <w:sz w:val="24"/>
                <w:szCs w:val="24"/>
              </w:rPr>
            </w:pPr>
            <w:r w:rsidRPr="005E0FF7">
              <w:rPr>
                <w:rFonts w:ascii="Times New Roman" w:hAnsi="Times New Roman"/>
                <w:b/>
                <w:bCs/>
                <w:sz w:val="24"/>
                <w:szCs w:val="24"/>
              </w:rPr>
              <w:t>VIII</w:t>
            </w:r>
          </w:p>
        </w:tc>
        <w:tc>
          <w:tcPr>
            <w:tcW w:w="528" w:type="dxa"/>
            <w:gridSpan w:val="2"/>
          </w:tcPr>
          <w:p w:rsidR="00710C24" w:rsidRPr="005E0FF7" w:rsidRDefault="00710C24" w:rsidP="00D56BAC">
            <w:pPr>
              <w:spacing w:after="0" w:line="288" w:lineRule="auto"/>
              <w:jc w:val="both"/>
              <w:rPr>
                <w:rFonts w:ascii="Times New Roman" w:hAnsi="Times New Roman"/>
                <w:b/>
                <w:bCs/>
                <w:sz w:val="24"/>
                <w:szCs w:val="24"/>
              </w:rPr>
            </w:pPr>
            <w:r w:rsidRPr="005E0FF7">
              <w:rPr>
                <w:rFonts w:ascii="Times New Roman" w:hAnsi="Times New Roman"/>
                <w:b/>
                <w:bCs/>
                <w:sz w:val="24"/>
                <w:szCs w:val="24"/>
              </w:rPr>
              <w:t>IX</w:t>
            </w:r>
          </w:p>
        </w:tc>
        <w:tc>
          <w:tcPr>
            <w:tcW w:w="920" w:type="dxa"/>
            <w:gridSpan w:val="2"/>
          </w:tcPr>
          <w:p w:rsidR="00710C24" w:rsidRPr="005E0FF7" w:rsidRDefault="00710C24" w:rsidP="00D56BAC">
            <w:pPr>
              <w:spacing w:after="0" w:line="288" w:lineRule="auto"/>
              <w:jc w:val="both"/>
              <w:rPr>
                <w:rFonts w:ascii="Times New Roman" w:hAnsi="Times New Roman"/>
                <w:b/>
                <w:bCs/>
                <w:sz w:val="24"/>
                <w:szCs w:val="24"/>
              </w:rPr>
            </w:pPr>
            <w:r w:rsidRPr="005E0FF7">
              <w:rPr>
                <w:rFonts w:ascii="Times New Roman" w:hAnsi="Times New Roman"/>
                <w:b/>
                <w:bCs/>
                <w:sz w:val="24"/>
                <w:szCs w:val="24"/>
              </w:rPr>
              <w:t>Всего</w:t>
            </w:r>
          </w:p>
        </w:tc>
      </w:tr>
      <w:tr w:rsidR="00710C24" w:rsidRPr="005E0FF7" w:rsidTr="0065213C">
        <w:trPr>
          <w:gridAfter w:val="1"/>
          <w:wAfter w:w="32" w:type="dxa"/>
          <w:trHeight w:val="315"/>
          <w:jc w:val="center"/>
        </w:trPr>
        <w:tc>
          <w:tcPr>
            <w:tcW w:w="2540" w:type="dxa"/>
            <w:gridSpan w:val="2"/>
          </w:tcPr>
          <w:p w:rsidR="00710C24" w:rsidRPr="005E0FF7" w:rsidRDefault="00710C24" w:rsidP="00D56BAC">
            <w:pPr>
              <w:spacing w:after="0" w:line="288" w:lineRule="auto"/>
              <w:ind w:firstLine="29"/>
              <w:jc w:val="both"/>
              <w:rPr>
                <w:rFonts w:ascii="Times New Roman" w:hAnsi="Times New Roman"/>
                <w:bCs/>
                <w:sz w:val="24"/>
                <w:szCs w:val="24"/>
              </w:rPr>
            </w:pPr>
          </w:p>
        </w:tc>
        <w:tc>
          <w:tcPr>
            <w:tcW w:w="2708" w:type="dxa"/>
          </w:tcPr>
          <w:p w:rsidR="00710C24" w:rsidRPr="005E0FF7" w:rsidRDefault="00710C24" w:rsidP="00D56BAC">
            <w:pPr>
              <w:spacing w:after="0" w:line="288" w:lineRule="auto"/>
              <w:ind w:firstLine="29"/>
              <w:jc w:val="both"/>
              <w:rPr>
                <w:rFonts w:ascii="Times New Roman" w:hAnsi="Times New Roman"/>
                <w:bCs/>
                <w:i/>
                <w:sz w:val="24"/>
                <w:szCs w:val="24"/>
              </w:rPr>
            </w:pPr>
            <w:r w:rsidRPr="005E0FF7">
              <w:rPr>
                <w:rFonts w:ascii="Times New Roman" w:hAnsi="Times New Roman"/>
                <w:bCs/>
                <w:i/>
                <w:sz w:val="24"/>
                <w:szCs w:val="24"/>
              </w:rPr>
              <w:t>Обязательная часть</w:t>
            </w:r>
          </w:p>
        </w:tc>
        <w:tc>
          <w:tcPr>
            <w:tcW w:w="4224" w:type="dxa"/>
            <w:gridSpan w:val="11"/>
          </w:tcPr>
          <w:p w:rsidR="00710C24" w:rsidRPr="005E0FF7" w:rsidRDefault="00710C24" w:rsidP="00D56BAC">
            <w:pPr>
              <w:spacing w:after="0" w:line="288" w:lineRule="auto"/>
              <w:ind w:firstLine="29"/>
              <w:jc w:val="center"/>
              <w:rPr>
                <w:rFonts w:ascii="Times New Roman" w:hAnsi="Times New Roman"/>
                <w:b/>
                <w:bCs/>
                <w:sz w:val="24"/>
                <w:szCs w:val="24"/>
              </w:rPr>
            </w:pPr>
          </w:p>
        </w:tc>
      </w:tr>
      <w:tr w:rsidR="00710C24" w:rsidRPr="005E0FF7" w:rsidTr="0065213C">
        <w:trPr>
          <w:gridAfter w:val="1"/>
          <w:wAfter w:w="32" w:type="dxa"/>
          <w:trHeight w:val="330"/>
          <w:jc w:val="center"/>
        </w:trPr>
        <w:tc>
          <w:tcPr>
            <w:tcW w:w="2540" w:type="dxa"/>
            <w:gridSpan w:val="2"/>
            <w:vMerge w:val="restart"/>
          </w:tcPr>
          <w:p w:rsidR="00710C24" w:rsidRPr="005E0FF7" w:rsidRDefault="00710C24" w:rsidP="00D56BAC">
            <w:pPr>
              <w:spacing w:after="0" w:line="288" w:lineRule="auto"/>
              <w:ind w:firstLine="29"/>
              <w:jc w:val="both"/>
              <w:rPr>
                <w:rFonts w:ascii="Times New Roman" w:hAnsi="Times New Roman"/>
                <w:bCs/>
                <w:sz w:val="24"/>
                <w:szCs w:val="24"/>
              </w:rPr>
            </w:pPr>
            <w:r w:rsidRPr="005E0FF7">
              <w:rPr>
                <w:rFonts w:ascii="Times New Roman" w:hAnsi="Times New Roman"/>
                <w:bCs/>
                <w:sz w:val="24"/>
                <w:szCs w:val="24"/>
              </w:rPr>
              <w:t>Филология</w:t>
            </w:r>
          </w:p>
        </w:tc>
        <w:tc>
          <w:tcPr>
            <w:tcW w:w="2708" w:type="dxa"/>
          </w:tcPr>
          <w:p w:rsidR="00710C24" w:rsidRPr="005E0FF7" w:rsidRDefault="00710C24" w:rsidP="00D56BAC">
            <w:pPr>
              <w:spacing w:after="0" w:line="288" w:lineRule="auto"/>
              <w:ind w:firstLine="29"/>
              <w:jc w:val="both"/>
              <w:rPr>
                <w:rFonts w:ascii="Times New Roman" w:hAnsi="Times New Roman"/>
                <w:bCs/>
                <w:sz w:val="24"/>
                <w:szCs w:val="24"/>
              </w:rPr>
            </w:pPr>
            <w:r w:rsidRPr="005E0FF7">
              <w:rPr>
                <w:rFonts w:ascii="Times New Roman" w:hAnsi="Times New Roman"/>
                <w:bCs/>
                <w:sz w:val="24"/>
                <w:szCs w:val="24"/>
              </w:rPr>
              <w:t>Русский язык</w:t>
            </w:r>
          </w:p>
        </w:tc>
        <w:tc>
          <w:tcPr>
            <w:tcW w:w="554"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5</w:t>
            </w:r>
          </w:p>
        </w:tc>
        <w:tc>
          <w:tcPr>
            <w:tcW w:w="552" w:type="dxa"/>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6</w:t>
            </w:r>
          </w:p>
        </w:tc>
        <w:tc>
          <w:tcPr>
            <w:tcW w:w="77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4</w:t>
            </w:r>
          </w:p>
        </w:tc>
        <w:tc>
          <w:tcPr>
            <w:tcW w:w="66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3</w:t>
            </w:r>
          </w:p>
        </w:tc>
        <w:tc>
          <w:tcPr>
            <w:tcW w:w="61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3</w:t>
            </w:r>
          </w:p>
        </w:tc>
        <w:tc>
          <w:tcPr>
            <w:tcW w:w="105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21</w:t>
            </w:r>
          </w:p>
        </w:tc>
      </w:tr>
      <w:tr w:rsidR="00710C24" w:rsidRPr="005E0FF7" w:rsidTr="0065213C">
        <w:trPr>
          <w:gridAfter w:val="1"/>
          <w:wAfter w:w="32" w:type="dxa"/>
          <w:trHeight w:val="509"/>
          <w:jc w:val="center"/>
        </w:trPr>
        <w:tc>
          <w:tcPr>
            <w:tcW w:w="2540" w:type="dxa"/>
            <w:gridSpan w:val="2"/>
            <w:vMerge/>
          </w:tcPr>
          <w:p w:rsidR="00710C24" w:rsidRPr="005E0FF7" w:rsidRDefault="00710C24" w:rsidP="00D56BAC">
            <w:pPr>
              <w:spacing w:after="0" w:line="288" w:lineRule="auto"/>
              <w:ind w:firstLine="29"/>
              <w:jc w:val="both"/>
              <w:rPr>
                <w:rFonts w:ascii="Times New Roman" w:hAnsi="Times New Roman"/>
                <w:bCs/>
                <w:sz w:val="24"/>
                <w:szCs w:val="24"/>
              </w:rPr>
            </w:pPr>
          </w:p>
        </w:tc>
        <w:tc>
          <w:tcPr>
            <w:tcW w:w="2708" w:type="dxa"/>
          </w:tcPr>
          <w:p w:rsidR="00710C24" w:rsidRPr="005E0FF7" w:rsidRDefault="00710C24" w:rsidP="00D56BAC">
            <w:pPr>
              <w:spacing w:after="0" w:line="288" w:lineRule="auto"/>
              <w:ind w:firstLine="29"/>
              <w:jc w:val="both"/>
              <w:rPr>
                <w:rFonts w:ascii="Times New Roman" w:hAnsi="Times New Roman"/>
                <w:bCs/>
                <w:sz w:val="24"/>
                <w:szCs w:val="24"/>
              </w:rPr>
            </w:pPr>
            <w:r w:rsidRPr="005E0FF7">
              <w:rPr>
                <w:rFonts w:ascii="Times New Roman" w:hAnsi="Times New Roman"/>
                <w:bCs/>
                <w:sz w:val="24"/>
                <w:szCs w:val="24"/>
              </w:rPr>
              <w:t>Литература</w:t>
            </w:r>
          </w:p>
        </w:tc>
        <w:tc>
          <w:tcPr>
            <w:tcW w:w="554"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3</w:t>
            </w:r>
          </w:p>
        </w:tc>
        <w:tc>
          <w:tcPr>
            <w:tcW w:w="552" w:type="dxa"/>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3</w:t>
            </w:r>
          </w:p>
        </w:tc>
        <w:tc>
          <w:tcPr>
            <w:tcW w:w="77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2</w:t>
            </w:r>
          </w:p>
        </w:tc>
        <w:tc>
          <w:tcPr>
            <w:tcW w:w="66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2</w:t>
            </w:r>
          </w:p>
        </w:tc>
        <w:tc>
          <w:tcPr>
            <w:tcW w:w="61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3</w:t>
            </w:r>
          </w:p>
        </w:tc>
        <w:tc>
          <w:tcPr>
            <w:tcW w:w="105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13</w:t>
            </w:r>
          </w:p>
        </w:tc>
      </w:tr>
      <w:tr w:rsidR="00710C24" w:rsidRPr="005E0FF7" w:rsidTr="0065213C">
        <w:trPr>
          <w:gridAfter w:val="1"/>
          <w:wAfter w:w="32" w:type="dxa"/>
          <w:trHeight w:val="697"/>
          <w:jc w:val="center"/>
        </w:trPr>
        <w:tc>
          <w:tcPr>
            <w:tcW w:w="2540" w:type="dxa"/>
            <w:gridSpan w:val="2"/>
            <w:vMerge/>
          </w:tcPr>
          <w:p w:rsidR="00710C24" w:rsidRPr="005E0FF7" w:rsidRDefault="00710C24" w:rsidP="00D56BAC">
            <w:pPr>
              <w:spacing w:after="0" w:line="288" w:lineRule="auto"/>
              <w:ind w:firstLine="29"/>
              <w:jc w:val="both"/>
              <w:rPr>
                <w:rFonts w:ascii="Times New Roman" w:hAnsi="Times New Roman"/>
                <w:bCs/>
                <w:sz w:val="24"/>
                <w:szCs w:val="24"/>
              </w:rPr>
            </w:pPr>
          </w:p>
        </w:tc>
        <w:tc>
          <w:tcPr>
            <w:tcW w:w="2708" w:type="dxa"/>
          </w:tcPr>
          <w:p w:rsidR="00710C24" w:rsidRPr="005E0FF7" w:rsidRDefault="00710C24" w:rsidP="0065213C">
            <w:pPr>
              <w:spacing w:after="0" w:line="288" w:lineRule="auto"/>
              <w:jc w:val="both"/>
              <w:rPr>
                <w:rFonts w:ascii="Times New Roman" w:hAnsi="Times New Roman"/>
                <w:bCs/>
                <w:sz w:val="24"/>
                <w:szCs w:val="24"/>
              </w:rPr>
            </w:pPr>
            <w:r w:rsidRPr="005E0FF7">
              <w:rPr>
                <w:rFonts w:ascii="Times New Roman" w:hAnsi="Times New Roman"/>
                <w:bCs/>
                <w:sz w:val="24"/>
                <w:szCs w:val="24"/>
              </w:rPr>
              <w:t>Марийский язык и марийская литература</w:t>
            </w:r>
          </w:p>
        </w:tc>
        <w:tc>
          <w:tcPr>
            <w:tcW w:w="554" w:type="dxa"/>
            <w:gridSpan w:val="2"/>
            <w:vAlign w:val="bottom"/>
          </w:tcPr>
          <w:p w:rsidR="00710C24" w:rsidRPr="005E0FF7" w:rsidRDefault="00710C24" w:rsidP="00D56BAC">
            <w:pPr>
              <w:spacing w:line="288" w:lineRule="auto"/>
              <w:ind w:firstLine="29"/>
              <w:jc w:val="center"/>
              <w:rPr>
                <w:rFonts w:ascii="Times New Roman" w:hAnsi="Times New Roman"/>
                <w:bCs/>
                <w:sz w:val="24"/>
                <w:szCs w:val="24"/>
              </w:rPr>
            </w:pPr>
            <w:r w:rsidRPr="005E0FF7">
              <w:rPr>
                <w:rFonts w:ascii="Times New Roman" w:hAnsi="Times New Roman"/>
                <w:bCs/>
                <w:sz w:val="24"/>
                <w:szCs w:val="24"/>
              </w:rPr>
              <w:t>3</w:t>
            </w:r>
          </w:p>
        </w:tc>
        <w:tc>
          <w:tcPr>
            <w:tcW w:w="552" w:type="dxa"/>
            <w:vAlign w:val="bottom"/>
          </w:tcPr>
          <w:p w:rsidR="00710C24" w:rsidRPr="005E0FF7" w:rsidRDefault="00710C24" w:rsidP="00D56BAC">
            <w:pPr>
              <w:spacing w:line="288" w:lineRule="auto"/>
              <w:ind w:firstLine="29"/>
              <w:jc w:val="center"/>
              <w:rPr>
                <w:rFonts w:ascii="Times New Roman" w:hAnsi="Times New Roman"/>
                <w:bCs/>
                <w:sz w:val="24"/>
                <w:szCs w:val="24"/>
              </w:rPr>
            </w:pPr>
            <w:r w:rsidRPr="005E0FF7">
              <w:rPr>
                <w:rFonts w:ascii="Times New Roman" w:hAnsi="Times New Roman"/>
                <w:bCs/>
                <w:sz w:val="24"/>
                <w:szCs w:val="24"/>
              </w:rPr>
              <w:t>3</w:t>
            </w:r>
          </w:p>
        </w:tc>
        <w:tc>
          <w:tcPr>
            <w:tcW w:w="776" w:type="dxa"/>
            <w:gridSpan w:val="2"/>
            <w:vAlign w:val="bottom"/>
          </w:tcPr>
          <w:p w:rsidR="00710C24" w:rsidRPr="005E0FF7" w:rsidRDefault="00710C24" w:rsidP="00D56BAC">
            <w:pPr>
              <w:spacing w:line="288" w:lineRule="auto"/>
              <w:ind w:firstLine="29"/>
              <w:jc w:val="center"/>
              <w:rPr>
                <w:rFonts w:ascii="Times New Roman" w:hAnsi="Times New Roman"/>
                <w:bCs/>
                <w:sz w:val="24"/>
                <w:szCs w:val="24"/>
              </w:rPr>
            </w:pPr>
            <w:r w:rsidRPr="005E0FF7">
              <w:rPr>
                <w:rFonts w:ascii="Times New Roman" w:hAnsi="Times New Roman"/>
                <w:bCs/>
                <w:sz w:val="24"/>
                <w:szCs w:val="24"/>
              </w:rPr>
              <w:t>3</w:t>
            </w:r>
          </w:p>
        </w:tc>
        <w:tc>
          <w:tcPr>
            <w:tcW w:w="668" w:type="dxa"/>
            <w:gridSpan w:val="2"/>
            <w:vAlign w:val="bottom"/>
          </w:tcPr>
          <w:p w:rsidR="00710C24" w:rsidRPr="005E0FF7" w:rsidRDefault="00710C24" w:rsidP="00D56BAC">
            <w:pPr>
              <w:spacing w:line="288" w:lineRule="auto"/>
              <w:ind w:firstLine="29"/>
              <w:jc w:val="center"/>
              <w:rPr>
                <w:rFonts w:ascii="Times New Roman" w:hAnsi="Times New Roman"/>
                <w:bCs/>
                <w:sz w:val="24"/>
                <w:szCs w:val="24"/>
              </w:rPr>
            </w:pPr>
            <w:r w:rsidRPr="005E0FF7">
              <w:rPr>
                <w:rFonts w:ascii="Times New Roman" w:hAnsi="Times New Roman"/>
                <w:bCs/>
                <w:sz w:val="24"/>
                <w:szCs w:val="24"/>
              </w:rPr>
              <w:t>3</w:t>
            </w:r>
          </w:p>
        </w:tc>
        <w:tc>
          <w:tcPr>
            <w:tcW w:w="618" w:type="dxa"/>
            <w:gridSpan w:val="2"/>
            <w:vAlign w:val="bottom"/>
          </w:tcPr>
          <w:p w:rsidR="00710C24" w:rsidRPr="005E0FF7" w:rsidRDefault="00710C24" w:rsidP="00D56BAC">
            <w:pPr>
              <w:spacing w:line="288" w:lineRule="auto"/>
              <w:ind w:firstLine="29"/>
              <w:jc w:val="center"/>
              <w:rPr>
                <w:rFonts w:ascii="Times New Roman" w:hAnsi="Times New Roman"/>
                <w:bCs/>
                <w:sz w:val="24"/>
                <w:szCs w:val="24"/>
              </w:rPr>
            </w:pPr>
            <w:r w:rsidRPr="005E0FF7">
              <w:rPr>
                <w:rFonts w:ascii="Times New Roman" w:hAnsi="Times New Roman"/>
                <w:bCs/>
                <w:sz w:val="24"/>
                <w:szCs w:val="24"/>
              </w:rPr>
              <w:t>3</w:t>
            </w:r>
          </w:p>
        </w:tc>
        <w:tc>
          <w:tcPr>
            <w:tcW w:w="1056" w:type="dxa"/>
            <w:gridSpan w:val="2"/>
            <w:vAlign w:val="bottom"/>
          </w:tcPr>
          <w:p w:rsidR="00710C24" w:rsidRPr="005E0FF7" w:rsidRDefault="00710C24" w:rsidP="00D56BAC">
            <w:pPr>
              <w:spacing w:line="288" w:lineRule="auto"/>
              <w:ind w:firstLine="29"/>
              <w:jc w:val="center"/>
              <w:rPr>
                <w:rFonts w:ascii="Times New Roman" w:hAnsi="Times New Roman"/>
                <w:bCs/>
                <w:sz w:val="24"/>
                <w:szCs w:val="24"/>
              </w:rPr>
            </w:pPr>
            <w:r w:rsidRPr="005E0FF7">
              <w:rPr>
                <w:rFonts w:ascii="Times New Roman" w:hAnsi="Times New Roman"/>
                <w:bCs/>
                <w:sz w:val="24"/>
                <w:szCs w:val="24"/>
              </w:rPr>
              <w:t>15</w:t>
            </w:r>
          </w:p>
        </w:tc>
      </w:tr>
      <w:tr w:rsidR="00710C24" w:rsidRPr="005E0FF7" w:rsidTr="0065213C">
        <w:trPr>
          <w:gridAfter w:val="1"/>
          <w:wAfter w:w="32" w:type="dxa"/>
          <w:trHeight w:val="360"/>
          <w:jc w:val="center"/>
        </w:trPr>
        <w:tc>
          <w:tcPr>
            <w:tcW w:w="2540" w:type="dxa"/>
            <w:gridSpan w:val="2"/>
            <w:vMerge/>
          </w:tcPr>
          <w:p w:rsidR="00710C24" w:rsidRPr="005E0FF7" w:rsidRDefault="00710C24" w:rsidP="00D56BAC">
            <w:pPr>
              <w:spacing w:after="0" w:line="288" w:lineRule="auto"/>
              <w:ind w:firstLine="29"/>
              <w:jc w:val="both"/>
              <w:rPr>
                <w:rFonts w:ascii="Times New Roman" w:hAnsi="Times New Roman"/>
                <w:bCs/>
                <w:sz w:val="24"/>
                <w:szCs w:val="24"/>
              </w:rPr>
            </w:pPr>
          </w:p>
        </w:tc>
        <w:tc>
          <w:tcPr>
            <w:tcW w:w="2708" w:type="dxa"/>
          </w:tcPr>
          <w:p w:rsidR="00710C24" w:rsidRPr="005E0FF7" w:rsidRDefault="00710C24" w:rsidP="00D56BAC">
            <w:pPr>
              <w:spacing w:after="0" w:line="288" w:lineRule="auto"/>
              <w:ind w:firstLine="29"/>
              <w:jc w:val="both"/>
              <w:rPr>
                <w:rFonts w:ascii="Times New Roman" w:hAnsi="Times New Roman"/>
                <w:bCs/>
                <w:sz w:val="24"/>
                <w:szCs w:val="24"/>
              </w:rPr>
            </w:pPr>
            <w:r w:rsidRPr="005E0FF7">
              <w:rPr>
                <w:rFonts w:ascii="Times New Roman" w:hAnsi="Times New Roman"/>
                <w:bCs/>
                <w:sz w:val="24"/>
                <w:szCs w:val="24"/>
              </w:rPr>
              <w:t>Иностранный язык</w:t>
            </w:r>
          </w:p>
        </w:tc>
        <w:tc>
          <w:tcPr>
            <w:tcW w:w="554"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3</w:t>
            </w:r>
          </w:p>
        </w:tc>
        <w:tc>
          <w:tcPr>
            <w:tcW w:w="552" w:type="dxa"/>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3</w:t>
            </w:r>
          </w:p>
        </w:tc>
        <w:tc>
          <w:tcPr>
            <w:tcW w:w="77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3</w:t>
            </w:r>
          </w:p>
        </w:tc>
        <w:tc>
          <w:tcPr>
            <w:tcW w:w="66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3</w:t>
            </w:r>
          </w:p>
        </w:tc>
        <w:tc>
          <w:tcPr>
            <w:tcW w:w="61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3</w:t>
            </w:r>
          </w:p>
        </w:tc>
        <w:tc>
          <w:tcPr>
            <w:tcW w:w="105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15</w:t>
            </w:r>
          </w:p>
        </w:tc>
      </w:tr>
      <w:tr w:rsidR="00710C24" w:rsidRPr="005E0FF7" w:rsidTr="0065213C">
        <w:trPr>
          <w:gridAfter w:val="1"/>
          <w:wAfter w:w="32" w:type="dxa"/>
          <w:trHeight w:val="427"/>
          <w:jc w:val="center"/>
        </w:trPr>
        <w:tc>
          <w:tcPr>
            <w:tcW w:w="2540" w:type="dxa"/>
            <w:gridSpan w:val="2"/>
            <w:vMerge w:val="restart"/>
          </w:tcPr>
          <w:p w:rsidR="00710C24" w:rsidRPr="005E0FF7" w:rsidRDefault="00710C24" w:rsidP="00336430">
            <w:pPr>
              <w:spacing w:after="0" w:line="240" w:lineRule="auto"/>
              <w:ind w:firstLine="29"/>
              <w:jc w:val="both"/>
              <w:rPr>
                <w:rFonts w:ascii="Times New Roman" w:hAnsi="Times New Roman"/>
                <w:bCs/>
                <w:sz w:val="24"/>
                <w:szCs w:val="24"/>
              </w:rPr>
            </w:pPr>
            <w:r w:rsidRPr="005E0FF7">
              <w:rPr>
                <w:rFonts w:ascii="Times New Roman" w:hAnsi="Times New Roman"/>
                <w:bCs/>
                <w:sz w:val="24"/>
                <w:szCs w:val="24"/>
              </w:rPr>
              <w:t>Математика и информатика</w:t>
            </w:r>
          </w:p>
        </w:tc>
        <w:tc>
          <w:tcPr>
            <w:tcW w:w="2708" w:type="dxa"/>
          </w:tcPr>
          <w:p w:rsidR="00710C24" w:rsidRPr="005E0FF7" w:rsidRDefault="00710C24" w:rsidP="00D56BAC">
            <w:pPr>
              <w:spacing w:after="0" w:line="288" w:lineRule="auto"/>
              <w:ind w:firstLine="29"/>
              <w:jc w:val="both"/>
              <w:rPr>
                <w:rFonts w:ascii="Times New Roman" w:hAnsi="Times New Roman"/>
                <w:bCs/>
                <w:sz w:val="24"/>
                <w:szCs w:val="24"/>
              </w:rPr>
            </w:pPr>
            <w:r w:rsidRPr="005E0FF7">
              <w:rPr>
                <w:rFonts w:ascii="Times New Roman" w:hAnsi="Times New Roman"/>
                <w:bCs/>
                <w:sz w:val="24"/>
                <w:szCs w:val="24"/>
              </w:rPr>
              <w:t>Математика</w:t>
            </w:r>
          </w:p>
        </w:tc>
        <w:tc>
          <w:tcPr>
            <w:tcW w:w="554"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5</w:t>
            </w:r>
          </w:p>
        </w:tc>
        <w:tc>
          <w:tcPr>
            <w:tcW w:w="552" w:type="dxa"/>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5</w:t>
            </w:r>
          </w:p>
        </w:tc>
        <w:tc>
          <w:tcPr>
            <w:tcW w:w="77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p>
        </w:tc>
        <w:tc>
          <w:tcPr>
            <w:tcW w:w="66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p>
        </w:tc>
        <w:tc>
          <w:tcPr>
            <w:tcW w:w="61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p>
        </w:tc>
        <w:tc>
          <w:tcPr>
            <w:tcW w:w="105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10</w:t>
            </w:r>
          </w:p>
        </w:tc>
      </w:tr>
      <w:tr w:rsidR="00710C24" w:rsidRPr="005E0FF7" w:rsidTr="0065213C">
        <w:trPr>
          <w:gridAfter w:val="1"/>
          <w:wAfter w:w="32" w:type="dxa"/>
          <w:trHeight w:val="385"/>
          <w:jc w:val="center"/>
        </w:trPr>
        <w:tc>
          <w:tcPr>
            <w:tcW w:w="2540" w:type="dxa"/>
            <w:gridSpan w:val="2"/>
            <w:vMerge/>
          </w:tcPr>
          <w:p w:rsidR="00710C24" w:rsidRPr="005E0FF7" w:rsidRDefault="00710C24" w:rsidP="00D56BAC">
            <w:pPr>
              <w:spacing w:after="0" w:line="288" w:lineRule="auto"/>
              <w:ind w:firstLine="29"/>
              <w:jc w:val="both"/>
              <w:rPr>
                <w:rFonts w:ascii="Times New Roman" w:hAnsi="Times New Roman"/>
                <w:bCs/>
                <w:sz w:val="24"/>
                <w:szCs w:val="24"/>
              </w:rPr>
            </w:pPr>
          </w:p>
        </w:tc>
        <w:tc>
          <w:tcPr>
            <w:tcW w:w="2708" w:type="dxa"/>
          </w:tcPr>
          <w:p w:rsidR="00710C24" w:rsidRPr="005E0FF7" w:rsidRDefault="00710C24" w:rsidP="00D56BAC">
            <w:pPr>
              <w:spacing w:after="0" w:line="288" w:lineRule="auto"/>
              <w:ind w:firstLine="29"/>
              <w:jc w:val="both"/>
              <w:rPr>
                <w:rFonts w:ascii="Times New Roman" w:hAnsi="Times New Roman"/>
                <w:bCs/>
                <w:sz w:val="24"/>
                <w:szCs w:val="24"/>
              </w:rPr>
            </w:pPr>
            <w:r w:rsidRPr="005E0FF7">
              <w:rPr>
                <w:rFonts w:ascii="Times New Roman" w:hAnsi="Times New Roman"/>
                <w:bCs/>
                <w:sz w:val="24"/>
                <w:szCs w:val="24"/>
              </w:rPr>
              <w:t>Алгебра</w:t>
            </w:r>
          </w:p>
        </w:tc>
        <w:tc>
          <w:tcPr>
            <w:tcW w:w="554"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p>
        </w:tc>
        <w:tc>
          <w:tcPr>
            <w:tcW w:w="552" w:type="dxa"/>
            <w:vAlign w:val="bottom"/>
          </w:tcPr>
          <w:p w:rsidR="00710C24" w:rsidRPr="005E0FF7" w:rsidRDefault="00710C24" w:rsidP="00D56BAC">
            <w:pPr>
              <w:spacing w:after="0" w:line="288" w:lineRule="auto"/>
              <w:ind w:firstLine="29"/>
              <w:jc w:val="center"/>
              <w:rPr>
                <w:rFonts w:ascii="Times New Roman" w:hAnsi="Times New Roman"/>
                <w:bCs/>
                <w:sz w:val="24"/>
                <w:szCs w:val="24"/>
              </w:rPr>
            </w:pPr>
          </w:p>
        </w:tc>
        <w:tc>
          <w:tcPr>
            <w:tcW w:w="77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3</w:t>
            </w:r>
          </w:p>
        </w:tc>
        <w:tc>
          <w:tcPr>
            <w:tcW w:w="66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3</w:t>
            </w:r>
          </w:p>
        </w:tc>
        <w:tc>
          <w:tcPr>
            <w:tcW w:w="61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3</w:t>
            </w:r>
          </w:p>
        </w:tc>
        <w:tc>
          <w:tcPr>
            <w:tcW w:w="105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9</w:t>
            </w:r>
          </w:p>
        </w:tc>
      </w:tr>
      <w:tr w:rsidR="00710C24" w:rsidRPr="005E0FF7" w:rsidTr="0065213C">
        <w:trPr>
          <w:gridAfter w:val="1"/>
          <w:wAfter w:w="32" w:type="dxa"/>
          <w:trHeight w:val="201"/>
          <w:jc w:val="center"/>
        </w:trPr>
        <w:tc>
          <w:tcPr>
            <w:tcW w:w="2540" w:type="dxa"/>
            <w:gridSpan w:val="2"/>
            <w:vMerge/>
          </w:tcPr>
          <w:p w:rsidR="00710C24" w:rsidRPr="005E0FF7" w:rsidRDefault="00710C24" w:rsidP="00D56BAC">
            <w:pPr>
              <w:spacing w:after="0" w:line="288" w:lineRule="auto"/>
              <w:ind w:firstLine="29"/>
              <w:jc w:val="both"/>
              <w:rPr>
                <w:rFonts w:ascii="Times New Roman" w:hAnsi="Times New Roman"/>
                <w:bCs/>
                <w:sz w:val="24"/>
                <w:szCs w:val="24"/>
              </w:rPr>
            </w:pPr>
          </w:p>
        </w:tc>
        <w:tc>
          <w:tcPr>
            <w:tcW w:w="2708" w:type="dxa"/>
          </w:tcPr>
          <w:p w:rsidR="00710C24" w:rsidRPr="005E0FF7" w:rsidRDefault="00710C24" w:rsidP="00D56BAC">
            <w:pPr>
              <w:spacing w:after="0" w:line="288" w:lineRule="auto"/>
              <w:ind w:firstLine="29"/>
              <w:jc w:val="both"/>
              <w:rPr>
                <w:rFonts w:ascii="Times New Roman" w:hAnsi="Times New Roman"/>
                <w:bCs/>
                <w:sz w:val="24"/>
                <w:szCs w:val="24"/>
              </w:rPr>
            </w:pPr>
            <w:r w:rsidRPr="005E0FF7">
              <w:rPr>
                <w:rFonts w:ascii="Times New Roman" w:hAnsi="Times New Roman"/>
                <w:bCs/>
                <w:sz w:val="24"/>
                <w:szCs w:val="24"/>
              </w:rPr>
              <w:t>Геометрия</w:t>
            </w:r>
          </w:p>
        </w:tc>
        <w:tc>
          <w:tcPr>
            <w:tcW w:w="554"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p>
        </w:tc>
        <w:tc>
          <w:tcPr>
            <w:tcW w:w="552" w:type="dxa"/>
            <w:vAlign w:val="bottom"/>
          </w:tcPr>
          <w:p w:rsidR="00710C24" w:rsidRPr="005E0FF7" w:rsidRDefault="00710C24" w:rsidP="00D56BAC">
            <w:pPr>
              <w:spacing w:after="0" w:line="288" w:lineRule="auto"/>
              <w:ind w:firstLine="29"/>
              <w:jc w:val="center"/>
              <w:rPr>
                <w:rFonts w:ascii="Times New Roman" w:hAnsi="Times New Roman"/>
                <w:bCs/>
                <w:sz w:val="24"/>
                <w:szCs w:val="24"/>
              </w:rPr>
            </w:pPr>
          </w:p>
        </w:tc>
        <w:tc>
          <w:tcPr>
            <w:tcW w:w="77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2</w:t>
            </w:r>
          </w:p>
        </w:tc>
        <w:tc>
          <w:tcPr>
            <w:tcW w:w="66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2</w:t>
            </w:r>
          </w:p>
        </w:tc>
        <w:tc>
          <w:tcPr>
            <w:tcW w:w="61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2</w:t>
            </w:r>
          </w:p>
        </w:tc>
        <w:tc>
          <w:tcPr>
            <w:tcW w:w="105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6</w:t>
            </w:r>
          </w:p>
        </w:tc>
      </w:tr>
      <w:tr w:rsidR="00710C24" w:rsidRPr="005E0FF7" w:rsidTr="0065213C">
        <w:trPr>
          <w:gridAfter w:val="1"/>
          <w:wAfter w:w="32" w:type="dxa"/>
          <w:trHeight w:val="385"/>
          <w:jc w:val="center"/>
        </w:trPr>
        <w:tc>
          <w:tcPr>
            <w:tcW w:w="2540" w:type="dxa"/>
            <w:gridSpan w:val="2"/>
            <w:vMerge/>
          </w:tcPr>
          <w:p w:rsidR="00710C24" w:rsidRPr="005E0FF7" w:rsidRDefault="00710C24" w:rsidP="00D56BAC">
            <w:pPr>
              <w:spacing w:after="0" w:line="288" w:lineRule="auto"/>
              <w:ind w:firstLine="29"/>
              <w:jc w:val="both"/>
              <w:rPr>
                <w:rFonts w:ascii="Times New Roman" w:hAnsi="Times New Roman"/>
                <w:bCs/>
                <w:sz w:val="24"/>
                <w:szCs w:val="24"/>
              </w:rPr>
            </w:pPr>
          </w:p>
        </w:tc>
        <w:tc>
          <w:tcPr>
            <w:tcW w:w="2708" w:type="dxa"/>
          </w:tcPr>
          <w:p w:rsidR="00710C24" w:rsidRPr="005E0FF7" w:rsidRDefault="00710C24" w:rsidP="00D56BAC">
            <w:pPr>
              <w:spacing w:after="0" w:line="288" w:lineRule="auto"/>
              <w:ind w:firstLine="29"/>
              <w:jc w:val="both"/>
              <w:rPr>
                <w:rFonts w:ascii="Times New Roman" w:hAnsi="Times New Roman"/>
                <w:bCs/>
                <w:sz w:val="24"/>
                <w:szCs w:val="24"/>
              </w:rPr>
            </w:pPr>
            <w:r w:rsidRPr="005E0FF7">
              <w:rPr>
                <w:rFonts w:ascii="Times New Roman" w:hAnsi="Times New Roman"/>
                <w:bCs/>
                <w:sz w:val="24"/>
                <w:szCs w:val="24"/>
              </w:rPr>
              <w:t>Информатика</w:t>
            </w:r>
          </w:p>
        </w:tc>
        <w:tc>
          <w:tcPr>
            <w:tcW w:w="554"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p>
        </w:tc>
        <w:tc>
          <w:tcPr>
            <w:tcW w:w="552" w:type="dxa"/>
            <w:vAlign w:val="bottom"/>
          </w:tcPr>
          <w:p w:rsidR="00710C24" w:rsidRPr="005E0FF7" w:rsidRDefault="00710C24" w:rsidP="00D56BAC">
            <w:pPr>
              <w:spacing w:after="0" w:line="288" w:lineRule="auto"/>
              <w:ind w:firstLine="29"/>
              <w:jc w:val="center"/>
              <w:rPr>
                <w:rFonts w:ascii="Times New Roman" w:hAnsi="Times New Roman"/>
                <w:bCs/>
                <w:sz w:val="24"/>
                <w:szCs w:val="24"/>
              </w:rPr>
            </w:pPr>
          </w:p>
        </w:tc>
        <w:tc>
          <w:tcPr>
            <w:tcW w:w="77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1</w:t>
            </w:r>
          </w:p>
        </w:tc>
        <w:tc>
          <w:tcPr>
            <w:tcW w:w="66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1</w:t>
            </w:r>
          </w:p>
        </w:tc>
        <w:tc>
          <w:tcPr>
            <w:tcW w:w="61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1</w:t>
            </w:r>
          </w:p>
        </w:tc>
        <w:tc>
          <w:tcPr>
            <w:tcW w:w="105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3</w:t>
            </w:r>
          </w:p>
        </w:tc>
      </w:tr>
      <w:tr w:rsidR="00710C24" w:rsidRPr="005E0FF7" w:rsidTr="0065213C">
        <w:trPr>
          <w:gridAfter w:val="1"/>
          <w:wAfter w:w="32" w:type="dxa"/>
          <w:trHeight w:val="402"/>
          <w:jc w:val="center"/>
        </w:trPr>
        <w:tc>
          <w:tcPr>
            <w:tcW w:w="2540" w:type="dxa"/>
            <w:gridSpan w:val="2"/>
            <w:vMerge w:val="restart"/>
          </w:tcPr>
          <w:p w:rsidR="00710C24" w:rsidRPr="005E0FF7" w:rsidRDefault="00710C24" w:rsidP="00336430">
            <w:pPr>
              <w:spacing w:after="0" w:line="240" w:lineRule="auto"/>
              <w:ind w:firstLine="29"/>
              <w:jc w:val="both"/>
              <w:rPr>
                <w:rFonts w:ascii="Times New Roman" w:hAnsi="Times New Roman"/>
                <w:bCs/>
                <w:sz w:val="24"/>
                <w:szCs w:val="24"/>
              </w:rPr>
            </w:pPr>
            <w:r w:rsidRPr="005E0FF7">
              <w:rPr>
                <w:rFonts w:ascii="Times New Roman" w:hAnsi="Times New Roman"/>
                <w:bCs/>
                <w:sz w:val="24"/>
                <w:szCs w:val="24"/>
              </w:rPr>
              <w:t>Общественно-научные предметы</w:t>
            </w:r>
          </w:p>
        </w:tc>
        <w:tc>
          <w:tcPr>
            <w:tcW w:w="2708" w:type="dxa"/>
          </w:tcPr>
          <w:p w:rsidR="00710C24" w:rsidRPr="005E0FF7" w:rsidRDefault="00710C24" w:rsidP="00D56BAC">
            <w:pPr>
              <w:spacing w:after="0" w:line="288" w:lineRule="auto"/>
              <w:ind w:firstLine="29"/>
              <w:jc w:val="both"/>
              <w:rPr>
                <w:rFonts w:ascii="Times New Roman" w:hAnsi="Times New Roman"/>
                <w:bCs/>
                <w:sz w:val="24"/>
                <w:szCs w:val="24"/>
              </w:rPr>
            </w:pPr>
            <w:r w:rsidRPr="005E0FF7">
              <w:rPr>
                <w:rFonts w:ascii="Times New Roman" w:hAnsi="Times New Roman"/>
                <w:bCs/>
                <w:sz w:val="24"/>
                <w:szCs w:val="24"/>
              </w:rPr>
              <w:t>История</w:t>
            </w:r>
          </w:p>
        </w:tc>
        <w:tc>
          <w:tcPr>
            <w:tcW w:w="554"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2</w:t>
            </w:r>
          </w:p>
        </w:tc>
        <w:tc>
          <w:tcPr>
            <w:tcW w:w="552" w:type="dxa"/>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2</w:t>
            </w:r>
          </w:p>
        </w:tc>
        <w:tc>
          <w:tcPr>
            <w:tcW w:w="77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2</w:t>
            </w:r>
          </w:p>
        </w:tc>
        <w:tc>
          <w:tcPr>
            <w:tcW w:w="66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2</w:t>
            </w:r>
          </w:p>
        </w:tc>
        <w:tc>
          <w:tcPr>
            <w:tcW w:w="61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2</w:t>
            </w:r>
          </w:p>
        </w:tc>
        <w:tc>
          <w:tcPr>
            <w:tcW w:w="105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10</w:t>
            </w:r>
          </w:p>
        </w:tc>
      </w:tr>
      <w:tr w:rsidR="00710C24" w:rsidRPr="005E0FF7" w:rsidTr="0065213C">
        <w:trPr>
          <w:gridAfter w:val="1"/>
          <w:wAfter w:w="32" w:type="dxa"/>
          <w:trHeight w:val="234"/>
          <w:jc w:val="center"/>
        </w:trPr>
        <w:tc>
          <w:tcPr>
            <w:tcW w:w="2540" w:type="dxa"/>
            <w:gridSpan w:val="2"/>
            <w:vMerge/>
          </w:tcPr>
          <w:p w:rsidR="00710C24" w:rsidRPr="005E0FF7" w:rsidRDefault="00710C24" w:rsidP="00D56BAC">
            <w:pPr>
              <w:spacing w:after="0" w:line="288" w:lineRule="auto"/>
              <w:ind w:firstLine="29"/>
              <w:jc w:val="both"/>
              <w:rPr>
                <w:rFonts w:ascii="Times New Roman" w:hAnsi="Times New Roman"/>
                <w:bCs/>
                <w:sz w:val="24"/>
                <w:szCs w:val="24"/>
              </w:rPr>
            </w:pPr>
          </w:p>
        </w:tc>
        <w:tc>
          <w:tcPr>
            <w:tcW w:w="2708" w:type="dxa"/>
          </w:tcPr>
          <w:p w:rsidR="00710C24" w:rsidRPr="005E0FF7" w:rsidRDefault="00710C24" w:rsidP="00D56BAC">
            <w:pPr>
              <w:spacing w:after="0" w:line="288" w:lineRule="auto"/>
              <w:ind w:firstLine="29"/>
              <w:jc w:val="both"/>
              <w:rPr>
                <w:rFonts w:ascii="Times New Roman" w:hAnsi="Times New Roman"/>
                <w:bCs/>
                <w:sz w:val="24"/>
                <w:szCs w:val="24"/>
              </w:rPr>
            </w:pPr>
            <w:r w:rsidRPr="005E0FF7">
              <w:rPr>
                <w:rFonts w:ascii="Times New Roman" w:hAnsi="Times New Roman"/>
                <w:bCs/>
                <w:sz w:val="24"/>
                <w:szCs w:val="24"/>
              </w:rPr>
              <w:t>Обществознание</w:t>
            </w:r>
          </w:p>
        </w:tc>
        <w:tc>
          <w:tcPr>
            <w:tcW w:w="554"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p>
        </w:tc>
        <w:tc>
          <w:tcPr>
            <w:tcW w:w="552" w:type="dxa"/>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1</w:t>
            </w:r>
          </w:p>
        </w:tc>
        <w:tc>
          <w:tcPr>
            <w:tcW w:w="77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1</w:t>
            </w:r>
          </w:p>
        </w:tc>
        <w:tc>
          <w:tcPr>
            <w:tcW w:w="66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1</w:t>
            </w:r>
          </w:p>
        </w:tc>
        <w:tc>
          <w:tcPr>
            <w:tcW w:w="61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1</w:t>
            </w:r>
          </w:p>
        </w:tc>
        <w:tc>
          <w:tcPr>
            <w:tcW w:w="105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4</w:t>
            </w:r>
          </w:p>
        </w:tc>
      </w:tr>
      <w:tr w:rsidR="00710C24" w:rsidRPr="005E0FF7" w:rsidTr="0065213C">
        <w:trPr>
          <w:gridAfter w:val="1"/>
          <w:wAfter w:w="32" w:type="dxa"/>
          <w:trHeight w:val="318"/>
          <w:jc w:val="center"/>
        </w:trPr>
        <w:tc>
          <w:tcPr>
            <w:tcW w:w="2540" w:type="dxa"/>
            <w:gridSpan w:val="2"/>
            <w:vMerge/>
          </w:tcPr>
          <w:p w:rsidR="00710C24" w:rsidRPr="005E0FF7" w:rsidRDefault="00710C24" w:rsidP="00D56BAC">
            <w:pPr>
              <w:spacing w:after="0" w:line="288" w:lineRule="auto"/>
              <w:ind w:firstLine="29"/>
              <w:jc w:val="both"/>
              <w:rPr>
                <w:rFonts w:ascii="Times New Roman" w:hAnsi="Times New Roman"/>
                <w:bCs/>
                <w:sz w:val="24"/>
                <w:szCs w:val="24"/>
              </w:rPr>
            </w:pPr>
          </w:p>
        </w:tc>
        <w:tc>
          <w:tcPr>
            <w:tcW w:w="2708" w:type="dxa"/>
          </w:tcPr>
          <w:p w:rsidR="00710C24" w:rsidRPr="005E0FF7" w:rsidRDefault="00710C24" w:rsidP="00D56BAC">
            <w:pPr>
              <w:spacing w:after="0" w:line="288" w:lineRule="auto"/>
              <w:ind w:firstLine="29"/>
              <w:jc w:val="both"/>
              <w:rPr>
                <w:rFonts w:ascii="Times New Roman" w:hAnsi="Times New Roman"/>
                <w:bCs/>
                <w:sz w:val="24"/>
                <w:szCs w:val="24"/>
              </w:rPr>
            </w:pPr>
            <w:r w:rsidRPr="005E0FF7">
              <w:rPr>
                <w:rFonts w:ascii="Times New Roman" w:hAnsi="Times New Roman"/>
                <w:bCs/>
                <w:sz w:val="24"/>
                <w:szCs w:val="24"/>
              </w:rPr>
              <w:t>География</w:t>
            </w:r>
          </w:p>
        </w:tc>
        <w:tc>
          <w:tcPr>
            <w:tcW w:w="554"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1</w:t>
            </w:r>
          </w:p>
        </w:tc>
        <w:tc>
          <w:tcPr>
            <w:tcW w:w="552" w:type="dxa"/>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1</w:t>
            </w:r>
          </w:p>
        </w:tc>
        <w:tc>
          <w:tcPr>
            <w:tcW w:w="77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2</w:t>
            </w:r>
          </w:p>
        </w:tc>
        <w:tc>
          <w:tcPr>
            <w:tcW w:w="66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2</w:t>
            </w:r>
          </w:p>
        </w:tc>
        <w:tc>
          <w:tcPr>
            <w:tcW w:w="61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2</w:t>
            </w:r>
          </w:p>
        </w:tc>
        <w:tc>
          <w:tcPr>
            <w:tcW w:w="105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8</w:t>
            </w:r>
          </w:p>
        </w:tc>
      </w:tr>
      <w:tr w:rsidR="00710C24" w:rsidRPr="005E0FF7" w:rsidTr="0065213C">
        <w:trPr>
          <w:gridAfter w:val="1"/>
          <w:wAfter w:w="32" w:type="dxa"/>
          <w:trHeight w:val="181"/>
          <w:jc w:val="center"/>
        </w:trPr>
        <w:tc>
          <w:tcPr>
            <w:tcW w:w="2540" w:type="dxa"/>
            <w:gridSpan w:val="2"/>
            <w:vMerge w:val="restart"/>
          </w:tcPr>
          <w:p w:rsidR="00710C24" w:rsidRPr="005E0FF7" w:rsidRDefault="00710C24" w:rsidP="00336430">
            <w:pPr>
              <w:spacing w:after="0" w:line="240" w:lineRule="auto"/>
              <w:ind w:firstLine="29"/>
              <w:jc w:val="both"/>
              <w:rPr>
                <w:rFonts w:ascii="Times New Roman" w:hAnsi="Times New Roman"/>
                <w:bCs/>
                <w:sz w:val="24"/>
                <w:szCs w:val="24"/>
              </w:rPr>
            </w:pPr>
            <w:r w:rsidRPr="005E0FF7">
              <w:rPr>
                <w:rFonts w:ascii="Times New Roman" w:hAnsi="Times New Roman"/>
                <w:bCs/>
                <w:sz w:val="24"/>
                <w:szCs w:val="24"/>
              </w:rPr>
              <w:t>Естественно-научные предметы</w:t>
            </w:r>
          </w:p>
        </w:tc>
        <w:tc>
          <w:tcPr>
            <w:tcW w:w="2708" w:type="dxa"/>
          </w:tcPr>
          <w:p w:rsidR="00710C24" w:rsidRPr="005E0FF7" w:rsidRDefault="00710C24" w:rsidP="00D56BAC">
            <w:pPr>
              <w:spacing w:after="0" w:line="288" w:lineRule="auto"/>
              <w:ind w:firstLine="29"/>
              <w:jc w:val="both"/>
              <w:rPr>
                <w:rFonts w:ascii="Times New Roman" w:hAnsi="Times New Roman"/>
                <w:bCs/>
                <w:sz w:val="24"/>
                <w:szCs w:val="24"/>
              </w:rPr>
            </w:pPr>
            <w:r w:rsidRPr="005E0FF7">
              <w:rPr>
                <w:rFonts w:ascii="Times New Roman" w:hAnsi="Times New Roman"/>
                <w:bCs/>
                <w:sz w:val="24"/>
                <w:szCs w:val="24"/>
              </w:rPr>
              <w:t>Физика</w:t>
            </w:r>
          </w:p>
        </w:tc>
        <w:tc>
          <w:tcPr>
            <w:tcW w:w="554"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p>
        </w:tc>
        <w:tc>
          <w:tcPr>
            <w:tcW w:w="552" w:type="dxa"/>
            <w:vAlign w:val="bottom"/>
          </w:tcPr>
          <w:p w:rsidR="00710C24" w:rsidRPr="005E0FF7" w:rsidRDefault="00710C24" w:rsidP="00D56BAC">
            <w:pPr>
              <w:spacing w:after="0" w:line="288" w:lineRule="auto"/>
              <w:ind w:firstLine="29"/>
              <w:jc w:val="center"/>
              <w:rPr>
                <w:rFonts w:ascii="Times New Roman" w:hAnsi="Times New Roman"/>
                <w:bCs/>
                <w:sz w:val="24"/>
                <w:szCs w:val="24"/>
              </w:rPr>
            </w:pPr>
          </w:p>
        </w:tc>
        <w:tc>
          <w:tcPr>
            <w:tcW w:w="77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2</w:t>
            </w:r>
          </w:p>
        </w:tc>
        <w:tc>
          <w:tcPr>
            <w:tcW w:w="66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2</w:t>
            </w:r>
          </w:p>
        </w:tc>
        <w:tc>
          <w:tcPr>
            <w:tcW w:w="61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3</w:t>
            </w:r>
          </w:p>
        </w:tc>
        <w:tc>
          <w:tcPr>
            <w:tcW w:w="105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7</w:t>
            </w:r>
          </w:p>
        </w:tc>
      </w:tr>
      <w:tr w:rsidR="00710C24" w:rsidRPr="005E0FF7" w:rsidTr="0065213C">
        <w:trPr>
          <w:gridAfter w:val="1"/>
          <w:wAfter w:w="32" w:type="dxa"/>
          <w:trHeight w:val="215"/>
          <w:jc w:val="center"/>
        </w:trPr>
        <w:tc>
          <w:tcPr>
            <w:tcW w:w="2540" w:type="dxa"/>
            <w:gridSpan w:val="2"/>
            <w:vMerge/>
          </w:tcPr>
          <w:p w:rsidR="00710C24" w:rsidRPr="005E0FF7" w:rsidRDefault="00710C24" w:rsidP="00D56BAC">
            <w:pPr>
              <w:spacing w:after="0" w:line="288" w:lineRule="auto"/>
              <w:ind w:firstLine="29"/>
              <w:jc w:val="both"/>
              <w:rPr>
                <w:rFonts w:ascii="Times New Roman" w:hAnsi="Times New Roman"/>
                <w:bCs/>
                <w:sz w:val="24"/>
                <w:szCs w:val="24"/>
              </w:rPr>
            </w:pPr>
          </w:p>
        </w:tc>
        <w:tc>
          <w:tcPr>
            <w:tcW w:w="2708" w:type="dxa"/>
          </w:tcPr>
          <w:p w:rsidR="00710C24" w:rsidRPr="005E0FF7" w:rsidRDefault="00710C24" w:rsidP="00D56BAC">
            <w:pPr>
              <w:spacing w:after="0" w:line="288" w:lineRule="auto"/>
              <w:ind w:firstLine="29"/>
              <w:jc w:val="both"/>
              <w:rPr>
                <w:rFonts w:ascii="Times New Roman" w:hAnsi="Times New Roman"/>
                <w:bCs/>
                <w:sz w:val="24"/>
                <w:szCs w:val="24"/>
              </w:rPr>
            </w:pPr>
            <w:r w:rsidRPr="005E0FF7">
              <w:rPr>
                <w:rFonts w:ascii="Times New Roman" w:hAnsi="Times New Roman"/>
                <w:bCs/>
                <w:sz w:val="24"/>
                <w:szCs w:val="24"/>
              </w:rPr>
              <w:t>Химия</w:t>
            </w:r>
          </w:p>
        </w:tc>
        <w:tc>
          <w:tcPr>
            <w:tcW w:w="554"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p>
        </w:tc>
        <w:tc>
          <w:tcPr>
            <w:tcW w:w="552" w:type="dxa"/>
            <w:vAlign w:val="bottom"/>
          </w:tcPr>
          <w:p w:rsidR="00710C24" w:rsidRPr="005E0FF7" w:rsidRDefault="00710C24" w:rsidP="00D56BAC">
            <w:pPr>
              <w:spacing w:after="0" w:line="288" w:lineRule="auto"/>
              <w:ind w:firstLine="29"/>
              <w:jc w:val="center"/>
              <w:rPr>
                <w:rFonts w:ascii="Times New Roman" w:hAnsi="Times New Roman"/>
                <w:bCs/>
                <w:sz w:val="24"/>
                <w:szCs w:val="24"/>
              </w:rPr>
            </w:pPr>
          </w:p>
        </w:tc>
        <w:tc>
          <w:tcPr>
            <w:tcW w:w="77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p>
        </w:tc>
        <w:tc>
          <w:tcPr>
            <w:tcW w:w="66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2</w:t>
            </w:r>
          </w:p>
        </w:tc>
        <w:tc>
          <w:tcPr>
            <w:tcW w:w="61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2</w:t>
            </w:r>
          </w:p>
        </w:tc>
        <w:tc>
          <w:tcPr>
            <w:tcW w:w="105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4</w:t>
            </w:r>
          </w:p>
        </w:tc>
      </w:tr>
      <w:tr w:rsidR="00710C24" w:rsidRPr="005E0FF7" w:rsidTr="0065213C">
        <w:trPr>
          <w:gridAfter w:val="1"/>
          <w:wAfter w:w="32" w:type="dxa"/>
          <w:trHeight w:val="251"/>
          <w:jc w:val="center"/>
        </w:trPr>
        <w:tc>
          <w:tcPr>
            <w:tcW w:w="2540" w:type="dxa"/>
            <w:gridSpan w:val="2"/>
            <w:vMerge/>
          </w:tcPr>
          <w:p w:rsidR="00710C24" w:rsidRPr="005E0FF7" w:rsidRDefault="00710C24" w:rsidP="00D56BAC">
            <w:pPr>
              <w:spacing w:after="0" w:line="288" w:lineRule="auto"/>
              <w:ind w:firstLine="29"/>
              <w:jc w:val="both"/>
              <w:rPr>
                <w:rFonts w:ascii="Times New Roman" w:hAnsi="Times New Roman"/>
                <w:bCs/>
                <w:sz w:val="24"/>
                <w:szCs w:val="24"/>
              </w:rPr>
            </w:pPr>
          </w:p>
        </w:tc>
        <w:tc>
          <w:tcPr>
            <w:tcW w:w="2708" w:type="dxa"/>
          </w:tcPr>
          <w:p w:rsidR="00710C24" w:rsidRPr="005E0FF7" w:rsidRDefault="00710C24" w:rsidP="00D56BAC">
            <w:pPr>
              <w:spacing w:after="0" w:line="288" w:lineRule="auto"/>
              <w:ind w:firstLine="29"/>
              <w:jc w:val="both"/>
              <w:rPr>
                <w:rFonts w:ascii="Times New Roman" w:hAnsi="Times New Roman"/>
                <w:bCs/>
                <w:sz w:val="24"/>
                <w:szCs w:val="24"/>
              </w:rPr>
            </w:pPr>
            <w:r w:rsidRPr="005E0FF7">
              <w:rPr>
                <w:rFonts w:ascii="Times New Roman" w:hAnsi="Times New Roman"/>
                <w:bCs/>
                <w:sz w:val="24"/>
                <w:szCs w:val="24"/>
              </w:rPr>
              <w:t>Биология</w:t>
            </w:r>
          </w:p>
        </w:tc>
        <w:tc>
          <w:tcPr>
            <w:tcW w:w="554"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1</w:t>
            </w:r>
          </w:p>
        </w:tc>
        <w:tc>
          <w:tcPr>
            <w:tcW w:w="552" w:type="dxa"/>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1</w:t>
            </w:r>
          </w:p>
        </w:tc>
        <w:tc>
          <w:tcPr>
            <w:tcW w:w="77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1</w:t>
            </w:r>
          </w:p>
        </w:tc>
        <w:tc>
          <w:tcPr>
            <w:tcW w:w="66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2</w:t>
            </w:r>
          </w:p>
        </w:tc>
        <w:tc>
          <w:tcPr>
            <w:tcW w:w="61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2</w:t>
            </w:r>
          </w:p>
        </w:tc>
        <w:tc>
          <w:tcPr>
            <w:tcW w:w="105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7</w:t>
            </w:r>
          </w:p>
        </w:tc>
      </w:tr>
      <w:tr w:rsidR="00710C24" w:rsidRPr="005E0FF7" w:rsidTr="0065213C">
        <w:trPr>
          <w:gridAfter w:val="1"/>
          <w:wAfter w:w="32" w:type="dxa"/>
          <w:trHeight w:val="251"/>
          <w:jc w:val="center"/>
        </w:trPr>
        <w:tc>
          <w:tcPr>
            <w:tcW w:w="2540" w:type="dxa"/>
            <w:gridSpan w:val="2"/>
            <w:vMerge w:val="restart"/>
          </w:tcPr>
          <w:p w:rsidR="00710C24" w:rsidRPr="005E0FF7" w:rsidRDefault="00710C24" w:rsidP="00D56BAC">
            <w:pPr>
              <w:spacing w:after="0" w:line="288" w:lineRule="auto"/>
              <w:ind w:firstLine="29"/>
              <w:jc w:val="both"/>
              <w:rPr>
                <w:rFonts w:ascii="Times New Roman" w:hAnsi="Times New Roman"/>
                <w:bCs/>
                <w:sz w:val="24"/>
                <w:szCs w:val="24"/>
              </w:rPr>
            </w:pPr>
            <w:r w:rsidRPr="005E0FF7">
              <w:rPr>
                <w:rFonts w:ascii="Times New Roman" w:hAnsi="Times New Roman"/>
                <w:bCs/>
                <w:sz w:val="24"/>
                <w:szCs w:val="24"/>
              </w:rPr>
              <w:t>Искусство</w:t>
            </w:r>
          </w:p>
        </w:tc>
        <w:tc>
          <w:tcPr>
            <w:tcW w:w="2708" w:type="dxa"/>
          </w:tcPr>
          <w:p w:rsidR="00710C24" w:rsidRPr="005E0FF7" w:rsidRDefault="00710C24" w:rsidP="00D56BAC">
            <w:pPr>
              <w:spacing w:after="0" w:line="288" w:lineRule="auto"/>
              <w:ind w:firstLine="29"/>
              <w:jc w:val="both"/>
              <w:rPr>
                <w:rFonts w:ascii="Times New Roman" w:hAnsi="Times New Roman"/>
                <w:bCs/>
                <w:sz w:val="24"/>
                <w:szCs w:val="24"/>
              </w:rPr>
            </w:pPr>
            <w:r w:rsidRPr="005E0FF7">
              <w:rPr>
                <w:rFonts w:ascii="Times New Roman" w:hAnsi="Times New Roman"/>
                <w:bCs/>
                <w:sz w:val="24"/>
                <w:szCs w:val="24"/>
              </w:rPr>
              <w:t>Музыка</w:t>
            </w:r>
          </w:p>
        </w:tc>
        <w:tc>
          <w:tcPr>
            <w:tcW w:w="554"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1</w:t>
            </w:r>
          </w:p>
        </w:tc>
        <w:tc>
          <w:tcPr>
            <w:tcW w:w="552" w:type="dxa"/>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1</w:t>
            </w:r>
          </w:p>
        </w:tc>
        <w:tc>
          <w:tcPr>
            <w:tcW w:w="77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1</w:t>
            </w:r>
          </w:p>
        </w:tc>
        <w:tc>
          <w:tcPr>
            <w:tcW w:w="66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1</w:t>
            </w:r>
          </w:p>
        </w:tc>
        <w:tc>
          <w:tcPr>
            <w:tcW w:w="61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p>
        </w:tc>
        <w:tc>
          <w:tcPr>
            <w:tcW w:w="105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4</w:t>
            </w:r>
          </w:p>
        </w:tc>
      </w:tr>
      <w:tr w:rsidR="00710C24" w:rsidRPr="005E0FF7" w:rsidTr="0065213C">
        <w:trPr>
          <w:gridAfter w:val="1"/>
          <w:wAfter w:w="32" w:type="dxa"/>
          <w:trHeight w:val="215"/>
          <w:jc w:val="center"/>
        </w:trPr>
        <w:tc>
          <w:tcPr>
            <w:tcW w:w="2540" w:type="dxa"/>
            <w:gridSpan w:val="2"/>
            <w:vMerge/>
          </w:tcPr>
          <w:p w:rsidR="00710C24" w:rsidRPr="005E0FF7" w:rsidRDefault="00710C24" w:rsidP="00D56BAC">
            <w:pPr>
              <w:spacing w:after="0" w:line="288" w:lineRule="auto"/>
              <w:ind w:firstLine="29"/>
              <w:jc w:val="both"/>
              <w:rPr>
                <w:rFonts w:ascii="Times New Roman" w:hAnsi="Times New Roman"/>
                <w:bCs/>
                <w:sz w:val="24"/>
                <w:szCs w:val="24"/>
              </w:rPr>
            </w:pPr>
          </w:p>
        </w:tc>
        <w:tc>
          <w:tcPr>
            <w:tcW w:w="2708" w:type="dxa"/>
          </w:tcPr>
          <w:p w:rsidR="00710C24" w:rsidRPr="005E0FF7" w:rsidRDefault="00710C24" w:rsidP="00D56BAC">
            <w:pPr>
              <w:spacing w:after="0" w:line="288" w:lineRule="auto"/>
              <w:ind w:firstLine="29"/>
              <w:jc w:val="both"/>
              <w:rPr>
                <w:rFonts w:ascii="Times New Roman" w:hAnsi="Times New Roman"/>
                <w:bCs/>
                <w:sz w:val="24"/>
                <w:szCs w:val="24"/>
              </w:rPr>
            </w:pPr>
            <w:r w:rsidRPr="005E0FF7">
              <w:rPr>
                <w:rFonts w:ascii="Times New Roman" w:hAnsi="Times New Roman"/>
                <w:bCs/>
                <w:sz w:val="24"/>
                <w:szCs w:val="24"/>
              </w:rPr>
              <w:t>Изобразительное искусство</w:t>
            </w:r>
          </w:p>
        </w:tc>
        <w:tc>
          <w:tcPr>
            <w:tcW w:w="554"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1</w:t>
            </w:r>
          </w:p>
        </w:tc>
        <w:tc>
          <w:tcPr>
            <w:tcW w:w="552" w:type="dxa"/>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1</w:t>
            </w:r>
          </w:p>
        </w:tc>
        <w:tc>
          <w:tcPr>
            <w:tcW w:w="77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1</w:t>
            </w:r>
          </w:p>
        </w:tc>
        <w:tc>
          <w:tcPr>
            <w:tcW w:w="66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p>
        </w:tc>
        <w:tc>
          <w:tcPr>
            <w:tcW w:w="61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p>
        </w:tc>
        <w:tc>
          <w:tcPr>
            <w:tcW w:w="105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3</w:t>
            </w:r>
          </w:p>
        </w:tc>
      </w:tr>
      <w:tr w:rsidR="00710C24" w:rsidRPr="005E0FF7" w:rsidTr="0065213C">
        <w:trPr>
          <w:gridAfter w:val="1"/>
          <w:wAfter w:w="32" w:type="dxa"/>
          <w:trHeight w:val="301"/>
          <w:jc w:val="center"/>
        </w:trPr>
        <w:tc>
          <w:tcPr>
            <w:tcW w:w="2540" w:type="dxa"/>
            <w:gridSpan w:val="2"/>
          </w:tcPr>
          <w:p w:rsidR="00710C24" w:rsidRPr="005E0FF7" w:rsidRDefault="00710C24" w:rsidP="00D56BAC">
            <w:pPr>
              <w:spacing w:after="0" w:line="288" w:lineRule="auto"/>
              <w:ind w:firstLine="29"/>
              <w:jc w:val="both"/>
              <w:rPr>
                <w:rFonts w:ascii="Times New Roman" w:hAnsi="Times New Roman"/>
                <w:bCs/>
                <w:sz w:val="24"/>
                <w:szCs w:val="24"/>
              </w:rPr>
            </w:pPr>
            <w:r w:rsidRPr="005E0FF7">
              <w:rPr>
                <w:rFonts w:ascii="Times New Roman" w:hAnsi="Times New Roman"/>
                <w:bCs/>
                <w:sz w:val="24"/>
                <w:szCs w:val="24"/>
              </w:rPr>
              <w:t>Технология</w:t>
            </w:r>
          </w:p>
        </w:tc>
        <w:tc>
          <w:tcPr>
            <w:tcW w:w="2708" w:type="dxa"/>
          </w:tcPr>
          <w:p w:rsidR="00710C24" w:rsidRPr="005E0FF7" w:rsidRDefault="00710C24" w:rsidP="00D56BAC">
            <w:pPr>
              <w:spacing w:after="0" w:line="288" w:lineRule="auto"/>
              <w:ind w:firstLine="29"/>
              <w:jc w:val="both"/>
              <w:rPr>
                <w:rFonts w:ascii="Times New Roman" w:hAnsi="Times New Roman"/>
                <w:bCs/>
                <w:sz w:val="24"/>
                <w:szCs w:val="24"/>
              </w:rPr>
            </w:pPr>
            <w:r w:rsidRPr="005E0FF7">
              <w:rPr>
                <w:rFonts w:ascii="Times New Roman" w:hAnsi="Times New Roman"/>
                <w:bCs/>
                <w:sz w:val="24"/>
                <w:szCs w:val="24"/>
              </w:rPr>
              <w:t>Технология</w:t>
            </w:r>
          </w:p>
        </w:tc>
        <w:tc>
          <w:tcPr>
            <w:tcW w:w="554"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2</w:t>
            </w:r>
          </w:p>
        </w:tc>
        <w:tc>
          <w:tcPr>
            <w:tcW w:w="552" w:type="dxa"/>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2</w:t>
            </w:r>
          </w:p>
        </w:tc>
        <w:tc>
          <w:tcPr>
            <w:tcW w:w="77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2</w:t>
            </w:r>
          </w:p>
        </w:tc>
        <w:tc>
          <w:tcPr>
            <w:tcW w:w="66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1</w:t>
            </w:r>
          </w:p>
        </w:tc>
        <w:tc>
          <w:tcPr>
            <w:tcW w:w="61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p>
        </w:tc>
        <w:tc>
          <w:tcPr>
            <w:tcW w:w="105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7</w:t>
            </w:r>
          </w:p>
        </w:tc>
      </w:tr>
      <w:tr w:rsidR="00710C24" w:rsidRPr="005E0FF7" w:rsidTr="0065213C">
        <w:trPr>
          <w:gridAfter w:val="1"/>
          <w:wAfter w:w="32" w:type="dxa"/>
          <w:trHeight w:val="413"/>
          <w:jc w:val="center"/>
        </w:trPr>
        <w:tc>
          <w:tcPr>
            <w:tcW w:w="2540" w:type="dxa"/>
            <w:gridSpan w:val="2"/>
            <w:vMerge w:val="restart"/>
          </w:tcPr>
          <w:p w:rsidR="00710C24" w:rsidRPr="005E0FF7" w:rsidRDefault="00710C24" w:rsidP="00336430">
            <w:pPr>
              <w:spacing w:after="0" w:line="240" w:lineRule="auto"/>
              <w:ind w:firstLine="29"/>
              <w:jc w:val="both"/>
              <w:rPr>
                <w:rFonts w:ascii="Times New Roman" w:hAnsi="Times New Roman"/>
                <w:bCs/>
                <w:sz w:val="24"/>
                <w:szCs w:val="24"/>
              </w:rPr>
            </w:pPr>
            <w:r w:rsidRPr="005E0FF7">
              <w:rPr>
                <w:rFonts w:ascii="Times New Roman" w:hAnsi="Times New Roman"/>
                <w:bCs/>
                <w:sz w:val="24"/>
                <w:szCs w:val="24"/>
              </w:rPr>
              <w:t>Физическая культура и Основы безопасности жизнедеятельности</w:t>
            </w:r>
          </w:p>
        </w:tc>
        <w:tc>
          <w:tcPr>
            <w:tcW w:w="2708" w:type="dxa"/>
          </w:tcPr>
          <w:p w:rsidR="00710C24" w:rsidRPr="005E0FF7" w:rsidRDefault="00710C24" w:rsidP="00D56BAC">
            <w:pPr>
              <w:spacing w:after="0" w:line="288" w:lineRule="auto"/>
              <w:ind w:firstLine="29"/>
              <w:jc w:val="both"/>
              <w:rPr>
                <w:rFonts w:ascii="Times New Roman" w:hAnsi="Times New Roman"/>
                <w:bCs/>
                <w:sz w:val="24"/>
                <w:szCs w:val="24"/>
              </w:rPr>
            </w:pPr>
            <w:r w:rsidRPr="005E0FF7">
              <w:rPr>
                <w:rFonts w:ascii="Times New Roman" w:hAnsi="Times New Roman"/>
                <w:bCs/>
                <w:sz w:val="24"/>
                <w:szCs w:val="24"/>
              </w:rPr>
              <w:t>ОБЖ</w:t>
            </w:r>
          </w:p>
        </w:tc>
        <w:tc>
          <w:tcPr>
            <w:tcW w:w="554"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p>
        </w:tc>
        <w:tc>
          <w:tcPr>
            <w:tcW w:w="552" w:type="dxa"/>
            <w:vAlign w:val="bottom"/>
          </w:tcPr>
          <w:p w:rsidR="00710C24" w:rsidRPr="005E0FF7" w:rsidRDefault="00710C24" w:rsidP="00D56BAC">
            <w:pPr>
              <w:spacing w:after="0" w:line="288" w:lineRule="auto"/>
              <w:ind w:firstLine="29"/>
              <w:jc w:val="center"/>
              <w:rPr>
                <w:rFonts w:ascii="Times New Roman" w:hAnsi="Times New Roman"/>
                <w:bCs/>
                <w:sz w:val="24"/>
                <w:szCs w:val="24"/>
              </w:rPr>
            </w:pPr>
          </w:p>
        </w:tc>
        <w:tc>
          <w:tcPr>
            <w:tcW w:w="77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p>
        </w:tc>
        <w:tc>
          <w:tcPr>
            <w:tcW w:w="66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1</w:t>
            </w:r>
          </w:p>
        </w:tc>
        <w:tc>
          <w:tcPr>
            <w:tcW w:w="61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1</w:t>
            </w:r>
          </w:p>
        </w:tc>
        <w:tc>
          <w:tcPr>
            <w:tcW w:w="105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2</w:t>
            </w:r>
          </w:p>
        </w:tc>
      </w:tr>
      <w:tr w:rsidR="00710C24" w:rsidRPr="005E0FF7" w:rsidTr="0065213C">
        <w:trPr>
          <w:gridAfter w:val="1"/>
          <w:wAfter w:w="32" w:type="dxa"/>
          <w:trHeight w:val="385"/>
          <w:jc w:val="center"/>
        </w:trPr>
        <w:tc>
          <w:tcPr>
            <w:tcW w:w="2540" w:type="dxa"/>
            <w:gridSpan w:val="2"/>
            <w:vMerge/>
          </w:tcPr>
          <w:p w:rsidR="00710C24" w:rsidRPr="005E0FF7" w:rsidRDefault="00710C24" w:rsidP="00D56BAC">
            <w:pPr>
              <w:spacing w:after="0" w:line="288" w:lineRule="auto"/>
              <w:ind w:firstLine="29"/>
              <w:jc w:val="both"/>
              <w:rPr>
                <w:rFonts w:ascii="Times New Roman" w:hAnsi="Times New Roman"/>
                <w:bCs/>
                <w:sz w:val="24"/>
                <w:szCs w:val="24"/>
              </w:rPr>
            </w:pPr>
          </w:p>
        </w:tc>
        <w:tc>
          <w:tcPr>
            <w:tcW w:w="2708" w:type="dxa"/>
          </w:tcPr>
          <w:p w:rsidR="00710C24" w:rsidRPr="005E0FF7" w:rsidRDefault="00710C24" w:rsidP="00D56BAC">
            <w:pPr>
              <w:spacing w:after="0" w:line="288" w:lineRule="auto"/>
              <w:ind w:firstLine="29"/>
              <w:jc w:val="both"/>
              <w:rPr>
                <w:rFonts w:ascii="Times New Roman" w:hAnsi="Times New Roman"/>
                <w:bCs/>
                <w:sz w:val="24"/>
                <w:szCs w:val="24"/>
              </w:rPr>
            </w:pPr>
            <w:r w:rsidRPr="005E0FF7">
              <w:rPr>
                <w:rFonts w:ascii="Times New Roman" w:hAnsi="Times New Roman"/>
                <w:bCs/>
                <w:sz w:val="24"/>
                <w:szCs w:val="24"/>
              </w:rPr>
              <w:t>Физическая культура</w:t>
            </w:r>
          </w:p>
        </w:tc>
        <w:tc>
          <w:tcPr>
            <w:tcW w:w="554"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3</w:t>
            </w:r>
          </w:p>
        </w:tc>
        <w:tc>
          <w:tcPr>
            <w:tcW w:w="552" w:type="dxa"/>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3</w:t>
            </w:r>
          </w:p>
        </w:tc>
        <w:tc>
          <w:tcPr>
            <w:tcW w:w="77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3</w:t>
            </w:r>
          </w:p>
        </w:tc>
        <w:tc>
          <w:tcPr>
            <w:tcW w:w="66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3</w:t>
            </w:r>
          </w:p>
        </w:tc>
        <w:tc>
          <w:tcPr>
            <w:tcW w:w="61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3</w:t>
            </w:r>
          </w:p>
        </w:tc>
        <w:tc>
          <w:tcPr>
            <w:tcW w:w="105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15</w:t>
            </w:r>
          </w:p>
        </w:tc>
      </w:tr>
      <w:tr w:rsidR="00710C24" w:rsidRPr="005E0FF7" w:rsidTr="0065213C">
        <w:trPr>
          <w:gridAfter w:val="1"/>
          <w:wAfter w:w="32" w:type="dxa"/>
          <w:trHeight w:val="385"/>
          <w:jc w:val="center"/>
        </w:trPr>
        <w:tc>
          <w:tcPr>
            <w:tcW w:w="2540" w:type="dxa"/>
            <w:gridSpan w:val="2"/>
          </w:tcPr>
          <w:p w:rsidR="00710C24" w:rsidRPr="005E0FF7" w:rsidRDefault="00710C24" w:rsidP="00336430">
            <w:pPr>
              <w:spacing w:after="0" w:line="240" w:lineRule="auto"/>
              <w:ind w:firstLine="29"/>
              <w:jc w:val="both"/>
              <w:rPr>
                <w:rFonts w:ascii="Times New Roman" w:hAnsi="Times New Roman"/>
                <w:bCs/>
                <w:sz w:val="24"/>
                <w:szCs w:val="24"/>
              </w:rPr>
            </w:pPr>
            <w:r w:rsidRPr="005E0FF7">
              <w:rPr>
                <w:rFonts w:ascii="Times New Roman" w:hAnsi="Times New Roman"/>
                <w:bCs/>
                <w:sz w:val="24"/>
                <w:szCs w:val="24"/>
              </w:rPr>
              <w:t>Основы духовно-нравственной культуры народов России</w:t>
            </w:r>
          </w:p>
        </w:tc>
        <w:tc>
          <w:tcPr>
            <w:tcW w:w="2708" w:type="dxa"/>
          </w:tcPr>
          <w:p w:rsidR="00710C24" w:rsidRPr="005E0FF7" w:rsidRDefault="00710C24" w:rsidP="00D56BAC">
            <w:pPr>
              <w:spacing w:after="0" w:line="288" w:lineRule="auto"/>
              <w:ind w:firstLine="29"/>
              <w:jc w:val="both"/>
              <w:rPr>
                <w:rFonts w:ascii="Times New Roman" w:hAnsi="Times New Roman"/>
                <w:bCs/>
                <w:sz w:val="24"/>
                <w:szCs w:val="24"/>
              </w:rPr>
            </w:pPr>
            <w:r w:rsidRPr="005E0FF7">
              <w:rPr>
                <w:rFonts w:ascii="Times New Roman" w:hAnsi="Times New Roman"/>
                <w:bCs/>
                <w:sz w:val="24"/>
                <w:szCs w:val="24"/>
              </w:rPr>
              <w:t>История и культура народов Марий Эл</w:t>
            </w:r>
          </w:p>
        </w:tc>
        <w:tc>
          <w:tcPr>
            <w:tcW w:w="554"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1*</w:t>
            </w:r>
          </w:p>
        </w:tc>
        <w:tc>
          <w:tcPr>
            <w:tcW w:w="552" w:type="dxa"/>
            <w:vAlign w:val="bottom"/>
          </w:tcPr>
          <w:p w:rsidR="00710C24" w:rsidRPr="005E0FF7" w:rsidRDefault="00710C24" w:rsidP="00D56BAC">
            <w:pPr>
              <w:spacing w:after="0" w:line="288" w:lineRule="auto"/>
              <w:ind w:firstLine="29"/>
              <w:jc w:val="center"/>
              <w:rPr>
                <w:rFonts w:ascii="Times New Roman" w:hAnsi="Times New Roman"/>
                <w:bCs/>
                <w:sz w:val="24"/>
                <w:szCs w:val="24"/>
              </w:rPr>
            </w:pPr>
          </w:p>
        </w:tc>
        <w:tc>
          <w:tcPr>
            <w:tcW w:w="77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p>
        </w:tc>
        <w:tc>
          <w:tcPr>
            <w:tcW w:w="66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p>
        </w:tc>
        <w:tc>
          <w:tcPr>
            <w:tcW w:w="61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p>
        </w:tc>
        <w:tc>
          <w:tcPr>
            <w:tcW w:w="105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p>
        </w:tc>
      </w:tr>
      <w:tr w:rsidR="00710C24" w:rsidRPr="005E0FF7" w:rsidTr="0065213C">
        <w:trPr>
          <w:gridAfter w:val="1"/>
          <w:wAfter w:w="32" w:type="dxa"/>
          <w:trHeight w:val="284"/>
          <w:jc w:val="center"/>
        </w:trPr>
        <w:tc>
          <w:tcPr>
            <w:tcW w:w="5248" w:type="dxa"/>
            <w:gridSpan w:val="3"/>
          </w:tcPr>
          <w:p w:rsidR="00710C24" w:rsidRPr="005E0FF7" w:rsidRDefault="00710C24" w:rsidP="00D56BAC">
            <w:pPr>
              <w:spacing w:after="0" w:line="288" w:lineRule="auto"/>
              <w:ind w:firstLine="29"/>
              <w:jc w:val="both"/>
              <w:rPr>
                <w:rFonts w:ascii="Times New Roman" w:hAnsi="Times New Roman"/>
                <w:bCs/>
                <w:sz w:val="24"/>
                <w:szCs w:val="24"/>
              </w:rPr>
            </w:pPr>
            <w:r w:rsidRPr="005E0FF7">
              <w:rPr>
                <w:rFonts w:ascii="Times New Roman" w:hAnsi="Times New Roman"/>
                <w:bCs/>
                <w:sz w:val="24"/>
                <w:szCs w:val="24"/>
              </w:rPr>
              <w:t>Итого</w:t>
            </w:r>
          </w:p>
        </w:tc>
        <w:tc>
          <w:tcPr>
            <w:tcW w:w="554"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30</w:t>
            </w:r>
          </w:p>
        </w:tc>
        <w:tc>
          <w:tcPr>
            <w:tcW w:w="552" w:type="dxa"/>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32</w:t>
            </w:r>
          </w:p>
        </w:tc>
        <w:tc>
          <w:tcPr>
            <w:tcW w:w="77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33</w:t>
            </w:r>
          </w:p>
        </w:tc>
        <w:tc>
          <w:tcPr>
            <w:tcW w:w="66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34</w:t>
            </w:r>
          </w:p>
        </w:tc>
        <w:tc>
          <w:tcPr>
            <w:tcW w:w="61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34</w:t>
            </w:r>
          </w:p>
        </w:tc>
        <w:tc>
          <w:tcPr>
            <w:tcW w:w="105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163</w:t>
            </w:r>
          </w:p>
        </w:tc>
      </w:tr>
      <w:tr w:rsidR="00710C24" w:rsidRPr="005E0FF7" w:rsidTr="0065213C">
        <w:trPr>
          <w:gridAfter w:val="1"/>
          <w:wAfter w:w="32" w:type="dxa"/>
          <w:trHeight w:val="301"/>
          <w:jc w:val="center"/>
        </w:trPr>
        <w:tc>
          <w:tcPr>
            <w:tcW w:w="5248" w:type="dxa"/>
            <w:gridSpan w:val="3"/>
          </w:tcPr>
          <w:p w:rsidR="00710C24" w:rsidRPr="005E0FF7" w:rsidRDefault="00710C24" w:rsidP="00D56BAC">
            <w:pPr>
              <w:spacing w:after="0" w:line="288" w:lineRule="auto"/>
              <w:ind w:firstLine="29"/>
              <w:jc w:val="both"/>
              <w:rPr>
                <w:rFonts w:ascii="Times New Roman" w:hAnsi="Times New Roman"/>
                <w:bCs/>
                <w:i/>
                <w:sz w:val="24"/>
                <w:szCs w:val="24"/>
              </w:rPr>
            </w:pPr>
            <w:r w:rsidRPr="005E0FF7">
              <w:rPr>
                <w:rFonts w:ascii="Times New Roman" w:hAnsi="Times New Roman"/>
                <w:bCs/>
                <w:i/>
                <w:sz w:val="24"/>
                <w:szCs w:val="24"/>
              </w:rPr>
              <w:t>Часть, формируемая участниками образовательных отношений</w:t>
            </w:r>
          </w:p>
        </w:tc>
        <w:tc>
          <w:tcPr>
            <w:tcW w:w="554"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2</w:t>
            </w:r>
          </w:p>
        </w:tc>
        <w:tc>
          <w:tcPr>
            <w:tcW w:w="552" w:type="dxa"/>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1</w:t>
            </w:r>
          </w:p>
        </w:tc>
        <w:tc>
          <w:tcPr>
            <w:tcW w:w="77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2</w:t>
            </w:r>
          </w:p>
        </w:tc>
        <w:tc>
          <w:tcPr>
            <w:tcW w:w="66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2</w:t>
            </w:r>
          </w:p>
        </w:tc>
        <w:tc>
          <w:tcPr>
            <w:tcW w:w="61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2</w:t>
            </w:r>
          </w:p>
        </w:tc>
        <w:tc>
          <w:tcPr>
            <w:tcW w:w="105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9</w:t>
            </w:r>
          </w:p>
        </w:tc>
      </w:tr>
      <w:tr w:rsidR="00710C24" w:rsidRPr="005E0FF7" w:rsidTr="0065213C">
        <w:trPr>
          <w:gridAfter w:val="1"/>
          <w:wAfter w:w="32" w:type="dxa"/>
          <w:trHeight w:val="232"/>
          <w:jc w:val="center"/>
        </w:trPr>
        <w:tc>
          <w:tcPr>
            <w:tcW w:w="5248" w:type="dxa"/>
            <w:gridSpan w:val="3"/>
          </w:tcPr>
          <w:p w:rsidR="00710C24" w:rsidRPr="005E0FF7" w:rsidRDefault="00710C24" w:rsidP="00D56BAC">
            <w:pPr>
              <w:spacing w:after="0" w:line="288" w:lineRule="auto"/>
              <w:ind w:firstLine="29"/>
              <w:jc w:val="both"/>
              <w:rPr>
                <w:rFonts w:ascii="Times New Roman" w:hAnsi="Times New Roman"/>
                <w:bCs/>
                <w:sz w:val="24"/>
                <w:szCs w:val="24"/>
              </w:rPr>
            </w:pPr>
            <w:r w:rsidRPr="005E0FF7">
              <w:rPr>
                <w:rFonts w:ascii="Times New Roman" w:hAnsi="Times New Roman"/>
                <w:bCs/>
                <w:sz w:val="24"/>
                <w:szCs w:val="24"/>
              </w:rPr>
              <w:t>Максимально допустимая недельная нагрузка</w:t>
            </w:r>
          </w:p>
        </w:tc>
        <w:tc>
          <w:tcPr>
            <w:tcW w:w="554"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32</w:t>
            </w:r>
          </w:p>
        </w:tc>
        <w:tc>
          <w:tcPr>
            <w:tcW w:w="552" w:type="dxa"/>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33</w:t>
            </w:r>
          </w:p>
        </w:tc>
        <w:tc>
          <w:tcPr>
            <w:tcW w:w="77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35</w:t>
            </w:r>
          </w:p>
        </w:tc>
        <w:tc>
          <w:tcPr>
            <w:tcW w:w="66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36</w:t>
            </w:r>
          </w:p>
        </w:tc>
        <w:tc>
          <w:tcPr>
            <w:tcW w:w="618"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36</w:t>
            </w:r>
          </w:p>
        </w:tc>
        <w:tc>
          <w:tcPr>
            <w:tcW w:w="1056" w:type="dxa"/>
            <w:gridSpan w:val="2"/>
            <w:vAlign w:val="bottom"/>
          </w:tcPr>
          <w:p w:rsidR="00710C24" w:rsidRPr="005E0FF7" w:rsidRDefault="00710C24" w:rsidP="00D56BAC">
            <w:pPr>
              <w:spacing w:after="0" w:line="288" w:lineRule="auto"/>
              <w:ind w:firstLine="29"/>
              <w:jc w:val="center"/>
              <w:rPr>
                <w:rFonts w:ascii="Times New Roman" w:hAnsi="Times New Roman"/>
                <w:bCs/>
                <w:sz w:val="24"/>
                <w:szCs w:val="24"/>
              </w:rPr>
            </w:pPr>
            <w:r w:rsidRPr="005E0FF7">
              <w:rPr>
                <w:rFonts w:ascii="Times New Roman" w:hAnsi="Times New Roman"/>
                <w:bCs/>
                <w:sz w:val="24"/>
                <w:szCs w:val="24"/>
              </w:rPr>
              <w:t>172</w:t>
            </w:r>
          </w:p>
        </w:tc>
      </w:tr>
    </w:tbl>
    <w:p w:rsidR="00710C24" w:rsidRPr="005E0FF7" w:rsidRDefault="00710C24" w:rsidP="008203B0">
      <w:pPr>
        <w:spacing w:after="0" w:line="240" w:lineRule="auto"/>
        <w:rPr>
          <w:rFonts w:ascii="Times New Roman" w:hAnsi="Times New Roman"/>
          <w:bCs/>
          <w:sz w:val="24"/>
          <w:szCs w:val="24"/>
        </w:rPr>
      </w:pPr>
      <w:r w:rsidRPr="005E0FF7">
        <w:rPr>
          <w:rFonts w:ascii="Times New Roman" w:hAnsi="Times New Roman"/>
          <w:b/>
          <w:bCs/>
          <w:sz w:val="28"/>
          <w:szCs w:val="28"/>
        </w:rPr>
        <w:t>*</w:t>
      </w:r>
      <w:r w:rsidRPr="005E0FF7">
        <w:rPr>
          <w:rFonts w:ascii="Times New Roman" w:hAnsi="Times New Roman"/>
          <w:bCs/>
          <w:sz w:val="24"/>
          <w:szCs w:val="24"/>
        </w:rPr>
        <w:t>за счёт части, формируемой участниками образовательных отношений</w:t>
      </w:r>
    </w:p>
    <w:p w:rsidR="00710C24" w:rsidRPr="005E0FF7" w:rsidRDefault="00710C24" w:rsidP="008203B0">
      <w:pPr>
        <w:spacing w:after="0" w:line="240" w:lineRule="auto"/>
        <w:rPr>
          <w:rFonts w:ascii="Times New Roman" w:hAnsi="Times New Roman"/>
          <w:b/>
          <w:bCs/>
          <w:sz w:val="28"/>
          <w:szCs w:val="28"/>
        </w:rPr>
      </w:pPr>
    </w:p>
    <w:p w:rsidR="00710C24" w:rsidRPr="005E0FF7" w:rsidRDefault="00710C24" w:rsidP="008203B0">
      <w:pPr>
        <w:spacing w:after="0" w:line="240" w:lineRule="auto"/>
        <w:jc w:val="both"/>
        <w:rPr>
          <w:rFonts w:ascii="Times New Roman" w:hAnsi="Times New Roman"/>
          <w:b/>
          <w:bCs/>
          <w:sz w:val="24"/>
          <w:szCs w:val="24"/>
        </w:rPr>
      </w:pPr>
      <w:r w:rsidRPr="005E0FF7">
        <w:rPr>
          <w:rFonts w:ascii="Times New Roman" w:hAnsi="Times New Roman"/>
          <w:b/>
          <w:sz w:val="24"/>
          <w:szCs w:val="24"/>
        </w:rPr>
        <w:t xml:space="preserve">Внеурочная деятельность </w:t>
      </w:r>
      <w:r w:rsidRPr="005E0FF7">
        <w:rPr>
          <w:rFonts w:ascii="Times New Roman" w:hAnsi="Times New Roman"/>
          <w:sz w:val="24"/>
          <w:szCs w:val="24"/>
        </w:rPr>
        <w:t xml:space="preserve">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710C24" w:rsidRPr="005E0FF7" w:rsidRDefault="00710C24" w:rsidP="008203B0">
      <w:pPr>
        <w:tabs>
          <w:tab w:val="left" w:pos="4500"/>
          <w:tab w:val="left" w:pos="9180"/>
          <w:tab w:val="left" w:pos="9360"/>
        </w:tabs>
        <w:spacing w:after="0" w:line="240" w:lineRule="auto"/>
        <w:ind w:firstLine="709"/>
        <w:jc w:val="both"/>
        <w:rPr>
          <w:rFonts w:ascii="Times New Roman" w:hAnsi="Times New Roman"/>
          <w:sz w:val="24"/>
          <w:szCs w:val="24"/>
        </w:rPr>
      </w:pPr>
      <w:r w:rsidRPr="005E0FF7">
        <w:rPr>
          <w:rFonts w:ascii="Times New Roman" w:hAnsi="Times New Roman"/>
          <w:sz w:val="24"/>
          <w:szCs w:val="24"/>
        </w:rPr>
        <w:lastRenderedPageBreak/>
        <w:t>Содержание данных занятий формируется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710C24" w:rsidRPr="005E0FF7" w:rsidRDefault="00710C24" w:rsidP="008203B0">
      <w:pPr>
        <w:tabs>
          <w:tab w:val="left" w:pos="4500"/>
          <w:tab w:val="left" w:pos="9180"/>
          <w:tab w:val="left" w:pos="9360"/>
        </w:tabs>
        <w:spacing w:after="0" w:line="240" w:lineRule="auto"/>
        <w:ind w:firstLine="709"/>
        <w:jc w:val="both"/>
        <w:rPr>
          <w:rFonts w:ascii="Times New Roman" w:hAnsi="Times New Roman"/>
          <w:sz w:val="24"/>
          <w:szCs w:val="24"/>
        </w:rPr>
      </w:pPr>
      <w:r w:rsidRPr="005E0FF7">
        <w:rPr>
          <w:rFonts w:ascii="Times New Roman" w:hAnsi="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710C24" w:rsidRPr="00B547C8" w:rsidRDefault="00710C24" w:rsidP="0012121B">
      <w:pPr>
        <w:pStyle w:val="3"/>
        <w:ind w:left="709"/>
      </w:pPr>
      <w:r w:rsidRPr="0074495D">
        <w:t>3.1.1</w:t>
      </w:r>
      <w:r w:rsidRPr="00B547C8">
        <w:t xml:space="preserve">. </w:t>
      </w:r>
      <w:bookmarkStart w:id="417" w:name="_Toc414553283"/>
      <w:r w:rsidRPr="00B547C8">
        <w:t>Календарный учебный график</w:t>
      </w:r>
      <w:bookmarkEnd w:id="417"/>
    </w:p>
    <w:p w:rsidR="00710C24" w:rsidRPr="00B547C8" w:rsidRDefault="00710C24" w:rsidP="008203B0">
      <w:pPr>
        <w:autoSpaceDE w:val="0"/>
        <w:autoSpaceDN w:val="0"/>
        <w:adjustRightInd w:val="0"/>
        <w:spacing w:after="0" w:line="240" w:lineRule="auto"/>
        <w:jc w:val="center"/>
        <w:rPr>
          <w:rFonts w:ascii="Times New Roman" w:hAnsi="Times New Roman"/>
          <w:b/>
          <w:bCs/>
          <w:caps/>
          <w:sz w:val="28"/>
          <w:szCs w:val="28"/>
        </w:rPr>
      </w:pPr>
      <w:r w:rsidRPr="00B547C8">
        <w:rPr>
          <w:rFonts w:ascii="Times New Roman" w:hAnsi="Times New Roman"/>
          <w:b/>
          <w:bCs/>
          <w:caps/>
          <w:sz w:val="28"/>
          <w:szCs w:val="28"/>
        </w:rPr>
        <w:t xml:space="preserve">Годовой календарный график </w:t>
      </w:r>
    </w:p>
    <w:p w:rsidR="00710C24" w:rsidRPr="00B547C8" w:rsidRDefault="00710C24" w:rsidP="008203B0">
      <w:pPr>
        <w:autoSpaceDE w:val="0"/>
        <w:autoSpaceDN w:val="0"/>
        <w:adjustRightInd w:val="0"/>
        <w:spacing w:after="0" w:line="240" w:lineRule="auto"/>
        <w:jc w:val="center"/>
        <w:rPr>
          <w:rFonts w:ascii="Times New Roman" w:hAnsi="Times New Roman"/>
          <w:b/>
          <w:bCs/>
          <w:caps/>
          <w:sz w:val="28"/>
          <w:szCs w:val="28"/>
        </w:rPr>
      </w:pPr>
      <w:r w:rsidRPr="00B547C8">
        <w:rPr>
          <w:rFonts w:ascii="Times New Roman" w:hAnsi="Times New Roman"/>
          <w:b/>
          <w:bCs/>
          <w:caps/>
          <w:sz w:val="28"/>
          <w:szCs w:val="28"/>
        </w:rPr>
        <w:t>МБОУ «Красноволжская СОШ»</w:t>
      </w:r>
      <w:r w:rsidRPr="00B547C8">
        <w:rPr>
          <w:rFonts w:ascii="Times New Roman" w:hAnsi="Times New Roman"/>
          <w:b/>
          <w:bCs/>
          <w:caps/>
          <w:sz w:val="28"/>
          <w:szCs w:val="28"/>
        </w:rPr>
        <w:br/>
        <w:t>на 2015–2016 учебный год</w:t>
      </w:r>
    </w:p>
    <w:p w:rsidR="00710C24" w:rsidRPr="00B547C8" w:rsidRDefault="00710C24" w:rsidP="008203B0">
      <w:pPr>
        <w:autoSpaceDE w:val="0"/>
        <w:autoSpaceDN w:val="0"/>
        <w:adjustRightInd w:val="0"/>
        <w:spacing w:after="0" w:line="240" w:lineRule="auto"/>
        <w:jc w:val="both"/>
        <w:rPr>
          <w:rFonts w:ascii="Times New Roman" w:hAnsi="Times New Roman"/>
          <w:b/>
          <w:bCs/>
          <w:sz w:val="28"/>
          <w:szCs w:val="28"/>
        </w:rPr>
      </w:pPr>
    </w:p>
    <w:p w:rsidR="00710C24" w:rsidRPr="00B547C8" w:rsidRDefault="00710C24" w:rsidP="008203B0">
      <w:pPr>
        <w:autoSpaceDE w:val="0"/>
        <w:autoSpaceDN w:val="0"/>
        <w:adjustRightInd w:val="0"/>
        <w:spacing w:after="0" w:line="240" w:lineRule="auto"/>
        <w:jc w:val="both"/>
        <w:rPr>
          <w:rFonts w:ascii="Times New Roman" w:hAnsi="Times New Roman"/>
          <w:sz w:val="28"/>
          <w:szCs w:val="28"/>
        </w:rPr>
      </w:pPr>
      <w:r w:rsidRPr="00B547C8">
        <w:rPr>
          <w:rFonts w:ascii="Times New Roman" w:hAnsi="Times New Roman"/>
          <w:sz w:val="28"/>
          <w:szCs w:val="28"/>
        </w:rPr>
        <w:t>Начало учебного года – 1 сентября 2015 г.</w:t>
      </w:r>
    </w:p>
    <w:p w:rsidR="00710C24" w:rsidRPr="00B547C8" w:rsidRDefault="00710C24" w:rsidP="008203B0">
      <w:pPr>
        <w:autoSpaceDE w:val="0"/>
        <w:autoSpaceDN w:val="0"/>
        <w:adjustRightInd w:val="0"/>
        <w:spacing w:before="165" w:after="0" w:line="240" w:lineRule="auto"/>
        <w:jc w:val="both"/>
        <w:rPr>
          <w:rFonts w:ascii="Times New Roman" w:hAnsi="Times New Roman"/>
          <w:b/>
          <w:bCs/>
          <w:sz w:val="28"/>
          <w:szCs w:val="28"/>
        </w:rPr>
      </w:pPr>
      <w:r w:rsidRPr="00B547C8">
        <w:rPr>
          <w:rFonts w:ascii="Times New Roman" w:hAnsi="Times New Roman"/>
          <w:b/>
          <w:bCs/>
          <w:sz w:val="28"/>
          <w:szCs w:val="28"/>
        </w:rPr>
        <w:t>Продолжительность учебного года:</w:t>
      </w:r>
    </w:p>
    <w:p w:rsidR="00710C24" w:rsidRPr="00B547C8" w:rsidRDefault="00710C24" w:rsidP="008203B0">
      <w:pPr>
        <w:autoSpaceDE w:val="0"/>
        <w:autoSpaceDN w:val="0"/>
        <w:adjustRightInd w:val="0"/>
        <w:spacing w:after="0" w:line="240" w:lineRule="auto"/>
        <w:jc w:val="both"/>
        <w:rPr>
          <w:rFonts w:ascii="Times New Roman" w:hAnsi="Times New Roman"/>
          <w:sz w:val="28"/>
          <w:szCs w:val="28"/>
        </w:rPr>
      </w:pPr>
      <w:r w:rsidRPr="00B547C8">
        <w:rPr>
          <w:rFonts w:ascii="Times New Roman" w:hAnsi="Times New Roman"/>
          <w:sz w:val="28"/>
          <w:szCs w:val="28"/>
        </w:rPr>
        <w:t xml:space="preserve">В 1 классах – 33 недели; </w:t>
      </w:r>
    </w:p>
    <w:p w:rsidR="00710C24" w:rsidRPr="00B547C8" w:rsidRDefault="00710C24" w:rsidP="008203B0">
      <w:pPr>
        <w:autoSpaceDE w:val="0"/>
        <w:autoSpaceDN w:val="0"/>
        <w:adjustRightInd w:val="0"/>
        <w:spacing w:after="0" w:line="240" w:lineRule="auto"/>
        <w:jc w:val="both"/>
        <w:rPr>
          <w:rFonts w:ascii="Times New Roman" w:hAnsi="Times New Roman"/>
          <w:sz w:val="28"/>
          <w:szCs w:val="28"/>
        </w:rPr>
      </w:pPr>
      <w:r w:rsidRPr="00B547C8">
        <w:rPr>
          <w:rFonts w:ascii="Times New Roman" w:hAnsi="Times New Roman"/>
          <w:sz w:val="28"/>
          <w:szCs w:val="28"/>
        </w:rPr>
        <w:t>Во 2–9 классах – 34 недель;</w:t>
      </w:r>
    </w:p>
    <w:p w:rsidR="00710C24" w:rsidRPr="00B547C8" w:rsidRDefault="00710C24" w:rsidP="008203B0">
      <w:pPr>
        <w:autoSpaceDE w:val="0"/>
        <w:autoSpaceDN w:val="0"/>
        <w:adjustRightInd w:val="0"/>
        <w:spacing w:after="0" w:line="240" w:lineRule="auto"/>
        <w:jc w:val="both"/>
        <w:rPr>
          <w:rFonts w:ascii="Times New Roman" w:hAnsi="Times New Roman"/>
          <w:sz w:val="28"/>
          <w:szCs w:val="28"/>
        </w:rPr>
      </w:pPr>
      <w:r w:rsidRPr="00B547C8">
        <w:rPr>
          <w:rFonts w:ascii="Times New Roman" w:hAnsi="Times New Roman"/>
          <w:sz w:val="28"/>
          <w:szCs w:val="28"/>
        </w:rPr>
        <w:t>В 1 четверти – 9 недель  (с  01.09.2015г. по 01.11. 2015г.);</w:t>
      </w:r>
    </w:p>
    <w:p w:rsidR="00710C24" w:rsidRPr="00B547C8" w:rsidRDefault="00710C24" w:rsidP="008203B0">
      <w:pPr>
        <w:autoSpaceDE w:val="0"/>
        <w:autoSpaceDN w:val="0"/>
        <w:adjustRightInd w:val="0"/>
        <w:spacing w:after="0" w:line="240" w:lineRule="auto"/>
        <w:jc w:val="both"/>
        <w:rPr>
          <w:rFonts w:ascii="Times New Roman" w:hAnsi="Times New Roman"/>
          <w:sz w:val="28"/>
          <w:szCs w:val="28"/>
        </w:rPr>
      </w:pPr>
      <w:r w:rsidRPr="00B547C8">
        <w:rPr>
          <w:rFonts w:ascii="Times New Roman" w:hAnsi="Times New Roman"/>
          <w:sz w:val="28"/>
          <w:szCs w:val="28"/>
        </w:rPr>
        <w:t xml:space="preserve">Во 2 четверти – 7 недель (с 09. 11.2015 г. по 29.12. 2015 г.); </w:t>
      </w:r>
    </w:p>
    <w:p w:rsidR="00710C24" w:rsidRPr="00B547C8" w:rsidRDefault="00710C24" w:rsidP="008203B0">
      <w:pPr>
        <w:autoSpaceDE w:val="0"/>
        <w:autoSpaceDN w:val="0"/>
        <w:adjustRightInd w:val="0"/>
        <w:spacing w:after="0" w:line="240" w:lineRule="auto"/>
        <w:jc w:val="both"/>
        <w:rPr>
          <w:rFonts w:ascii="Times New Roman" w:hAnsi="Times New Roman"/>
          <w:sz w:val="28"/>
          <w:szCs w:val="28"/>
        </w:rPr>
      </w:pPr>
      <w:r w:rsidRPr="00B547C8">
        <w:rPr>
          <w:rFonts w:ascii="Times New Roman" w:hAnsi="Times New Roman"/>
          <w:sz w:val="28"/>
          <w:szCs w:val="28"/>
        </w:rPr>
        <w:t xml:space="preserve">В 3 четверти – 10 недель (с 11.01.2016 г. по 23.03.2016 г.); </w:t>
      </w:r>
    </w:p>
    <w:p w:rsidR="00710C24" w:rsidRPr="00B547C8" w:rsidRDefault="00710C24" w:rsidP="008203B0">
      <w:pPr>
        <w:autoSpaceDE w:val="0"/>
        <w:autoSpaceDN w:val="0"/>
        <w:adjustRightInd w:val="0"/>
        <w:spacing w:after="0" w:line="240" w:lineRule="auto"/>
        <w:jc w:val="both"/>
        <w:rPr>
          <w:rFonts w:ascii="Times New Roman" w:hAnsi="Times New Roman"/>
          <w:sz w:val="28"/>
          <w:szCs w:val="28"/>
        </w:rPr>
      </w:pPr>
      <w:r w:rsidRPr="00B547C8">
        <w:rPr>
          <w:rFonts w:ascii="Times New Roman" w:hAnsi="Times New Roman"/>
          <w:sz w:val="28"/>
          <w:szCs w:val="28"/>
        </w:rPr>
        <w:t>В 4 четверти – 8 недель (с 04.04.2016г. по 24.05.2016 г. для  9,11 классов;</w:t>
      </w:r>
    </w:p>
    <w:p w:rsidR="00710C24" w:rsidRPr="00B547C8" w:rsidRDefault="00710C24" w:rsidP="008203B0">
      <w:pPr>
        <w:autoSpaceDE w:val="0"/>
        <w:autoSpaceDN w:val="0"/>
        <w:adjustRightInd w:val="0"/>
        <w:spacing w:after="0" w:line="240" w:lineRule="auto"/>
        <w:jc w:val="both"/>
        <w:rPr>
          <w:rFonts w:ascii="Times New Roman" w:hAnsi="Times New Roman"/>
          <w:sz w:val="28"/>
          <w:szCs w:val="28"/>
        </w:rPr>
      </w:pPr>
      <w:r w:rsidRPr="00B547C8">
        <w:rPr>
          <w:rFonts w:ascii="Times New Roman" w:hAnsi="Times New Roman"/>
          <w:sz w:val="28"/>
          <w:szCs w:val="28"/>
        </w:rPr>
        <w:t xml:space="preserve">                                         с 04.04.2016г. по 31.05.2016г. для 1-8,10 классов).</w:t>
      </w:r>
    </w:p>
    <w:p w:rsidR="00710C24" w:rsidRPr="00B547C8" w:rsidRDefault="00710C24" w:rsidP="008203B0">
      <w:pPr>
        <w:autoSpaceDE w:val="0"/>
        <w:autoSpaceDN w:val="0"/>
        <w:adjustRightInd w:val="0"/>
        <w:spacing w:before="120" w:after="0" w:line="240" w:lineRule="auto"/>
        <w:jc w:val="both"/>
        <w:rPr>
          <w:rFonts w:ascii="Times New Roman" w:hAnsi="Times New Roman"/>
          <w:b/>
          <w:bCs/>
          <w:sz w:val="28"/>
          <w:szCs w:val="28"/>
        </w:rPr>
      </w:pPr>
      <w:r w:rsidRPr="00B547C8">
        <w:rPr>
          <w:rFonts w:ascii="Times New Roman" w:hAnsi="Times New Roman"/>
          <w:b/>
          <w:bCs/>
          <w:sz w:val="28"/>
          <w:szCs w:val="28"/>
        </w:rPr>
        <w:t xml:space="preserve">Продолжительность учебной недели: </w:t>
      </w:r>
    </w:p>
    <w:p w:rsidR="00710C24" w:rsidRPr="00B547C8" w:rsidRDefault="00710C24" w:rsidP="008203B0">
      <w:pPr>
        <w:autoSpaceDE w:val="0"/>
        <w:autoSpaceDN w:val="0"/>
        <w:adjustRightInd w:val="0"/>
        <w:spacing w:after="0" w:line="240" w:lineRule="auto"/>
        <w:jc w:val="both"/>
        <w:rPr>
          <w:rFonts w:ascii="Times New Roman" w:hAnsi="Times New Roman"/>
          <w:sz w:val="28"/>
          <w:szCs w:val="28"/>
        </w:rPr>
      </w:pPr>
      <w:r w:rsidRPr="00B547C8">
        <w:rPr>
          <w:rFonts w:ascii="Times New Roman" w:hAnsi="Times New Roman"/>
          <w:sz w:val="28"/>
          <w:szCs w:val="28"/>
        </w:rPr>
        <w:t xml:space="preserve">1  класс – 5 дней.  </w:t>
      </w:r>
    </w:p>
    <w:p w:rsidR="00710C24" w:rsidRPr="00B547C8" w:rsidRDefault="00710C24" w:rsidP="008203B0">
      <w:pPr>
        <w:autoSpaceDE w:val="0"/>
        <w:autoSpaceDN w:val="0"/>
        <w:adjustRightInd w:val="0"/>
        <w:spacing w:after="0" w:line="240" w:lineRule="auto"/>
        <w:jc w:val="both"/>
        <w:rPr>
          <w:rFonts w:ascii="Times New Roman" w:hAnsi="Times New Roman"/>
          <w:sz w:val="28"/>
          <w:szCs w:val="28"/>
        </w:rPr>
      </w:pPr>
      <w:r w:rsidRPr="00B547C8">
        <w:rPr>
          <w:rFonts w:ascii="Times New Roman" w:hAnsi="Times New Roman"/>
          <w:sz w:val="28"/>
          <w:szCs w:val="28"/>
        </w:rPr>
        <w:t>2–11 классы – 6 дней.</w:t>
      </w:r>
    </w:p>
    <w:p w:rsidR="00710C24" w:rsidRPr="00B547C8" w:rsidRDefault="00710C24" w:rsidP="008203B0">
      <w:pPr>
        <w:autoSpaceDE w:val="0"/>
        <w:autoSpaceDN w:val="0"/>
        <w:adjustRightInd w:val="0"/>
        <w:spacing w:before="165" w:after="0" w:line="240" w:lineRule="auto"/>
        <w:jc w:val="both"/>
        <w:rPr>
          <w:rFonts w:ascii="Times New Roman" w:hAnsi="Times New Roman"/>
          <w:b/>
          <w:bCs/>
          <w:sz w:val="28"/>
          <w:szCs w:val="28"/>
        </w:rPr>
      </w:pPr>
      <w:r w:rsidRPr="00B547C8">
        <w:rPr>
          <w:rFonts w:ascii="Times New Roman" w:hAnsi="Times New Roman"/>
          <w:b/>
          <w:bCs/>
          <w:sz w:val="28"/>
          <w:szCs w:val="28"/>
        </w:rPr>
        <w:t>Продолжительность каникул:</w:t>
      </w:r>
    </w:p>
    <w:p w:rsidR="00710C24" w:rsidRPr="00B547C8" w:rsidRDefault="00710C24" w:rsidP="008203B0">
      <w:pPr>
        <w:autoSpaceDE w:val="0"/>
        <w:autoSpaceDN w:val="0"/>
        <w:adjustRightInd w:val="0"/>
        <w:spacing w:after="0" w:line="240" w:lineRule="auto"/>
        <w:jc w:val="both"/>
        <w:rPr>
          <w:rFonts w:ascii="Times New Roman" w:hAnsi="Times New Roman"/>
          <w:sz w:val="28"/>
          <w:szCs w:val="28"/>
        </w:rPr>
      </w:pPr>
      <w:r w:rsidRPr="00B547C8">
        <w:rPr>
          <w:rFonts w:ascii="Times New Roman" w:hAnsi="Times New Roman"/>
          <w:sz w:val="28"/>
          <w:szCs w:val="28"/>
        </w:rPr>
        <w:t>Осенние – со 2 ноября 2015г. по 8 ноября 2015г. – 7 дней.</w:t>
      </w:r>
    </w:p>
    <w:p w:rsidR="00710C24" w:rsidRPr="00B547C8" w:rsidRDefault="00710C24" w:rsidP="008203B0">
      <w:pPr>
        <w:autoSpaceDE w:val="0"/>
        <w:autoSpaceDN w:val="0"/>
        <w:adjustRightInd w:val="0"/>
        <w:spacing w:after="0" w:line="240" w:lineRule="auto"/>
        <w:jc w:val="both"/>
        <w:rPr>
          <w:rFonts w:ascii="Times New Roman" w:hAnsi="Times New Roman"/>
          <w:sz w:val="28"/>
          <w:szCs w:val="28"/>
        </w:rPr>
      </w:pPr>
      <w:r w:rsidRPr="00B547C8">
        <w:rPr>
          <w:rFonts w:ascii="Times New Roman" w:hAnsi="Times New Roman"/>
          <w:sz w:val="28"/>
          <w:szCs w:val="28"/>
        </w:rPr>
        <w:t>Зимние – с 30 декабря 2015г. по 10 января 2016г. – 12 дней.</w:t>
      </w:r>
    </w:p>
    <w:p w:rsidR="00710C24" w:rsidRPr="00B547C8" w:rsidRDefault="00710C24" w:rsidP="008203B0">
      <w:pPr>
        <w:autoSpaceDE w:val="0"/>
        <w:autoSpaceDN w:val="0"/>
        <w:adjustRightInd w:val="0"/>
        <w:spacing w:after="0" w:line="240" w:lineRule="auto"/>
        <w:jc w:val="both"/>
        <w:rPr>
          <w:rFonts w:ascii="Times New Roman" w:hAnsi="Times New Roman"/>
          <w:sz w:val="28"/>
          <w:szCs w:val="28"/>
        </w:rPr>
      </w:pPr>
      <w:r w:rsidRPr="00B547C8">
        <w:rPr>
          <w:rFonts w:ascii="Times New Roman" w:hAnsi="Times New Roman"/>
          <w:sz w:val="28"/>
          <w:szCs w:val="28"/>
        </w:rPr>
        <w:t>Весенние – с 23 марта 2016 по  3 апреля 2016 г.– 7 дней.</w:t>
      </w:r>
    </w:p>
    <w:p w:rsidR="00710C24" w:rsidRPr="00B547C8" w:rsidRDefault="00710C24" w:rsidP="008203B0">
      <w:pPr>
        <w:autoSpaceDE w:val="0"/>
        <w:autoSpaceDN w:val="0"/>
        <w:adjustRightInd w:val="0"/>
        <w:spacing w:after="0" w:line="240" w:lineRule="auto"/>
        <w:jc w:val="both"/>
        <w:rPr>
          <w:rFonts w:ascii="Times New Roman" w:hAnsi="Times New Roman"/>
          <w:sz w:val="28"/>
          <w:szCs w:val="28"/>
        </w:rPr>
      </w:pPr>
      <w:r w:rsidRPr="00B547C8">
        <w:rPr>
          <w:rFonts w:ascii="Times New Roman" w:hAnsi="Times New Roman"/>
          <w:sz w:val="28"/>
          <w:szCs w:val="28"/>
        </w:rPr>
        <w:t>Дополнительные для 1 классов – с 22 февраля по 28 февраля 2016г. – 7 дней.</w:t>
      </w:r>
    </w:p>
    <w:p w:rsidR="00710C24" w:rsidRPr="00B547C8" w:rsidRDefault="00710C24" w:rsidP="008203B0">
      <w:pPr>
        <w:autoSpaceDE w:val="0"/>
        <w:autoSpaceDN w:val="0"/>
        <w:adjustRightInd w:val="0"/>
        <w:spacing w:before="165" w:after="0" w:line="240" w:lineRule="auto"/>
        <w:jc w:val="both"/>
        <w:rPr>
          <w:rFonts w:ascii="Times New Roman" w:hAnsi="Times New Roman"/>
          <w:b/>
          <w:bCs/>
          <w:sz w:val="28"/>
          <w:szCs w:val="28"/>
        </w:rPr>
      </w:pPr>
      <w:r w:rsidRPr="00B547C8">
        <w:rPr>
          <w:rFonts w:ascii="Times New Roman" w:hAnsi="Times New Roman"/>
          <w:b/>
          <w:bCs/>
          <w:sz w:val="28"/>
          <w:szCs w:val="28"/>
        </w:rPr>
        <w:t>Начало занятий:</w:t>
      </w:r>
    </w:p>
    <w:p w:rsidR="00710C24" w:rsidRPr="00B547C8" w:rsidRDefault="00710C24" w:rsidP="008203B0">
      <w:pPr>
        <w:autoSpaceDE w:val="0"/>
        <w:autoSpaceDN w:val="0"/>
        <w:adjustRightInd w:val="0"/>
        <w:spacing w:after="0" w:line="240" w:lineRule="auto"/>
        <w:jc w:val="both"/>
        <w:rPr>
          <w:rFonts w:ascii="Times New Roman" w:hAnsi="Times New Roman"/>
          <w:sz w:val="28"/>
          <w:szCs w:val="28"/>
        </w:rPr>
      </w:pPr>
      <w:r w:rsidRPr="00B547C8">
        <w:rPr>
          <w:rFonts w:ascii="Times New Roman" w:hAnsi="Times New Roman"/>
          <w:sz w:val="28"/>
          <w:szCs w:val="28"/>
        </w:rPr>
        <w:t xml:space="preserve">1 смена – 8.45.  </w:t>
      </w:r>
    </w:p>
    <w:p w:rsidR="00710C24" w:rsidRPr="00B547C8" w:rsidRDefault="00710C24" w:rsidP="008203B0">
      <w:pPr>
        <w:autoSpaceDE w:val="0"/>
        <w:autoSpaceDN w:val="0"/>
        <w:adjustRightInd w:val="0"/>
        <w:spacing w:after="0" w:line="240" w:lineRule="auto"/>
        <w:jc w:val="both"/>
        <w:rPr>
          <w:rFonts w:ascii="Times New Roman" w:hAnsi="Times New Roman"/>
          <w:sz w:val="28"/>
          <w:szCs w:val="28"/>
        </w:rPr>
      </w:pPr>
      <w:r w:rsidRPr="00B547C8">
        <w:rPr>
          <w:rFonts w:ascii="Times New Roman" w:hAnsi="Times New Roman"/>
          <w:sz w:val="28"/>
          <w:szCs w:val="28"/>
        </w:rPr>
        <w:t xml:space="preserve">Занятия кружков, секций – 14.10. </w:t>
      </w:r>
    </w:p>
    <w:p w:rsidR="00710C24" w:rsidRPr="00B547C8" w:rsidRDefault="00710C24" w:rsidP="008203B0">
      <w:pPr>
        <w:autoSpaceDE w:val="0"/>
        <w:autoSpaceDN w:val="0"/>
        <w:adjustRightInd w:val="0"/>
        <w:spacing w:before="165" w:after="0" w:line="240" w:lineRule="auto"/>
        <w:jc w:val="both"/>
        <w:rPr>
          <w:rFonts w:ascii="Times New Roman" w:hAnsi="Times New Roman"/>
          <w:b/>
          <w:bCs/>
          <w:sz w:val="28"/>
          <w:szCs w:val="28"/>
        </w:rPr>
      </w:pPr>
      <w:r w:rsidRPr="00B547C8">
        <w:rPr>
          <w:rFonts w:ascii="Times New Roman" w:hAnsi="Times New Roman"/>
          <w:b/>
          <w:bCs/>
          <w:sz w:val="28"/>
          <w:szCs w:val="28"/>
        </w:rPr>
        <w:t>Окончание 2015–2016 учебного года:</w:t>
      </w:r>
    </w:p>
    <w:p w:rsidR="00710C24" w:rsidRPr="00B547C8" w:rsidRDefault="00710C24" w:rsidP="008203B0">
      <w:pPr>
        <w:autoSpaceDE w:val="0"/>
        <w:autoSpaceDN w:val="0"/>
        <w:adjustRightInd w:val="0"/>
        <w:spacing w:after="0" w:line="240" w:lineRule="auto"/>
        <w:jc w:val="both"/>
        <w:rPr>
          <w:rFonts w:ascii="Times New Roman" w:hAnsi="Times New Roman"/>
          <w:sz w:val="28"/>
          <w:szCs w:val="28"/>
        </w:rPr>
      </w:pPr>
      <w:r w:rsidRPr="00B547C8">
        <w:rPr>
          <w:rFonts w:ascii="Times New Roman" w:hAnsi="Times New Roman"/>
          <w:sz w:val="28"/>
          <w:szCs w:val="28"/>
        </w:rPr>
        <w:t>Для 9,11 классов – 24 мая 2016 г.</w:t>
      </w:r>
    </w:p>
    <w:p w:rsidR="00710C24" w:rsidRPr="00B547C8" w:rsidRDefault="00710C24" w:rsidP="008203B0">
      <w:pPr>
        <w:spacing w:after="0" w:line="240" w:lineRule="auto"/>
        <w:rPr>
          <w:rFonts w:ascii="Times New Roman" w:hAnsi="Times New Roman"/>
          <w:sz w:val="28"/>
          <w:szCs w:val="28"/>
        </w:rPr>
      </w:pPr>
      <w:r w:rsidRPr="00B547C8">
        <w:rPr>
          <w:rFonts w:ascii="Times New Roman" w:hAnsi="Times New Roman"/>
          <w:sz w:val="28"/>
          <w:szCs w:val="28"/>
        </w:rPr>
        <w:t>Для 1–8,10 классов – 31 мая 2016 г.</w:t>
      </w:r>
    </w:p>
    <w:p w:rsidR="00710C24" w:rsidRPr="00016DC9" w:rsidRDefault="00710C24" w:rsidP="008203B0">
      <w:pPr>
        <w:pStyle w:val="3"/>
        <w:rPr>
          <w:rStyle w:val="Zag11"/>
          <w:rFonts w:eastAsia="@Arial Unicode MS"/>
          <w:sz w:val="24"/>
          <w:szCs w:val="24"/>
        </w:rPr>
      </w:pPr>
      <w:bookmarkStart w:id="418" w:name="_Toc414553284"/>
      <w:r w:rsidRPr="00016DC9">
        <w:rPr>
          <w:rFonts w:ascii="Calibri" w:hAnsi="Calibri"/>
          <w:b w:val="0"/>
          <w:sz w:val="24"/>
          <w:szCs w:val="24"/>
          <w:lang w:eastAsia="en-US"/>
        </w:rPr>
        <w:t xml:space="preserve">           </w:t>
      </w:r>
      <w:r w:rsidRPr="00016DC9">
        <w:rPr>
          <w:rStyle w:val="Zag11"/>
          <w:rFonts w:eastAsia="@Arial Unicode MS"/>
          <w:sz w:val="24"/>
          <w:szCs w:val="24"/>
        </w:rPr>
        <w:t>3.1.2 План внеурочной деятельности</w:t>
      </w:r>
      <w:bookmarkEnd w:id="418"/>
    </w:p>
    <w:p w:rsidR="00710C24" w:rsidRPr="00016DC9" w:rsidRDefault="00710C24" w:rsidP="00016DC9">
      <w:pPr>
        <w:pStyle w:val="21"/>
        <w:tabs>
          <w:tab w:val="left" w:pos="714"/>
        </w:tabs>
        <w:ind w:firstLine="567"/>
        <w:rPr>
          <w:i w:val="0"/>
          <w:sz w:val="24"/>
          <w:szCs w:val="24"/>
          <w:lang w:val="ru-RU"/>
        </w:rPr>
      </w:pPr>
      <w:r w:rsidRPr="00016DC9">
        <w:rPr>
          <w:i w:val="0"/>
          <w:sz w:val="24"/>
          <w:szCs w:val="24"/>
          <w:lang w:val="ru-RU"/>
        </w:rP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w:t>
      </w:r>
    </w:p>
    <w:p w:rsidR="00710C24" w:rsidRPr="00016DC9" w:rsidRDefault="00710C24" w:rsidP="00016DC9">
      <w:pPr>
        <w:tabs>
          <w:tab w:val="num" w:pos="567"/>
          <w:tab w:val="left" w:pos="709"/>
        </w:tabs>
        <w:overflowPunct w:val="0"/>
        <w:autoSpaceDE w:val="0"/>
        <w:autoSpaceDN w:val="0"/>
        <w:adjustRightInd w:val="0"/>
        <w:spacing w:after="0" w:line="240" w:lineRule="auto"/>
        <w:ind w:right="175"/>
        <w:jc w:val="both"/>
        <w:textAlignment w:val="baseline"/>
        <w:rPr>
          <w:rFonts w:ascii="Times New Roman" w:hAnsi="Times New Roman"/>
          <w:sz w:val="24"/>
          <w:szCs w:val="24"/>
        </w:rPr>
      </w:pPr>
      <w:r w:rsidRPr="00016DC9">
        <w:rPr>
          <w:rFonts w:ascii="Times New Roman" w:hAnsi="Times New Roman"/>
          <w:sz w:val="24"/>
          <w:szCs w:val="24"/>
        </w:rPr>
        <w:lastRenderedPageBreak/>
        <w:t xml:space="preserve">       Внеурочная деятельность не является аудиторной нагрузкой,</w:t>
      </w:r>
      <w:r w:rsidRPr="00016DC9">
        <w:rPr>
          <w:rFonts w:ascii="Times New Roman" w:hAnsi="Times New Roman"/>
          <w:b/>
          <w:bCs/>
          <w:sz w:val="24"/>
          <w:szCs w:val="24"/>
        </w:rPr>
        <w:t xml:space="preserve"> </w:t>
      </w:r>
      <w:r w:rsidRPr="00016DC9">
        <w:rPr>
          <w:rFonts w:ascii="Times New Roman" w:hAnsi="Times New Roman"/>
          <w:sz w:val="24"/>
          <w:szCs w:val="24"/>
        </w:rPr>
        <w:t>осуществляется во второй половине дня, во внеурочное время для удовлетворения потребностей учащихся в содержательном досуге.</w:t>
      </w:r>
    </w:p>
    <w:p w:rsidR="00710C24" w:rsidRPr="00016DC9" w:rsidRDefault="00710C24" w:rsidP="00016DC9">
      <w:pPr>
        <w:pStyle w:val="21"/>
        <w:tabs>
          <w:tab w:val="left" w:pos="714"/>
        </w:tabs>
        <w:ind w:firstLine="567"/>
        <w:rPr>
          <w:i w:val="0"/>
          <w:sz w:val="24"/>
          <w:szCs w:val="24"/>
          <w:lang w:val="ru-RU"/>
        </w:rPr>
      </w:pPr>
      <w:r w:rsidRPr="00016DC9">
        <w:rPr>
          <w:i w:val="0"/>
          <w:sz w:val="24"/>
          <w:szCs w:val="24"/>
          <w:lang w:val="ru-RU"/>
        </w:rPr>
        <w:t xml:space="preserve">Занятия проводятся в форме экскурсий, кружков,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т.д.  </w:t>
      </w:r>
    </w:p>
    <w:p w:rsidR="00710C24" w:rsidRPr="00016DC9" w:rsidRDefault="00710C24" w:rsidP="00016DC9">
      <w:pPr>
        <w:pStyle w:val="21"/>
        <w:tabs>
          <w:tab w:val="left" w:pos="714"/>
        </w:tabs>
        <w:ind w:firstLine="567"/>
        <w:rPr>
          <w:i w:val="0"/>
          <w:color w:val="000000"/>
          <w:sz w:val="24"/>
          <w:szCs w:val="24"/>
          <w:lang w:val="ru-RU"/>
        </w:rPr>
      </w:pPr>
      <w:r w:rsidRPr="00016DC9">
        <w:rPr>
          <w:i w:val="0"/>
          <w:color w:val="000000"/>
          <w:sz w:val="24"/>
          <w:szCs w:val="24"/>
          <w:lang w:val="ru-RU"/>
        </w:rPr>
        <w:t xml:space="preserve">Внеурочные занятия направляют свою деятельность на каждого ученика, чтобы он мог ощутить свою уникальность и востребованность. </w:t>
      </w:r>
    </w:p>
    <w:p w:rsidR="00710C24" w:rsidRPr="00016DC9" w:rsidRDefault="00710C24" w:rsidP="00016DC9">
      <w:pPr>
        <w:spacing w:after="0" w:line="240" w:lineRule="auto"/>
        <w:ind w:firstLine="708"/>
        <w:jc w:val="both"/>
        <w:rPr>
          <w:rFonts w:ascii="Times New Roman" w:hAnsi="Times New Roman"/>
          <w:sz w:val="24"/>
          <w:szCs w:val="24"/>
        </w:rPr>
      </w:pPr>
      <w:r w:rsidRPr="00016DC9">
        <w:rPr>
          <w:rFonts w:ascii="Times New Roman" w:hAnsi="Times New Roman"/>
          <w:sz w:val="24"/>
          <w:szCs w:val="24"/>
        </w:rPr>
        <w:t>Внеурочная деятельность организуется по пяти направлениям:</w:t>
      </w:r>
    </w:p>
    <w:p w:rsidR="00710C24" w:rsidRPr="00016DC9" w:rsidRDefault="00710C24" w:rsidP="00016DC9">
      <w:pPr>
        <w:tabs>
          <w:tab w:val="left" w:pos="4500"/>
          <w:tab w:val="left" w:pos="9180"/>
          <w:tab w:val="left" w:pos="9360"/>
        </w:tabs>
        <w:spacing w:after="0" w:line="240" w:lineRule="auto"/>
        <w:ind w:firstLine="720"/>
        <w:jc w:val="both"/>
        <w:rPr>
          <w:rFonts w:ascii="Times New Roman" w:hAnsi="Times New Roman"/>
          <w:sz w:val="24"/>
          <w:szCs w:val="24"/>
        </w:rPr>
      </w:pPr>
      <w:r w:rsidRPr="00016DC9">
        <w:rPr>
          <w:rFonts w:ascii="Times New Roman" w:hAnsi="Times New Roman"/>
          <w:sz w:val="24"/>
          <w:szCs w:val="24"/>
        </w:rPr>
        <w:t>- спортивно-оздоровительное;</w:t>
      </w:r>
    </w:p>
    <w:p w:rsidR="00710C24" w:rsidRPr="00016DC9" w:rsidRDefault="00710C24" w:rsidP="00016DC9">
      <w:pPr>
        <w:tabs>
          <w:tab w:val="left" w:pos="4500"/>
          <w:tab w:val="left" w:pos="9180"/>
          <w:tab w:val="left" w:pos="9360"/>
        </w:tabs>
        <w:spacing w:after="0" w:line="240" w:lineRule="auto"/>
        <w:ind w:firstLine="720"/>
        <w:jc w:val="both"/>
        <w:rPr>
          <w:rFonts w:ascii="Times New Roman" w:hAnsi="Times New Roman"/>
          <w:sz w:val="24"/>
          <w:szCs w:val="24"/>
        </w:rPr>
      </w:pPr>
      <w:r w:rsidRPr="00016DC9">
        <w:rPr>
          <w:rFonts w:ascii="Times New Roman" w:hAnsi="Times New Roman"/>
          <w:sz w:val="24"/>
          <w:szCs w:val="24"/>
        </w:rPr>
        <w:t>- духовно-нравственное;</w:t>
      </w:r>
    </w:p>
    <w:p w:rsidR="00710C24" w:rsidRPr="00016DC9" w:rsidRDefault="00710C24" w:rsidP="00016DC9">
      <w:pPr>
        <w:tabs>
          <w:tab w:val="left" w:pos="4500"/>
          <w:tab w:val="left" w:pos="9180"/>
          <w:tab w:val="left" w:pos="9360"/>
        </w:tabs>
        <w:spacing w:after="0" w:line="240" w:lineRule="auto"/>
        <w:ind w:firstLine="720"/>
        <w:jc w:val="both"/>
        <w:rPr>
          <w:rFonts w:ascii="Times New Roman" w:hAnsi="Times New Roman"/>
          <w:sz w:val="24"/>
          <w:szCs w:val="24"/>
        </w:rPr>
      </w:pPr>
      <w:r w:rsidRPr="00016DC9">
        <w:rPr>
          <w:rFonts w:ascii="Times New Roman" w:hAnsi="Times New Roman"/>
          <w:sz w:val="24"/>
          <w:szCs w:val="24"/>
        </w:rPr>
        <w:t>- социальное;</w:t>
      </w:r>
    </w:p>
    <w:p w:rsidR="00710C24" w:rsidRPr="00016DC9" w:rsidRDefault="00710C24" w:rsidP="00016DC9">
      <w:pPr>
        <w:tabs>
          <w:tab w:val="left" w:pos="4500"/>
          <w:tab w:val="left" w:pos="9180"/>
          <w:tab w:val="left" w:pos="9360"/>
        </w:tabs>
        <w:spacing w:after="0" w:line="240" w:lineRule="auto"/>
        <w:ind w:firstLine="720"/>
        <w:jc w:val="both"/>
        <w:rPr>
          <w:rFonts w:ascii="Times New Roman" w:hAnsi="Times New Roman"/>
          <w:sz w:val="24"/>
          <w:szCs w:val="24"/>
        </w:rPr>
      </w:pPr>
      <w:r w:rsidRPr="00016DC9">
        <w:rPr>
          <w:rFonts w:ascii="Times New Roman" w:hAnsi="Times New Roman"/>
          <w:sz w:val="24"/>
          <w:szCs w:val="24"/>
        </w:rPr>
        <w:t>- общеинтеллектуальное;</w:t>
      </w:r>
    </w:p>
    <w:p w:rsidR="00710C24" w:rsidRPr="00016DC9" w:rsidRDefault="00710C24" w:rsidP="00016DC9">
      <w:pPr>
        <w:tabs>
          <w:tab w:val="left" w:pos="4500"/>
          <w:tab w:val="left" w:pos="9180"/>
          <w:tab w:val="left" w:pos="9360"/>
        </w:tabs>
        <w:spacing w:after="0" w:line="240" w:lineRule="auto"/>
        <w:ind w:firstLine="720"/>
        <w:jc w:val="both"/>
        <w:rPr>
          <w:rFonts w:ascii="Times New Roman" w:hAnsi="Times New Roman"/>
          <w:sz w:val="24"/>
          <w:szCs w:val="24"/>
        </w:rPr>
      </w:pPr>
      <w:r w:rsidRPr="00016DC9">
        <w:rPr>
          <w:rFonts w:ascii="Times New Roman" w:hAnsi="Times New Roman"/>
          <w:sz w:val="24"/>
          <w:szCs w:val="24"/>
        </w:rPr>
        <w:t xml:space="preserve">- общекультурное. </w:t>
      </w:r>
    </w:p>
    <w:p w:rsidR="00710C24" w:rsidRDefault="00710C24" w:rsidP="00016DC9">
      <w:pPr>
        <w:spacing w:line="240" w:lineRule="auto"/>
        <w:rPr>
          <w:rFonts w:ascii="Times New Roman" w:hAnsi="Times New Roman"/>
          <w:b/>
          <w:sz w:val="24"/>
          <w:szCs w:val="24"/>
        </w:rPr>
      </w:pPr>
      <w:r w:rsidRPr="00016DC9">
        <w:rPr>
          <w:rFonts w:ascii="Times New Roman" w:hAnsi="Times New Roman"/>
          <w:b/>
          <w:sz w:val="24"/>
          <w:szCs w:val="24"/>
        </w:rPr>
        <w:t xml:space="preserve">                                 Цели внеурочной деятельности</w:t>
      </w:r>
    </w:p>
    <w:p w:rsidR="00710C24" w:rsidRPr="00016DC9" w:rsidRDefault="00710C24" w:rsidP="00016DC9">
      <w:pPr>
        <w:spacing w:after="0" w:line="240" w:lineRule="auto"/>
        <w:rPr>
          <w:rFonts w:ascii="Times New Roman" w:hAnsi="Times New Roman"/>
          <w:b/>
          <w:sz w:val="24"/>
          <w:szCs w:val="24"/>
        </w:rPr>
      </w:pPr>
      <w:r>
        <w:rPr>
          <w:rFonts w:ascii="Times New Roman" w:hAnsi="Times New Roman"/>
          <w:b/>
          <w:sz w:val="24"/>
          <w:szCs w:val="24"/>
        </w:rPr>
        <w:t xml:space="preserve">         </w:t>
      </w:r>
      <w:r w:rsidRPr="00016DC9">
        <w:rPr>
          <w:rFonts w:ascii="Times New Roman" w:hAnsi="Times New Roman"/>
          <w:sz w:val="24"/>
          <w:szCs w:val="24"/>
        </w:rPr>
        <w:t>Создание</w:t>
      </w:r>
      <w:r w:rsidRPr="00016DC9">
        <w:rPr>
          <w:rStyle w:val="aa"/>
          <w:rFonts w:ascii="Times New Roman" w:hAnsi="Times New Roman"/>
          <w:bCs/>
          <w:sz w:val="24"/>
          <w:szCs w:val="24"/>
        </w:rPr>
        <w:t xml:space="preserve"> </w:t>
      </w:r>
      <w:r w:rsidRPr="00016DC9">
        <w:rPr>
          <w:rFonts w:ascii="Times New Roman" w:hAnsi="Times New Roman"/>
          <w:sz w:val="24"/>
          <w:szCs w:val="24"/>
        </w:rPr>
        <w:t xml:space="preserve"> условий для развития и воспитания личности обучающихся, обеспечивающих формирование основ гражданской идентичности: чувства сопричастности и гордости за свою Родину, уважения к истории и культуре народа, воспитания нравственности ребенка, освоения основных социальных ролей, норм и правил. </w:t>
      </w:r>
    </w:p>
    <w:p w:rsidR="00710C24" w:rsidRPr="00016DC9" w:rsidRDefault="00710C24" w:rsidP="00016DC9">
      <w:pPr>
        <w:spacing w:after="0" w:line="240" w:lineRule="auto"/>
        <w:ind w:firstLine="708"/>
        <w:jc w:val="both"/>
        <w:rPr>
          <w:rFonts w:ascii="Times New Roman" w:hAnsi="Times New Roman"/>
          <w:color w:val="000000"/>
          <w:sz w:val="24"/>
          <w:szCs w:val="24"/>
        </w:rPr>
      </w:pPr>
      <w:r w:rsidRPr="00016DC9">
        <w:rPr>
          <w:rFonts w:ascii="Times New Roman" w:hAnsi="Times New Roman"/>
          <w:color w:val="000000"/>
          <w:sz w:val="24"/>
          <w:szCs w:val="24"/>
        </w:rPr>
        <w:t xml:space="preserve">Создание воспитывающей среды, обеспечивающей активизацию социальных, интеллектуальных интересов учащихся в свободное время, развитие здоровой личности </w:t>
      </w:r>
      <w:r w:rsidRPr="00016DC9">
        <w:rPr>
          <w:rFonts w:ascii="Times New Roman" w:hAnsi="Times New Roman"/>
          <w:sz w:val="24"/>
          <w:szCs w:val="24"/>
        </w:rPr>
        <w:t>со сформированной гражданской ответственностью и правовым самосознанием,</w:t>
      </w:r>
      <w:r w:rsidRPr="00016DC9">
        <w:rPr>
          <w:rFonts w:ascii="Times New Roman" w:hAnsi="Times New Roman"/>
          <w:color w:val="000000"/>
          <w:sz w:val="24"/>
          <w:szCs w:val="24"/>
        </w:rPr>
        <w:t xml:space="preserve"> подготовленной к жизнедеятельности в новых условиях, способной на социально значимую практическую деятельность.</w:t>
      </w:r>
    </w:p>
    <w:p w:rsidR="00710C24" w:rsidRPr="00016DC9" w:rsidRDefault="00710C24" w:rsidP="00016DC9">
      <w:pPr>
        <w:spacing w:after="0" w:line="240" w:lineRule="auto"/>
        <w:ind w:firstLine="708"/>
        <w:jc w:val="both"/>
        <w:rPr>
          <w:rFonts w:ascii="Times New Roman" w:hAnsi="Times New Roman"/>
          <w:color w:val="000000"/>
          <w:sz w:val="24"/>
          <w:szCs w:val="24"/>
        </w:rPr>
      </w:pPr>
    </w:p>
    <w:p w:rsidR="00710C24" w:rsidRPr="00016DC9" w:rsidRDefault="00710C24" w:rsidP="00016DC9">
      <w:pPr>
        <w:spacing w:after="0" w:line="240" w:lineRule="auto"/>
        <w:jc w:val="center"/>
        <w:rPr>
          <w:rFonts w:ascii="Times New Roman" w:hAnsi="Times New Roman"/>
          <w:color w:val="000000"/>
          <w:sz w:val="24"/>
          <w:szCs w:val="24"/>
        </w:rPr>
      </w:pPr>
      <w:r w:rsidRPr="00016DC9">
        <w:rPr>
          <w:rFonts w:ascii="Times New Roman" w:hAnsi="Times New Roman"/>
          <w:b/>
          <w:sz w:val="24"/>
          <w:szCs w:val="24"/>
        </w:rPr>
        <w:t>Задачи внеурочной деятельности</w:t>
      </w:r>
    </w:p>
    <w:p w:rsidR="00710C24" w:rsidRPr="00016DC9" w:rsidRDefault="00710C24" w:rsidP="00666657">
      <w:pPr>
        <w:pStyle w:val="21"/>
        <w:widowControl/>
        <w:numPr>
          <w:ilvl w:val="0"/>
          <w:numId w:val="221"/>
        </w:numPr>
        <w:tabs>
          <w:tab w:val="left" w:pos="0"/>
        </w:tabs>
        <w:autoSpaceDE/>
        <w:ind w:left="0" w:firstLine="360"/>
        <w:rPr>
          <w:i w:val="0"/>
          <w:sz w:val="24"/>
          <w:szCs w:val="24"/>
          <w:lang w:val="ru-RU"/>
        </w:rPr>
      </w:pPr>
      <w:r w:rsidRPr="00016DC9">
        <w:rPr>
          <w:i w:val="0"/>
          <w:sz w:val="24"/>
          <w:szCs w:val="24"/>
          <w:lang w:val="ru-RU"/>
        </w:rPr>
        <w:t>Организация общественно-полезной и досуговой деятельности учащихся в тесном взаимодействии с социумом.</w:t>
      </w:r>
    </w:p>
    <w:p w:rsidR="00710C24" w:rsidRPr="00016DC9" w:rsidRDefault="00710C24" w:rsidP="00666657">
      <w:pPr>
        <w:pStyle w:val="21"/>
        <w:widowControl/>
        <w:numPr>
          <w:ilvl w:val="0"/>
          <w:numId w:val="221"/>
        </w:numPr>
        <w:tabs>
          <w:tab w:val="left" w:pos="0"/>
        </w:tabs>
        <w:autoSpaceDE/>
        <w:ind w:left="0" w:firstLine="360"/>
        <w:rPr>
          <w:i w:val="0"/>
          <w:sz w:val="24"/>
          <w:szCs w:val="24"/>
          <w:lang w:val="ru-RU"/>
        </w:rPr>
      </w:pPr>
      <w:r w:rsidRPr="00016DC9">
        <w:rPr>
          <w:i w:val="0"/>
          <w:sz w:val="24"/>
          <w:szCs w:val="24"/>
          <w:lang w:val="ru-RU"/>
        </w:rPr>
        <w:t>Включение учащихся в разностороннюю внеурочную деятельность.</w:t>
      </w:r>
    </w:p>
    <w:p w:rsidR="00710C24" w:rsidRPr="00016DC9" w:rsidRDefault="00710C24" w:rsidP="00ED1171">
      <w:pPr>
        <w:pStyle w:val="21"/>
        <w:widowControl/>
        <w:numPr>
          <w:ilvl w:val="0"/>
          <w:numId w:val="221"/>
        </w:numPr>
        <w:autoSpaceDE/>
        <w:rPr>
          <w:i w:val="0"/>
          <w:sz w:val="24"/>
          <w:szCs w:val="24"/>
          <w:lang w:val="ru-RU"/>
        </w:rPr>
      </w:pPr>
      <w:r w:rsidRPr="00016DC9">
        <w:rPr>
          <w:i w:val="0"/>
          <w:sz w:val="24"/>
          <w:szCs w:val="24"/>
          <w:lang w:val="ru-RU"/>
        </w:rPr>
        <w:t>Организация занятости учащихся в свободное от учёбы время.</w:t>
      </w:r>
    </w:p>
    <w:p w:rsidR="00710C24" w:rsidRPr="00016DC9" w:rsidRDefault="00710C24" w:rsidP="00666657">
      <w:pPr>
        <w:pStyle w:val="21"/>
        <w:widowControl/>
        <w:numPr>
          <w:ilvl w:val="0"/>
          <w:numId w:val="221"/>
        </w:numPr>
        <w:tabs>
          <w:tab w:val="clear" w:pos="720"/>
          <w:tab w:val="left" w:pos="0"/>
          <w:tab w:val="num" w:pos="1080"/>
        </w:tabs>
        <w:autoSpaceDE/>
        <w:ind w:left="360" w:firstLine="360"/>
        <w:rPr>
          <w:i w:val="0"/>
          <w:sz w:val="24"/>
          <w:szCs w:val="24"/>
          <w:lang w:val="ru-RU"/>
        </w:rPr>
      </w:pPr>
      <w:r w:rsidRPr="00016DC9">
        <w:rPr>
          <w:i w:val="0"/>
          <w:sz w:val="24"/>
          <w:szCs w:val="24"/>
          <w:lang w:val="ru-RU"/>
        </w:rPr>
        <w:t>Развитие навыков организации и осуществления сотрудничества с педагогами, сверстниками, родителями в решении общих проблем.</w:t>
      </w:r>
    </w:p>
    <w:p w:rsidR="00710C24" w:rsidRPr="00016DC9" w:rsidRDefault="00710C24" w:rsidP="00ED1171">
      <w:pPr>
        <w:pStyle w:val="21"/>
        <w:widowControl/>
        <w:numPr>
          <w:ilvl w:val="0"/>
          <w:numId w:val="221"/>
        </w:numPr>
        <w:autoSpaceDE/>
        <w:rPr>
          <w:i w:val="0"/>
          <w:sz w:val="24"/>
          <w:szCs w:val="24"/>
          <w:lang w:val="ru-RU"/>
        </w:rPr>
      </w:pPr>
      <w:r w:rsidRPr="00016DC9">
        <w:rPr>
          <w:i w:val="0"/>
          <w:sz w:val="24"/>
          <w:szCs w:val="24"/>
          <w:lang w:val="ru-RU"/>
        </w:rP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710C24" w:rsidRPr="00016DC9" w:rsidRDefault="00710C24" w:rsidP="00ED1171">
      <w:pPr>
        <w:pStyle w:val="21"/>
        <w:widowControl/>
        <w:numPr>
          <w:ilvl w:val="0"/>
          <w:numId w:val="221"/>
        </w:numPr>
        <w:autoSpaceDE/>
        <w:rPr>
          <w:i w:val="0"/>
          <w:sz w:val="24"/>
          <w:szCs w:val="24"/>
        </w:rPr>
      </w:pPr>
      <w:r w:rsidRPr="00016DC9">
        <w:rPr>
          <w:i w:val="0"/>
          <w:sz w:val="24"/>
          <w:szCs w:val="24"/>
        </w:rPr>
        <w:t>Организация информационной поддержки учащихся.</w:t>
      </w:r>
    </w:p>
    <w:p w:rsidR="00710C24" w:rsidRPr="00016DC9" w:rsidRDefault="00710C24" w:rsidP="00ED1171">
      <w:pPr>
        <w:pStyle w:val="21"/>
        <w:widowControl/>
        <w:numPr>
          <w:ilvl w:val="0"/>
          <w:numId w:val="221"/>
        </w:numPr>
        <w:autoSpaceDE/>
        <w:rPr>
          <w:i w:val="0"/>
          <w:sz w:val="24"/>
          <w:szCs w:val="24"/>
          <w:lang w:val="ru-RU"/>
        </w:rPr>
      </w:pPr>
      <w:r w:rsidRPr="00016DC9">
        <w:rPr>
          <w:i w:val="0"/>
          <w:sz w:val="24"/>
          <w:szCs w:val="24"/>
          <w:lang w:val="ru-RU"/>
        </w:rPr>
        <w:t>Совершенствование материально-технической базы организации досуга учащихся.</w:t>
      </w:r>
    </w:p>
    <w:p w:rsidR="00710C24" w:rsidRPr="00016DC9" w:rsidRDefault="00710C24" w:rsidP="00ED1171">
      <w:pPr>
        <w:pStyle w:val="21"/>
        <w:widowControl/>
        <w:numPr>
          <w:ilvl w:val="0"/>
          <w:numId w:val="221"/>
        </w:numPr>
        <w:autoSpaceDE/>
        <w:rPr>
          <w:i w:val="0"/>
          <w:sz w:val="24"/>
          <w:szCs w:val="24"/>
          <w:lang w:val="ru-RU"/>
        </w:rPr>
      </w:pPr>
      <w:r w:rsidRPr="00016DC9">
        <w:rPr>
          <w:i w:val="0"/>
          <w:sz w:val="24"/>
          <w:szCs w:val="24"/>
          <w:lang w:val="ru-RU"/>
        </w:rPr>
        <w:t xml:space="preserve">Реализация основных программ по 5 направлениям развития личности: спортивно-оздоровительное, духовно-нравственное, социальное, общеинтеллектуальное, общекультурное.                                 </w:t>
      </w:r>
    </w:p>
    <w:p w:rsidR="00710C24" w:rsidRPr="00016DC9" w:rsidRDefault="00710C24" w:rsidP="00016DC9">
      <w:pPr>
        <w:pStyle w:val="1ff1"/>
        <w:rPr>
          <w:rFonts w:ascii="Times New Roman" w:hAnsi="Times New Roman" w:cs="Times New Roman"/>
          <w:b/>
          <w:sz w:val="24"/>
          <w:szCs w:val="24"/>
        </w:rPr>
      </w:pPr>
      <w:r w:rsidRPr="00016DC9">
        <w:rPr>
          <w:rFonts w:ascii="Times New Roman" w:hAnsi="Times New Roman" w:cs="Times New Roman"/>
          <w:b/>
          <w:sz w:val="24"/>
          <w:szCs w:val="24"/>
        </w:rPr>
        <w:t xml:space="preserve">                              </w:t>
      </w:r>
    </w:p>
    <w:p w:rsidR="00710C24" w:rsidRPr="00016DC9" w:rsidRDefault="00710C24" w:rsidP="00016DC9">
      <w:pPr>
        <w:pStyle w:val="1ff1"/>
        <w:rPr>
          <w:rFonts w:ascii="Times New Roman" w:hAnsi="Times New Roman" w:cs="Times New Roman"/>
          <w:b/>
          <w:sz w:val="24"/>
          <w:szCs w:val="24"/>
        </w:rPr>
      </w:pPr>
      <w:r w:rsidRPr="00016DC9">
        <w:rPr>
          <w:rFonts w:ascii="Times New Roman" w:hAnsi="Times New Roman" w:cs="Times New Roman"/>
          <w:b/>
          <w:sz w:val="24"/>
          <w:szCs w:val="24"/>
        </w:rPr>
        <w:t xml:space="preserve">                                    Основные принципы программы</w:t>
      </w:r>
    </w:p>
    <w:p w:rsidR="00710C24" w:rsidRPr="00016DC9" w:rsidRDefault="00710C24" w:rsidP="00ED1171">
      <w:pPr>
        <w:numPr>
          <w:ilvl w:val="0"/>
          <w:numId w:val="222"/>
        </w:numPr>
        <w:suppressAutoHyphens/>
        <w:spacing w:after="0" w:line="240" w:lineRule="auto"/>
        <w:jc w:val="both"/>
        <w:rPr>
          <w:rStyle w:val="aa"/>
          <w:rFonts w:ascii="Times New Roman" w:hAnsi="Times New Roman"/>
          <w:b w:val="0"/>
          <w:sz w:val="24"/>
          <w:szCs w:val="24"/>
        </w:rPr>
      </w:pPr>
      <w:r w:rsidRPr="00016DC9">
        <w:rPr>
          <w:rStyle w:val="aa"/>
          <w:rFonts w:ascii="Times New Roman" w:hAnsi="Times New Roman"/>
          <w:b w:val="0"/>
          <w:bCs/>
          <w:sz w:val="24"/>
          <w:szCs w:val="24"/>
        </w:rPr>
        <w:t>В</w:t>
      </w:r>
      <w:r w:rsidRPr="00016DC9">
        <w:rPr>
          <w:rStyle w:val="aa"/>
          <w:rFonts w:ascii="Times New Roman" w:hAnsi="Times New Roman"/>
          <w:b w:val="0"/>
          <w:sz w:val="24"/>
          <w:szCs w:val="24"/>
        </w:rPr>
        <w:t>ключение учащихся в активную деятельность.</w:t>
      </w:r>
    </w:p>
    <w:p w:rsidR="00710C24" w:rsidRPr="00016DC9" w:rsidRDefault="00710C24" w:rsidP="00ED1171">
      <w:pPr>
        <w:numPr>
          <w:ilvl w:val="0"/>
          <w:numId w:val="222"/>
        </w:numPr>
        <w:suppressAutoHyphens/>
        <w:spacing w:after="0" w:line="240" w:lineRule="auto"/>
        <w:jc w:val="both"/>
        <w:rPr>
          <w:rStyle w:val="aa"/>
          <w:rFonts w:ascii="Times New Roman" w:hAnsi="Times New Roman"/>
          <w:b w:val="0"/>
          <w:sz w:val="24"/>
          <w:szCs w:val="24"/>
        </w:rPr>
      </w:pPr>
      <w:r w:rsidRPr="00016DC9">
        <w:rPr>
          <w:rStyle w:val="aa"/>
          <w:rFonts w:ascii="Times New Roman" w:hAnsi="Times New Roman"/>
          <w:b w:val="0"/>
          <w:bCs/>
          <w:sz w:val="24"/>
          <w:szCs w:val="24"/>
        </w:rPr>
        <w:t>Д</w:t>
      </w:r>
      <w:r w:rsidRPr="00016DC9">
        <w:rPr>
          <w:rStyle w:val="aa"/>
          <w:rFonts w:ascii="Times New Roman" w:hAnsi="Times New Roman"/>
          <w:b w:val="0"/>
          <w:sz w:val="24"/>
          <w:szCs w:val="24"/>
        </w:rPr>
        <w:t>оступность и наглядность.</w:t>
      </w:r>
    </w:p>
    <w:p w:rsidR="00710C24" w:rsidRPr="00016DC9" w:rsidRDefault="00710C24" w:rsidP="00ED1171">
      <w:pPr>
        <w:numPr>
          <w:ilvl w:val="0"/>
          <w:numId w:val="222"/>
        </w:numPr>
        <w:suppressAutoHyphens/>
        <w:spacing w:after="0" w:line="240" w:lineRule="auto"/>
        <w:jc w:val="both"/>
        <w:rPr>
          <w:rStyle w:val="aa"/>
          <w:rFonts w:ascii="Times New Roman" w:hAnsi="Times New Roman"/>
          <w:b w:val="0"/>
          <w:sz w:val="24"/>
          <w:szCs w:val="24"/>
        </w:rPr>
      </w:pPr>
      <w:r w:rsidRPr="00016DC9">
        <w:rPr>
          <w:rStyle w:val="aa"/>
          <w:rFonts w:ascii="Times New Roman" w:hAnsi="Times New Roman"/>
          <w:b w:val="0"/>
          <w:bCs/>
          <w:sz w:val="24"/>
          <w:szCs w:val="24"/>
        </w:rPr>
        <w:t>С</w:t>
      </w:r>
      <w:r w:rsidRPr="00016DC9">
        <w:rPr>
          <w:rStyle w:val="aa"/>
          <w:rFonts w:ascii="Times New Roman" w:hAnsi="Times New Roman"/>
          <w:b w:val="0"/>
          <w:sz w:val="24"/>
          <w:szCs w:val="24"/>
        </w:rPr>
        <w:t>вязь теории с практикой.</w:t>
      </w:r>
    </w:p>
    <w:p w:rsidR="00710C24" w:rsidRPr="00016DC9" w:rsidRDefault="00710C24" w:rsidP="00ED1171">
      <w:pPr>
        <w:numPr>
          <w:ilvl w:val="0"/>
          <w:numId w:val="222"/>
        </w:numPr>
        <w:suppressAutoHyphens/>
        <w:spacing w:after="0" w:line="240" w:lineRule="auto"/>
        <w:jc w:val="both"/>
        <w:rPr>
          <w:rStyle w:val="aa"/>
          <w:rFonts w:ascii="Times New Roman" w:hAnsi="Times New Roman"/>
          <w:b w:val="0"/>
          <w:sz w:val="24"/>
          <w:szCs w:val="24"/>
        </w:rPr>
      </w:pPr>
      <w:r w:rsidRPr="00016DC9">
        <w:rPr>
          <w:rStyle w:val="aa"/>
          <w:rFonts w:ascii="Times New Roman" w:hAnsi="Times New Roman"/>
          <w:b w:val="0"/>
          <w:sz w:val="24"/>
          <w:szCs w:val="24"/>
        </w:rPr>
        <w:t>Учёт возрастных особенностей.</w:t>
      </w:r>
    </w:p>
    <w:p w:rsidR="00710C24" w:rsidRPr="00016DC9" w:rsidRDefault="00710C24" w:rsidP="00ED1171">
      <w:pPr>
        <w:numPr>
          <w:ilvl w:val="0"/>
          <w:numId w:val="222"/>
        </w:numPr>
        <w:suppressAutoHyphens/>
        <w:spacing w:after="0" w:line="240" w:lineRule="auto"/>
        <w:jc w:val="both"/>
        <w:rPr>
          <w:rStyle w:val="aa"/>
          <w:rFonts w:ascii="Times New Roman" w:hAnsi="Times New Roman"/>
          <w:b w:val="0"/>
          <w:sz w:val="24"/>
          <w:szCs w:val="24"/>
        </w:rPr>
      </w:pPr>
      <w:r w:rsidRPr="00016DC9">
        <w:rPr>
          <w:rStyle w:val="aa"/>
          <w:rFonts w:ascii="Times New Roman" w:hAnsi="Times New Roman"/>
          <w:b w:val="0"/>
          <w:sz w:val="24"/>
          <w:szCs w:val="24"/>
        </w:rPr>
        <w:t>Сочетание индивидуальных и коллективных форм деятельности.</w:t>
      </w:r>
    </w:p>
    <w:p w:rsidR="00710C24" w:rsidRPr="00016DC9" w:rsidRDefault="00710C24" w:rsidP="00016DC9">
      <w:pPr>
        <w:spacing w:after="0" w:line="240" w:lineRule="auto"/>
        <w:ind w:firstLine="708"/>
        <w:jc w:val="both"/>
        <w:rPr>
          <w:rFonts w:ascii="Times New Roman" w:hAnsi="Times New Roman"/>
          <w:b/>
          <w:color w:val="000000"/>
          <w:sz w:val="24"/>
          <w:szCs w:val="24"/>
        </w:rPr>
      </w:pPr>
      <w:r w:rsidRPr="00016DC9">
        <w:rPr>
          <w:rStyle w:val="aa"/>
          <w:rFonts w:ascii="Times New Roman" w:hAnsi="Times New Roman"/>
          <w:b w:val="0"/>
          <w:sz w:val="24"/>
          <w:szCs w:val="24"/>
        </w:rPr>
        <w:t>Целенаправленность и последовательность деятельности (от простого к сложному).</w:t>
      </w:r>
      <w:r w:rsidRPr="00016DC9">
        <w:rPr>
          <w:rFonts w:ascii="Times New Roman" w:hAnsi="Times New Roman"/>
          <w:b/>
          <w:color w:val="000000"/>
          <w:sz w:val="24"/>
          <w:szCs w:val="24"/>
        </w:rPr>
        <w:t xml:space="preserve"> </w:t>
      </w:r>
    </w:p>
    <w:p w:rsidR="00710C24" w:rsidRPr="00016DC9" w:rsidRDefault="00710C24" w:rsidP="00016DC9">
      <w:pPr>
        <w:spacing w:after="0" w:line="240" w:lineRule="auto"/>
        <w:ind w:firstLine="708"/>
        <w:jc w:val="both"/>
        <w:rPr>
          <w:rFonts w:ascii="Times New Roman" w:hAnsi="Times New Roman"/>
          <w:b/>
          <w:color w:val="000000"/>
          <w:sz w:val="24"/>
          <w:szCs w:val="24"/>
        </w:rPr>
      </w:pPr>
      <w:r w:rsidRPr="00016DC9">
        <w:rPr>
          <w:rFonts w:ascii="Times New Roman" w:hAnsi="Times New Roman"/>
          <w:b/>
          <w:color w:val="000000"/>
          <w:sz w:val="24"/>
          <w:szCs w:val="24"/>
        </w:rPr>
        <w:t xml:space="preserve">                     </w:t>
      </w:r>
    </w:p>
    <w:p w:rsidR="00710C24" w:rsidRPr="00016DC9" w:rsidRDefault="00710C24" w:rsidP="00016DC9">
      <w:pPr>
        <w:spacing w:after="0" w:line="240" w:lineRule="auto"/>
        <w:ind w:firstLine="708"/>
        <w:jc w:val="both"/>
        <w:rPr>
          <w:rFonts w:ascii="Times New Roman" w:hAnsi="Times New Roman"/>
          <w:b/>
          <w:color w:val="000000"/>
          <w:sz w:val="24"/>
          <w:szCs w:val="24"/>
        </w:rPr>
      </w:pPr>
    </w:p>
    <w:p w:rsidR="00710C24" w:rsidRPr="00016DC9" w:rsidRDefault="00710C24" w:rsidP="00016DC9">
      <w:pPr>
        <w:spacing w:after="0" w:line="240" w:lineRule="auto"/>
        <w:ind w:firstLine="360"/>
        <w:rPr>
          <w:rStyle w:val="apple-style-span"/>
          <w:rFonts w:ascii="Times New Roman" w:hAnsi="Times New Roman"/>
          <w:sz w:val="24"/>
          <w:szCs w:val="24"/>
        </w:rPr>
      </w:pPr>
      <w:r w:rsidRPr="00016DC9">
        <w:rPr>
          <w:rFonts w:ascii="Times New Roman" w:hAnsi="Times New Roman"/>
          <w:b/>
          <w:sz w:val="24"/>
          <w:szCs w:val="24"/>
        </w:rPr>
        <w:t xml:space="preserve">                       </w:t>
      </w:r>
    </w:p>
    <w:p w:rsidR="00710C24" w:rsidRPr="00016DC9" w:rsidRDefault="00710C24" w:rsidP="00016DC9">
      <w:pPr>
        <w:spacing w:before="100" w:beforeAutospacing="1" w:after="0" w:line="240" w:lineRule="auto"/>
        <w:ind w:left="360"/>
        <w:jc w:val="center"/>
        <w:rPr>
          <w:rFonts w:ascii="Times New Roman" w:hAnsi="Times New Roman"/>
          <w:color w:val="000000"/>
          <w:sz w:val="24"/>
          <w:szCs w:val="24"/>
        </w:rPr>
      </w:pPr>
      <w:r w:rsidRPr="00016DC9">
        <w:rPr>
          <w:rFonts w:ascii="Times New Roman" w:hAnsi="Times New Roman"/>
          <w:b/>
          <w:bCs/>
          <w:color w:val="000000"/>
          <w:sz w:val="24"/>
          <w:szCs w:val="24"/>
        </w:rPr>
        <w:lastRenderedPageBreak/>
        <w:t>Предполагаемые результаты реализации программы</w:t>
      </w:r>
    </w:p>
    <w:p w:rsidR="00710C24" w:rsidRPr="00016DC9" w:rsidRDefault="00710C24" w:rsidP="00016DC9">
      <w:pPr>
        <w:spacing w:before="100" w:beforeAutospacing="1" w:after="0" w:line="240" w:lineRule="auto"/>
        <w:jc w:val="both"/>
        <w:rPr>
          <w:rFonts w:ascii="Times New Roman" w:hAnsi="Times New Roman"/>
          <w:color w:val="000000"/>
          <w:sz w:val="24"/>
          <w:szCs w:val="24"/>
        </w:rPr>
      </w:pPr>
      <w:r w:rsidRPr="00016DC9">
        <w:rPr>
          <w:rFonts w:ascii="Times New Roman" w:hAnsi="Times New Roman"/>
          <w:b/>
          <w:bCs/>
          <w:color w:val="000000"/>
          <w:sz w:val="24"/>
          <w:szCs w:val="24"/>
        </w:rPr>
        <w:t>1.</w:t>
      </w:r>
      <w:r w:rsidRPr="00016DC9">
        <w:rPr>
          <w:rFonts w:ascii="Times New Roman" w:hAnsi="Times New Roman"/>
          <w:color w:val="000000"/>
          <w:sz w:val="24"/>
          <w:szCs w:val="24"/>
        </w:rPr>
        <w:t>      </w:t>
      </w:r>
      <w:r w:rsidRPr="00016DC9">
        <w:rPr>
          <w:rStyle w:val="apple-converted-space"/>
          <w:rFonts w:ascii="Times New Roman" w:hAnsi="Times New Roman"/>
          <w:color w:val="000000"/>
          <w:sz w:val="24"/>
          <w:szCs w:val="24"/>
        </w:rPr>
        <w:t> </w:t>
      </w:r>
      <w:r w:rsidRPr="00016DC9">
        <w:rPr>
          <w:rFonts w:ascii="Times New Roman" w:hAnsi="Times New Roman"/>
          <w:b/>
          <w:bCs/>
          <w:color w:val="000000"/>
          <w:sz w:val="24"/>
          <w:szCs w:val="24"/>
        </w:rPr>
        <w:t>Результаты первого уровня (приобретение школьником социальных знаний, понимания социальной реальности и повседневной жизни):</w:t>
      </w:r>
      <w:r w:rsidRPr="00016DC9">
        <w:rPr>
          <w:rStyle w:val="apple-converted-space"/>
          <w:rFonts w:ascii="Times New Roman" w:hAnsi="Times New Roman"/>
          <w:b/>
          <w:bCs/>
          <w:color w:val="000000"/>
          <w:sz w:val="24"/>
          <w:szCs w:val="24"/>
        </w:rPr>
        <w:t> </w:t>
      </w:r>
      <w:r w:rsidRPr="00016DC9">
        <w:rPr>
          <w:rFonts w:ascii="Times New Roman" w:hAnsi="Times New Roman"/>
          <w:color w:val="000000"/>
          <w:sz w:val="24"/>
          <w:szCs w:val="24"/>
        </w:rPr>
        <w:t>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710C24" w:rsidRPr="00016DC9" w:rsidRDefault="00710C24" w:rsidP="00016DC9">
      <w:pPr>
        <w:spacing w:before="100" w:beforeAutospacing="1" w:after="0" w:line="240" w:lineRule="auto"/>
        <w:jc w:val="both"/>
        <w:rPr>
          <w:rFonts w:ascii="Times New Roman" w:hAnsi="Times New Roman"/>
          <w:color w:val="000000"/>
          <w:sz w:val="24"/>
          <w:szCs w:val="24"/>
        </w:rPr>
      </w:pPr>
      <w:r w:rsidRPr="00016DC9">
        <w:rPr>
          <w:rFonts w:ascii="Times New Roman" w:hAnsi="Times New Roman"/>
          <w:b/>
          <w:bCs/>
          <w:color w:val="000000"/>
          <w:sz w:val="24"/>
          <w:szCs w:val="24"/>
        </w:rPr>
        <w:t>2.</w:t>
      </w:r>
      <w:r w:rsidRPr="00016DC9">
        <w:rPr>
          <w:rFonts w:ascii="Times New Roman" w:hAnsi="Times New Roman"/>
          <w:color w:val="000000"/>
          <w:sz w:val="24"/>
          <w:szCs w:val="24"/>
        </w:rPr>
        <w:t>      </w:t>
      </w:r>
      <w:r w:rsidRPr="00016DC9">
        <w:rPr>
          <w:rStyle w:val="apple-converted-space"/>
          <w:rFonts w:ascii="Times New Roman" w:hAnsi="Times New Roman"/>
          <w:color w:val="000000"/>
          <w:sz w:val="24"/>
          <w:szCs w:val="24"/>
        </w:rPr>
        <w:t> </w:t>
      </w:r>
      <w:r w:rsidRPr="00016DC9">
        <w:rPr>
          <w:rFonts w:ascii="Times New Roman" w:hAnsi="Times New Roman"/>
          <w:b/>
          <w:bCs/>
          <w:color w:val="000000"/>
          <w:sz w:val="24"/>
          <w:szCs w:val="24"/>
        </w:rPr>
        <w:t>Результаты второго уровня (формирование позитивного отношения школьника к базовым ценностям нашего общества и к социальной реальности в целом):</w:t>
      </w:r>
      <w:r w:rsidRPr="00016DC9">
        <w:rPr>
          <w:rStyle w:val="apple-converted-space"/>
          <w:rFonts w:ascii="Times New Roman" w:hAnsi="Times New Roman"/>
          <w:color w:val="000000"/>
          <w:sz w:val="24"/>
          <w:szCs w:val="24"/>
        </w:rPr>
        <w:t> </w:t>
      </w:r>
      <w:r w:rsidRPr="00016DC9">
        <w:rPr>
          <w:rFonts w:ascii="Times New Roman" w:hAnsi="Times New Roman"/>
          <w:color w:val="000000"/>
          <w:sz w:val="24"/>
          <w:szCs w:val="24"/>
        </w:rPr>
        <w:t>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710C24" w:rsidRPr="00016DC9" w:rsidRDefault="00710C24" w:rsidP="00016DC9">
      <w:pPr>
        <w:spacing w:before="100" w:beforeAutospacing="1" w:after="0" w:line="240" w:lineRule="auto"/>
        <w:jc w:val="both"/>
        <w:rPr>
          <w:rFonts w:ascii="Times New Roman" w:hAnsi="Times New Roman"/>
          <w:color w:val="000000"/>
          <w:sz w:val="24"/>
          <w:szCs w:val="24"/>
        </w:rPr>
      </w:pPr>
      <w:r w:rsidRPr="00016DC9">
        <w:rPr>
          <w:rFonts w:ascii="Times New Roman" w:hAnsi="Times New Roman"/>
          <w:b/>
          <w:bCs/>
          <w:color w:val="000000"/>
          <w:sz w:val="24"/>
          <w:szCs w:val="24"/>
        </w:rPr>
        <w:t>3.</w:t>
      </w:r>
      <w:r w:rsidRPr="00016DC9">
        <w:rPr>
          <w:rFonts w:ascii="Times New Roman" w:hAnsi="Times New Roman"/>
          <w:color w:val="000000"/>
          <w:sz w:val="24"/>
          <w:szCs w:val="24"/>
        </w:rPr>
        <w:t>      </w:t>
      </w:r>
      <w:r w:rsidRPr="00016DC9">
        <w:rPr>
          <w:rStyle w:val="apple-converted-space"/>
          <w:rFonts w:ascii="Times New Roman" w:hAnsi="Times New Roman"/>
          <w:color w:val="000000"/>
          <w:sz w:val="24"/>
          <w:szCs w:val="24"/>
        </w:rPr>
        <w:t> </w:t>
      </w:r>
      <w:r w:rsidRPr="00016DC9">
        <w:rPr>
          <w:rFonts w:ascii="Times New Roman" w:hAnsi="Times New Roman"/>
          <w:b/>
          <w:bCs/>
          <w:color w:val="000000"/>
          <w:sz w:val="24"/>
          <w:szCs w:val="24"/>
        </w:rPr>
        <w:t>Результаты третьего уровня (приобретение школьником опыта самостоятельного социального действия):</w:t>
      </w:r>
      <w:r w:rsidRPr="00016DC9">
        <w:rPr>
          <w:rStyle w:val="apple-converted-space"/>
          <w:rFonts w:ascii="Times New Roman" w:hAnsi="Times New Roman"/>
          <w:color w:val="000000"/>
          <w:sz w:val="24"/>
          <w:szCs w:val="24"/>
        </w:rPr>
        <w:t> </w:t>
      </w:r>
      <w:r w:rsidRPr="00016DC9">
        <w:rPr>
          <w:rFonts w:ascii="Times New Roman" w:hAnsi="Times New Roman"/>
          <w:color w:val="000000"/>
          <w:sz w:val="24"/>
          <w:szCs w:val="24"/>
        </w:rPr>
        <w:t>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710C24" w:rsidRPr="00016DC9" w:rsidRDefault="00710C24" w:rsidP="00016DC9">
      <w:pPr>
        <w:spacing w:after="0" w:line="240" w:lineRule="auto"/>
        <w:rPr>
          <w:rFonts w:ascii="Times New Roman" w:hAnsi="Times New Roman"/>
          <w:b/>
          <w:color w:val="000000"/>
          <w:sz w:val="24"/>
          <w:szCs w:val="24"/>
        </w:rPr>
      </w:pPr>
      <w:r w:rsidRPr="00016DC9">
        <w:rPr>
          <w:rFonts w:ascii="Times New Roman" w:hAnsi="Times New Roman"/>
          <w:b/>
          <w:color w:val="000000"/>
          <w:sz w:val="24"/>
          <w:szCs w:val="24"/>
        </w:rPr>
        <w:t>4. Формы реализации программы</w:t>
      </w:r>
    </w:p>
    <w:p w:rsidR="00710C24" w:rsidRPr="00016DC9" w:rsidRDefault="00710C24" w:rsidP="00016DC9">
      <w:pPr>
        <w:spacing w:after="0" w:line="240" w:lineRule="auto"/>
        <w:rPr>
          <w:rFonts w:ascii="Times New Roman" w:hAnsi="Times New Roman"/>
          <w:b/>
          <w:color w:val="000000"/>
          <w:sz w:val="24"/>
          <w:szCs w:val="24"/>
        </w:rPr>
      </w:pPr>
    </w:p>
    <w:tbl>
      <w:tblPr>
        <w:tblW w:w="10210" w:type="dxa"/>
        <w:tblInd w:w="-516" w:type="dxa"/>
        <w:tblLayout w:type="fixed"/>
        <w:tblCellMar>
          <w:top w:w="55" w:type="dxa"/>
          <w:left w:w="55" w:type="dxa"/>
          <w:bottom w:w="55" w:type="dxa"/>
          <w:right w:w="55" w:type="dxa"/>
        </w:tblCellMar>
        <w:tblLook w:val="0000" w:firstRow="0" w:lastRow="0" w:firstColumn="0" w:lastColumn="0" w:noHBand="0" w:noVBand="0"/>
      </w:tblPr>
      <w:tblGrid>
        <w:gridCol w:w="1985"/>
        <w:gridCol w:w="8225"/>
      </w:tblGrid>
      <w:tr w:rsidR="00710C24" w:rsidRPr="0045727A" w:rsidTr="00016DC9">
        <w:tc>
          <w:tcPr>
            <w:tcW w:w="10210" w:type="dxa"/>
            <w:gridSpan w:val="2"/>
            <w:tcBorders>
              <w:top w:val="single" w:sz="2" w:space="0" w:color="000000"/>
              <w:left w:val="single" w:sz="2" w:space="0" w:color="000000"/>
              <w:bottom w:val="single" w:sz="2" w:space="0" w:color="000000"/>
              <w:right w:val="single" w:sz="2" w:space="0" w:color="000000"/>
            </w:tcBorders>
          </w:tcPr>
          <w:p w:rsidR="00710C24" w:rsidRPr="00B02F44" w:rsidRDefault="00710C24" w:rsidP="00016DC9">
            <w:pPr>
              <w:pStyle w:val="aff1"/>
              <w:snapToGrid w:val="0"/>
              <w:jc w:val="center"/>
              <w:rPr>
                <w:rFonts w:cs="Times New Roman"/>
                <w:b/>
                <w:bCs/>
              </w:rPr>
            </w:pPr>
            <w:r w:rsidRPr="00B02F44">
              <w:rPr>
                <w:rFonts w:cs="Times New Roman"/>
                <w:b/>
                <w:bCs/>
              </w:rPr>
              <w:t>Спортивно-оздоровительное направление</w:t>
            </w:r>
          </w:p>
        </w:tc>
      </w:tr>
      <w:tr w:rsidR="00710C24" w:rsidRPr="0045727A" w:rsidTr="00016DC9">
        <w:tc>
          <w:tcPr>
            <w:tcW w:w="1985" w:type="dxa"/>
            <w:tcBorders>
              <w:top w:val="nil"/>
              <w:left w:val="single" w:sz="2" w:space="0" w:color="000000"/>
              <w:bottom w:val="single" w:sz="2" w:space="0" w:color="000000"/>
              <w:right w:val="nil"/>
            </w:tcBorders>
          </w:tcPr>
          <w:p w:rsidR="00710C24" w:rsidRPr="00B02F44" w:rsidRDefault="00710C24" w:rsidP="00016DC9">
            <w:pPr>
              <w:pStyle w:val="aff1"/>
              <w:snapToGrid w:val="0"/>
              <w:rPr>
                <w:rFonts w:cs="Times New Roman"/>
              </w:rPr>
            </w:pPr>
            <w:r w:rsidRPr="00B02F44">
              <w:rPr>
                <w:rFonts w:cs="Times New Roman"/>
              </w:rPr>
              <w:t>Цель</w:t>
            </w:r>
          </w:p>
        </w:tc>
        <w:tc>
          <w:tcPr>
            <w:tcW w:w="8225" w:type="dxa"/>
            <w:tcBorders>
              <w:top w:val="nil"/>
              <w:left w:val="single" w:sz="2" w:space="0" w:color="000000"/>
              <w:bottom w:val="single" w:sz="2" w:space="0" w:color="000000"/>
              <w:right w:val="single" w:sz="2" w:space="0" w:color="000000"/>
            </w:tcBorders>
          </w:tcPr>
          <w:p w:rsidR="00710C24" w:rsidRPr="00B02F44" w:rsidRDefault="00710C24" w:rsidP="00016DC9">
            <w:pPr>
              <w:snapToGrid w:val="0"/>
              <w:spacing w:after="0" w:line="240" w:lineRule="auto"/>
              <w:rPr>
                <w:rFonts w:ascii="Times New Roman" w:hAnsi="Times New Roman"/>
                <w:bCs/>
                <w:sz w:val="24"/>
                <w:szCs w:val="24"/>
              </w:rPr>
            </w:pPr>
            <w:r w:rsidRPr="00B02F44">
              <w:rPr>
                <w:rFonts w:ascii="Times New Roman" w:hAnsi="Times New Roman"/>
                <w:bCs/>
                <w:sz w:val="24"/>
                <w:szCs w:val="24"/>
              </w:rPr>
              <w:t>Создание условий, обеспечивающих становление физически здоровой личности школьника на основе развития его индивидуальности</w:t>
            </w:r>
          </w:p>
        </w:tc>
      </w:tr>
      <w:tr w:rsidR="00710C24" w:rsidRPr="0045727A" w:rsidTr="00016DC9">
        <w:tc>
          <w:tcPr>
            <w:tcW w:w="1985" w:type="dxa"/>
            <w:tcBorders>
              <w:top w:val="nil"/>
              <w:left w:val="single" w:sz="2" w:space="0" w:color="000000"/>
              <w:bottom w:val="single" w:sz="2" w:space="0" w:color="000000"/>
              <w:right w:val="nil"/>
            </w:tcBorders>
          </w:tcPr>
          <w:p w:rsidR="00710C24" w:rsidRPr="00B02F44" w:rsidRDefault="00710C24" w:rsidP="00016DC9">
            <w:pPr>
              <w:pStyle w:val="aff1"/>
              <w:snapToGrid w:val="0"/>
              <w:rPr>
                <w:rFonts w:cs="Times New Roman"/>
              </w:rPr>
            </w:pPr>
            <w:r w:rsidRPr="00B02F44">
              <w:rPr>
                <w:rFonts w:cs="Times New Roman"/>
              </w:rPr>
              <w:t>Задачи</w:t>
            </w:r>
          </w:p>
        </w:tc>
        <w:tc>
          <w:tcPr>
            <w:tcW w:w="8225" w:type="dxa"/>
            <w:tcBorders>
              <w:top w:val="nil"/>
              <w:left w:val="single" w:sz="2" w:space="0" w:color="000000"/>
              <w:bottom w:val="single" w:sz="2" w:space="0" w:color="000000"/>
              <w:right w:val="single" w:sz="2" w:space="0" w:color="000000"/>
            </w:tcBorders>
          </w:tcPr>
          <w:p w:rsidR="00710C24" w:rsidRPr="00B02F44" w:rsidRDefault="00710C24" w:rsidP="00666657">
            <w:pPr>
              <w:numPr>
                <w:ilvl w:val="0"/>
                <w:numId w:val="223"/>
              </w:numPr>
              <w:tabs>
                <w:tab w:val="left" w:pos="4125"/>
              </w:tabs>
              <w:suppressAutoHyphens/>
              <w:snapToGrid w:val="0"/>
              <w:spacing w:after="0" w:line="240" w:lineRule="auto"/>
              <w:ind w:left="20" w:right="5" w:firstLine="0"/>
              <w:jc w:val="both"/>
              <w:rPr>
                <w:rFonts w:ascii="Times New Roman" w:hAnsi="Times New Roman"/>
                <w:sz w:val="24"/>
                <w:szCs w:val="24"/>
              </w:rPr>
            </w:pPr>
            <w:r w:rsidRPr="00B02F44">
              <w:rPr>
                <w:rFonts w:ascii="Times New Roman" w:hAnsi="Times New Roman"/>
                <w:sz w:val="24"/>
                <w:szCs w:val="24"/>
              </w:rP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710C24" w:rsidRPr="00B02F44" w:rsidRDefault="00710C24" w:rsidP="00666657">
            <w:pPr>
              <w:numPr>
                <w:ilvl w:val="0"/>
                <w:numId w:val="223"/>
              </w:numPr>
              <w:tabs>
                <w:tab w:val="left" w:pos="4125"/>
              </w:tabs>
              <w:suppressAutoHyphens/>
              <w:snapToGrid w:val="0"/>
              <w:spacing w:after="0" w:line="240" w:lineRule="auto"/>
              <w:ind w:left="20" w:right="5" w:firstLine="0"/>
              <w:jc w:val="both"/>
              <w:rPr>
                <w:rFonts w:ascii="Times New Roman" w:hAnsi="Times New Roman"/>
                <w:sz w:val="24"/>
                <w:szCs w:val="24"/>
              </w:rPr>
            </w:pPr>
            <w:r w:rsidRPr="00B02F44">
              <w:rPr>
                <w:rFonts w:ascii="Times New Roman" w:hAnsi="Times New Roman"/>
                <w:sz w:val="24"/>
                <w:szCs w:val="24"/>
              </w:rPr>
              <w:t>Формирование негативного отношения к вредным привычкам.</w:t>
            </w:r>
          </w:p>
          <w:p w:rsidR="00710C24" w:rsidRPr="00B02F44" w:rsidRDefault="00710C24" w:rsidP="00016DC9">
            <w:pPr>
              <w:tabs>
                <w:tab w:val="left" w:pos="4095"/>
              </w:tabs>
              <w:snapToGrid w:val="0"/>
              <w:spacing w:after="0" w:line="240" w:lineRule="auto"/>
              <w:ind w:left="20" w:right="5"/>
              <w:jc w:val="both"/>
              <w:rPr>
                <w:rFonts w:ascii="Times New Roman" w:hAnsi="Times New Roman"/>
                <w:sz w:val="24"/>
                <w:szCs w:val="24"/>
              </w:rPr>
            </w:pPr>
          </w:p>
        </w:tc>
      </w:tr>
      <w:tr w:rsidR="00710C24" w:rsidRPr="0045727A" w:rsidTr="00016DC9">
        <w:tc>
          <w:tcPr>
            <w:tcW w:w="1985" w:type="dxa"/>
            <w:tcBorders>
              <w:top w:val="nil"/>
              <w:left w:val="single" w:sz="2" w:space="0" w:color="000000"/>
              <w:bottom w:val="single" w:sz="2" w:space="0" w:color="000000"/>
              <w:right w:val="nil"/>
            </w:tcBorders>
          </w:tcPr>
          <w:p w:rsidR="00710C24" w:rsidRPr="00B02F44" w:rsidRDefault="00710C24" w:rsidP="00016DC9">
            <w:pPr>
              <w:pStyle w:val="aff1"/>
              <w:snapToGrid w:val="0"/>
              <w:rPr>
                <w:rFonts w:cs="Times New Roman"/>
              </w:rPr>
            </w:pPr>
            <w:r w:rsidRPr="00B02F44">
              <w:rPr>
                <w:rFonts w:cs="Times New Roman"/>
              </w:rPr>
              <w:t>Формы реализации программы</w:t>
            </w:r>
          </w:p>
        </w:tc>
        <w:tc>
          <w:tcPr>
            <w:tcW w:w="8225" w:type="dxa"/>
            <w:tcBorders>
              <w:top w:val="nil"/>
              <w:left w:val="single" w:sz="2" w:space="0" w:color="000000"/>
              <w:bottom w:val="single" w:sz="2" w:space="0" w:color="000000"/>
              <w:right w:val="single" w:sz="2" w:space="0" w:color="000000"/>
            </w:tcBorders>
          </w:tcPr>
          <w:p w:rsidR="00710C24" w:rsidRPr="00B02F44" w:rsidRDefault="00710C24" w:rsidP="00016DC9">
            <w:pPr>
              <w:tabs>
                <w:tab w:val="left" w:pos="357"/>
              </w:tabs>
              <w:snapToGrid w:val="0"/>
              <w:spacing w:after="0" w:line="240" w:lineRule="auto"/>
              <w:jc w:val="both"/>
              <w:rPr>
                <w:rFonts w:ascii="Times New Roman" w:hAnsi="Times New Roman"/>
                <w:sz w:val="24"/>
                <w:szCs w:val="24"/>
              </w:rPr>
            </w:pPr>
            <w:r w:rsidRPr="00B02F44">
              <w:rPr>
                <w:rFonts w:ascii="Times New Roman" w:hAnsi="Times New Roman"/>
                <w:sz w:val="24"/>
                <w:szCs w:val="24"/>
              </w:rPr>
              <w:t>Участие учащихся в занятиях спортивной секции, проведение физкультминуток на уроках;</w:t>
            </w:r>
          </w:p>
          <w:p w:rsidR="00710C24" w:rsidRPr="00B02F44" w:rsidRDefault="00710C24" w:rsidP="00016DC9">
            <w:pPr>
              <w:tabs>
                <w:tab w:val="left" w:pos="357"/>
              </w:tabs>
              <w:snapToGrid w:val="0"/>
              <w:spacing w:after="0" w:line="240" w:lineRule="auto"/>
              <w:jc w:val="both"/>
              <w:rPr>
                <w:rFonts w:ascii="Times New Roman" w:hAnsi="Times New Roman"/>
                <w:sz w:val="24"/>
                <w:szCs w:val="24"/>
              </w:rPr>
            </w:pPr>
            <w:r w:rsidRPr="00B02F44">
              <w:rPr>
                <w:rFonts w:ascii="Times New Roman" w:hAnsi="Times New Roman"/>
                <w:sz w:val="24"/>
                <w:szCs w:val="24"/>
              </w:rPr>
              <w:t xml:space="preserve">беседы о ЗОЖ ( классные часы и информационные устные справки,  </w:t>
            </w:r>
          </w:p>
          <w:p w:rsidR="00710C24" w:rsidRPr="00B02F44" w:rsidRDefault="00710C24" w:rsidP="00016DC9">
            <w:pPr>
              <w:tabs>
                <w:tab w:val="left" w:pos="357"/>
              </w:tabs>
              <w:snapToGrid w:val="0"/>
              <w:spacing w:after="0" w:line="240" w:lineRule="auto"/>
              <w:jc w:val="both"/>
              <w:rPr>
                <w:rFonts w:ascii="Times New Roman" w:hAnsi="Times New Roman"/>
                <w:sz w:val="24"/>
                <w:szCs w:val="24"/>
              </w:rPr>
            </w:pPr>
            <w:r w:rsidRPr="00B02F44">
              <w:rPr>
                <w:rFonts w:ascii="Times New Roman" w:hAnsi="Times New Roman"/>
                <w:sz w:val="24"/>
                <w:szCs w:val="24"/>
              </w:rPr>
              <w:t xml:space="preserve">выпуск листовок «Как относиться к курению?», «Жвачка: за и против», «Для чего надо соблюдать режим дня», «Горячее питание - правильное питание»; </w:t>
            </w:r>
          </w:p>
          <w:p w:rsidR="00710C24" w:rsidRPr="00B02F44" w:rsidRDefault="00710C24" w:rsidP="00016DC9">
            <w:pPr>
              <w:tabs>
                <w:tab w:val="left" w:pos="357"/>
              </w:tabs>
              <w:snapToGrid w:val="0"/>
              <w:spacing w:after="0" w:line="240" w:lineRule="auto"/>
              <w:jc w:val="both"/>
              <w:rPr>
                <w:rFonts w:ascii="Times New Roman" w:hAnsi="Times New Roman"/>
                <w:b/>
                <w:sz w:val="24"/>
                <w:szCs w:val="24"/>
              </w:rPr>
            </w:pPr>
            <w:r w:rsidRPr="00B02F44">
              <w:rPr>
                <w:rFonts w:ascii="Times New Roman" w:hAnsi="Times New Roman"/>
                <w:sz w:val="24"/>
                <w:szCs w:val="24"/>
              </w:rPr>
              <w:t>участие в спортивных мероприятиях (кросс, командные игры).</w:t>
            </w:r>
          </w:p>
        </w:tc>
      </w:tr>
      <w:tr w:rsidR="00710C24" w:rsidRPr="0045727A" w:rsidTr="00016DC9">
        <w:tc>
          <w:tcPr>
            <w:tcW w:w="1985" w:type="dxa"/>
            <w:tcBorders>
              <w:top w:val="nil"/>
              <w:left w:val="single" w:sz="2" w:space="0" w:color="000000"/>
              <w:bottom w:val="single" w:sz="2" w:space="0" w:color="000000"/>
              <w:right w:val="nil"/>
            </w:tcBorders>
          </w:tcPr>
          <w:p w:rsidR="00710C24" w:rsidRPr="00B02F44" w:rsidRDefault="00710C24" w:rsidP="00016DC9">
            <w:pPr>
              <w:pStyle w:val="aff1"/>
              <w:snapToGrid w:val="0"/>
              <w:rPr>
                <w:rFonts w:cs="Times New Roman"/>
              </w:rPr>
            </w:pPr>
            <w:r w:rsidRPr="00B02F44">
              <w:rPr>
                <w:rFonts w:cs="Times New Roman"/>
              </w:rPr>
              <w:t>Ожидаемые результаты</w:t>
            </w:r>
          </w:p>
        </w:tc>
        <w:tc>
          <w:tcPr>
            <w:tcW w:w="8225" w:type="dxa"/>
            <w:tcBorders>
              <w:top w:val="nil"/>
              <w:left w:val="single" w:sz="2" w:space="0" w:color="000000"/>
              <w:bottom w:val="single" w:sz="2" w:space="0" w:color="000000"/>
              <w:right w:val="single" w:sz="2" w:space="0" w:color="000000"/>
            </w:tcBorders>
          </w:tcPr>
          <w:p w:rsidR="00710C24" w:rsidRPr="00B02F44" w:rsidRDefault="00710C24" w:rsidP="00016DC9">
            <w:pPr>
              <w:tabs>
                <w:tab w:val="left" w:pos="357"/>
              </w:tabs>
              <w:snapToGrid w:val="0"/>
              <w:spacing w:after="0" w:line="240" w:lineRule="auto"/>
              <w:ind w:left="5" w:right="5" w:firstLine="15"/>
              <w:jc w:val="both"/>
              <w:rPr>
                <w:rFonts w:ascii="Times New Roman" w:hAnsi="Times New Roman"/>
                <w:sz w:val="24"/>
                <w:szCs w:val="24"/>
              </w:rPr>
            </w:pPr>
            <w:r w:rsidRPr="00B02F44">
              <w:rPr>
                <w:rFonts w:ascii="Times New Roman" w:hAnsi="Times New Roman"/>
                <w:sz w:val="24"/>
                <w:szCs w:val="24"/>
              </w:rPr>
              <w:t>Улучшение показателей физического здоровья.</w:t>
            </w:r>
          </w:p>
          <w:p w:rsidR="00710C24" w:rsidRPr="00B02F44" w:rsidRDefault="00710C24" w:rsidP="00016DC9">
            <w:pPr>
              <w:tabs>
                <w:tab w:val="left" w:pos="357"/>
              </w:tabs>
              <w:snapToGrid w:val="0"/>
              <w:spacing w:after="0" w:line="240" w:lineRule="auto"/>
              <w:ind w:left="5" w:right="5" w:firstLine="15"/>
              <w:jc w:val="both"/>
              <w:rPr>
                <w:rFonts w:ascii="Times New Roman" w:hAnsi="Times New Roman"/>
                <w:sz w:val="24"/>
                <w:szCs w:val="24"/>
              </w:rPr>
            </w:pPr>
            <w:r w:rsidRPr="00B02F44">
              <w:rPr>
                <w:rFonts w:ascii="Times New Roman" w:hAnsi="Times New Roman"/>
                <w:sz w:val="24"/>
                <w:szCs w:val="24"/>
              </w:rPr>
              <w:t>Овладение культурой здоровья.</w:t>
            </w:r>
          </w:p>
          <w:p w:rsidR="00710C24" w:rsidRPr="00B02F44" w:rsidRDefault="00710C24" w:rsidP="00016DC9">
            <w:pPr>
              <w:tabs>
                <w:tab w:val="left" w:pos="357"/>
              </w:tabs>
              <w:snapToGrid w:val="0"/>
              <w:spacing w:after="0" w:line="240" w:lineRule="auto"/>
              <w:ind w:left="5" w:right="5" w:firstLine="15"/>
              <w:jc w:val="both"/>
              <w:rPr>
                <w:rFonts w:ascii="Times New Roman" w:hAnsi="Times New Roman"/>
                <w:sz w:val="24"/>
                <w:szCs w:val="24"/>
              </w:rPr>
            </w:pPr>
            <w:r w:rsidRPr="00B02F44">
              <w:rPr>
                <w:rFonts w:ascii="Times New Roman" w:hAnsi="Times New Roman"/>
                <w:sz w:val="24"/>
                <w:szCs w:val="24"/>
              </w:rPr>
              <w:t>Формирование негативного отношения к вредным привычкам.</w:t>
            </w:r>
          </w:p>
          <w:p w:rsidR="00710C24" w:rsidRPr="00B02F44" w:rsidRDefault="00710C24" w:rsidP="00016DC9">
            <w:pPr>
              <w:tabs>
                <w:tab w:val="left" w:pos="357"/>
              </w:tabs>
              <w:snapToGrid w:val="0"/>
              <w:spacing w:after="0" w:line="240" w:lineRule="auto"/>
              <w:ind w:left="5" w:right="5" w:firstLine="15"/>
              <w:jc w:val="both"/>
              <w:rPr>
                <w:rFonts w:ascii="Times New Roman" w:hAnsi="Times New Roman"/>
                <w:sz w:val="24"/>
                <w:szCs w:val="24"/>
              </w:rPr>
            </w:pPr>
            <w:r w:rsidRPr="00B02F44">
              <w:rPr>
                <w:rFonts w:ascii="Times New Roman" w:hAnsi="Times New Roman"/>
                <w:sz w:val="24"/>
                <w:szCs w:val="24"/>
              </w:rPr>
              <w:t>Умение вести здоровый образ жизни.</w:t>
            </w:r>
          </w:p>
        </w:tc>
      </w:tr>
    </w:tbl>
    <w:p w:rsidR="00710C24" w:rsidRPr="0045727A" w:rsidRDefault="00710C24" w:rsidP="00016DC9">
      <w:pPr>
        <w:spacing w:after="0" w:line="240" w:lineRule="auto"/>
        <w:rPr>
          <w:rFonts w:ascii="Times New Roman" w:hAnsi="Times New Roman"/>
          <w:color w:val="FF6600"/>
          <w:sz w:val="24"/>
          <w:szCs w:val="24"/>
        </w:rPr>
      </w:pPr>
    </w:p>
    <w:p w:rsidR="00710C24" w:rsidRPr="0045727A" w:rsidRDefault="00710C24" w:rsidP="00016DC9">
      <w:pPr>
        <w:spacing w:after="0" w:line="240" w:lineRule="auto"/>
        <w:jc w:val="center"/>
        <w:rPr>
          <w:rFonts w:ascii="Times New Roman" w:hAnsi="Times New Roman"/>
          <w:color w:val="FF6600"/>
          <w:sz w:val="24"/>
          <w:szCs w:val="24"/>
        </w:rPr>
      </w:pPr>
    </w:p>
    <w:tbl>
      <w:tblPr>
        <w:tblW w:w="0" w:type="auto"/>
        <w:tblInd w:w="-717" w:type="dxa"/>
        <w:tblLayout w:type="fixed"/>
        <w:tblCellMar>
          <w:top w:w="55" w:type="dxa"/>
          <w:left w:w="55" w:type="dxa"/>
          <w:bottom w:w="55" w:type="dxa"/>
          <w:right w:w="55" w:type="dxa"/>
        </w:tblCellMar>
        <w:tblLook w:val="0000" w:firstRow="0" w:lastRow="0" w:firstColumn="0" w:lastColumn="0" w:noHBand="0" w:noVBand="0"/>
      </w:tblPr>
      <w:tblGrid>
        <w:gridCol w:w="1985"/>
        <w:gridCol w:w="8219"/>
      </w:tblGrid>
      <w:tr w:rsidR="00710C24" w:rsidRPr="0045727A" w:rsidTr="00016DC9">
        <w:tc>
          <w:tcPr>
            <w:tcW w:w="10204" w:type="dxa"/>
            <w:gridSpan w:val="2"/>
            <w:tcBorders>
              <w:top w:val="single" w:sz="2" w:space="0" w:color="000000"/>
              <w:left w:val="single" w:sz="2" w:space="0" w:color="000000"/>
              <w:bottom w:val="single" w:sz="2" w:space="0" w:color="000000"/>
              <w:right w:val="single" w:sz="2" w:space="0" w:color="000000"/>
            </w:tcBorders>
          </w:tcPr>
          <w:p w:rsidR="00710C24" w:rsidRPr="00B02F44" w:rsidRDefault="00710C24" w:rsidP="00016DC9">
            <w:pPr>
              <w:pStyle w:val="aff1"/>
              <w:snapToGrid w:val="0"/>
              <w:jc w:val="center"/>
              <w:rPr>
                <w:rFonts w:cs="Times New Roman"/>
                <w:b/>
                <w:bCs/>
              </w:rPr>
            </w:pPr>
            <w:r w:rsidRPr="00B02F44">
              <w:rPr>
                <w:rFonts w:cs="Times New Roman"/>
                <w:b/>
                <w:bCs/>
              </w:rPr>
              <w:t>Социальное направление</w:t>
            </w:r>
          </w:p>
        </w:tc>
      </w:tr>
      <w:tr w:rsidR="00710C24" w:rsidRPr="0045727A" w:rsidTr="00016DC9">
        <w:tc>
          <w:tcPr>
            <w:tcW w:w="1985" w:type="dxa"/>
            <w:tcBorders>
              <w:top w:val="nil"/>
              <w:left w:val="single" w:sz="2" w:space="0" w:color="000000"/>
              <w:bottom w:val="single" w:sz="2" w:space="0" w:color="000000"/>
              <w:right w:val="nil"/>
            </w:tcBorders>
          </w:tcPr>
          <w:p w:rsidR="00710C24" w:rsidRPr="00B02F44" w:rsidRDefault="00710C24" w:rsidP="00016DC9">
            <w:pPr>
              <w:pStyle w:val="aff1"/>
              <w:snapToGrid w:val="0"/>
              <w:rPr>
                <w:rFonts w:cs="Times New Roman"/>
              </w:rPr>
            </w:pPr>
            <w:r w:rsidRPr="00B02F44">
              <w:rPr>
                <w:rFonts w:cs="Times New Roman"/>
              </w:rPr>
              <w:t>Цель</w:t>
            </w:r>
          </w:p>
        </w:tc>
        <w:tc>
          <w:tcPr>
            <w:tcW w:w="8219" w:type="dxa"/>
            <w:tcBorders>
              <w:top w:val="nil"/>
              <w:left w:val="single" w:sz="2" w:space="0" w:color="000000"/>
              <w:bottom w:val="single" w:sz="2" w:space="0" w:color="000000"/>
              <w:right w:val="single" w:sz="2" w:space="0" w:color="000000"/>
            </w:tcBorders>
          </w:tcPr>
          <w:p w:rsidR="00710C24" w:rsidRPr="00B02F44" w:rsidRDefault="00710C24" w:rsidP="00016DC9">
            <w:pPr>
              <w:snapToGrid w:val="0"/>
              <w:spacing w:after="0" w:line="240" w:lineRule="auto"/>
              <w:jc w:val="both"/>
              <w:rPr>
                <w:rFonts w:ascii="Times New Roman" w:hAnsi="Times New Roman"/>
                <w:bCs/>
                <w:sz w:val="24"/>
                <w:szCs w:val="24"/>
              </w:rPr>
            </w:pPr>
            <w:r w:rsidRPr="00B02F44">
              <w:rPr>
                <w:rFonts w:ascii="Times New Roman" w:hAnsi="Times New Roman"/>
                <w:bCs/>
                <w:sz w:val="24"/>
                <w:szCs w:val="24"/>
              </w:rPr>
              <w:t>Создание условий, обеспечивающих социальную активность школьника на основе развития его индивидуальности</w:t>
            </w:r>
          </w:p>
        </w:tc>
      </w:tr>
      <w:tr w:rsidR="00710C24" w:rsidRPr="0045727A" w:rsidTr="00016DC9">
        <w:tc>
          <w:tcPr>
            <w:tcW w:w="1985" w:type="dxa"/>
            <w:tcBorders>
              <w:top w:val="nil"/>
              <w:left w:val="single" w:sz="2" w:space="0" w:color="000000"/>
              <w:bottom w:val="single" w:sz="2" w:space="0" w:color="000000"/>
              <w:right w:val="nil"/>
            </w:tcBorders>
          </w:tcPr>
          <w:p w:rsidR="00710C24" w:rsidRPr="00B02F44" w:rsidRDefault="00710C24" w:rsidP="00016DC9">
            <w:pPr>
              <w:pStyle w:val="aff1"/>
              <w:snapToGrid w:val="0"/>
              <w:rPr>
                <w:rFonts w:cs="Times New Roman"/>
              </w:rPr>
            </w:pPr>
            <w:r w:rsidRPr="00B02F44">
              <w:rPr>
                <w:rFonts w:cs="Times New Roman"/>
              </w:rPr>
              <w:t>Задачи</w:t>
            </w:r>
          </w:p>
        </w:tc>
        <w:tc>
          <w:tcPr>
            <w:tcW w:w="8219" w:type="dxa"/>
            <w:tcBorders>
              <w:top w:val="nil"/>
              <w:left w:val="single" w:sz="2" w:space="0" w:color="000000"/>
              <w:bottom w:val="single" w:sz="2" w:space="0" w:color="000000"/>
              <w:right w:val="single" w:sz="2" w:space="0" w:color="000000"/>
            </w:tcBorders>
          </w:tcPr>
          <w:p w:rsidR="00710C24" w:rsidRPr="00B02F44" w:rsidRDefault="00710C24" w:rsidP="00666657">
            <w:pPr>
              <w:numPr>
                <w:ilvl w:val="0"/>
                <w:numId w:val="223"/>
              </w:numPr>
              <w:tabs>
                <w:tab w:val="left" w:pos="4125"/>
              </w:tabs>
              <w:suppressAutoHyphens/>
              <w:snapToGrid w:val="0"/>
              <w:spacing w:after="0" w:line="240" w:lineRule="auto"/>
              <w:ind w:left="20" w:right="5" w:firstLine="0"/>
              <w:jc w:val="both"/>
              <w:rPr>
                <w:rFonts w:ascii="Times New Roman" w:hAnsi="Times New Roman"/>
                <w:sz w:val="24"/>
                <w:szCs w:val="24"/>
              </w:rPr>
            </w:pPr>
            <w:r w:rsidRPr="00B02F44">
              <w:rPr>
                <w:rFonts w:ascii="Times New Roman" w:hAnsi="Times New Roman"/>
                <w:sz w:val="24"/>
                <w:szCs w:val="24"/>
              </w:rPr>
              <w:t xml:space="preserve">Расширение знаний о человеке (человек - часть социума,  человек в общении с другими людьми, терпимое отношение к людям). </w:t>
            </w:r>
          </w:p>
          <w:p w:rsidR="00710C24" w:rsidRPr="00B02F44" w:rsidRDefault="00710C24" w:rsidP="00666657">
            <w:pPr>
              <w:numPr>
                <w:ilvl w:val="0"/>
                <w:numId w:val="224"/>
              </w:numPr>
              <w:tabs>
                <w:tab w:val="left" w:pos="4095"/>
              </w:tabs>
              <w:suppressAutoHyphens/>
              <w:snapToGrid w:val="0"/>
              <w:spacing w:after="0" w:line="240" w:lineRule="auto"/>
              <w:ind w:left="20" w:right="5" w:firstLine="0"/>
              <w:jc w:val="both"/>
              <w:rPr>
                <w:rFonts w:ascii="Times New Roman" w:hAnsi="Times New Roman"/>
                <w:sz w:val="24"/>
                <w:szCs w:val="24"/>
              </w:rPr>
            </w:pPr>
            <w:r w:rsidRPr="00B02F44">
              <w:rPr>
                <w:rFonts w:ascii="Times New Roman" w:hAnsi="Times New Roman"/>
                <w:sz w:val="24"/>
                <w:szCs w:val="24"/>
              </w:rPr>
              <w:t>Организация общественно-полезной и досуговой деятельности учащихся .</w:t>
            </w:r>
          </w:p>
          <w:p w:rsidR="00710C24" w:rsidRPr="00B02F44" w:rsidRDefault="00710C24" w:rsidP="00666657">
            <w:pPr>
              <w:numPr>
                <w:ilvl w:val="0"/>
                <w:numId w:val="224"/>
              </w:numPr>
              <w:tabs>
                <w:tab w:val="left" w:pos="4095"/>
              </w:tabs>
              <w:suppressAutoHyphens/>
              <w:snapToGrid w:val="0"/>
              <w:spacing w:after="0" w:line="240" w:lineRule="auto"/>
              <w:ind w:left="20" w:right="5" w:firstLine="0"/>
              <w:jc w:val="both"/>
              <w:rPr>
                <w:rFonts w:ascii="Times New Roman" w:hAnsi="Times New Roman"/>
                <w:sz w:val="24"/>
                <w:szCs w:val="24"/>
              </w:rPr>
            </w:pPr>
            <w:r w:rsidRPr="00B02F44">
              <w:rPr>
                <w:rFonts w:ascii="Times New Roman" w:hAnsi="Times New Roman"/>
                <w:sz w:val="24"/>
                <w:szCs w:val="24"/>
              </w:rPr>
              <w:lastRenderedPageBreak/>
              <w:t>Формирование потребности  активно участвовать в социальной жизни класса, образовательной организации,  села, страны.</w:t>
            </w:r>
          </w:p>
          <w:p w:rsidR="00710C24" w:rsidRPr="00B02F44" w:rsidRDefault="00710C24" w:rsidP="00666657">
            <w:pPr>
              <w:numPr>
                <w:ilvl w:val="0"/>
                <w:numId w:val="224"/>
              </w:numPr>
              <w:tabs>
                <w:tab w:val="left" w:pos="4095"/>
              </w:tabs>
              <w:suppressAutoHyphens/>
              <w:snapToGrid w:val="0"/>
              <w:spacing w:after="0" w:line="240" w:lineRule="auto"/>
              <w:ind w:left="20" w:right="5" w:firstLine="0"/>
              <w:jc w:val="both"/>
              <w:rPr>
                <w:rFonts w:ascii="Times New Roman" w:hAnsi="Times New Roman"/>
                <w:sz w:val="24"/>
                <w:szCs w:val="24"/>
              </w:rPr>
            </w:pPr>
            <w:r w:rsidRPr="00B02F44">
              <w:rPr>
                <w:rFonts w:ascii="Times New Roman" w:hAnsi="Times New Roman"/>
                <w:sz w:val="24"/>
                <w:szCs w:val="24"/>
              </w:rPr>
              <w:t>Развитие навыков организации и осуществления сотрудничества с педагогами, родителями, сверстниками в решении общих проблем.</w:t>
            </w:r>
          </w:p>
        </w:tc>
      </w:tr>
      <w:tr w:rsidR="00710C24" w:rsidRPr="0045727A" w:rsidTr="00016DC9">
        <w:tc>
          <w:tcPr>
            <w:tcW w:w="1985" w:type="dxa"/>
            <w:tcBorders>
              <w:top w:val="nil"/>
              <w:left w:val="single" w:sz="2" w:space="0" w:color="000000"/>
              <w:bottom w:val="single" w:sz="2" w:space="0" w:color="000000"/>
              <w:right w:val="nil"/>
            </w:tcBorders>
          </w:tcPr>
          <w:p w:rsidR="00710C24" w:rsidRPr="00B02F44" w:rsidRDefault="00710C24" w:rsidP="00016DC9">
            <w:pPr>
              <w:pStyle w:val="aff1"/>
              <w:snapToGrid w:val="0"/>
              <w:rPr>
                <w:rFonts w:cs="Times New Roman"/>
              </w:rPr>
            </w:pPr>
            <w:r w:rsidRPr="00B02F44">
              <w:rPr>
                <w:rFonts w:cs="Times New Roman"/>
              </w:rPr>
              <w:lastRenderedPageBreak/>
              <w:t>Формы реализации программы</w:t>
            </w:r>
          </w:p>
        </w:tc>
        <w:tc>
          <w:tcPr>
            <w:tcW w:w="8219" w:type="dxa"/>
            <w:tcBorders>
              <w:top w:val="nil"/>
              <w:left w:val="single" w:sz="2" w:space="0" w:color="000000"/>
              <w:bottom w:val="single" w:sz="2" w:space="0" w:color="000000"/>
              <w:right w:val="single" w:sz="2" w:space="0" w:color="000000"/>
            </w:tcBorders>
          </w:tcPr>
          <w:p w:rsidR="00710C24" w:rsidRPr="00B02F44" w:rsidRDefault="00710C24" w:rsidP="00016DC9">
            <w:pPr>
              <w:tabs>
                <w:tab w:val="left" w:pos="357"/>
              </w:tabs>
              <w:snapToGrid w:val="0"/>
              <w:spacing w:after="0" w:line="240" w:lineRule="auto"/>
              <w:jc w:val="both"/>
              <w:rPr>
                <w:rFonts w:ascii="Times New Roman" w:hAnsi="Times New Roman"/>
                <w:sz w:val="24"/>
                <w:szCs w:val="24"/>
              </w:rPr>
            </w:pPr>
            <w:r w:rsidRPr="00B02F44">
              <w:rPr>
                <w:rFonts w:ascii="Times New Roman" w:hAnsi="Times New Roman"/>
                <w:sz w:val="24"/>
                <w:szCs w:val="24"/>
              </w:rPr>
              <w:t>Оформление классного уголка.</w:t>
            </w:r>
          </w:p>
          <w:p w:rsidR="00710C24" w:rsidRPr="00B02F44" w:rsidRDefault="00710C24" w:rsidP="00016DC9">
            <w:pPr>
              <w:tabs>
                <w:tab w:val="left" w:pos="357"/>
              </w:tabs>
              <w:snapToGrid w:val="0"/>
              <w:spacing w:after="0" w:line="240" w:lineRule="auto"/>
              <w:jc w:val="both"/>
              <w:rPr>
                <w:rFonts w:ascii="Times New Roman" w:hAnsi="Times New Roman"/>
                <w:sz w:val="24"/>
                <w:szCs w:val="24"/>
              </w:rPr>
            </w:pPr>
            <w:r w:rsidRPr="00B02F44">
              <w:rPr>
                <w:rFonts w:ascii="Times New Roman" w:hAnsi="Times New Roman"/>
                <w:sz w:val="24"/>
                <w:szCs w:val="24"/>
              </w:rPr>
              <w:t xml:space="preserve">Подготовка и участие на концертах,  Новогоднем празднике. </w:t>
            </w:r>
          </w:p>
          <w:p w:rsidR="00710C24" w:rsidRPr="00B02F44" w:rsidRDefault="00710C24" w:rsidP="00016DC9">
            <w:pPr>
              <w:tabs>
                <w:tab w:val="left" w:pos="357"/>
              </w:tabs>
              <w:snapToGrid w:val="0"/>
              <w:spacing w:after="0" w:line="240" w:lineRule="auto"/>
              <w:jc w:val="both"/>
              <w:rPr>
                <w:rFonts w:ascii="Times New Roman" w:hAnsi="Times New Roman"/>
                <w:sz w:val="24"/>
                <w:szCs w:val="24"/>
              </w:rPr>
            </w:pPr>
            <w:r w:rsidRPr="00B02F44">
              <w:rPr>
                <w:rFonts w:ascii="Times New Roman" w:hAnsi="Times New Roman"/>
                <w:sz w:val="24"/>
                <w:szCs w:val="24"/>
              </w:rPr>
              <w:t>Поздравление ветеранов педагогического труда с  профессиональными праздниками.</w:t>
            </w:r>
          </w:p>
          <w:p w:rsidR="00710C24" w:rsidRPr="00B02F44" w:rsidRDefault="00710C24" w:rsidP="00016DC9">
            <w:pPr>
              <w:tabs>
                <w:tab w:val="left" w:pos="357"/>
              </w:tabs>
              <w:snapToGrid w:val="0"/>
              <w:spacing w:after="0" w:line="240" w:lineRule="auto"/>
              <w:jc w:val="both"/>
              <w:rPr>
                <w:rFonts w:ascii="Times New Roman" w:hAnsi="Times New Roman"/>
                <w:sz w:val="24"/>
                <w:szCs w:val="24"/>
              </w:rPr>
            </w:pPr>
            <w:r w:rsidRPr="00B02F44">
              <w:rPr>
                <w:rFonts w:ascii="Times New Roman" w:hAnsi="Times New Roman"/>
                <w:sz w:val="24"/>
                <w:szCs w:val="24"/>
              </w:rPr>
              <w:t xml:space="preserve">Организация и проведение классных праздников, посвященных 8 Марта и 23 Февраля. </w:t>
            </w:r>
          </w:p>
          <w:p w:rsidR="00710C24" w:rsidRPr="00B02F44" w:rsidRDefault="00710C24" w:rsidP="00016DC9">
            <w:pPr>
              <w:tabs>
                <w:tab w:val="left" w:pos="357"/>
              </w:tabs>
              <w:snapToGrid w:val="0"/>
              <w:spacing w:after="0" w:line="240" w:lineRule="auto"/>
              <w:jc w:val="both"/>
              <w:rPr>
                <w:rFonts w:ascii="Times New Roman" w:hAnsi="Times New Roman"/>
                <w:sz w:val="24"/>
                <w:szCs w:val="24"/>
              </w:rPr>
            </w:pPr>
            <w:r w:rsidRPr="00B02F44">
              <w:rPr>
                <w:rFonts w:ascii="Times New Roman" w:hAnsi="Times New Roman"/>
                <w:sz w:val="24"/>
                <w:szCs w:val="24"/>
              </w:rPr>
              <w:t>Посещение учащимися кружка «</w:t>
            </w:r>
            <w:r>
              <w:rPr>
                <w:rFonts w:ascii="Times New Roman" w:hAnsi="Times New Roman"/>
                <w:sz w:val="24"/>
                <w:szCs w:val="24"/>
              </w:rPr>
              <w:t>тропинка к своему Я</w:t>
            </w:r>
            <w:r w:rsidRPr="00B02F44">
              <w:rPr>
                <w:rFonts w:ascii="Times New Roman" w:hAnsi="Times New Roman"/>
                <w:sz w:val="24"/>
                <w:szCs w:val="24"/>
              </w:rPr>
              <w:t>»</w:t>
            </w:r>
          </w:p>
          <w:p w:rsidR="00710C24" w:rsidRPr="00B02F44" w:rsidRDefault="00710C24" w:rsidP="00016DC9">
            <w:pPr>
              <w:tabs>
                <w:tab w:val="left" w:pos="357"/>
              </w:tabs>
              <w:snapToGrid w:val="0"/>
              <w:spacing w:after="0" w:line="240" w:lineRule="auto"/>
              <w:jc w:val="both"/>
              <w:rPr>
                <w:rFonts w:ascii="Times New Roman" w:hAnsi="Times New Roman"/>
                <w:sz w:val="24"/>
                <w:szCs w:val="24"/>
              </w:rPr>
            </w:pPr>
            <w:r>
              <w:rPr>
                <w:rFonts w:ascii="Times New Roman" w:hAnsi="Times New Roman"/>
                <w:sz w:val="24"/>
                <w:szCs w:val="24"/>
              </w:rPr>
              <w:t>Участие в акциях</w:t>
            </w:r>
            <w:r w:rsidRPr="00B02F44">
              <w:rPr>
                <w:rFonts w:ascii="Times New Roman" w:hAnsi="Times New Roman"/>
                <w:sz w:val="24"/>
                <w:szCs w:val="24"/>
              </w:rPr>
              <w:t xml:space="preserve"> индивидуальная работа с родителями обучающихся.</w:t>
            </w:r>
          </w:p>
        </w:tc>
      </w:tr>
      <w:tr w:rsidR="00710C24" w:rsidRPr="0045727A" w:rsidTr="00016DC9">
        <w:tc>
          <w:tcPr>
            <w:tcW w:w="1985" w:type="dxa"/>
            <w:tcBorders>
              <w:top w:val="nil"/>
              <w:left w:val="single" w:sz="2" w:space="0" w:color="000000"/>
              <w:bottom w:val="single" w:sz="2" w:space="0" w:color="000000"/>
              <w:right w:val="nil"/>
            </w:tcBorders>
          </w:tcPr>
          <w:p w:rsidR="00710C24" w:rsidRPr="00B02F44" w:rsidRDefault="00710C24" w:rsidP="00016DC9">
            <w:pPr>
              <w:pStyle w:val="aff1"/>
              <w:snapToGrid w:val="0"/>
              <w:rPr>
                <w:rFonts w:cs="Times New Roman"/>
              </w:rPr>
            </w:pPr>
            <w:r w:rsidRPr="00B02F44">
              <w:rPr>
                <w:rFonts w:cs="Times New Roman"/>
              </w:rPr>
              <w:t>Ожидаемые результаты</w:t>
            </w:r>
          </w:p>
        </w:tc>
        <w:tc>
          <w:tcPr>
            <w:tcW w:w="8219" w:type="dxa"/>
            <w:tcBorders>
              <w:top w:val="nil"/>
              <w:left w:val="single" w:sz="2" w:space="0" w:color="000000"/>
              <w:bottom w:val="single" w:sz="2" w:space="0" w:color="000000"/>
              <w:right w:val="single" w:sz="2" w:space="0" w:color="000000"/>
            </w:tcBorders>
          </w:tcPr>
          <w:p w:rsidR="00710C24" w:rsidRPr="00B02F44" w:rsidRDefault="00710C24" w:rsidP="00016DC9">
            <w:pPr>
              <w:tabs>
                <w:tab w:val="left" w:pos="4095"/>
              </w:tabs>
              <w:snapToGrid w:val="0"/>
              <w:spacing w:after="0" w:line="240" w:lineRule="auto"/>
              <w:ind w:left="20" w:right="5" w:firstLine="15"/>
              <w:jc w:val="both"/>
              <w:rPr>
                <w:rFonts w:ascii="Times New Roman" w:hAnsi="Times New Roman"/>
                <w:sz w:val="24"/>
                <w:szCs w:val="24"/>
              </w:rPr>
            </w:pPr>
            <w:r w:rsidRPr="00B02F44">
              <w:rPr>
                <w:rFonts w:ascii="Times New Roman" w:hAnsi="Times New Roman"/>
                <w:sz w:val="24"/>
                <w:szCs w:val="24"/>
              </w:rPr>
              <w:t>Активное участие школьников в социальной жизни класса, образовательной организации, села, страны.</w:t>
            </w:r>
          </w:p>
          <w:p w:rsidR="00710C24" w:rsidRPr="00B02F44" w:rsidRDefault="00710C24" w:rsidP="00016DC9">
            <w:pPr>
              <w:tabs>
                <w:tab w:val="left" w:pos="4095"/>
              </w:tabs>
              <w:snapToGrid w:val="0"/>
              <w:spacing w:after="0" w:line="240" w:lineRule="auto"/>
              <w:ind w:left="20" w:right="5" w:firstLine="15"/>
              <w:jc w:val="both"/>
              <w:rPr>
                <w:rFonts w:ascii="Times New Roman" w:hAnsi="Times New Roman"/>
                <w:sz w:val="24"/>
                <w:szCs w:val="24"/>
              </w:rPr>
            </w:pPr>
            <w:r w:rsidRPr="00B02F44">
              <w:rPr>
                <w:rFonts w:ascii="Times New Roman" w:hAnsi="Times New Roman"/>
                <w:sz w:val="24"/>
                <w:szCs w:val="24"/>
              </w:rPr>
              <w:t>Развитие навыков сотрудничества с педагогами, родителями, сверстниками, в решении общих проблем.</w:t>
            </w:r>
          </w:p>
          <w:p w:rsidR="00710C24" w:rsidRPr="00B02F44" w:rsidRDefault="00710C24" w:rsidP="00016DC9">
            <w:pPr>
              <w:tabs>
                <w:tab w:val="left" w:pos="4095"/>
              </w:tabs>
              <w:snapToGrid w:val="0"/>
              <w:spacing w:after="0" w:line="240" w:lineRule="auto"/>
              <w:ind w:left="20" w:right="5" w:firstLine="15"/>
              <w:jc w:val="both"/>
              <w:rPr>
                <w:rFonts w:ascii="Times New Roman" w:hAnsi="Times New Roman"/>
                <w:sz w:val="24"/>
                <w:szCs w:val="24"/>
              </w:rPr>
            </w:pPr>
            <w:r w:rsidRPr="00B02F44">
              <w:rPr>
                <w:rFonts w:ascii="Times New Roman" w:hAnsi="Times New Roman"/>
                <w:sz w:val="24"/>
                <w:szCs w:val="24"/>
              </w:rPr>
              <w:t>Формирование и развитие чувства толерантности к одноклассникам.</w:t>
            </w:r>
          </w:p>
          <w:p w:rsidR="00710C24" w:rsidRPr="00B02F44" w:rsidRDefault="00710C24" w:rsidP="00016DC9">
            <w:pPr>
              <w:tabs>
                <w:tab w:val="left" w:pos="4095"/>
              </w:tabs>
              <w:snapToGrid w:val="0"/>
              <w:spacing w:after="0" w:line="240" w:lineRule="auto"/>
              <w:ind w:left="25" w:right="5" w:hanging="15"/>
              <w:jc w:val="both"/>
              <w:rPr>
                <w:rFonts w:ascii="Times New Roman" w:hAnsi="Times New Roman"/>
                <w:sz w:val="24"/>
                <w:szCs w:val="24"/>
              </w:rPr>
            </w:pPr>
            <w:r w:rsidRPr="00B02F44">
              <w:rPr>
                <w:rFonts w:ascii="Times New Roman" w:hAnsi="Times New Roman"/>
                <w:sz w:val="24"/>
                <w:szCs w:val="24"/>
              </w:rPr>
              <w:t>Повышение уровня социальной комфортности в коллективе.</w:t>
            </w:r>
          </w:p>
        </w:tc>
      </w:tr>
    </w:tbl>
    <w:p w:rsidR="00710C24" w:rsidRPr="0045727A" w:rsidRDefault="00710C24" w:rsidP="00016DC9">
      <w:pPr>
        <w:pStyle w:val="afa"/>
        <w:spacing w:after="0" w:line="240" w:lineRule="auto"/>
        <w:jc w:val="center"/>
        <w:rPr>
          <w:rFonts w:ascii="Times New Roman" w:hAnsi="Times New Roman"/>
          <w:color w:val="FF6600"/>
          <w:sz w:val="24"/>
          <w:szCs w:val="24"/>
        </w:rPr>
      </w:pPr>
    </w:p>
    <w:p w:rsidR="00710C24" w:rsidRPr="0045727A" w:rsidRDefault="00710C24" w:rsidP="00016DC9">
      <w:pPr>
        <w:pStyle w:val="afa"/>
        <w:spacing w:after="0" w:line="240" w:lineRule="auto"/>
        <w:jc w:val="center"/>
        <w:rPr>
          <w:rFonts w:ascii="Times New Roman" w:hAnsi="Times New Roman"/>
          <w:color w:val="FF6600"/>
          <w:sz w:val="24"/>
          <w:szCs w:val="24"/>
        </w:rPr>
      </w:pPr>
    </w:p>
    <w:p w:rsidR="00710C24" w:rsidRPr="0045727A" w:rsidRDefault="00710C24" w:rsidP="00016DC9">
      <w:pPr>
        <w:pStyle w:val="afa"/>
        <w:spacing w:after="0" w:line="240" w:lineRule="auto"/>
        <w:jc w:val="center"/>
        <w:rPr>
          <w:rFonts w:ascii="Times New Roman" w:hAnsi="Times New Roman"/>
          <w:color w:val="FF6600"/>
          <w:sz w:val="24"/>
          <w:szCs w:val="24"/>
        </w:rPr>
      </w:pPr>
      <w:r w:rsidRPr="0045727A">
        <w:rPr>
          <w:rFonts w:ascii="Times New Roman" w:hAnsi="Times New Roman"/>
          <w:color w:val="FF6600"/>
          <w:sz w:val="24"/>
          <w:szCs w:val="24"/>
        </w:rPr>
        <w:t xml:space="preserve"> </w:t>
      </w:r>
    </w:p>
    <w:tbl>
      <w:tblPr>
        <w:tblW w:w="10349" w:type="dxa"/>
        <w:tblInd w:w="-796" w:type="dxa"/>
        <w:tblLayout w:type="fixed"/>
        <w:tblCellMar>
          <w:top w:w="55" w:type="dxa"/>
          <w:left w:w="55" w:type="dxa"/>
          <w:bottom w:w="55" w:type="dxa"/>
          <w:right w:w="55" w:type="dxa"/>
        </w:tblCellMar>
        <w:tblLook w:val="0000" w:firstRow="0" w:lastRow="0" w:firstColumn="0" w:lastColumn="0" w:noHBand="0" w:noVBand="0"/>
      </w:tblPr>
      <w:tblGrid>
        <w:gridCol w:w="2265"/>
        <w:gridCol w:w="8084"/>
      </w:tblGrid>
      <w:tr w:rsidR="00710C24" w:rsidRPr="0045727A" w:rsidTr="00016DC9">
        <w:tc>
          <w:tcPr>
            <w:tcW w:w="2265" w:type="dxa"/>
            <w:tcBorders>
              <w:top w:val="single" w:sz="4" w:space="0" w:color="auto"/>
              <w:left w:val="single" w:sz="2" w:space="0" w:color="000000"/>
              <w:bottom w:val="single" w:sz="2" w:space="0" w:color="000000"/>
              <w:right w:val="nil"/>
            </w:tcBorders>
          </w:tcPr>
          <w:p w:rsidR="00710C24" w:rsidRPr="000D3992" w:rsidRDefault="00710C24" w:rsidP="00016DC9">
            <w:pPr>
              <w:pStyle w:val="aff1"/>
              <w:snapToGrid w:val="0"/>
              <w:rPr>
                <w:rFonts w:cs="Times New Roman"/>
              </w:rPr>
            </w:pPr>
          </w:p>
        </w:tc>
        <w:tc>
          <w:tcPr>
            <w:tcW w:w="8084" w:type="dxa"/>
            <w:tcBorders>
              <w:top w:val="single" w:sz="4" w:space="0" w:color="auto"/>
              <w:left w:val="single" w:sz="2" w:space="0" w:color="000000"/>
              <w:bottom w:val="single" w:sz="2" w:space="0" w:color="000000"/>
              <w:right w:val="single" w:sz="2" w:space="0" w:color="000000"/>
            </w:tcBorders>
          </w:tcPr>
          <w:p w:rsidR="00710C24" w:rsidRPr="000D3992" w:rsidRDefault="00710C24" w:rsidP="00016DC9">
            <w:pPr>
              <w:snapToGrid w:val="0"/>
              <w:spacing w:after="0" w:line="240" w:lineRule="auto"/>
              <w:jc w:val="both"/>
              <w:rPr>
                <w:rFonts w:ascii="Times New Roman" w:hAnsi="Times New Roman"/>
                <w:b/>
                <w:bCs/>
                <w:sz w:val="24"/>
                <w:szCs w:val="24"/>
              </w:rPr>
            </w:pPr>
            <w:r w:rsidRPr="000D3992">
              <w:rPr>
                <w:rFonts w:ascii="Times New Roman" w:hAnsi="Times New Roman"/>
                <w:b/>
                <w:bCs/>
                <w:sz w:val="24"/>
                <w:szCs w:val="24"/>
              </w:rPr>
              <w:t>Общеителлектуальное направление</w:t>
            </w:r>
          </w:p>
        </w:tc>
      </w:tr>
      <w:tr w:rsidR="00710C24" w:rsidRPr="0045727A" w:rsidTr="00016DC9">
        <w:tc>
          <w:tcPr>
            <w:tcW w:w="2265" w:type="dxa"/>
            <w:tcBorders>
              <w:top w:val="nil"/>
              <w:left w:val="single" w:sz="2" w:space="0" w:color="000000"/>
              <w:bottom w:val="single" w:sz="2" w:space="0" w:color="000000"/>
              <w:right w:val="nil"/>
            </w:tcBorders>
          </w:tcPr>
          <w:p w:rsidR="00710C24" w:rsidRPr="000D3992" w:rsidRDefault="00710C24" w:rsidP="00016DC9">
            <w:pPr>
              <w:pStyle w:val="aff1"/>
              <w:snapToGrid w:val="0"/>
              <w:rPr>
                <w:rFonts w:cs="Times New Roman"/>
              </w:rPr>
            </w:pPr>
            <w:r w:rsidRPr="000D3992">
              <w:rPr>
                <w:rFonts w:cs="Times New Roman"/>
              </w:rPr>
              <w:t>Цель</w:t>
            </w:r>
          </w:p>
        </w:tc>
        <w:tc>
          <w:tcPr>
            <w:tcW w:w="8084" w:type="dxa"/>
            <w:tcBorders>
              <w:top w:val="nil"/>
              <w:left w:val="single" w:sz="2" w:space="0" w:color="000000"/>
              <w:bottom w:val="single" w:sz="2" w:space="0" w:color="000000"/>
              <w:right w:val="single" w:sz="2" w:space="0" w:color="000000"/>
            </w:tcBorders>
          </w:tcPr>
          <w:p w:rsidR="00710C24" w:rsidRPr="000D3992" w:rsidRDefault="00710C24" w:rsidP="00016DC9">
            <w:pPr>
              <w:snapToGrid w:val="0"/>
              <w:spacing w:after="0" w:line="240" w:lineRule="auto"/>
              <w:jc w:val="both"/>
              <w:rPr>
                <w:rFonts w:ascii="Times New Roman" w:hAnsi="Times New Roman"/>
                <w:bCs/>
                <w:sz w:val="24"/>
                <w:szCs w:val="24"/>
              </w:rPr>
            </w:pPr>
            <w:r w:rsidRPr="000D3992">
              <w:rPr>
                <w:rFonts w:ascii="Times New Roman" w:hAnsi="Times New Roman"/>
                <w:bCs/>
                <w:sz w:val="24"/>
                <w:szCs w:val="24"/>
              </w:rPr>
              <w:t>Создание условий, обеспечивающих интеллектуальное развитие личности школьника на основе развития его индивидуальности</w:t>
            </w:r>
          </w:p>
        </w:tc>
      </w:tr>
      <w:tr w:rsidR="00710C24" w:rsidRPr="0045727A" w:rsidTr="00016DC9">
        <w:tc>
          <w:tcPr>
            <w:tcW w:w="2265" w:type="dxa"/>
            <w:tcBorders>
              <w:top w:val="nil"/>
              <w:left w:val="single" w:sz="2" w:space="0" w:color="000000"/>
              <w:bottom w:val="single" w:sz="2" w:space="0" w:color="000000"/>
              <w:right w:val="nil"/>
            </w:tcBorders>
          </w:tcPr>
          <w:p w:rsidR="00710C24" w:rsidRPr="000D3992" w:rsidRDefault="00710C24" w:rsidP="00016DC9">
            <w:pPr>
              <w:pStyle w:val="aff1"/>
              <w:snapToGrid w:val="0"/>
              <w:rPr>
                <w:rFonts w:cs="Times New Roman"/>
              </w:rPr>
            </w:pPr>
            <w:r w:rsidRPr="000D3992">
              <w:rPr>
                <w:rFonts w:cs="Times New Roman"/>
              </w:rPr>
              <w:t>Задачи</w:t>
            </w:r>
          </w:p>
        </w:tc>
        <w:tc>
          <w:tcPr>
            <w:tcW w:w="8084" w:type="dxa"/>
            <w:tcBorders>
              <w:top w:val="nil"/>
              <w:left w:val="single" w:sz="2" w:space="0" w:color="000000"/>
              <w:bottom w:val="single" w:sz="2" w:space="0" w:color="000000"/>
              <w:right w:val="single" w:sz="2" w:space="0" w:color="000000"/>
            </w:tcBorders>
          </w:tcPr>
          <w:p w:rsidR="00710C24" w:rsidRPr="000D3992" w:rsidRDefault="00710C24" w:rsidP="00666657">
            <w:pPr>
              <w:numPr>
                <w:ilvl w:val="0"/>
                <w:numId w:val="223"/>
              </w:numPr>
              <w:tabs>
                <w:tab w:val="left" w:pos="4125"/>
              </w:tabs>
              <w:suppressAutoHyphens/>
              <w:snapToGrid w:val="0"/>
              <w:spacing w:after="0" w:line="240" w:lineRule="auto"/>
              <w:ind w:left="20" w:right="5" w:firstLine="0"/>
              <w:jc w:val="both"/>
              <w:rPr>
                <w:rFonts w:ascii="Times New Roman" w:hAnsi="Times New Roman"/>
                <w:sz w:val="24"/>
                <w:szCs w:val="24"/>
              </w:rPr>
            </w:pPr>
            <w:r w:rsidRPr="000D3992">
              <w:rPr>
                <w:rFonts w:ascii="Times New Roman" w:hAnsi="Times New Roman"/>
                <w:sz w:val="24"/>
                <w:szCs w:val="24"/>
              </w:rPr>
              <w:t>Формирование представления о самопознании и его месте в самовоспитывающей деятельности.</w:t>
            </w:r>
          </w:p>
          <w:p w:rsidR="00710C24" w:rsidRPr="000D3992" w:rsidRDefault="00710C24" w:rsidP="00666657">
            <w:pPr>
              <w:numPr>
                <w:ilvl w:val="0"/>
                <w:numId w:val="223"/>
              </w:numPr>
              <w:tabs>
                <w:tab w:val="left" w:pos="4125"/>
              </w:tabs>
              <w:suppressAutoHyphens/>
              <w:snapToGrid w:val="0"/>
              <w:spacing w:after="0" w:line="240" w:lineRule="auto"/>
              <w:ind w:left="20" w:right="5" w:firstLine="0"/>
              <w:jc w:val="both"/>
              <w:rPr>
                <w:rFonts w:ascii="Times New Roman" w:hAnsi="Times New Roman"/>
                <w:sz w:val="24"/>
                <w:szCs w:val="24"/>
              </w:rPr>
            </w:pPr>
            <w:r w:rsidRPr="000D3992">
              <w:rPr>
                <w:rFonts w:ascii="Times New Roman" w:hAnsi="Times New Roman"/>
                <w:sz w:val="24"/>
                <w:szCs w:val="24"/>
              </w:rPr>
              <w:t>Развитие позитивного отношения к общеинтеллектуальным видам деятельности, способствующим постоянному саморазвитию.</w:t>
            </w:r>
          </w:p>
          <w:p w:rsidR="00710C24" w:rsidRPr="000D3992" w:rsidRDefault="00710C24" w:rsidP="00666657">
            <w:pPr>
              <w:numPr>
                <w:ilvl w:val="0"/>
                <w:numId w:val="225"/>
              </w:numPr>
              <w:tabs>
                <w:tab w:val="left" w:pos="4095"/>
              </w:tabs>
              <w:suppressAutoHyphens/>
              <w:snapToGrid w:val="0"/>
              <w:spacing w:after="0" w:line="240" w:lineRule="auto"/>
              <w:ind w:left="20" w:right="5" w:firstLine="0"/>
              <w:jc w:val="both"/>
              <w:rPr>
                <w:rFonts w:ascii="Times New Roman" w:hAnsi="Times New Roman"/>
                <w:sz w:val="24"/>
                <w:szCs w:val="24"/>
              </w:rPr>
            </w:pPr>
            <w:r w:rsidRPr="000D3992">
              <w:rPr>
                <w:rFonts w:ascii="Times New Roman" w:hAnsi="Times New Roman"/>
                <w:sz w:val="24"/>
                <w:szCs w:val="24"/>
              </w:rPr>
              <w:t>Повышение активности обучающихся в интеллектуально-творческих проектах, конкурсах, викторинах, олимпиадах, интеллектуальных играх  и т.п.</w:t>
            </w:r>
          </w:p>
        </w:tc>
      </w:tr>
      <w:tr w:rsidR="00710C24" w:rsidRPr="0045727A" w:rsidTr="00016DC9">
        <w:tc>
          <w:tcPr>
            <w:tcW w:w="2265" w:type="dxa"/>
            <w:tcBorders>
              <w:top w:val="nil"/>
              <w:left w:val="single" w:sz="2" w:space="0" w:color="000000"/>
              <w:bottom w:val="single" w:sz="2" w:space="0" w:color="000000"/>
              <w:right w:val="nil"/>
            </w:tcBorders>
          </w:tcPr>
          <w:p w:rsidR="00710C24" w:rsidRPr="000D3992" w:rsidRDefault="00710C24" w:rsidP="00016DC9">
            <w:pPr>
              <w:pStyle w:val="aff1"/>
              <w:snapToGrid w:val="0"/>
              <w:rPr>
                <w:rFonts w:cs="Times New Roman"/>
              </w:rPr>
            </w:pPr>
            <w:r w:rsidRPr="000D3992">
              <w:rPr>
                <w:rFonts w:cs="Times New Roman"/>
              </w:rPr>
              <w:t>Формы реализации программы</w:t>
            </w:r>
          </w:p>
        </w:tc>
        <w:tc>
          <w:tcPr>
            <w:tcW w:w="8084" w:type="dxa"/>
            <w:tcBorders>
              <w:top w:val="nil"/>
              <w:left w:val="single" w:sz="2" w:space="0" w:color="000000"/>
              <w:bottom w:val="single" w:sz="2" w:space="0" w:color="000000"/>
              <w:right w:val="single" w:sz="2" w:space="0" w:color="000000"/>
            </w:tcBorders>
          </w:tcPr>
          <w:p w:rsidR="00710C24" w:rsidRPr="000D3992" w:rsidRDefault="00710C24" w:rsidP="00016DC9">
            <w:pPr>
              <w:tabs>
                <w:tab w:val="left" w:pos="357"/>
              </w:tabs>
              <w:snapToGrid w:val="0"/>
              <w:spacing w:line="240" w:lineRule="auto"/>
              <w:jc w:val="both"/>
              <w:rPr>
                <w:rFonts w:ascii="Times New Roman" w:hAnsi="Times New Roman"/>
                <w:sz w:val="24"/>
                <w:szCs w:val="24"/>
              </w:rPr>
            </w:pPr>
            <w:r w:rsidRPr="000D3992">
              <w:rPr>
                <w:rFonts w:ascii="Times New Roman" w:hAnsi="Times New Roman"/>
                <w:sz w:val="24"/>
                <w:szCs w:val="24"/>
              </w:rPr>
              <w:t>Посещение учащимися  кружков общеинтеллектуальной направленности «Занимательная грамматика, «Занимательная математика», «Занимательная биология», «Юный шахматист», «Полиглот»..</w:t>
            </w:r>
          </w:p>
          <w:p w:rsidR="00710C24" w:rsidRPr="000D3992" w:rsidRDefault="00710C24" w:rsidP="00016DC9">
            <w:pPr>
              <w:tabs>
                <w:tab w:val="left" w:pos="357"/>
              </w:tabs>
              <w:snapToGrid w:val="0"/>
              <w:spacing w:line="240" w:lineRule="auto"/>
              <w:jc w:val="both"/>
              <w:rPr>
                <w:rFonts w:ascii="Times New Roman" w:hAnsi="Times New Roman"/>
                <w:sz w:val="24"/>
                <w:szCs w:val="24"/>
              </w:rPr>
            </w:pPr>
            <w:r w:rsidRPr="000D3992">
              <w:rPr>
                <w:rFonts w:ascii="Times New Roman" w:hAnsi="Times New Roman"/>
                <w:sz w:val="24"/>
                <w:szCs w:val="24"/>
              </w:rPr>
              <w:t>Повышение активности участия в  викторинах, познавательных играх,   предметных неделях, олимпиадах, внешкольных интеллектуально-творческих проектах, в т.ч. дистанционных ( «Русский медвежонок», «Кенгуру», «Золотое руно»,  «Британский Бульдог» и др.)</w:t>
            </w:r>
          </w:p>
        </w:tc>
      </w:tr>
      <w:tr w:rsidR="00710C24" w:rsidRPr="0045727A" w:rsidTr="00016DC9">
        <w:tc>
          <w:tcPr>
            <w:tcW w:w="2265" w:type="dxa"/>
            <w:tcBorders>
              <w:top w:val="nil"/>
              <w:left w:val="single" w:sz="2" w:space="0" w:color="000000"/>
              <w:bottom w:val="single" w:sz="2" w:space="0" w:color="000000"/>
              <w:right w:val="nil"/>
            </w:tcBorders>
          </w:tcPr>
          <w:p w:rsidR="00710C24" w:rsidRPr="000D3992" w:rsidRDefault="00710C24" w:rsidP="00016DC9">
            <w:pPr>
              <w:pStyle w:val="aff1"/>
              <w:snapToGrid w:val="0"/>
              <w:rPr>
                <w:rFonts w:cs="Times New Roman"/>
              </w:rPr>
            </w:pPr>
            <w:r w:rsidRPr="000D3992">
              <w:rPr>
                <w:rFonts w:cs="Times New Roman"/>
              </w:rPr>
              <w:t>Ожидаемые результаты</w:t>
            </w:r>
          </w:p>
        </w:tc>
        <w:tc>
          <w:tcPr>
            <w:tcW w:w="8084" w:type="dxa"/>
            <w:tcBorders>
              <w:top w:val="nil"/>
              <w:left w:val="single" w:sz="2" w:space="0" w:color="000000"/>
              <w:bottom w:val="single" w:sz="2" w:space="0" w:color="000000"/>
              <w:right w:val="single" w:sz="2" w:space="0" w:color="000000"/>
            </w:tcBorders>
          </w:tcPr>
          <w:p w:rsidR="00710C24" w:rsidRPr="000D3992" w:rsidRDefault="00710C24" w:rsidP="00016DC9">
            <w:pPr>
              <w:pStyle w:val="21"/>
              <w:snapToGrid w:val="0"/>
              <w:ind w:right="5"/>
              <w:rPr>
                <w:i w:val="0"/>
                <w:sz w:val="24"/>
                <w:szCs w:val="24"/>
                <w:lang w:val="ru-RU"/>
              </w:rPr>
            </w:pPr>
            <w:r w:rsidRPr="000D3992">
              <w:rPr>
                <w:i w:val="0"/>
                <w:sz w:val="24"/>
                <w:szCs w:val="24"/>
                <w:lang w:val="ru-RU"/>
              </w:rPr>
              <w:t>Организация занятости учащихся в свободное от учёбы время.</w:t>
            </w:r>
          </w:p>
          <w:p w:rsidR="00710C24" w:rsidRPr="000D3992" w:rsidRDefault="00710C24" w:rsidP="00016DC9">
            <w:pPr>
              <w:pStyle w:val="21"/>
              <w:snapToGrid w:val="0"/>
              <w:ind w:left="5" w:right="5"/>
              <w:rPr>
                <w:i w:val="0"/>
                <w:sz w:val="24"/>
                <w:szCs w:val="24"/>
                <w:lang w:val="ru-RU"/>
              </w:rPr>
            </w:pPr>
            <w:r w:rsidRPr="000D3992">
              <w:rPr>
                <w:i w:val="0"/>
                <w:sz w:val="24"/>
                <w:szCs w:val="24"/>
                <w:lang w:val="ru-RU"/>
              </w:rPr>
              <w:t>Интерес учащихся в разносторонней интеллектуальной деятельности.</w:t>
            </w:r>
          </w:p>
          <w:p w:rsidR="00710C24" w:rsidRPr="000D3992" w:rsidRDefault="00710C24" w:rsidP="00016DC9">
            <w:pPr>
              <w:pStyle w:val="21"/>
              <w:snapToGrid w:val="0"/>
              <w:ind w:left="5" w:right="5"/>
              <w:rPr>
                <w:i w:val="0"/>
                <w:sz w:val="24"/>
                <w:szCs w:val="24"/>
                <w:lang w:val="ru-RU"/>
              </w:rPr>
            </w:pPr>
            <w:r w:rsidRPr="000D3992">
              <w:rPr>
                <w:i w:val="0"/>
                <w:sz w:val="24"/>
                <w:szCs w:val="24"/>
                <w:lang w:val="ru-RU"/>
              </w:rPr>
              <w:t>Повышение мотивации к участию в викторинах, познавательных играх, предметных неделях, олимпиадах, внешкольных интеллектуально-творческих проектах.</w:t>
            </w:r>
          </w:p>
          <w:p w:rsidR="00710C24" w:rsidRPr="000D3992" w:rsidRDefault="00710C24" w:rsidP="00016DC9">
            <w:pPr>
              <w:pStyle w:val="21"/>
              <w:snapToGrid w:val="0"/>
              <w:ind w:left="5" w:right="5"/>
              <w:rPr>
                <w:i w:val="0"/>
                <w:sz w:val="24"/>
                <w:szCs w:val="24"/>
                <w:lang w:val="ru-RU"/>
              </w:rPr>
            </w:pPr>
            <w:r w:rsidRPr="000D3992">
              <w:rPr>
                <w:i w:val="0"/>
                <w:sz w:val="24"/>
                <w:szCs w:val="24"/>
                <w:lang w:val="ru-RU"/>
              </w:rPr>
              <w:t>Использование кейс-метода (портфолио) для демонстрации достижений школьников в интеллектуально-творческих проектах.</w:t>
            </w:r>
          </w:p>
        </w:tc>
      </w:tr>
    </w:tbl>
    <w:p w:rsidR="00710C24" w:rsidRPr="0045727A" w:rsidRDefault="00710C24" w:rsidP="00016DC9">
      <w:pPr>
        <w:spacing w:line="240" w:lineRule="auto"/>
        <w:rPr>
          <w:rFonts w:ascii="Times New Roman" w:hAnsi="Times New Roman"/>
          <w:color w:val="FF6600"/>
          <w:sz w:val="24"/>
          <w:szCs w:val="24"/>
        </w:rPr>
      </w:pPr>
    </w:p>
    <w:p w:rsidR="00710C24" w:rsidRPr="0045727A" w:rsidRDefault="00710C24" w:rsidP="00016DC9">
      <w:pPr>
        <w:spacing w:line="240" w:lineRule="auto"/>
        <w:ind w:left="-709"/>
        <w:rPr>
          <w:rFonts w:ascii="Times New Roman" w:hAnsi="Times New Roman"/>
          <w:color w:val="FF6600"/>
          <w:sz w:val="24"/>
          <w:szCs w:val="24"/>
        </w:rPr>
      </w:pPr>
    </w:p>
    <w:p w:rsidR="00710C24" w:rsidRPr="0045727A" w:rsidRDefault="00710C24" w:rsidP="00016DC9">
      <w:pPr>
        <w:spacing w:line="240" w:lineRule="auto"/>
        <w:ind w:left="720"/>
        <w:jc w:val="center"/>
        <w:rPr>
          <w:rFonts w:ascii="Times New Roman" w:hAnsi="Times New Roman"/>
          <w:color w:val="FF6600"/>
          <w:sz w:val="24"/>
          <w:szCs w:val="24"/>
        </w:rPr>
      </w:pPr>
    </w:p>
    <w:p w:rsidR="00710C24" w:rsidRPr="0045727A" w:rsidRDefault="00710C24" w:rsidP="00016DC9">
      <w:pPr>
        <w:spacing w:line="240" w:lineRule="auto"/>
        <w:ind w:left="720"/>
        <w:jc w:val="center"/>
        <w:rPr>
          <w:rFonts w:ascii="Times New Roman" w:hAnsi="Times New Roman"/>
          <w:color w:val="FF6600"/>
          <w:sz w:val="24"/>
          <w:szCs w:val="24"/>
        </w:rPr>
      </w:pPr>
      <w:r w:rsidRPr="0045727A">
        <w:rPr>
          <w:rFonts w:ascii="Times New Roman" w:hAnsi="Times New Roman"/>
          <w:color w:val="FF6600"/>
          <w:sz w:val="24"/>
          <w:szCs w:val="24"/>
        </w:rPr>
        <w:t xml:space="preserve"> </w:t>
      </w:r>
    </w:p>
    <w:tbl>
      <w:tblPr>
        <w:tblW w:w="10641" w:type="dxa"/>
        <w:tblInd w:w="-516" w:type="dxa"/>
        <w:tblLayout w:type="fixed"/>
        <w:tblCellMar>
          <w:top w:w="55" w:type="dxa"/>
          <w:left w:w="55" w:type="dxa"/>
          <w:bottom w:w="55" w:type="dxa"/>
          <w:right w:w="55" w:type="dxa"/>
        </w:tblCellMar>
        <w:tblLook w:val="0000" w:firstRow="0" w:lastRow="0" w:firstColumn="0" w:lastColumn="0" w:noHBand="0" w:noVBand="0"/>
      </w:tblPr>
      <w:tblGrid>
        <w:gridCol w:w="1985"/>
        <w:gridCol w:w="8443"/>
        <w:gridCol w:w="213"/>
      </w:tblGrid>
      <w:tr w:rsidR="00710C24" w:rsidRPr="0045727A" w:rsidTr="007442D6">
        <w:trPr>
          <w:gridAfter w:val="1"/>
          <w:wAfter w:w="213" w:type="dxa"/>
        </w:trPr>
        <w:tc>
          <w:tcPr>
            <w:tcW w:w="10428" w:type="dxa"/>
            <w:gridSpan w:val="2"/>
            <w:tcBorders>
              <w:top w:val="single" w:sz="2" w:space="0" w:color="000000"/>
              <w:left w:val="single" w:sz="2" w:space="0" w:color="000000"/>
              <w:bottom w:val="single" w:sz="2" w:space="0" w:color="000000"/>
              <w:right w:val="single" w:sz="4" w:space="0" w:color="auto"/>
            </w:tcBorders>
          </w:tcPr>
          <w:p w:rsidR="00710C24" w:rsidRPr="000D3992" w:rsidRDefault="00710C24" w:rsidP="00016DC9">
            <w:pPr>
              <w:pStyle w:val="aff1"/>
              <w:snapToGrid w:val="0"/>
              <w:jc w:val="center"/>
              <w:rPr>
                <w:rFonts w:cs="Times New Roman"/>
                <w:b/>
                <w:bCs/>
              </w:rPr>
            </w:pPr>
            <w:r w:rsidRPr="000D3992">
              <w:rPr>
                <w:rFonts w:cs="Times New Roman"/>
                <w:b/>
                <w:bCs/>
              </w:rPr>
              <w:t>Духовно-нравственное направление</w:t>
            </w:r>
          </w:p>
        </w:tc>
      </w:tr>
      <w:tr w:rsidR="00710C24" w:rsidRPr="0045727A" w:rsidTr="00336430">
        <w:trPr>
          <w:gridAfter w:val="1"/>
          <w:wAfter w:w="213" w:type="dxa"/>
        </w:trPr>
        <w:tc>
          <w:tcPr>
            <w:tcW w:w="1985" w:type="dxa"/>
            <w:tcBorders>
              <w:top w:val="nil"/>
              <w:left w:val="single" w:sz="2" w:space="0" w:color="000000"/>
              <w:bottom w:val="single" w:sz="2" w:space="0" w:color="000000"/>
              <w:right w:val="nil"/>
            </w:tcBorders>
          </w:tcPr>
          <w:p w:rsidR="00710C24" w:rsidRPr="000D3992" w:rsidRDefault="00710C24" w:rsidP="00016DC9">
            <w:pPr>
              <w:pStyle w:val="aff1"/>
              <w:snapToGrid w:val="0"/>
              <w:rPr>
                <w:rFonts w:cs="Times New Roman"/>
              </w:rPr>
            </w:pPr>
            <w:r w:rsidRPr="000D3992">
              <w:rPr>
                <w:rFonts w:cs="Times New Roman"/>
              </w:rPr>
              <w:t>Цель</w:t>
            </w:r>
          </w:p>
        </w:tc>
        <w:tc>
          <w:tcPr>
            <w:tcW w:w="8443" w:type="dxa"/>
            <w:tcBorders>
              <w:top w:val="nil"/>
              <w:left w:val="single" w:sz="2" w:space="0" w:color="000000"/>
              <w:bottom w:val="single" w:sz="2" w:space="0" w:color="000000"/>
              <w:right w:val="single" w:sz="4" w:space="0" w:color="auto"/>
            </w:tcBorders>
          </w:tcPr>
          <w:p w:rsidR="00710C24" w:rsidRPr="000D3992" w:rsidRDefault="00710C24" w:rsidP="00016DC9">
            <w:pPr>
              <w:snapToGrid w:val="0"/>
              <w:spacing w:line="240" w:lineRule="auto"/>
              <w:jc w:val="both"/>
              <w:rPr>
                <w:rFonts w:ascii="Times New Roman" w:hAnsi="Times New Roman"/>
                <w:bCs/>
                <w:sz w:val="24"/>
                <w:szCs w:val="24"/>
              </w:rPr>
            </w:pPr>
            <w:r w:rsidRPr="000D3992">
              <w:rPr>
                <w:rFonts w:ascii="Times New Roman" w:hAnsi="Times New Roman"/>
                <w:bCs/>
                <w:sz w:val="24"/>
                <w:szCs w:val="24"/>
              </w:rPr>
              <w:t>Создание условий, обеспечивающих духовно-нравственное развитие личности школьника на основе развития его индивидуальности</w:t>
            </w:r>
          </w:p>
        </w:tc>
      </w:tr>
      <w:tr w:rsidR="00710C24" w:rsidRPr="0045727A" w:rsidTr="00336430">
        <w:trPr>
          <w:gridAfter w:val="1"/>
          <w:wAfter w:w="213" w:type="dxa"/>
        </w:trPr>
        <w:tc>
          <w:tcPr>
            <w:tcW w:w="1985" w:type="dxa"/>
            <w:tcBorders>
              <w:top w:val="nil"/>
              <w:left w:val="single" w:sz="2" w:space="0" w:color="000000"/>
              <w:bottom w:val="single" w:sz="2" w:space="0" w:color="000000"/>
              <w:right w:val="nil"/>
            </w:tcBorders>
          </w:tcPr>
          <w:p w:rsidR="00710C24" w:rsidRPr="000D3992" w:rsidRDefault="00710C24" w:rsidP="00016DC9">
            <w:pPr>
              <w:pStyle w:val="aff1"/>
              <w:snapToGrid w:val="0"/>
              <w:rPr>
                <w:rFonts w:cs="Times New Roman"/>
              </w:rPr>
            </w:pPr>
            <w:r w:rsidRPr="000D3992">
              <w:rPr>
                <w:rFonts w:cs="Times New Roman"/>
              </w:rPr>
              <w:t>Задачи</w:t>
            </w:r>
          </w:p>
        </w:tc>
        <w:tc>
          <w:tcPr>
            <w:tcW w:w="8443" w:type="dxa"/>
            <w:tcBorders>
              <w:top w:val="nil"/>
              <w:left w:val="single" w:sz="2" w:space="0" w:color="000000"/>
              <w:bottom w:val="single" w:sz="2" w:space="0" w:color="000000"/>
              <w:right w:val="single" w:sz="4" w:space="0" w:color="auto"/>
            </w:tcBorders>
          </w:tcPr>
          <w:p w:rsidR="00710C24" w:rsidRPr="000D3992" w:rsidRDefault="00710C24" w:rsidP="00666657">
            <w:pPr>
              <w:numPr>
                <w:ilvl w:val="0"/>
                <w:numId w:val="223"/>
              </w:numPr>
              <w:tabs>
                <w:tab w:val="left" w:pos="4125"/>
              </w:tabs>
              <w:suppressAutoHyphens/>
              <w:snapToGrid w:val="0"/>
              <w:spacing w:after="0" w:line="240" w:lineRule="auto"/>
              <w:ind w:left="20" w:right="5" w:firstLine="0"/>
              <w:jc w:val="both"/>
              <w:rPr>
                <w:rFonts w:ascii="Times New Roman" w:hAnsi="Times New Roman"/>
                <w:sz w:val="24"/>
                <w:szCs w:val="24"/>
              </w:rPr>
            </w:pPr>
            <w:r w:rsidRPr="000D3992">
              <w:rPr>
                <w:rFonts w:ascii="Times New Roman" w:hAnsi="Times New Roman"/>
                <w:sz w:val="24"/>
                <w:szCs w:val="24"/>
              </w:rPr>
              <w:t>Формирование представления о духовных и нравственных ценностях.</w:t>
            </w:r>
          </w:p>
          <w:p w:rsidR="00710C24" w:rsidRPr="000D3992" w:rsidRDefault="00710C24" w:rsidP="00666657">
            <w:pPr>
              <w:numPr>
                <w:ilvl w:val="0"/>
                <w:numId w:val="223"/>
              </w:numPr>
              <w:tabs>
                <w:tab w:val="left" w:pos="4125"/>
              </w:tabs>
              <w:suppressAutoHyphens/>
              <w:snapToGrid w:val="0"/>
              <w:spacing w:after="0" w:line="240" w:lineRule="auto"/>
              <w:ind w:left="20" w:right="5" w:firstLine="0"/>
              <w:jc w:val="both"/>
              <w:rPr>
                <w:rFonts w:ascii="Times New Roman" w:hAnsi="Times New Roman"/>
                <w:sz w:val="24"/>
                <w:szCs w:val="24"/>
              </w:rPr>
            </w:pPr>
            <w:r w:rsidRPr="000D3992">
              <w:rPr>
                <w:rFonts w:ascii="Times New Roman" w:hAnsi="Times New Roman"/>
                <w:sz w:val="24"/>
                <w:szCs w:val="24"/>
              </w:rPr>
              <w:t>Развитие потребности соблюдать «золотые правила» взаимоотношений в семье и обществе.</w:t>
            </w:r>
          </w:p>
          <w:p w:rsidR="00710C24" w:rsidRPr="000D3992" w:rsidRDefault="00710C24" w:rsidP="00666657">
            <w:pPr>
              <w:numPr>
                <w:ilvl w:val="0"/>
                <w:numId w:val="226"/>
              </w:numPr>
              <w:tabs>
                <w:tab w:val="left" w:pos="4095"/>
              </w:tabs>
              <w:suppressAutoHyphens/>
              <w:snapToGrid w:val="0"/>
              <w:spacing w:after="0" w:line="240" w:lineRule="auto"/>
              <w:ind w:left="20" w:right="5" w:firstLine="0"/>
              <w:jc w:val="both"/>
              <w:rPr>
                <w:rFonts w:ascii="Times New Roman" w:hAnsi="Times New Roman"/>
                <w:sz w:val="24"/>
                <w:szCs w:val="24"/>
              </w:rPr>
            </w:pPr>
            <w:r w:rsidRPr="000D3992">
              <w:rPr>
                <w:rFonts w:ascii="Times New Roman" w:hAnsi="Times New Roman"/>
                <w:sz w:val="24"/>
                <w:szCs w:val="24"/>
              </w:rPr>
              <w:t>Развитие интереса школьников к духовно-нравственным ценностям народа.</w:t>
            </w:r>
          </w:p>
        </w:tc>
      </w:tr>
      <w:tr w:rsidR="00710C24" w:rsidRPr="0045727A" w:rsidTr="00336430">
        <w:tc>
          <w:tcPr>
            <w:tcW w:w="1985" w:type="dxa"/>
            <w:tcBorders>
              <w:top w:val="nil"/>
              <w:left w:val="single" w:sz="2" w:space="0" w:color="000000"/>
              <w:bottom w:val="single" w:sz="2" w:space="0" w:color="000000"/>
              <w:right w:val="nil"/>
            </w:tcBorders>
          </w:tcPr>
          <w:p w:rsidR="00710C24" w:rsidRPr="000D3992" w:rsidRDefault="00710C24" w:rsidP="00016DC9">
            <w:pPr>
              <w:pStyle w:val="aff1"/>
              <w:snapToGrid w:val="0"/>
              <w:rPr>
                <w:rFonts w:cs="Times New Roman"/>
              </w:rPr>
            </w:pPr>
            <w:r w:rsidRPr="000D3992">
              <w:rPr>
                <w:rFonts w:cs="Times New Roman"/>
              </w:rPr>
              <w:t>Формы реализации программы</w:t>
            </w:r>
          </w:p>
        </w:tc>
        <w:tc>
          <w:tcPr>
            <w:tcW w:w="8443" w:type="dxa"/>
            <w:tcBorders>
              <w:top w:val="nil"/>
              <w:left w:val="single" w:sz="2" w:space="0" w:color="000000"/>
              <w:bottom w:val="single" w:sz="2" w:space="0" w:color="000000"/>
              <w:right w:val="single" w:sz="4" w:space="0" w:color="auto"/>
            </w:tcBorders>
          </w:tcPr>
          <w:p w:rsidR="00710C24" w:rsidRPr="000D3992" w:rsidRDefault="00710C24" w:rsidP="00016DC9">
            <w:pPr>
              <w:tabs>
                <w:tab w:val="left" w:pos="357"/>
              </w:tabs>
              <w:snapToGrid w:val="0"/>
              <w:spacing w:line="240" w:lineRule="auto"/>
              <w:jc w:val="both"/>
              <w:rPr>
                <w:rFonts w:ascii="Times New Roman" w:hAnsi="Times New Roman"/>
                <w:sz w:val="24"/>
                <w:szCs w:val="24"/>
              </w:rPr>
            </w:pPr>
            <w:r w:rsidRPr="000D3992">
              <w:rPr>
                <w:rFonts w:ascii="Times New Roman" w:hAnsi="Times New Roman"/>
                <w:sz w:val="24"/>
                <w:szCs w:val="24"/>
              </w:rPr>
              <w:t xml:space="preserve">Классные часы «Человек и общество, обязанности и права», </w:t>
            </w:r>
          </w:p>
          <w:p w:rsidR="00710C24" w:rsidRPr="000D3992" w:rsidRDefault="00710C24" w:rsidP="00016DC9">
            <w:pPr>
              <w:tabs>
                <w:tab w:val="left" w:pos="357"/>
              </w:tabs>
              <w:snapToGrid w:val="0"/>
              <w:spacing w:line="240" w:lineRule="auto"/>
              <w:jc w:val="both"/>
              <w:rPr>
                <w:rFonts w:ascii="Times New Roman" w:hAnsi="Times New Roman"/>
                <w:sz w:val="24"/>
                <w:szCs w:val="24"/>
              </w:rPr>
            </w:pPr>
            <w:r w:rsidRPr="000D3992">
              <w:rPr>
                <w:rFonts w:ascii="Times New Roman" w:hAnsi="Times New Roman"/>
                <w:sz w:val="24"/>
                <w:szCs w:val="24"/>
              </w:rPr>
              <w:t>Культпоходы в театр, на выставки;</w:t>
            </w:r>
          </w:p>
          <w:p w:rsidR="00710C24" w:rsidRPr="000D3992" w:rsidRDefault="00710C24" w:rsidP="00016DC9">
            <w:pPr>
              <w:tabs>
                <w:tab w:val="left" w:pos="357"/>
              </w:tabs>
              <w:snapToGrid w:val="0"/>
              <w:spacing w:line="240" w:lineRule="auto"/>
              <w:jc w:val="both"/>
              <w:rPr>
                <w:rFonts w:ascii="Times New Roman" w:hAnsi="Times New Roman"/>
                <w:sz w:val="24"/>
                <w:szCs w:val="24"/>
              </w:rPr>
            </w:pPr>
            <w:r w:rsidRPr="000D3992">
              <w:rPr>
                <w:rFonts w:ascii="Times New Roman" w:hAnsi="Times New Roman"/>
                <w:sz w:val="24"/>
                <w:szCs w:val="24"/>
              </w:rPr>
              <w:t>Беседы , встречи с настоятелем храма сВладимирское.</w:t>
            </w:r>
          </w:p>
        </w:tc>
        <w:tc>
          <w:tcPr>
            <w:tcW w:w="213" w:type="dxa"/>
            <w:vMerge w:val="restart"/>
            <w:tcBorders>
              <w:top w:val="nil"/>
              <w:left w:val="single" w:sz="4" w:space="0" w:color="auto"/>
              <w:right w:val="single" w:sz="2" w:space="0" w:color="000000"/>
            </w:tcBorders>
          </w:tcPr>
          <w:p w:rsidR="00710C24" w:rsidRPr="0045727A" w:rsidRDefault="00710C24" w:rsidP="00016DC9">
            <w:pPr>
              <w:tabs>
                <w:tab w:val="left" w:pos="357"/>
              </w:tabs>
              <w:snapToGrid w:val="0"/>
              <w:spacing w:line="240" w:lineRule="auto"/>
              <w:jc w:val="both"/>
              <w:rPr>
                <w:rFonts w:ascii="Times New Roman" w:hAnsi="Times New Roman"/>
                <w:color w:val="FF6600"/>
                <w:sz w:val="24"/>
                <w:szCs w:val="24"/>
              </w:rPr>
            </w:pPr>
          </w:p>
        </w:tc>
      </w:tr>
      <w:tr w:rsidR="00710C24" w:rsidRPr="0045727A" w:rsidTr="007442D6">
        <w:tc>
          <w:tcPr>
            <w:tcW w:w="1985" w:type="dxa"/>
            <w:tcBorders>
              <w:top w:val="nil"/>
              <w:left w:val="single" w:sz="2" w:space="0" w:color="000000"/>
              <w:bottom w:val="single" w:sz="2" w:space="0" w:color="000000"/>
              <w:right w:val="nil"/>
            </w:tcBorders>
          </w:tcPr>
          <w:p w:rsidR="00710C24" w:rsidRPr="000D3992" w:rsidRDefault="00710C24" w:rsidP="00016DC9">
            <w:pPr>
              <w:pStyle w:val="aff1"/>
              <w:snapToGrid w:val="0"/>
              <w:rPr>
                <w:rFonts w:cs="Times New Roman"/>
              </w:rPr>
            </w:pPr>
            <w:r w:rsidRPr="000D3992">
              <w:rPr>
                <w:rFonts w:cs="Times New Roman"/>
              </w:rPr>
              <w:t>Ожидаемые результаты</w:t>
            </w:r>
          </w:p>
        </w:tc>
        <w:tc>
          <w:tcPr>
            <w:tcW w:w="8443" w:type="dxa"/>
            <w:tcBorders>
              <w:top w:val="nil"/>
              <w:left w:val="single" w:sz="2" w:space="0" w:color="000000"/>
              <w:bottom w:val="single" w:sz="2" w:space="0" w:color="000000"/>
              <w:right w:val="single" w:sz="4" w:space="0" w:color="auto"/>
            </w:tcBorders>
          </w:tcPr>
          <w:p w:rsidR="00710C24" w:rsidRPr="000D3992" w:rsidRDefault="00710C24" w:rsidP="00016DC9">
            <w:pPr>
              <w:pStyle w:val="21"/>
              <w:snapToGrid w:val="0"/>
              <w:ind w:right="5"/>
              <w:rPr>
                <w:i w:val="0"/>
                <w:sz w:val="24"/>
                <w:szCs w:val="24"/>
                <w:lang w:val="ru-RU"/>
              </w:rPr>
            </w:pPr>
            <w:r w:rsidRPr="000D3992">
              <w:rPr>
                <w:i w:val="0"/>
                <w:sz w:val="24"/>
                <w:szCs w:val="24"/>
                <w:lang w:val="ru-RU"/>
              </w:rPr>
              <w:t>Повышение уровня духовно-нравственной культуры школьников.</w:t>
            </w:r>
          </w:p>
          <w:p w:rsidR="00710C24" w:rsidRPr="000D3992" w:rsidRDefault="00710C24" w:rsidP="00016DC9">
            <w:pPr>
              <w:pStyle w:val="21"/>
              <w:snapToGrid w:val="0"/>
              <w:ind w:left="5" w:right="5"/>
              <w:rPr>
                <w:i w:val="0"/>
                <w:sz w:val="24"/>
                <w:szCs w:val="24"/>
                <w:lang w:val="ru-RU"/>
              </w:rPr>
            </w:pPr>
            <w:r w:rsidRPr="000D3992">
              <w:rPr>
                <w:i w:val="0"/>
                <w:sz w:val="24"/>
                <w:szCs w:val="24"/>
                <w:lang w:val="ru-RU"/>
              </w:rPr>
              <w:t>Развитие потребности жить по законам добра и милосердия, уважать общечеловеческие ценности.</w:t>
            </w:r>
          </w:p>
        </w:tc>
        <w:tc>
          <w:tcPr>
            <w:tcW w:w="213" w:type="dxa"/>
            <w:vMerge/>
            <w:tcBorders>
              <w:left w:val="single" w:sz="4" w:space="0" w:color="auto"/>
              <w:right w:val="single" w:sz="2" w:space="0" w:color="000000"/>
            </w:tcBorders>
          </w:tcPr>
          <w:p w:rsidR="00710C24" w:rsidRPr="0045727A" w:rsidRDefault="00710C24" w:rsidP="00016DC9">
            <w:pPr>
              <w:pStyle w:val="21"/>
              <w:snapToGrid w:val="0"/>
              <w:ind w:left="5" w:right="5"/>
              <w:rPr>
                <w:i w:val="0"/>
                <w:color w:val="FF6600"/>
                <w:sz w:val="24"/>
                <w:szCs w:val="24"/>
                <w:lang w:val="ru-RU"/>
              </w:rPr>
            </w:pPr>
          </w:p>
        </w:tc>
      </w:tr>
    </w:tbl>
    <w:p w:rsidR="00710C24" w:rsidRPr="0045727A" w:rsidRDefault="00710C24" w:rsidP="00016DC9">
      <w:pPr>
        <w:spacing w:line="240" w:lineRule="auto"/>
        <w:ind w:left="720"/>
        <w:jc w:val="center"/>
        <w:rPr>
          <w:rFonts w:ascii="Times New Roman" w:hAnsi="Times New Roman"/>
          <w:color w:val="FF6600"/>
          <w:sz w:val="24"/>
          <w:szCs w:val="24"/>
        </w:rPr>
      </w:pPr>
    </w:p>
    <w:p w:rsidR="00710C24" w:rsidRPr="0045727A" w:rsidRDefault="00710C24" w:rsidP="00016DC9">
      <w:pPr>
        <w:spacing w:line="240" w:lineRule="auto"/>
        <w:rPr>
          <w:rFonts w:ascii="Times New Roman" w:hAnsi="Times New Roman"/>
          <w:color w:val="FF6600"/>
          <w:sz w:val="24"/>
          <w:szCs w:val="24"/>
        </w:rPr>
      </w:pPr>
    </w:p>
    <w:tbl>
      <w:tblPr>
        <w:tblW w:w="10682" w:type="dxa"/>
        <w:tblInd w:w="-516" w:type="dxa"/>
        <w:tblLayout w:type="fixed"/>
        <w:tblCellMar>
          <w:top w:w="55" w:type="dxa"/>
          <w:left w:w="55" w:type="dxa"/>
          <w:bottom w:w="55" w:type="dxa"/>
          <w:right w:w="55" w:type="dxa"/>
        </w:tblCellMar>
        <w:tblLook w:val="0000" w:firstRow="0" w:lastRow="0" w:firstColumn="0" w:lastColumn="0" w:noHBand="0" w:noVBand="0"/>
      </w:tblPr>
      <w:tblGrid>
        <w:gridCol w:w="1985"/>
        <w:gridCol w:w="8371"/>
        <w:gridCol w:w="326"/>
      </w:tblGrid>
      <w:tr w:rsidR="00710C24" w:rsidRPr="0045727A" w:rsidTr="00016DC9">
        <w:tc>
          <w:tcPr>
            <w:tcW w:w="10356" w:type="dxa"/>
            <w:gridSpan w:val="2"/>
            <w:tcBorders>
              <w:top w:val="single" w:sz="2" w:space="0" w:color="000000"/>
              <w:left w:val="single" w:sz="2" w:space="0" w:color="000000"/>
              <w:bottom w:val="single" w:sz="2" w:space="0" w:color="000000"/>
              <w:right w:val="single" w:sz="4" w:space="0" w:color="auto"/>
            </w:tcBorders>
          </w:tcPr>
          <w:p w:rsidR="00710C24" w:rsidRPr="00ED370F" w:rsidRDefault="00710C24" w:rsidP="00016DC9">
            <w:pPr>
              <w:pStyle w:val="aff1"/>
              <w:snapToGrid w:val="0"/>
              <w:jc w:val="center"/>
              <w:rPr>
                <w:rFonts w:cs="Times New Roman"/>
                <w:b/>
                <w:bCs/>
              </w:rPr>
            </w:pPr>
            <w:r w:rsidRPr="00ED370F">
              <w:rPr>
                <w:rFonts w:cs="Times New Roman"/>
                <w:b/>
                <w:bCs/>
              </w:rPr>
              <w:t>Общекультурное направление</w:t>
            </w:r>
          </w:p>
        </w:tc>
        <w:tc>
          <w:tcPr>
            <w:tcW w:w="326" w:type="dxa"/>
            <w:vMerge w:val="restart"/>
            <w:tcBorders>
              <w:left w:val="single" w:sz="4" w:space="0" w:color="auto"/>
              <w:right w:val="single" w:sz="2" w:space="0" w:color="000000"/>
            </w:tcBorders>
          </w:tcPr>
          <w:p w:rsidR="00710C24" w:rsidRPr="0045727A" w:rsidRDefault="00710C24" w:rsidP="00016DC9">
            <w:pPr>
              <w:tabs>
                <w:tab w:val="left" w:pos="357"/>
              </w:tabs>
              <w:snapToGrid w:val="0"/>
              <w:jc w:val="both"/>
              <w:rPr>
                <w:b/>
                <w:bCs/>
                <w:color w:val="FF6600"/>
              </w:rPr>
            </w:pPr>
          </w:p>
        </w:tc>
      </w:tr>
      <w:tr w:rsidR="00710C24" w:rsidRPr="0045727A" w:rsidTr="00016DC9">
        <w:tc>
          <w:tcPr>
            <w:tcW w:w="1985" w:type="dxa"/>
            <w:tcBorders>
              <w:top w:val="nil"/>
              <w:left w:val="single" w:sz="2" w:space="0" w:color="000000"/>
              <w:bottom w:val="single" w:sz="2" w:space="0" w:color="000000"/>
              <w:right w:val="nil"/>
            </w:tcBorders>
          </w:tcPr>
          <w:p w:rsidR="00710C24" w:rsidRPr="00ED370F" w:rsidRDefault="00710C24" w:rsidP="00016DC9">
            <w:pPr>
              <w:pStyle w:val="aff1"/>
              <w:snapToGrid w:val="0"/>
              <w:rPr>
                <w:rFonts w:cs="Times New Roman"/>
              </w:rPr>
            </w:pPr>
            <w:r w:rsidRPr="00ED370F">
              <w:rPr>
                <w:rFonts w:cs="Times New Roman"/>
              </w:rPr>
              <w:t>Цель</w:t>
            </w:r>
          </w:p>
        </w:tc>
        <w:tc>
          <w:tcPr>
            <w:tcW w:w="8371" w:type="dxa"/>
            <w:tcBorders>
              <w:top w:val="nil"/>
              <w:left w:val="single" w:sz="2" w:space="0" w:color="000000"/>
              <w:bottom w:val="single" w:sz="2" w:space="0" w:color="000000"/>
              <w:right w:val="single" w:sz="4" w:space="0" w:color="auto"/>
            </w:tcBorders>
          </w:tcPr>
          <w:p w:rsidR="00710C24" w:rsidRPr="00ED370F" w:rsidRDefault="00710C24" w:rsidP="00016DC9">
            <w:pPr>
              <w:snapToGrid w:val="0"/>
              <w:spacing w:line="240" w:lineRule="auto"/>
              <w:jc w:val="both"/>
              <w:rPr>
                <w:rFonts w:ascii="Times New Roman" w:hAnsi="Times New Roman"/>
                <w:bCs/>
                <w:sz w:val="24"/>
                <w:szCs w:val="24"/>
              </w:rPr>
            </w:pPr>
            <w:r w:rsidRPr="00ED370F">
              <w:rPr>
                <w:rFonts w:ascii="Times New Roman" w:hAnsi="Times New Roman"/>
                <w:bCs/>
                <w:sz w:val="24"/>
                <w:szCs w:val="24"/>
              </w:rPr>
              <w:t>Создание условий, обеспечивающих общекультурное развитие личности школьника на основе развития его индивидуальности</w:t>
            </w:r>
          </w:p>
        </w:tc>
        <w:tc>
          <w:tcPr>
            <w:tcW w:w="326" w:type="dxa"/>
            <w:vMerge/>
            <w:tcBorders>
              <w:left w:val="single" w:sz="4" w:space="0" w:color="auto"/>
              <w:right w:val="single" w:sz="2" w:space="0" w:color="000000"/>
            </w:tcBorders>
          </w:tcPr>
          <w:p w:rsidR="00710C24" w:rsidRPr="0045727A" w:rsidRDefault="00710C24" w:rsidP="00016DC9">
            <w:pPr>
              <w:tabs>
                <w:tab w:val="left" w:pos="357"/>
              </w:tabs>
              <w:snapToGrid w:val="0"/>
              <w:jc w:val="both"/>
              <w:rPr>
                <w:rFonts w:ascii="Times New Roman" w:hAnsi="Times New Roman"/>
                <w:bCs/>
                <w:color w:val="FF6600"/>
                <w:sz w:val="24"/>
                <w:szCs w:val="24"/>
              </w:rPr>
            </w:pPr>
          </w:p>
        </w:tc>
      </w:tr>
      <w:tr w:rsidR="00710C24" w:rsidRPr="0045727A" w:rsidTr="00016DC9">
        <w:tc>
          <w:tcPr>
            <w:tcW w:w="1985" w:type="dxa"/>
            <w:tcBorders>
              <w:top w:val="nil"/>
              <w:left w:val="single" w:sz="2" w:space="0" w:color="000000"/>
              <w:bottom w:val="single" w:sz="2" w:space="0" w:color="000000"/>
              <w:right w:val="nil"/>
            </w:tcBorders>
          </w:tcPr>
          <w:p w:rsidR="00710C24" w:rsidRPr="00ED370F" w:rsidRDefault="00710C24" w:rsidP="00016DC9">
            <w:pPr>
              <w:pStyle w:val="aff1"/>
              <w:snapToGrid w:val="0"/>
              <w:rPr>
                <w:rFonts w:cs="Times New Roman"/>
              </w:rPr>
            </w:pPr>
            <w:r w:rsidRPr="00ED370F">
              <w:rPr>
                <w:rFonts w:cs="Times New Roman"/>
              </w:rPr>
              <w:t>Задачи</w:t>
            </w:r>
          </w:p>
        </w:tc>
        <w:tc>
          <w:tcPr>
            <w:tcW w:w="8371" w:type="dxa"/>
            <w:tcBorders>
              <w:top w:val="single" w:sz="4" w:space="0" w:color="auto"/>
              <w:left w:val="single" w:sz="2" w:space="0" w:color="000000"/>
              <w:bottom w:val="single" w:sz="2" w:space="0" w:color="000000"/>
              <w:right w:val="single" w:sz="4" w:space="0" w:color="auto"/>
            </w:tcBorders>
          </w:tcPr>
          <w:p w:rsidR="00710C24" w:rsidRPr="00ED370F" w:rsidRDefault="00710C24" w:rsidP="00666657">
            <w:pPr>
              <w:numPr>
                <w:ilvl w:val="0"/>
                <w:numId w:val="223"/>
              </w:numPr>
              <w:tabs>
                <w:tab w:val="left" w:pos="4125"/>
              </w:tabs>
              <w:suppressAutoHyphens/>
              <w:snapToGrid w:val="0"/>
              <w:spacing w:after="0" w:line="240" w:lineRule="auto"/>
              <w:ind w:left="20" w:right="5" w:firstLine="0"/>
              <w:jc w:val="both"/>
              <w:rPr>
                <w:rFonts w:ascii="Times New Roman" w:hAnsi="Times New Roman"/>
                <w:sz w:val="24"/>
                <w:szCs w:val="24"/>
              </w:rPr>
            </w:pPr>
            <w:r w:rsidRPr="00ED370F">
              <w:rPr>
                <w:rFonts w:ascii="Times New Roman" w:hAnsi="Times New Roman"/>
                <w:sz w:val="24"/>
                <w:szCs w:val="24"/>
              </w:rPr>
              <w:t>Формирование представления о культуре личности.</w:t>
            </w:r>
          </w:p>
          <w:p w:rsidR="00710C24" w:rsidRPr="00ED370F" w:rsidRDefault="00710C24" w:rsidP="00666657">
            <w:pPr>
              <w:numPr>
                <w:ilvl w:val="0"/>
                <w:numId w:val="223"/>
              </w:numPr>
              <w:tabs>
                <w:tab w:val="left" w:pos="4125"/>
              </w:tabs>
              <w:suppressAutoHyphens/>
              <w:snapToGrid w:val="0"/>
              <w:spacing w:after="0" w:line="240" w:lineRule="auto"/>
              <w:ind w:left="20" w:right="5" w:firstLine="0"/>
              <w:jc w:val="both"/>
              <w:rPr>
                <w:rFonts w:ascii="Times New Roman" w:hAnsi="Times New Roman"/>
                <w:sz w:val="24"/>
                <w:szCs w:val="24"/>
              </w:rPr>
            </w:pPr>
            <w:r w:rsidRPr="00ED370F">
              <w:rPr>
                <w:rFonts w:ascii="Times New Roman" w:hAnsi="Times New Roman"/>
                <w:sz w:val="24"/>
                <w:szCs w:val="24"/>
              </w:rPr>
              <w:t>Расширение знаний о культурных ценностях народов мира.</w:t>
            </w:r>
          </w:p>
          <w:p w:rsidR="00710C24" w:rsidRPr="00ED370F" w:rsidRDefault="00710C24" w:rsidP="00666657">
            <w:pPr>
              <w:numPr>
                <w:ilvl w:val="0"/>
                <w:numId w:val="223"/>
              </w:numPr>
              <w:tabs>
                <w:tab w:val="left" w:pos="4125"/>
              </w:tabs>
              <w:suppressAutoHyphens/>
              <w:snapToGrid w:val="0"/>
              <w:spacing w:after="0" w:line="240" w:lineRule="auto"/>
              <w:ind w:left="20" w:right="5" w:firstLine="0"/>
              <w:jc w:val="both"/>
              <w:rPr>
                <w:rFonts w:ascii="Times New Roman" w:hAnsi="Times New Roman"/>
                <w:sz w:val="24"/>
                <w:szCs w:val="24"/>
              </w:rPr>
            </w:pPr>
            <w:r w:rsidRPr="00ED370F">
              <w:rPr>
                <w:rFonts w:ascii="Times New Roman" w:hAnsi="Times New Roman"/>
                <w:sz w:val="24"/>
                <w:szCs w:val="24"/>
              </w:rPr>
              <w:t>Развитие потребности соблюдать «золотые правила» взаимоотношений с окружающими.</w:t>
            </w:r>
          </w:p>
        </w:tc>
        <w:tc>
          <w:tcPr>
            <w:tcW w:w="326" w:type="dxa"/>
            <w:vMerge/>
            <w:tcBorders>
              <w:left w:val="single" w:sz="4" w:space="0" w:color="auto"/>
              <w:right w:val="single" w:sz="2" w:space="0" w:color="000000"/>
            </w:tcBorders>
          </w:tcPr>
          <w:p w:rsidR="00710C24" w:rsidRPr="0045727A" w:rsidRDefault="00710C24" w:rsidP="00016DC9">
            <w:pPr>
              <w:tabs>
                <w:tab w:val="left" w:pos="357"/>
              </w:tabs>
              <w:snapToGrid w:val="0"/>
              <w:jc w:val="both"/>
              <w:rPr>
                <w:rFonts w:ascii="Times New Roman" w:hAnsi="Times New Roman"/>
                <w:color w:val="FF6600"/>
                <w:sz w:val="24"/>
                <w:szCs w:val="24"/>
              </w:rPr>
            </w:pPr>
          </w:p>
        </w:tc>
      </w:tr>
      <w:tr w:rsidR="00710C24" w:rsidRPr="0045727A" w:rsidTr="00016DC9">
        <w:tc>
          <w:tcPr>
            <w:tcW w:w="1985" w:type="dxa"/>
            <w:tcBorders>
              <w:top w:val="nil"/>
              <w:left w:val="single" w:sz="2" w:space="0" w:color="000000"/>
              <w:bottom w:val="single" w:sz="2" w:space="0" w:color="000000"/>
              <w:right w:val="nil"/>
            </w:tcBorders>
          </w:tcPr>
          <w:p w:rsidR="00710C24" w:rsidRPr="00ED370F" w:rsidRDefault="00710C24" w:rsidP="00016DC9">
            <w:pPr>
              <w:pStyle w:val="aff1"/>
              <w:snapToGrid w:val="0"/>
              <w:rPr>
                <w:rFonts w:cs="Times New Roman"/>
              </w:rPr>
            </w:pPr>
            <w:r w:rsidRPr="00ED370F">
              <w:rPr>
                <w:rFonts w:cs="Times New Roman"/>
              </w:rPr>
              <w:t>Формы реализации программы</w:t>
            </w:r>
          </w:p>
        </w:tc>
        <w:tc>
          <w:tcPr>
            <w:tcW w:w="8371" w:type="dxa"/>
            <w:tcBorders>
              <w:top w:val="nil"/>
              <w:left w:val="single" w:sz="2" w:space="0" w:color="000000"/>
              <w:bottom w:val="single" w:sz="2" w:space="0" w:color="000000"/>
              <w:right w:val="single" w:sz="4" w:space="0" w:color="auto"/>
            </w:tcBorders>
          </w:tcPr>
          <w:p w:rsidR="00710C24" w:rsidRPr="00ED370F" w:rsidRDefault="00710C24" w:rsidP="00016DC9">
            <w:pPr>
              <w:tabs>
                <w:tab w:val="left" w:pos="357"/>
              </w:tabs>
              <w:snapToGrid w:val="0"/>
              <w:spacing w:line="240" w:lineRule="auto"/>
              <w:jc w:val="both"/>
              <w:rPr>
                <w:rFonts w:ascii="Times New Roman" w:hAnsi="Times New Roman"/>
                <w:sz w:val="24"/>
                <w:szCs w:val="24"/>
              </w:rPr>
            </w:pPr>
            <w:r w:rsidRPr="00ED370F">
              <w:rPr>
                <w:rFonts w:ascii="Times New Roman" w:hAnsi="Times New Roman"/>
                <w:sz w:val="24"/>
                <w:szCs w:val="24"/>
              </w:rPr>
              <w:t>Классный час «Что значит быть воспитанным человеком»;</w:t>
            </w:r>
          </w:p>
          <w:p w:rsidR="00710C24" w:rsidRDefault="00710C24" w:rsidP="00016DC9">
            <w:pPr>
              <w:tabs>
                <w:tab w:val="left" w:pos="357"/>
              </w:tabs>
              <w:snapToGrid w:val="0"/>
              <w:spacing w:line="240" w:lineRule="auto"/>
              <w:jc w:val="both"/>
              <w:rPr>
                <w:rFonts w:ascii="Times New Roman" w:hAnsi="Times New Roman"/>
                <w:sz w:val="24"/>
                <w:szCs w:val="24"/>
              </w:rPr>
            </w:pPr>
            <w:r>
              <w:rPr>
                <w:rFonts w:ascii="Times New Roman" w:hAnsi="Times New Roman"/>
                <w:sz w:val="24"/>
                <w:szCs w:val="24"/>
              </w:rPr>
              <w:t>Посещение учащимися кружков «Народные инструменты», «Умелые руки», «Йыралтыш», «Изи йыралтыш».</w:t>
            </w:r>
          </w:p>
          <w:p w:rsidR="00710C24" w:rsidRPr="00ED370F" w:rsidRDefault="00710C24" w:rsidP="00016DC9">
            <w:pPr>
              <w:tabs>
                <w:tab w:val="left" w:pos="357"/>
              </w:tabs>
              <w:snapToGrid w:val="0"/>
              <w:spacing w:line="240" w:lineRule="auto"/>
              <w:jc w:val="both"/>
              <w:rPr>
                <w:rFonts w:ascii="Times New Roman" w:hAnsi="Times New Roman"/>
                <w:sz w:val="24"/>
                <w:szCs w:val="24"/>
              </w:rPr>
            </w:pPr>
            <w:r>
              <w:rPr>
                <w:rFonts w:ascii="Times New Roman" w:hAnsi="Times New Roman"/>
                <w:sz w:val="24"/>
                <w:szCs w:val="24"/>
              </w:rPr>
              <w:t>У</w:t>
            </w:r>
            <w:r w:rsidRPr="00ED370F">
              <w:rPr>
                <w:rFonts w:ascii="Times New Roman" w:hAnsi="Times New Roman"/>
                <w:sz w:val="24"/>
                <w:szCs w:val="24"/>
              </w:rPr>
              <w:t>частие в мероприятиях общекультурной направленности</w:t>
            </w:r>
          </w:p>
        </w:tc>
        <w:tc>
          <w:tcPr>
            <w:tcW w:w="326" w:type="dxa"/>
            <w:vMerge/>
            <w:tcBorders>
              <w:left w:val="single" w:sz="4" w:space="0" w:color="auto"/>
              <w:right w:val="single" w:sz="2" w:space="0" w:color="000000"/>
            </w:tcBorders>
          </w:tcPr>
          <w:p w:rsidR="00710C24" w:rsidRPr="0045727A" w:rsidRDefault="00710C24" w:rsidP="00016DC9">
            <w:pPr>
              <w:tabs>
                <w:tab w:val="left" w:pos="357"/>
              </w:tabs>
              <w:snapToGrid w:val="0"/>
              <w:spacing w:line="240" w:lineRule="auto"/>
              <w:jc w:val="both"/>
              <w:rPr>
                <w:rFonts w:ascii="Times New Roman" w:hAnsi="Times New Roman"/>
                <w:color w:val="FF6600"/>
                <w:sz w:val="24"/>
                <w:szCs w:val="24"/>
              </w:rPr>
            </w:pPr>
          </w:p>
        </w:tc>
      </w:tr>
      <w:tr w:rsidR="00710C24" w:rsidRPr="0045727A" w:rsidTr="00016DC9">
        <w:tc>
          <w:tcPr>
            <w:tcW w:w="1985" w:type="dxa"/>
            <w:tcBorders>
              <w:top w:val="nil"/>
              <w:left w:val="single" w:sz="2" w:space="0" w:color="000000"/>
              <w:bottom w:val="single" w:sz="2" w:space="0" w:color="000000"/>
              <w:right w:val="nil"/>
            </w:tcBorders>
          </w:tcPr>
          <w:p w:rsidR="00710C24" w:rsidRPr="00ED370F" w:rsidRDefault="00710C24" w:rsidP="00016DC9">
            <w:pPr>
              <w:pStyle w:val="aff1"/>
              <w:snapToGrid w:val="0"/>
              <w:rPr>
                <w:rFonts w:cs="Times New Roman"/>
              </w:rPr>
            </w:pPr>
            <w:r w:rsidRPr="00ED370F">
              <w:rPr>
                <w:rFonts w:cs="Times New Roman"/>
              </w:rPr>
              <w:t>Ожидаемые результаты</w:t>
            </w:r>
          </w:p>
        </w:tc>
        <w:tc>
          <w:tcPr>
            <w:tcW w:w="8371" w:type="dxa"/>
            <w:tcBorders>
              <w:top w:val="nil"/>
              <w:left w:val="single" w:sz="2" w:space="0" w:color="000000"/>
              <w:bottom w:val="single" w:sz="2" w:space="0" w:color="000000"/>
              <w:right w:val="single" w:sz="4" w:space="0" w:color="auto"/>
            </w:tcBorders>
          </w:tcPr>
          <w:p w:rsidR="00710C24" w:rsidRPr="00ED370F" w:rsidRDefault="00710C24" w:rsidP="00016DC9">
            <w:pPr>
              <w:pStyle w:val="21"/>
              <w:snapToGrid w:val="0"/>
              <w:ind w:right="5"/>
              <w:rPr>
                <w:i w:val="0"/>
                <w:sz w:val="24"/>
                <w:szCs w:val="24"/>
                <w:lang w:val="ru-RU"/>
              </w:rPr>
            </w:pPr>
            <w:r w:rsidRPr="00ED370F">
              <w:rPr>
                <w:i w:val="0"/>
                <w:sz w:val="24"/>
                <w:szCs w:val="24"/>
                <w:lang w:val="ru-RU"/>
              </w:rPr>
              <w:t>Повышение уровня общей культуры школьников.</w:t>
            </w:r>
          </w:p>
          <w:p w:rsidR="00710C24" w:rsidRPr="00ED370F" w:rsidRDefault="00710C24" w:rsidP="00016DC9">
            <w:pPr>
              <w:pStyle w:val="21"/>
              <w:snapToGrid w:val="0"/>
              <w:ind w:left="5" w:right="5"/>
              <w:rPr>
                <w:i w:val="0"/>
                <w:sz w:val="24"/>
                <w:szCs w:val="24"/>
                <w:lang w:val="ru-RU"/>
              </w:rPr>
            </w:pPr>
            <w:r w:rsidRPr="00ED370F">
              <w:rPr>
                <w:i w:val="0"/>
                <w:sz w:val="24"/>
                <w:szCs w:val="24"/>
                <w:lang w:val="ru-RU"/>
              </w:rPr>
              <w:t>Развитие потребности соблюдать «золотые правила» этикета, повышать уровень своей культуры, расширять свои знания о культурных ценностях народов мира.</w:t>
            </w:r>
          </w:p>
          <w:p w:rsidR="00710C24" w:rsidRPr="00ED370F" w:rsidRDefault="00710C24" w:rsidP="00016DC9">
            <w:pPr>
              <w:pStyle w:val="21"/>
              <w:snapToGrid w:val="0"/>
              <w:ind w:left="5" w:right="5"/>
              <w:rPr>
                <w:i w:val="0"/>
                <w:sz w:val="24"/>
                <w:szCs w:val="24"/>
                <w:lang w:val="ru-RU"/>
              </w:rPr>
            </w:pPr>
          </w:p>
        </w:tc>
        <w:tc>
          <w:tcPr>
            <w:tcW w:w="326" w:type="dxa"/>
            <w:vMerge/>
            <w:tcBorders>
              <w:left w:val="single" w:sz="4" w:space="0" w:color="auto"/>
              <w:right w:val="single" w:sz="2" w:space="0" w:color="000000"/>
            </w:tcBorders>
          </w:tcPr>
          <w:p w:rsidR="00710C24" w:rsidRPr="0045727A" w:rsidRDefault="00710C24" w:rsidP="00016DC9">
            <w:pPr>
              <w:pStyle w:val="21"/>
              <w:snapToGrid w:val="0"/>
              <w:ind w:left="5" w:right="5"/>
              <w:rPr>
                <w:i w:val="0"/>
                <w:color w:val="FF6600"/>
                <w:sz w:val="24"/>
                <w:szCs w:val="24"/>
                <w:lang w:val="ru-RU"/>
              </w:rPr>
            </w:pPr>
          </w:p>
        </w:tc>
      </w:tr>
    </w:tbl>
    <w:p w:rsidR="00710C24" w:rsidRPr="00016DC9" w:rsidRDefault="00710C24" w:rsidP="00016DC9">
      <w:pPr>
        <w:spacing w:line="240" w:lineRule="auto"/>
        <w:ind w:firstLine="360"/>
        <w:jc w:val="center"/>
        <w:rPr>
          <w:rFonts w:ascii="Times New Roman" w:hAnsi="Times New Roman"/>
          <w:sz w:val="24"/>
          <w:szCs w:val="24"/>
        </w:rPr>
      </w:pPr>
    </w:p>
    <w:p w:rsidR="00710C24" w:rsidRPr="00016DC9" w:rsidRDefault="00710C24" w:rsidP="00016DC9">
      <w:pPr>
        <w:spacing w:line="240" w:lineRule="auto"/>
        <w:jc w:val="center"/>
        <w:rPr>
          <w:rFonts w:ascii="Times New Roman" w:hAnsi="Times New Roman"/>
          <w:b/>
          <w:color w:val="000000"/>
          <w:sz w:val="24"/>
          <w:szCs w:val="24"/>
        </w:rPr>
      </w:pPr>
      <w:r w:rsidRPr="00016DC9">
        <w:rPr>
          <w:rFonts w:ascii="Times New Roman" w:hAnsi="Times New Roman"/>
          <w:b/>
          <w:color w:val="000000"/>
          <w:sz w:val="24"/>
          <w:szCs w:val="24"/>
        </w:rPr>
        <w:t>Традиционные праздники школы</w:t>
      </w:r>
    </w:p>
    <w:p w:rsidR="00710C24" w:rsidRPr="00016DC9" w:rsidRDefault="00710C24" w:rsidP="00016DC9">
      <w:pPr>
        <w:spacing w:line="240" w:lineRule="auto"/>
        <w:jc w:val="center"/>
        <w:rPr>
          <w:rFonts w:ascii="Times New Roman" w:hAnsi="Times New Roman"/>
          <w:b/>
          <w:color w:val="000000"/>
          <w:sz w:val="24"/>
          <w:szCs w:val="24"/>
        </w:rPr>
      </w:pPr>
    </w:p>
    <w:tbl>
      <w:tblPr>
        <w:tblpPr w:leftFromText="180" w:rightFromText="180" w:vertAnchor="text" w:tblpXSpec="center" w:tblpY="1"/>
        <w:tblOverlap w:val="neve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0"/>
        <w:gridCol w:w="1372"/>
        <w:gridCol w:w="3710"/>
      </w:tblGrid>
      <w:tr w:rsidR="00710C24" w:rsidRPr="00016DC9" w:rsidTr="00ED370F">
        <w:tc>
          <w:tcPr>
            <w:tcW w:w="3390" w:type="dxa"/>
          </w:tcPr>
          <w:p w:rsidR="00710C24" w:rsidRPr="00016DC9" w:rsidRDefault="00710C24" w:rsidP="00016DC9">
            <w:pPr>
              <w:spacing w:line="240" w:lineRule="auto"/>
              <w:rPr>
                <w:rFonts w:ascii="Times New Roman" w:hAnsi="Times New Roman"/>
                <w:sz w:val="24"/>
                <w:szCs w:val="24"/>
              </w:rPr>
            </w:pPr>
            <w:r w:rsidRPr="00016DC9">
              <w:rPr>
                <w:rFonts w:ascii="Times New Roman" w:hAnsi="Times New Roman"/>
                <w:sz w:val="24"/>
                <w:szCs w:val="24"/>
              </w:rPr>
              <w:lastRenderedPageBreak/>
              <w:t>Мероприятие</w:t>
            </w:r>
          </w:p>
        </w:tc>
        <w:tc>
          <w:tcPr>
            <w:tcW w:w="1372" w:type="dxa"/>
          </w:tcPr>
          <w:p w:rsidR="00710C24" w:rsidRPr="00016DC9" w:rsidRDefault="00710C24" w:rsidP="00016DC9">
            <w:pPr>
              <w:spacing w:line="240" w:lineRule="auto"/>
              <w:rPr>
                <w:rFonts w:ascii="Times New Roman" w:hAnsi="Times New Roman"/>
                <w:sz w:val="24"/>
                <w:szCs w:val="24"/>
              </w:rPr>
            </w:pPr>
            <w:r w:rsidRPr="00016DC9">
              <w:rPr>
                <w:rFonts w:ascii="Times New Roman" w:hAnsi="Times New Roman"/>
                <w:sz w:val="24"/>
                <w:szCs w:val="24"/>
              </w:rPr>
              <w:t xml:space="preserve">Сроки </w:t>
            </w:r>
          </w:p>
        </w:tc>
        <w:tc>
          <w:tcPr>
            <w:tcW w:w="3710" w:type="dxa"/>
          </w:tcPr>
          <w:p w:rsidR="00710C24" w:rsidRPr="00016DC9" w:rsidRDefault="00710C24" w:rsidP="00016DC9">
            <w:pPr>
              <w:spacing w:line="240" w:lineRule="auto"/>
              <w:jc w:val="center"/>
              <w:rPr>
                <w:rFonts w:ascii="Times New Roman" w:hAnsi="Times New Roman"/>
                <w:sz w:val="24"/>
                <w:szCs w:val="24"/>
              </w:rPr>
            </w:pPr>
            <w:r w:rsidRPr="00016DC9">
              <w:rPr>
                <w:rFonts w:ascii="Times New Roman" w:hAnsi="Times New Roman"/>
                <w:sz w:val="24"/>
                <w:szCs w:val="24"/>
              </w:rPr>
              <w:t>Ответственные</w:t>
            </w:r>
          </w:p>
        </w:tc>
      </w:tr>
      <w:tr w:rsidR="00710C24" w:rsidRPr="00016DC9" w:rsidTr="00ED370F">
        <w:tc>
          <w:tcPr>
            <w:tcW w:w="3390" w:type="dxa"/>
          </w:tcPr>
          <w:p w:rsidR="00710C24" w:rsidRPr="00016DC9" w:rsidRDefault="00710C24" w:rsidP="00016DC9">
            <w:pPr>
              <w:spacing w:line="240" w:lineRule="auto"/>
              <w:rPr>
                <w:rFonts w:ascii="Times New Roman" w:hAnsi="Times New Roman"/>
                <w:sz w:val="24"/>
                <w:szCs w:val="24"/>
              </w:rPr>
            </w:pPr>
            <w:r w:rsidRPr="00016DC9">
              <w:rPr>
                <w:rFonts w:ascii="Times New Roman" w:hAnsi="Times New Roman"/>
                <w:sz w:val="24"/>
                <w:szCs w:val="24"/>
              </w:rPr>
              <w:t>День Знаний</w:t>
            </w:r>
          </w:p>
        </w:tc>
        <w:tc>
          <w:tcPr>
            <w:tcW w:w="1372" w:type="dxa"/>
          </w:tcPr>
          <w:p w:rsidR="00710C24" w:rsidRPr="00016DC9" w:rsidRDefault="00710C24" w:rsidP="00016DC9">
            <w:pPr>
              <w:spacing w:line="240" w:lineRule="auto"/>
              <w:rPr>
                <w:rFonts w:ascii="Times New Roman" w:hAnsi="Times New Roman"/>
                <w:sz w:val="24"/>
                <w:szCs w:val="24"/>
              </w:rPr>
            </w:pPr>
            <w:r w:rsidRPr="00016DC9">
              <w:rPr>
                <w:rFonts w:ascii="Times New Roman" w:hAnsi="Times New Roman"/>
                <w:sz w:val="24"/>
                <w:szCs w:val="24"/>
              </w:rPr>
              <w:t>01.09.2015</w:t>
            </w:r>
          </w:p>
        </w:tc>
        <w:tc>
          <w:tcPr>
            <w:tcW w:w="3710" w:type="dxa"/>
          </w:tcPr>
          <w:p w:rsidR="00710C24" w:rsidRPr="00016DC9" w:rsidRDefault="00710C24" w:rsidP="00016DC9">
            <w:pPr>
              <w:spacing w:line="240" w:lineRule="auto"/>
              <w:rPr>
                <w:rFonts w:ascii="Times New Roman" w:hAnsi="Times New Roman"/>
                <w:sz w:val="24"/>
                <w:szCs w:val="24"/>
              </w:rPr>
            </w:pPr>
            <w:r>
              <w:rPr>
                <w:rFonts w:ascii="Times New Roman" w:hAnsi="Times New Roman"/>
                <w:sz w:val="24"/>
                <w:szCs w:val="24"/>
              </w:rPr>
              <w:t>Зам. директора по ВР,</w:t>
            </w:r>
            <w:r w:rsidRPr="00016DC9">
              <w:rPr>
                <w:rFonts w:ascii="Times New Roman" w:hAnsi="Times New Roman"/>
                <w:sz w:val="24"/>
                <w:szCs w:val="24"/>
              </w:rPr>
              <w:t xml:space="preserve"> </w:t>
            </w:r>
            <w:r>
              <w:rPr>
                <w:rFonts w:ascii="Times New Roman" w:hAnsi="Times New Roman"/>
                <w:sz w:val="24"/>
                <w:szCs w:val="24"/>
              </w:rPr>
              <w:t>с</w:t>
            </w:r>
            <w:r w:rsidRPr="00016DC9">
              <w:rPr>
                <w:rFonts w:ascii="Times New Roman" w:hAnsi="Times New Roman"/>
                <w:sz w:val="24"/>
                <w:szCs w:val="24"/>
              </w:rPr>
              <w:t>т.вожатая,</w:t>
            </w:r>
            <w:r>
              <w:rPr>
                <w:rFonts w:ascii="Times New Roman" w:hAnsi="Times New Roman"/>
                <w:sz w:val="24"/>
                <w:szCs w:val="24"/>
              </w:rPr>
              <w:t xml:space="preserve"> </w:t>
            </w:r>
            <w:r w:rsidRPr="00016DC9">
              <w:rPr>
                <w:rFonts w:ascii="Times New Roman" w:hAnsi="Times New Roman"/>
                <w:sz w:val="24"/>
                <w:szCs w:val="24"/>
              </w:rPr>
              <w:t xml:space="preserve"> администрация</w:t>
            </w:r>
          </w:p>
        </w:tc>
      </w:tr>
      <w:tr w:rsidR="00710C24" w:rsidRPr="00016DC9" w:rsidTr="00ED370F">
        <w:tc>
          <w:tcPr>
            <w:tcW w:w="3390" w:type="dxa"/>
          </w:tcPr>
          <w:p w:rsidR="00710C24" w:rsidRPr="00016DC9" w:rsidRDefault="00710C24" w:rsidP="00016DC9">
            <w:pPr>
              <w:spacing w:line="240" w:lineRule="auto"/>
              <w:rPr>
                <w:rFonts w:ascii="Times New Roman" w:hAnsi="Times New Roman"/>
                <w:sz w:val="24"/>
                <w:szCs w:val="24"/>
              </w:rPr>
            </w:pPr>
            <w:r w:rsidRPr="00016DC9">
              <w:rPr>
                <w:rFonts w:ascii="Times New Roman" w:hAnsi="Times New Roman"/>
                <w:sz w:val="24"/>
                <w:szCs w:val="24"/>
              </w:rPr>
              <w:t>День Учителя</w:t>
            </w:r>
          </w:p>
        </w:tc>
        <w:tc>
          <w:tcPr>
            <w:tcW w:w="1372" w:type="dxa"/>
          </w:tcPr>
          <w:p w:rsidR="00710C24" w:rsidRPr="00016DC9" w:rsidRDefault="00710C24" w:rsidP="00016DC9">
            <w:pPr>
              <w:spacing w:line="240" w:lineRule="auto"/>
              <w:rPr>
                <w:rFonts w:ascii="Times New Roman" w:hAnsi="Times New Roman"/>
                <w:sz w:val="24"/>
                <w:szCs w:val="24"/>
              </w:rPr>
            </w:pPr>
            <w:r w:rsidRPr="00016DC9">
              <w:rPr>
                <w:rFonts w:ascii="Times New Roman" w:hAnsi="Times New Roman"/>
                <w:sz w:val="24"/>
                <w:szCs w:val="24"/>
              </w:rPr>
              <w:t>Октябрь</w:t>
            </w:r>
          </w:p>
          <w:p w:rsidR="00710C24" w:rsidRPr="00016DC9" w:rsidRDefault="00710C24" w:rsidP="00016DC9">
            <w:pPr>
              <w:spacing w:line="240" w:lineRule="auto"/>
              <w:rPr>
                <w:rFonts w:ascii="Times New Roman" w:hAnsi="Times New Roman"/>
                <w:sz w:val="24"/>
                <w:szCs w:val="24"/>
              </w:rPr>
            </w:pPr>
          </w:p>
        </w:tc>
        <w:tc>
          <w:tcPr>
            <w:tcW w:w="3710" w:type="dxa"/>
          </w:tcPr>
          <w:p w:rsidR="00710C24" w:rsidRPr="00016DC9" w:rsidRDefault="00710C24" w:rsidP="00016DC9">
            <w:pPr>
              <w:spacing w:line="240" w:lineRule="auto"/>
              <w:rPr>
                <w:rFonts w:ascii="Times New Roman" w:hAnsi="Times New Roman"/>
                <w:sz w:val="24"/>
                <w:szCs w:val="24"/>
              </w:rPr>
            </w:pPr>
            <w:r>
              <w:rPr>
                <w:rFonts w:ascii="Times New Roman" w:hAnsi="Times New Roman"/>
                <w:sz w:val="24"/>
                <w:szCs w:val="24"/>
              </w:rPr>
              <w:t xml:space="preserve">Ст.вожатая, зам. директора по ВР  </w:t>
            </w:r>
          </w:p>
        </w:tc>
      </w:tr>
      <w:tr w:rsidR="00710C24" w:rsidRPr="00016DC9" w:rsidTr="00ED370F">
        <w:tc>
          <w:tcPr>
            <w:tcW w:w="3390" w:type="dxa"/>
          </w:tcPr>
          <w:p w:rsidR="00710C24" w:rsidRPr="00016DC9" w:rsidRDefault="00710C24" w:rsidP="00016DC9">
            <w:pPr>
              <w:spacing w:line="240" w:lineRule="auto"/>
              <w:rPr>
                <w:rFonts w:ascii="Times New Roman" w:hAnsi="Times New Roman"/>
                <w:sz w:val="24"/>
                <w:szCs w:val="24"/>
              </w:rPr>
            </w:pPr>
            <w:r w:rsidRPr="00016DC9">
              <w:rPr>
                <w:rFonts w:ascii="Times New Roman" w:hAnsi="Times New Roman"/>
                <w:sz w:val="24"/>
                <w:szCs w:val="24"/>
              </w:rPr>
              <w:t xml:space="preserve">День Матери </w:t>
            </w:r>
          </w:p>
        </w:tc>
        <w:tc>
          <w:tcPr>
            <w:tcW w:w="1372" w:type="dxa"/>
          </w:tcPr>
          <w:p w:rsidR="00710C24" w:rsidRPr="00016DC9" w:rsidRDefault="00710C24" w:rsidP="00016DC9">
            <w:pPr>
              <w:spacing w:line="240" w:lineRule="auto"/>
              <w:rPr>
                <w:rFonts w:ascii="Times New Roman" w:hAnsi="Times New Roman"/>
                <w:sz w:val="24"/>
                <w:szCs w:val="24"/>
              </w:rPr>
            </w:pPr>
            <w:r>
              <w:rPr>
                <w:rFonts w:ascii="Times New Roman" w:hAnsi="Times New Roman"/>
                <w:sz w:val="24"/>
                <w:szCs w:val="24"/>
              </w:rPr>
              <w:t>Ноябрь</w:t>
            </w:r>
          </w:p>
        </w:tc>
        <w:tc>
          <w:tcPr>
            <w:tcW w:w="3710" w:type="dxa"/>
          </w:tcPr>
          <w:p w:rsidR="00710C24" w:rsidRPr="00016DC9" w:rsidRDefault="00710C24" w:rsidP="00016DC9">
            <w:pPr>
              <w:spacing w:line="240" w:lineRule="auto"/>
              <w:rPr>
                <w:rFonts w:ascii="Times New Roman" w:hAnsi="Times New Roman"/>
                <w:sz w:val="24"/>
                <w:szCs w:val="24"/>
              </w:rPr>
            </w:pPr>
            <w:r>
              <w:rPr>
                <w:rFonts w:ascii="Times New Roman" w:hAnsi="Times New Roman"/>
                <w:sz w:val="24"/>
                <w:szCs w:val="24"/>
              </w:rPr>
              <w:t>Зам. директора по ВР,</w:t>
            </w:r>
            <w:r w:rsidRPr="00016DC9">
              <w:rPr>
                <w:rFonts w:ascii="Times New Roman" w:hAnsi="Times New Roman"/>
                <w:sz w:val="24"/>
                <w:szCs w:val="24"/>
              </w:rPr>
              <w:t xml:space="preserve"> </w:t>
            </w:r>
            <w:r>
              <w:rPr>
                <w:rFonts w:ascii="Times New Roman" w:hAnsi="Times New Roman"/>
                <w:sz w:val="24"/>
                <w:szCs w:val="24"/>
              </w:rPr>
              <w:t xml:space="preserve"> с</w:t>
            </w:r>
            <w:r w:rsidRPr="00016DC9">
              <w:rPr>
                <w:rFonts w:ascii="Times New Roman" w:hAnsi="Times New Roman"/>
                <w:sz w:val="24"/>
                <w:szCs w:val="24"/>
              </w:rPr>
              <w:t>т.вожатая классные руководители</w:t>
            </w:r>
            <w:r>
              <w:rPr>
                <w:rFonts w:ascii="Times New Roman" w:hAnsi="Times New Roman"/>
                <w:sz w:val="24"/>
                <w:szCs w:val="24"/>
              </w:rPr>
              <w:t xml:space="preserve">, </w:t>
            </w:r>
          </w:p>
        </w:tc>
      </w:tr>
      <w:tr w:rsidR="00710C24" w:rsidRPr="00016DC9" w:rsidTr="00ED370F">
        <w:tc>
          <w:tcPr>
            <w:tcW w:w="3390" w:type="dxa"/>
          </w:tcPr>
          <w:p w:rsidR="00710C24" w:rsidRPr="00016DC9" w:rsidRDefault="00710C24" w:rsidP="00016DC9">
            <w:pPr>
              <w:spacing w:line="240" w:lineRule="auto"/>
              <w:rPr>
                <w:rFonts w:ascii="Times New Roman" w:hAnsi="Times New Roman"/>
                <w:sz w:val="24"/>
                <w:szCs w:val="24"/>
              </w:rPr>
            </w:pPr>
            <w:r w:rsidRPr="00016DC9">
              <w:rPr>
                <w:rFonts w:ascii="Times New Roman" w:hAnsi="Times New Roman"/>
                <w:sz w:val="24"/>
                <w:szCs w:val="24"/>
              </w:rPr>
              <w:t>День Урожая</w:t>
            </w:r>
          </w:p>
        </w:tc>
        <w:tc>
          <w:tcPr>
            <w:tcW w:w="1372" w:type="dxa"/>
          </w:tcPr>
          <w:p w:rsidR="00710C24" w:rsidRPr="00016DC9" w:rsidRDefault="00710C24" w:rsidP="00016DC9">
            <w:pPr>
              <w:spacing w:line="240" w:lineRule="auto"/>
              <w:rPr>
                <w:rFonts w:ascii="Times New Roman" w:hAnsi="Times New Roman"/>
                <w:sz w:val="24"/>
                <w:szCs w:val="24"/>
              </w:rPr>
            </w:pPr>
            <w:r w:rsidRPr="00016DC9">
              <w:rPr>
                <w:rFonts w:ascii="Times New Roman" w:hAnsi="Times New Roman"/>
                <w:sz w:val="24"/>
                <w:szCs w:val="24"/>
              </w:rPr>
              <w:t>Ноябрь</w:t>
            </w:r>
          </w:p>
        </w:tc>
        <w:tc>
          <w:tcPr>
            <w:tcW w:w="3710" w:type="dxa"/>
          </w:tcPr>
          <w:p w:rsidR="00710C24" w:rsidRPr="00016DC9" w:rsidRDefault="00710C24" w:rsidP="00016DC9">
            <w:pPr>
              <w:spacing w:line="240" w:lineRule="auto"/>
              <w:rPr>
                <w:rFonts w:ascii="Times New Roman" w:hAnsi="Times New Roman"/>
                <w:sz w:val="24"/>
                <w:szCs w:val="24"/>
              </w:rPr>
            </w:pPr>
            <w:r w:rsidRPr="00016DC9">
              <w:rPr>
                <w:rFonts w:ascii="Times New Roman" w:hAnsi="Times New Roman"/>
                <w:sz w:val="24"/>
                <w:szCs w:val="24"/>
              </w:rPr>
              <w:t xml:space="preserve"> </w:t>
            </w:r>
            <w:r>
              <w:rPr>
                <w:rFonts w:ascii="Times New Roman" w:hAnsi="Times New Roman"/>
                <w:sz w:val="24"/>
                <w:szCs w:val="24"/>
              </w:rPr>
              <w:t xml:space="preserve"> Зам. директора по ВР,</w:t>
            </w:r>
            <w:r w:rsidRPr="00016DC9">
              <w:rPr>
                <w:rFonts w:ascii="Times New Roman" w:hAnsi="Times New Roman"/>
                <w:sz w:val="24"/>
                <w:szCs w:val="24"/>
              </w:rPr>
              <w:t xml:space="preserve"> </w:t>
            </w:r>
            <w:r>
              <w:rPr>
                <w:rFonts w:ascii="Times New Roman" w:hAnsi="Times New Roman"/>
                <w:sz w:val="24"/>
                <w:szCs w:val="24"/>
              </w:rPr>
              <w:t>с</w:t>
            </w:r>
            <w:r w:rsidRPr="00016DC9">
              <w:rPr>
                <w:rFonts w:ascii="Times New Roman" w:hAnsi="Times New Roman"/>
                <w:sz w:val="24"/>
                <w:szCs w:val="24"/>
              </w:rPr>
              <w:t>т.вожатая,</w:t>
            </w:r>
            <w:r>
              <w:rPr>
                <w:rFonts w:ascii="Times New Roman" w:hAnsi="Times New Roman"/>
                <w:sz w:val="24"/>
                <w:szCs w:val="24"/>
              </w:rPr>
              <w:t xml:space="preserve"> </w:t>
            </w:r>
            <w:r w:rsidRPr="00016DC9">
              <w:rPr>
                <w:rFonts w:ascii="Times New Roman" w:hAnsi="Times New Roman"/>
                <w:sz w:val="24"/>
                <w:szCs w:val="24"/>
              </w:rPr>
              <w:t xml:space="preserve"> классные руководители</w:t>
            </w:r>
            <w:r>
              <w:rPr>
                <w:rFonts w:ascii="Times New Roman" w:hAnsi="Times New Roman"/>
                <w:sz w:val="24"/>
                <w:szCs w:val="24"/>
              </w:rPr>
              <w:t>, заведующая учебно-опытным участком</w:t>
            </w:r>
          </w:p>
        </w:tc>
      </w:tr>
      <w:tr w:rsidR="00710C24" w:rsidRPr="00016DC9" w:rsidTr="00ED370F">
        <w:tc>
          <w:tcPr>
            <w:tcW w:w="3390" w:type="dxa"/>
          </w:tcPr>
          <w:p w:rsidR="00710C24" w:rsidRPr="00016DC9" w:rsidRDefault="00710C24" w:rsidP="00016DC9">
            <w:pPr>
              <w:spacing w:line="240" w:lineRule="auto"/>
              <w:rPr>
                <w:rFonts w:ascii="Times New Roman" w:hAnsi="Times New Roman"/>
                <w:sz w:val="24"/>
                <w:szCs w:val="24"/>
              </w:rPr>
            </w:pPr>
            <w:r w:rsidRPr="00016DC9">
              <w:rPr>
                <w:rFonts w:ascii="Times New Roman" w:hAnsi="Times New Roman"/>
                <w:sz w:val="24"/>
                <w:szCs w:val="24"/>
              </w:rPr>
              <w:t>Неделя профилактики правонарушений</w:t>
            </w:r>
          </w:p>
        </w:tc>
        <w:tc>
          <w:tcPr>
            <w:tcW w:w="1372" w:type="dxa"/>
          </w:tcPr>
          <w:p w:rsidR="00710C24" w:rsidRPr="00016DC9" w:rsidRDefault="00710C24" w:rsidP="00016DC9">
            <w:pPr>
              <w:spacing w:line="240" w:lineRule="auto"/>
              <w:rPr>
                <w:rFonts w:ascii="Times New Roman" w:hAnsi="Times New Roman"/>
                <w:sz w:val="24"/>
                <w:szCs w:val="24"/>
              </w:rPr>
            </w:pPr>
            <w:r>
              <w:rPr>
                <w:rFonts w:ascii="Times New Roman" w:hAnsi="Times New Roman"/>
                <w:sz w:val="24"/>
                <w:szCs w:val="24"/>
              </w:rPr>
              <w:t>Ноябрь</w:t>
            </w:r>
          </w:p>
        </w:tc>
        <w:tc>
          <w:tcPr>
            <w:tcW w:w="3710" w:type="dxa"/>
          </w:tcPr>
          <w:p w:rsidR="00710C24" w:rsidRPr="00016DC9" w:rsidRDefault="00710C24" w:rsidP="00016DC9">
            <w:pPr>
              <w:spacing w:line="240" w:lineRule="auto"/>
              <w:rPr>
                <w:rFonts w:ascii="Times New Roman" w:hAnsi="Times New Roman"/>
                <w:sz w:val="24"/>
                <w:szCs w:val="24"/>
              </w:rPr>
            </w:pPr>
            <w:r w:rsidRPr="00016DC9">
              <w:rPr>
                <w:rFonts w:ascii="Times New Roman" w:hAnsi="Times New Roman"/>
                <w:sz w:val="24"/>
                <w:szCs w:val="24"/>
              </w:rPr>
              <w:t>Кл. руководители, педагог-психолог</w:t>
            </w:r>
            <w:r>
              <w:rPr>
                <w:rFonts w:ascii="Times New Roman" w:hAnsi="Times New Roman"/>
                <w:sz w:val="24"/>
                <w:szCs w:val="24"/>
              </w:rPr>
              <w:t>, соц.педагог</w:t>
            </w:r>
          </w:p>
        </w:tc>
      </w:tr>
      <w:tr w:rsidR="00710C24" w:rsidRPr="00016DC9" w:rsidTr="00ED370F">
        <w:tc>
          <w:tcPr>
            <w:tcW w:w="3390" w:type="dxa"/>
          </w:tcPr>
          <w:p w:rsidR="00710C24" w:rsidRPr="00016DC9" w:rsidRDefault="00710C24" w:rsidP="00016DC9">
            <w:pPr>
              <w:spacing w:line="240" w:lineRule="auto"/>
              <w:rPr>
                <w:rFonts w:ascii="Times New Roman" w:hAnsi="Times New Roman"/>
                <w:sz w:val="24"/>
                <w:szCs w:val="24"/>
              </w:rPr>
            </w:pPr>
            <w:r w:rsidRPr="00016DC9">
              <w:rPr>
                <w:rFonts w:ascii="Times New Roman" w:hAnsi="Times New Roman"/>
                <w:sz w:val="24"/>
                <w:szCs w:val="24"/>
              </w:rPr>
              <w:t>Новогодняя елка</w:t>
            </w:r>
          </w:p>
        </w:tc>
        <w:tc>
          <w:tcPr>
            <w:tcW w:w="1372" w:type="dxa"/>
          </w:tcPr>
          <w:p w:rsidR="00710C24" w:rsidRPr="00016DC9" w:rsidRDefault="00710C24" w:rsidP="00016DC9">
            <w:pPr>
              <w:spacing w:line="240" w:lineRule="auto"/>
              <w:rPr>
                <w:rFonts w:ascii="Times New Roman" w:hAnsi="Times New Roman"/>
                <w:sz w:val="24"/>
                <w:szCs w:val="24"/>
              </w:rPr>
            </w:pPr>
            <w:r w:rsidRPr="00016DC9">
              <w:rPr>
                <w:rFonts w:ascii="Times New Roman" w:hAnsi="Times New Roman"/>
                <w:sz w:val="24"/>
                <w:szCs w:val="24"/>
              </w:rPr>
              <w:t>Декабрь</w:t>
            </w:r>
          </w:p>
        </w:tc>
        <w:tc>
          <w:tcPr>
            <w:tcW w:w="3710" w:type="dxa"/>
          </w:tcPr>
          <w:p w:rsidR="00710C24" w:rsidRPr="00016DC9" w:rsidRDefault="00710C24" w:rsidP="00016DC9">
            <w:pPr>
              <w:spacing w:line="240" w:lineRule="auto"/>
              <w:rPr>
                <w:rFonts w:ascii="Times New Roman" w:hAnsi="Times New Roman"/>
                <w:sz w:val="24"/>
                <w:szCs w:val="24"/>
              </w:rPr>
            </w:pPr>
            <w:r>
              <w:rPr>
                <w:rFonts w:ascii="Times New Roman" w:hAnsi="Times New Roman"/>
                <w:sz w:val="24"/>
                <w:szCs w:val="24"/>
              </w:rPr>
              <w:t>Зам. директора по ВР,</w:t>
            </w:r>
            <w:r w:rsidRPr="00016DC9">
              <w:rPr>
                <w:rFonts w:ascii="Times New Roman" w:hAnsi="Times New Roman"/>
                <w:sz w:val="24"/>
                <w:szCs w:val="24"/>
              </w:rPr>
              <w:t xml:space="preserve"> </w:t>
            </w:r>
            <w:r>
              <w:rPr>
                <w:rFonts w:ascii="Times New Roman" w:hAnsi="Times New Roman"/>
                <w:sz w:val="24"/>
                <w:szCs w:val="24"/>
              </w:rPr>
              <w:t xml:space="preserve"> с</w:t>
            </w:r>
            <w:r w:rsidRPr="00016DC9">
              <w:rPr>
                <w:rFonts w:ascii="Times New Roman" w:hAnsi="Times New Roman"/>
                <w:sz w:val="24"/>
                <w:szCs w:val="24"/>
              </w:rPr>
              <w:t>т.вожатая ,кл</w:t>
            </w:r>
            <w:r>
              <w:rPr>
                <w:rFonts w:ascii="Times New Roman" w:hAnsi="Times New Roman"/>
                <w:sz w:val="24"/>
                <w:szCs w:val="24"/>
              </w:rPr>
              <w:t>.</w:t>
            </w:r>
            <w:r w:rsidRPr="00016DC9">
              <w:rPr>
                <w:rFonts w:ascii="Times New Roman" w:hAnsi="Times New Roman"/>
                <w:sz w:val="24"/>
                <w:szCs w:val="24"/>
              </w:rPr>
              <w:t xml:space="preserve"> руководители</w:t>
            </w:r>
          </w:p>
        </w:tc>
      </w:tr>
      <w:tr w:rsidR="00710C24" w:rsidRPr="00016DC9" w:rsidTr="00ED370F">
        <w:tc>
          <w:tcPr>
            <w:tcW w:w="3390" w:type="dxa"/>
          </w:tcPr>
          <w:p w:rsidR="00710C24" w:rsidRPr="00016DC9" w:rsidRDefault="00710C24" w:rsidP="00016DC9">
            <w:pPr>
              <w:spacing w:line="240" w:lineRule="auto"/>
              <w:rPr>
                <w:rFonts w:ascii="Times New Roman" w:hAnsi="Times New Roman"/>
                <w:sz w:val="24"/>
                <w:szCs w:val="24"/>
              </w:rPr>
            </w:pPr>
            <w:r>
              <w:rPr>
                <w:rFonts w:ascii="Times New Roman" w:hAnsi="Times New Roman"/>
                <w:sz w:val="24"/>
                <w:szCs w:val="24"/>
              </w:rPr>
              <w:t>День Защитника Отечества</w:t>
            </w:r>
          </w:p>
        </w:tc>
        <w:tc>
          <w:tcPr>
            <w:tcW w:w="1372" w:type="dxa"/>
          </w:tcPr>
          <w:p w:rsidR="00710C24" w:rsidRPr="00016DC9" w:rsidRDefault="00710C24" w:rsidP="00016DC9">
            <w:pPr>
              <w:spacing w:line="240" w:lineRule="auto"/>
              <w:rPr>
                <w:rFonts w:ascii="Times New Roman" w:hAnsi="Times New Roman"/>
                <w:sz w:val="24"/>
                <w:szCs w:val="24"/>
              </w:rPr>
            </w:pPr>
            <w:r>
              <w:rPr>
                <w:rFonts w:ascii="Times New Roman" w:hAnsi="Times New Roman"/>
                <w:sz w:val="24"/>
                <w:szCs w:val="24"/>
              </w:rPr>
              <w:t>Февраль</w:t>
            </w:r>
          </w:p>
        </w:tc>
        <w:tc>
          <w:tcPr>
            <w:tcW w:w="3710" w:type="dxa"/>
          </w:tcPr>
          <w:p w:rsidR="00710C24" w:rsidRDefault="00710C24" w:rsidP="00016DC9">
            <w:pPr>
              <w:spacing w:line="240" w:lineRule="auto"/>
              <w:rPr>
                <w:rFonts w:ascii="Times New Roman" w:hAnsi="Times New Roman"/>
                <w:sz w:val="24"/>
                <w:szCs w:val="24"/>
              </w:rPr>
            </w:pPr>
            <w:r>
              <w:rPr>
                <w:rFonts w:ascii="Times New Roman" w:hAnsi="Times New Roman"/>
                <w:sz w:val="24"/>
                <w:szCs w:val="24"/>
              </w:rPr>
              <w:t>Зам. директора по ВР,</w:t>
            </w:r>
            <w:r w:rsidRPr="00016DC9">
              <w:rPr>
                <w:rFonts w:ascii="Times New Roman" w:hAnsi="Times New Roman"/>
                <w:sz w:val="24"/>
                <w:szCs w:val="24"/>
              </w:rPr>
              <w:t xml:space="preserve"> </w:t>
            </w:r>
            <w:r>
              <w:rPr>
                <w:rFonts w:ascii="Times New Roman" w:hAnsi="Times New Roman"/>
                <w:sz w:val="24"/>
                <w:szCs w:val="24"/>
              </w:rPr>
              <w:t xml:space="preserve"> с</w:t>
            </w:r>
            <w:r w:rsidRPr="00016DC9">
              <w:rPr>
                <w:rFonts w:ascii="Times New Roman" w:hAnsi="Times New Roman"/>
                <w:sz w:val="24"/>
                <w:szCs w:val="24"/>
              </w:rPr>
              <w:t>т.вожатая ,кл</w:t>
            </w:r>
            <w:r>
              <w:rPr>
                <w:rFonts w:ascii="Times New Roman" w:hAnsi="Times New Roman"/>
                <w:sz w:val="24"/>
                <w:szCs w:val="24"/>
              </w:rPr>
              <w:t>.</w:t>
            </w:r>
            <w:r w:rsidRPr="00016DC9">
              <w:rPr>
                <w:rFonts w:ascii="Times New Roman" w:hAnsi="Times New Roman"/>
                <w:sz w:val="24"/>
                <w:szCs w:val="24"/>
              </w:rPr>
              <w:t xml:space="preserve"> руководители</w:t>
            </w:r>
          </w:p>
        </w:tc>
      </w:tr>
      <w:tr w:rsidR="00710C24" w:rsidRPr="00016DC9" w:rsidTr="00ED370F">
        <w:tc>
          <w:tcPr>
            <w:tcW w:w="3390" w:type="dxa"/>
          </w:tcPr>
          <w:p w:rsidR="00710C24" w:rsidRPr="00016DC9" w:rsidRDefault="00710C24" w:rsidP="00016DC9">
            <w:pPr>
              <w:spacing w:line="240" w:lineRule="auto"/>
              <w:rPr>
                <w:rFonts w:ascii="Times New Roman" w:hAnsi="Times New Roman"/>
                <w:sz w:val="24"/>
                <w:szCs w:val="24"/>
              </w:rPr>
            </w:pPr>
            <w:r w:rsidRPr="00016DC9">
              <w:rPr>
                <w:rFonts w:ascii="Times New Roman" w:hAnsi="Times New Roman"/>
                <w:sz w:val="24"/>
                <w:szCs w:val="24"/>
              </w:rPr>
              <w:t>8 Марта</w:t>
            </w:r>
          </w:p>
        </w:tc>
        <w:tc>
          <w:tcPr>
            <w:tcW w:w="1372" w:type="dxa"/>
          </w:tcPr>
          <w:p w:rsidR="00710C24" w:rsidRPr="00016DC9" w:rsidRDefault="00710C24" w:rsidP="00016DC9">
            <w:pPr>
              <w:spacing w:line="240" w:lineRule="auto"/>
              <w:rPr>
                <w:rFonts w:ascii="Times New Roman" w:hAnsi="Times New Roman"/>
                <w:sz w:val="24"/>
                <w:szCs w:val="24"/>
              </w:rPr>
            </w:pPr>
            <w:r w:rsidRPr="00016DC9">
              <w:rPr>
                <w:rFonts w:ascii="Times New Roman" w:hAnsi="Times New Roman"/>
                <w:sz w:val="24"/>
                <w:szCs w:val="24"/>
              </w:rPr>
              <w:t>Март</w:t>
            </w:r>
          </w:p>
        </w:tc>
        <w:tc>
          <w:tcPr>
            <w:tcW w:w="3710" w:type="dxa"/>
          </w:tcPr>
          <w:p w:rsidR="00710C24" w:rsidRPr="00016DC9" w:rsidRDefault="00710C24" w:rsidP="00016DC9">
            <w:pPr>
              <w:spacing w:line="240" w:lineRule="auto"/>
              <w:rPr>
                <w:rFonts w:ascii="Times New Roman" w:hAnsi="Times New Roman"/>
                <w:sz w:val="24"/>
                <w:szCs w:val="24"/>
              </w:rPr>
            </w:pPr>
            <w:r>
              <w:rPr>
                <w:rFonts w:ascii="Times New Roman" w:hAnsi="Times New Roman"/>
                <w:sz w:val="24"/>
                <w:szCs w:val="24"/>
              </w:rPr>
              <w:t>Зам. директора по ВР,</w:t>
            </w:r>
            <w:r w:rsidRPr="00016DC9">
              <w:rPr>
                <w:rFonts w:ascii="Times New Roman" w:hAnsi="Times New Roman"/>
                <w:sz w:val="24"/>
                <w:szCs w:val="24"/>
              </w:rPr>
              <w:t xml:space="preserve"> </w:t>
            </w:r>
            <w:r>
              <w:rPr>
                <w:rFonts w:ascii="Times New Roman" w:hAnsi="Times New Roman"/>
                <w:sz w:val="24"/>
                <w:szCs w:val="24"/>
              </w:rPr>
              <w:t>с</w:t>
            </w:r>
            <w:r w:rsidRPr="00016DC9">
              <w:rPr>
                <w:rFonts w:ascii="Times New Roman" w:hAnsi="Times New Roman"/>
                <w:sz w:val="24"/>
                <w:szCs w:val="24"/>
              </w:rPr>
              <w:t>т.вожатая ,кл. руководители</w:t>
            </w:r>
          </w:p>
        </w:tc>
      </w:tr>
      <w:tr w:rsidR="00710C24" w:rsidRPr="00016DC9" w:rsidTr="00ED370F">
        <w:tc>
          <w:tcPr>
            <w:tcW w:w="3390" w:type="dxa"/>
          </w:tcPr>
          <w:p w:rsidR="00710C24" w:rsidRPr="00016DC9" w:rsidRDefault="00710C24" w:rsidP="00016DC9">
            <w:pPr>
              <w:spacing w:line="240" w:lineRule="auto"/>
              <w:rPr>
                <w:rFonts w:ascii="Times New Roman" w:hAnsi="Times New Roman"/>
                <w:sz w:val="24"/>
                <w:szCs w:val="24"/>
              </w:rPr>
            </w:pPr>
            <w:r w:rsidRPr="00016DC9">
              <w:rPr>
                <w:rFonts w:ascii="Times New Roman" w:hAnsi="Times New Roman"/>
                <w:sz w:val="24"/>
                <w:szCs w:val="24"/>
              </w:rPr>
              <w:t>День Победы</w:t>
            </w:r>
          </w:p>
        </w:tc>
        <w:tc>
          <w:tcPr>
            <w:tcW w:w="1372" w:type="dxa"/>
          </w:tcPr>
          <w:p w:rsidR="00710C24" w:rsidRPr="00016DC9" w:rsidRDefault="00710C24" w:rsidP="00016DC9">
            <w:pPr>
              <w:spacing w:line="240" w:lineRule="auto"/>
              <w:rPr>
                <w:rFonts w:ascii="Times New Roman" w:hAnsi="Times New Roman"/>
                <w:sz w:val="24"/>
                <w:szCs w:val="24"/>
              </w:rPr>
            </w:pPr>
            <w:r w:rsidRPr="00016DC9">
              <w:rPr>
                <w:rFonts w:ascii="Times New Roman" w:hAnsi="Times New Roman"/>
                <w:sz w:val="24"/>
                <w:szCs w:val="24"/>
              </w:rPr>
              <w:t>Май</w:t>
            </w:r>
          </w:p>
        </w:tc>
        <w:tc>
          <w:tcPr>
            <w:tcW w:w="3710" w:type="dxa"/>
          </w:tcPr>
          <w:p w:rsidR="00710C24" w:rsidRPr="00016DC9" w:rsidRDefault="00710C24" w:rsidP="00016DC9">
            <w:pPr>
              <w:spacing w:line="240" w:lineRule="auto"/>
              <w:rPr>
                <w:rFonts w:ascii="Times New Roman" w:hAnsi="Times New Roman"/>
                <w:sz w:val="24"/>
                <w:szCs w:val="24"/>
              </w:rPr>
            </w:pPr>
            <w:r>
              <w:rPr>
                <w:rFonts w:ascii="Times New Roman" w:hAnsi="Times New Roman"/>
                <w:sz w:val="24"/>
                <w:szCs w:val="24"/>
              </w:rPr>
              <w:t>Зам. директора по ВР,</w:t>
            </w:r>
            <w:r w:rsidRPr="00016DC9">
              <w:rPr>
                <w:rFonts w:ascii="Times New Roman" w:hAnsi="Times New Roman"/>
                <w:sz w:val="24"/>
                <w:szCs w:val="24"/>
              </w:rPr>
              <w:t xml:space="preserve"> </w:t>
            </w:r>
            <w:r>
              <w:rPr>
                <w:rFonts w:ascii="Times New Roman" w:hAnsi="Times New Roman"/>
                <w:sz w:val="24"/>
                <w:szCs w:val="24"/>
              </w:rPr>
              <w:t>с</w:t>
            </w:r>
            <w:r w:rsidRPr="00016DC9">
              <w:rPr>
                <w:rFonts w:ascii="Times New Roman" w:hAnsi="Times New Roman"/>
                <w:sz w:val="24"/>
                <w:szCs w:val="24"/>
              </w:rPr>
              <w:t>т.вожатая ,кл. руководители, учитель ОБЖ</w:t>
            </w:r>
          </w:p>
        </w:tc>
      </w:tr>
      <w:tr w:rsidR="00710C24" w:rsidRPr="00016DC9" w:rsidTr="00ED370F">
        <w:tc>
          <w:tcPr>
            <w:tcW w:w="3390" w:type="dxa"/>
          </w:tcPr>
          <w:p w:rsidR="00710C24" w:rsidRPr="00016DC9" w:rsidRDefault="00710C24" w:rsidP="00016DC9">
            <w:pPr>
              <w:spacing w:line="240" w:lineRule="auto"/>
              <w:rPr>
                <w:rFonts w:ascii="Times New Roman" w:hAnsi="Times New Roman"/>
                <w:sz w:val="24"/>
                <w:szCs w:val="24"/>
              </w:rPr>
            </w:pPr>
            <w:r w:rsidRPr="00016DC9">
              <w:rPr>
                <w:rFonts w:ascii="Times New Roman" w:hAnsi="Times New Roman"/>
                <w:sz w:val="24"/>
                <w:szCs w:val="24"/>
              </w:rPr>
              <w:t>Праздник Последнего звонка</w:t>
            </w:r>
          </w:p>
        </w:tc>
        <w:tc>
          <w:tcPr>
            <w:tcW w:w="1372" w:type="dxa"/>
          </w:tcPr>
          <w:p w:rsidR="00710C24" w:rsidRPr="00016DC9" w:rsidRDefault="00710C24" w:rsidP="00016DC9">
            <w:pPr>
              <w:spacing w:line="240" w:lineRule="auto"/>
              <w:rPr>
                <w:rFonts w:ascii="Times New Roman" w:hAnsi="Times New Roman"/>
                <w:sz w:val="24"/>
                <w:szCs w:val="24"/>
              </w:rPr>
            </w:pPr>
            <w:r w:rsidRPr="00016DC9">
              <w:rPr>
                <w:rFonts w:ascii="Times New Roman" w:hAnsi="Times New Roman"/>
                <w:sz w:val="24"/>
                <w:szCs w:val="24"/>
              </w:rPr>
              <w:t xml:space="preserve">Май </w:t>
            </w:r>
          </w:p>
        </w:tc>
        <w:tc>
          <w:tcPr>
            <w:tcW w:w="3710" w:type="dxa"/>
          </w:tcPr>
          <w:p w:rsidR="00710C24" w:rsidRPr="00016DC9" w:rsidRDefault="00710C24" w:rsidP="00016DC9">
            <w:pPr>
              <w:spacing w:line="240" w:lineRule="auto"/>
              <w:rPr>
                <w:rFonts w:ascii="Times New Roman" w:hAnsi="Times New Roman"/>
                <w:sz w:val="24"/>
                <w:szCs w:val="24"/>
              </w:rPr>
            </w:pPr>
            <w:r>
              <w:rPr>
                <w:rFonts w:ascii="Times New Roman" w:hAnsi="Times New Roman"/>
                <w:sz w:val="24"/>
                <w:szCs w:val="24"/>
              </w:rPr>
              <w:t>Зам. директора по ВР,</w:t>
            </w:r>
            <w:r w:rsidRPr="00016DC9">
              <w:rPr>
                <w:rFonts w:ascii="Times New Roman" w:hAnsi="Times New Roman"/>
                <w:sz w:val="24"/>
                <w:szCs w:val="24"/>
              </w:rPr>
              <w:t xml:space="preserve"> </w:t>
            </w:r>
            <w:r>
              <w:rPr>
                <w:rFonts w:ascii="Times New Roman" w:hAnsi="Times New Roman"/>
                <w:sz w:val="24"/>
                <w:szCs w:val="24"/>
              </w:rPr>
              <w:t>с</w:t>
            </w:r>
            <w:r w:rsidRPr="00016DC9">
              <w:rPr>
                <w:rFonts w:ascii="Times New Roman" w:hAnsi="Times New Roman"/>
                <w:sz w:val="24"/>
                <w:szCs w:val="24"/>
              </w:rPr>
              <w:t>т.вожатая ,кл руководители, администрация</w:t>
            </w:r>
          </w:p>
        </w:tc>
      </w:tr>
      <w:tr w:rsidR="00710C24" w:rsidRPr="00016DC9" w:rsidTr="00ED370F">
        <w:tc>
          <w:tcPr>
            <w:tcW w:w="3390" w:type="dxa"/>
          </w:tcPr>
          <w:p w:rsidR="00710C24" w:rsidRPr="00016DC9" w:rsidRDefault="00710C24" w:rsidP="00016DC9">
            <w:pPr>
              <w:spacing w:line="240" w:lineRule="auto"/>
              <w:rPr>
                <w:rFonts w:ascii="Times New Roman" w:hAnsi="Times New Roman"/>
                <w:sz w:val="24"/>
                <w:szCs w:val="24"/>
              </w:rPr>
            </w:pPr>
            <w:r w:rsidRPr="00016DC9">
              <w:rPr>
                <w:rFonts w:ascii="Times New Roman" w:hAnsi="Times New Roman"/>
                <w:sz w:val="24"/>
                <w:szCs w:val="24"/>
              </w:rPr>
              <w:t>День защиты детей</w:t>
            </w:r>
          </w:p>
        </w:tc>
        <w:tc>
          <w:tcPr>
            <w:tcW w:w="1372" w:type="dxa"/>
          </w:tcPr>
          <w:p w:rsidR="00710C24" w:rsidRPr="00016DC9" w:rsidRDefault="00710C24" w:rsidP="00016DC9">
            <w:pPr>
              <w:spacing w:line="240" w:lineRule="auto"/>
              <w:rPr>
                <w:rFonts w:ascii="Times New Roman" w:hAnsi="Times New Roman"/>
                <w:sz w:val="24"/>
                <w:szCs w:val="24"/>
              </w:rPr>
            </w:pPr>
            <w:r w:rsidRPr="00016DC9">
              <w:rPr>
                <w:rFonts w:ascii="Times New Roman" w:hAnsi="Times New Roman"/>
                <w:sz w:val="24"/>
                <w:szCs w:val="24"/>
              </w:rPr>
              <w:t xml:space="preserve">Май </w:t>
            </w:r>
          </w:p>
        </w:tc>
        <w:tc>
          <w:tcPr>
            <w:tcW w:w="3710" w:type="dxa"/>
          </w:tcPr>
          <w:p w:rsidR="00710C24" w:rsidRPr="00016DC9" w:rsidRDefault="00710C24" w:rsidP="00016DC9">
            <w:pPr>
              <w:spacing w:line="240" w:lineRule="auto"/>
              <w:rPr>
                <w:rFonts w:ascii="Times New Roman" w:hAnsi="Times New Roman"/>
                <w:sz w:val="24"/>
                <w:szCs w:val="24"/>
              </w:rPr>
            </w:pPr>
            <w:r>
              <w:rPr>
                <w:rFonts w:ascii="Times New Roman" w:hAnsi="Times New Roman"/>
                <w:sz w:val="24"/>
                <w:szCs w:val="24"/>
              </w:rPr>
              <w:t>Зам. директора по ВР</w:t>
            </w:r>
            <w:r w:rsidRPr="00016DC9">
              <w:rPr>
                <w:rFonts w:ascii="Times New Roman" w:hAnsi="Times New Roman"/>
                <w:sz w:val="24"/>
                <w:szCs w:val="24"/>
              </w:rPr>
              <w:t xml:space="preserve"> </w:t>
            </w:r>
            <w:r>
              <w:rPr>
                <w:rFonts w:ascii="Times New Roman" w:hAnsi="Times New Roman"/>
                <w:sz w:val="24"/>
                <w:szCs w:val="24"/>
              </w:rPr>
              <w:t>,с</w:t>
            </w:r>
            <w:r w:rsidRPr="00016DC9">
              <w:rPr>
                <w:rFonts w:ascii="Times New Roman" w:hAnsi="Times New Roman"/>
                <w:sz w:val="24"/>
                <w:szCs w:val="24"/>
              </w:rPr>
              <w:t>т., вожатая,  кл. руководители, учителя-предметники</w:t>
            </w:r>
          </w:p>
        </w:tc>
      </w:tr>
    </w:tbl>
    <w:p w:rsidR="00710C24" w:rsidRDefault="00710C24" w:rsidP="007442D6">
      <w:pPr>
        <w:pStyle w:val="2"/>
        <w:spacing w:line="240" w:lineRule="auto"/>
        <w:ind w:firstLine="0"/>
        <w:rPr>
          <w:rFonts w:eastAsia="Times New Roman"/>
          <w:b w:val="0"/>
          <w:bCs w:val="0"/>
          <w:sz w:val="24"/>
          <w:szCs w:val="24"/>
          <w:lang w:eastAsia="en-US"/>
        </w:rPr>
      </w:pPr>
      <w:bookmarkStart w:id="419" w:name="_Toc406059071"/>
      <w:bookmarkStart w:id="420" w:name="_Toc409691735"/>
      <w:bookmarkStart w:id="421" w:name="_Toc410654075"/>
      <w:bookmarkStart w:id="422" w:name="_Toc414553285"/>
    </w:p>
    <w:p w:rsidR="00710C24" w:rsidRDefault="00710C24" w:rsidP="007442D6">
      <w:pPr>
        <w:pStyle w:val="2"/>
        <w:spacing w:line="240" w:lineRule="auto"/>
        <w:ind w:firstLine="0"/>
        <w:rPr>
          <w:rFonts w:eastAsia="Times New Roman"/>
          <w:b w:val="0"/>
          <w:bCs w:val="0"/>
          <w:sz w:val="24"/>
          <w:szCs w:val="24"/>
          <w:lang w:eastAsia="en-US"/>
        </w:rPr>
      </w:pPr>
    </w:p>
    <w:p w:rsidR="00710C24" w:rsidRPr="00AE1A2D" w:rsidRDefault="00710C24" w:rsidP="007442D6">
      <w:pPr>
        <w:pStyle w:val="2"/>
        <w:numPr>
          <w:ilvl w:val="1"/>
          <w:numId w:val="78"/>
        </w:numPr>
        <w:spacing w:line="240" w:lineRule="auto"/>
        <w:jc w:val="center"/>
        <w:rPr>
          <w:sz w:val="24"/>
          <w:szCs w:val="24"/>
        </w:rPr>
      </w:pPr>
      <w:r w:rsidRPr="00AE1A2D">
        <w:rPr>
          <w:sz w:val="24"/>
          <w:szCs w:val="24"/>
        </w:rPr>
        <w:t>Система условий</w:t>
      </w:r>
      <w:bookmarkEnd w:id="419"/>
      <w:r w:rsidRPr="00AE1A2D">
        <w:rPr>
          <w:sz w:val="24"/>
          <w:szCs w:val="24"/>
        </w:rPr>
        <w:t xml:space="preserve"> реализации основной образовательной программы</w:t>
      </w:r>
      <w:bookmarkEnd w:id="420"/>
      <w:bookmarkEnd w:id="421"/>
      <w:bookmarkEnd w:id="422"/>
    </w:p>
    <w:p w:rsidR="00710C24" w:rsidRPr="00AE1A2D" w:rsidRDefault="00710C24" w:rsidP="00AE1A2D">
      <w:pPr>
        <w:spacing w:after="0" w:line="240" w:lineRule="auto"/>
        <w:ind w:firstLine="709"/>
        <w:jc w:val="both"/>
        <w:rPr>
          <w:rStyle w:val="30"/>
          <w:bCs/>
          <w:sz w:val="24"/>
          <w:szCs w:val="24"/>
        </w:rPr>
      </w:pPr>
      <w:bookmarkStart w:id="423" w:name="_Toc409691736"/>
    </w:p>
    <w:p w:rsidR="00710C24" w:rsidRPr="00AE1A2D" w:rsidRDefault="00710C24" w:rsidP="00AE1A2D">
      <w:pPr>
        <w:pStyle w:val="2"/>
        <w:spacing w:line="240" w:lineRule="auto"/>
        <w:rPr>
          <w:sz w:val="24"/>
          <w:szCs w:val="24"/>
        </w:rPr>
      </w:pPr>
      <w:bookmarkStart w:id="424" w:name="_Toc414553286"/>
      <w:bookmarkEnd w:id="423"/>
      <w:r w:rsidRPr="00AE1A2D">
        <w:rPr>
          <w:sz w:val="24"/>
          <w:szCs w:val="24"/>
        </w:rPr>
        <w:t xml:space="preserve">3.2.1. Описание кадровых условий реализации основной образовательной программы основного общего образования </w:t>
      </w:r>
      <w:bookmarkEnd w:id="424"/>
    </w:p>
    <w:p w:rsidR="00710C24" w:rsidRPr="00AE1A2D" w:rsidRDefault="00710C24" w:rsidP="007442D6">
      <w:pPr>
        <w:spacing w:after="0" w:line="240" w:lineRule="auto"/>
        <w:ind w:firstLine="709"/>
        <w:jc w:val="both"/>
        <w:rPr>
          <w:rFonts w:ascii="Times New Roman" w:hAnsi="Times New Roman"/>
          <w:sz w:val="24"/>
          <w:szCs w:val="24"/>
        </w:rPr>
      </w:pPr>
      <w:r w:rsidRPr="00AE1A2D">
        <w:rPr>
          <w:rFonts w:ascii="Times New Roman" w:hAnsi="Times New Roman"/>
          <w:sz w:val="24"/>
          <w:szCs w:val="24"/>
        </w:rPr>
        <w:t>МБОУ «</w:t>
      </w:r>
      <w:r>
        <w:rPr>
          <w:rFonts w:ascii="Times New Roman" w:hAnsi="Times New Roman"/>
          <w:sz w:val="24"/>
          <w:szCs w:val="24"/>
        </w:rPr>
        <w:t>Красноволжская С</w:t>
      </w:r>
      <w:r w:rsidRPr="00AE1A2D">
        <w:rPr>
          <w:rFonts w:ascii="Times New Roman" w:hAnsi="Times New Roman"/>
          <w:sz w:val="24"/>
          <w:szCs w:val="24"/>
        </w:rPr>
        <w:t>ОШ»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710C24" w:rsidRPr="00AE1A2D" w:rsidRDefault="00710C24" w:rsidP="007442D6">
      <w:pPr>
        <w:spacing w:after="0" w:line="240" w:lineRule="auto"/>
        <w:ind w:firstLine="709"/>
        <w:jc w:val="both"/>
        <w:rPr>
          <w:rFonts w:ascii="Times New Roman" w:hAnsi="Times New Roman"/>
          <w:sz w:val="24"/>
          <w:szCs w:val="24"/>
        </w:rPr>
      </w:pPr>
      <w:r w:rsidRPr="00AE1A2D">
        <w:rPr>
          <w:rFonts w:ascii="Times New Roman" w:hAnsi="Times New Roman"/>
          <w:sz w:val="24"/>
          <w:szCs w:val="24"/>
        </w:rPr>
        <w:t>Требования к кадровым условиям включают:</w:t>
      </w:r>
    </w:p>
    <w:p w:rsidR="00710C24" w:rsidRPr="00AE1A2D" w:rsidRDefault="00710C24" w:rsidP="00666657">
      <w:pPr>
        <w:pStyle w:val="a8"/>
        <w:numPr>
          <w:ilvl w:val="0"/>
          <w:numId w:val="144"/>
        </w:numPr>
        <w:tabs>
          <w:tab w:val="left" w:pos="993"/>
        </w:tabs>
        <w:ind w:left="0" w:firstLine="709"/>
        <w:jc w:val="both"/>
        <w:rPr>
          <w:rFonts w:ascii="Times New Roman" w:hAnsi="Times New Roman"/>
        </w:rPr>
      </w:pPr>
      <w:r w:rsidRPr="00AE1A2D">
        <w:rPr>
          <w:rFonts w:ascii="Times New Roman" w:hAnsi="Times New Roman"/>
        </w:rPr>
        <w:t>укомплектованность образовательной организации педагогическими, руководящими и иными работниками;</w:t>
      </w:r>
    </w:p>
    <w:p w:rsidR="00710C24" w:rsidRPr="00AE1A2D" w:rsidRDefault="00710C24" w:rsidP="00666657">
      <w:pPr>
        <w:pStyle w:val="a8"/>
        <w:numPr>
          <w:ilvl w:val="0"/>
          <w:numId w:val="144"/>
        </w:numPr>
        <w:tabs>
          <w:tab w:val="left" w:pos="993"/>
        </w:tabs>
        <w:ind w:left="0" w:firstLine="709"/>
        <w:jc w:val="both"/>
        <w:rPr>
          <w:rFonts w:ascii="Times New Roman" w:hAnsi="Times New Roman"/>
        </w:rPr>
      </w:pPr>
      <w:r w:rsidRPr="00AE1A2D">
        <w:rPr>
          <w:rFonts w:ascii="Times New Roman" w:hAnsi="Times New Roman"/>
        </w:rPr>
        <w:t>уровень квалификации педагогических и иных работников образовательной организации;</w:t>
      </w:r>
    </w:p>
    <w:p w:rsidR="00710C24" w:rsidRPr="00AE1A2D" w:rsidRDefault="00710C24" w:rsidP="00666657">
      <w:pPr>
        <w:pStyle w:val="a8"/>
        <w:numPr>
          <w:ilvl w:val="0"/>
          <w:numId w:val="144"/>
        </w:numPr>
        <w:tabs>
          <w:tab w:val="left" w:pos="993"/>
        </w:tabs>
        <w:ind w:left="0" w:firstLine="709"/>
        <w:jc w:val="both"/>
        <w:rPr>
          <w:rFonts w:ascii="Times New Roman" w:hAnsi="Times New Roman"/>
        </w:rPr>
      </w:pPr>
      <w:r w:rsidRPr="00AE1A2D">
        <w:rPr>
          <w:rFonts w:ascii="Times New Roman" w:hAnsi="Times New Roman"/>
        </w:rPr>
        <w:lastRenderedPageBreak/>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710C24" w:rsidRPr="00AE1A2D" w:rsidRDefault="00710C24" w:rsidP="007442D6">
      <w:pPr>
        <w:spacing w:after="0" w:line="240" w:lineRule="auto"/>
        <w:ind w:firstLine="709"/>
        <w:jc w:val="both"/>
        <w:rPr>
          <w:rFonts w:ascii="Times New Roman" w:hAnsi="Times New Roman"/>
          <w:sz w:val="24"/>
          <w:szCs w:val="24"/>
        </w:rPr>
      </w:pPr>
      <w:r w:rsidRPr="00AE1A2D">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710C24" w:rsidRPr="00AE1A2D" w:rsidRDefault="00710C24" w:rsidP="00AE1A2D">
      <w:pPr>
        <w:spacing w:after="0" w:line="240" w:lineRule="auto"/>
        <w:ind w:firstLine="709"/>
        <w:jc w:val="both"/>
        <w:rPr>
          <w:rFonts w:ascii="Times New Roman" w:hAnsi="Times New Roman"/>
          <w:sz w:val="24"/>
          <w:szCs w:val="24"/>
        </w:rPr>
      </w:pPr>
      <w:r w:rsidRPr="00AE1A2D">
        <w:rPr>
          <w:rFonts w:ascii="Times New Roman" w:hAnsi="Times New Roman"/>
          <w:sz w:val="24"/>
          <w:szCs w:val="24"/>
        </w:rPr>
        <w:t>Аттестация педагогических работников в соответствии с Федеральным законом «Об образовании в Российской</w:t>
      </w:r>
      <w:r w:rsidRPr="00AE1A2D">
        <w:rPr>
          <w:rFonts w:ascii="Times New Roman" w:hAnsi="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w:t>
      </w:r>
      <w:r>
        <w:rPr>
          <w:rFonts w:ascii="Times New Roman" w:hAnsi="Times New Roman"/>
          <w:sz w:val="24"/>
          <w:szCs w:val="24"/>
        </w:rPr>
        <w:t>ной деятельности аттестационной комиссией</w:t>
      </w:r>
      <w:r w:rsidRPr="00AE1A2D">
        <w:rPr>
          <w:rFonts w:ascii="Times New Roman" w:hAnsi="Times New Roman"/>
          <w:sz w:val="24"/>
          <w:szCs w:val="24"/>
        </w:rPr>
        <w:t xml:space="preserve">, </w:t>
      </w:r>
      <w:r>
        <w:rPr>
          <w:rFonts w:ascii="Times New Roman" w:hAnsi="Times New Roman"/>
          <w:sz w:val="24"/>
          <w:szCs w:val="24"/>
        </w:rPr>
        <w:t>которая формируется</w:t>
      </w:r>
      <w:r w:rsidRPr="00AE1A2D">
        <w:rPr>
          <w:rFonts w:ascii="Times New Roman" w:hAnsi="Times New Roman"/>
          <w:sz w:val="24"/>
          <w:szCs w:val="24"/>
        </w:rPr>
        <w:t xml:space="preserve"> </w:t>
      </w:r>
      <w:r>
        <w:rPr>
          <w:rFonts w:ascii="Times New Roman" w:hAnsi="Times New Roman"/>
          <w:sz w:val="24"/>
          <w:szCs w:val="24"/>
        </w:rPr>
        <w:t>образовательной</w:t>
      </w:r>
      <w:r w:rsidRPr="00AE1A2D">
        <w:rPr>
          <w:rFonts w:ascii="Times New Roman" w:hAnsi="Times New Roman"/>
          <w:sz w:val="24"/>
          <w:szCs w:val="24"/>
        </w:rPr>
        <w:t xml:space="preserve"> </w:t>
      </w:r>
      <w:r>
        <w:rPr>
          <w:rFonts w:ascii="Times New Roman" w:hAnsi="Times New Roman"/>
          <w:sz w:val="24"/>
          <w:szCs w:val="24"/>
        </w:rPr>
        <w:t>организацией</w:t>
      </w:r>
      <w:r w:rsidRPr="00AE1A2D">
        <w:rPr>
          <w:rFonts w:ascii="Times New Roman" w:hAnsi="Times New Roman"/>
          <w:sz w:val="24"/>
          <w:szCs w:val="24"/>
        </w:rPr>
        <w:t xml:space="preserve">. </w:t>
      </w:r>
    </w:p>
    <w:p w:rsidR="00710C24" w:rsidRPr="00AE1A2D" w:rsidRDefault="00710C24" w:rsidP="00AE1A2D">
      <w:pPr>
        <w:spacing w:after="0" w:line="240" w:lineRule="auto"/>
        <w:ind w:firstLine="709"/>
        <w:jc w:val="both"/>
        <w:rPr>
          <w:rFonts w:ascii="Times New Roman" w:hAnsi="Times New Roman"/>
          <w:sz w:val="24"/>
          <w:szCs w:val="24"/>
        </w:rPr>
      </w:pPr>
      <w:r w:rsidRPr="00AE1A2D">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710C24" w:rsidRDefault="00710C24" w:rsidP="00AE1A2D">
      <w:pPr>
        <w:spacing w:after="0" w:line="240" w:lineRule="auto"/>
        <w:ind w:firstLine="709"/>
        <w:jc w:val="both"/>
        <w:rPr>
          <w:rFonts w:ascii="Times New Roman" w:hAnsi="Times New Roman"/>
          <w:sz w:val="24"/>
          <w:szCs w:val="24"/>
        </w:rPr>
      </w:pPr>
      <w:r w:rsidRPr="00AE1A2D">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AE1A2D">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AE1A2D">
        <w:rPr>
          <w:rFonts w:ascii="Times New Roman" w:hAnsi="Times New Roman"/>
          <w:sz w:val="24"/>
          <w:szCs w:val="24"/>
        </w:rPr>
        <w:t>.</w:t>
      </w:r>
    </w:p>
    <w:p w:rsidR="00710C24" w:rsidRPr="00894E13" w:rsidRDefault="00710C24" w:rsidP="00894E13">
      <w:pPr>
        <w:pStyle w:val="Default"/>
        <w:ind w:firstLine="426"/>
        <w:jc w:val="center"/>
        <w:rPr>
          <w:rFonts w:ascii="Times New Roman" w:hAnsi="Times New Roman" w:cs="Times New Roman"/>
          <w:b/>
          <w:bCs/>
        </w:rPr>
      </w:pPr>
      <w:r w:rsidRPr="00894E13">
        <w:rPr>
          <w:rFonts w:ascii="Times New Roman" w:hAnsi="Times New Roman" w:cs="Times New Roman"/>
          <w:b/>
          <w:bCs/>
        </w:rPr>
        <w:t>Кадровое обеспечение реализации основной образовательной программы основного общего образования</w:t>
      </w:r>
    </w:p>
    <w:tbl>
      <w:tblPr>
        <w:tblW w:w="10225" w:type="dxa"/>
        <w:jc w:val="center"/>
        <w:tblInd w:w="-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7"/>
        <w:gridCol w:w="2881"/>
        <w:gridCol w:w="1260"/>
        <w:gridCol w:w="2184"/>
        <w:gridCol w:w="1993"/>
      </w:tblGrid>
      <w:tr w:rsidR="00710C24" w:rsidRPr="00894E13" w:rsidTr="00BB7D03">
        <w:trPr>
          <w:trHeight w:val="661"/>
          <w:jc w:val="center"/>
        </w:trPr>
        <w:tc>
          <w:tcPr>
            <w:tcW w:w="1907" w:type="dxa"/>
            <w:vMerge w:val="restart"/>
          </w:tcPr>
          <w:p w:rsidR="00710C24" w:rsidRPr="00894E13" w:rsidRDefault="00710C24" w:rsidP="00894E13">
            <w:pPr>
              <w:pStyle w:val="Default"/>
              <w:ind w:hanging="19"/>
              <w:jc w:val="center"/>
              <w:rPr>
                <w:rFonts w:ascii="Times New Roman" w:hAnsi="Times New Roman" w:cs="Times New Roman"/>
                <w:b/>
              </w:rPr>
            </w:pPr>
            <w:r w:rsidRPr="00894E13">
              <w:rPr>
                <w:rFonts w:ascii="Times New Roman" w:hAnsi="Times New Roman" w:cs="Times New Roman"/>
                <w:b/>
              </w:rPr>
              <w:t>Должность</w:t>
            </w:r>
          </w:p>
        </w:tc>
        <w:tc>
          <w:tcPr>
            <w:tcW w:w="2881" w:type="dxa"/>
            <w:vMerge w:val="restart"/>
          </w:tcPr>
          <w:p w:rsidR="00710C24" w:rsidRPr="00894E13" w:rsidRDefault="00710C24" w:rsidP="00894E13">
            <w:pPr>
              <w:pStyle w:val="Default"/>
              <w:ind w:hanging="19"/>
              <w:jc w:val="center"/>
              <w:rPr>
                <w:rFonts w:ascii="Times New Roman" w:hAnsi="Times New Roman" w:cs="Times New Roman"/>
                <w:b/>
              </w:rPr>
            </w:pPr>
            <w:r w:rsidRPr="00894E13">
              <w:rPr>
                <w:rFonts w:ascii="Times New Roman" w:hAnsi="Times New Roman" w:cs="Times New Roman"/>
                <w:b/>
              </w:rPr>
              <w:t>Должностные обязанности</w:t>
            </w:r>
          </w:p>
        </w:tc>
        <w:tc>
          <w:tcPr>
            <w:tcW w:w="1260" w:type="dxa"/>
            <w:vMerge w:val="restart"/>
          </w:tcPr>
          <w:p w:rsidR="00710C24" w:rsidRPr="00894E13" w:rsidRDefault="00710C24" w:rsidP="00894E13">
            <w:pPr>
              <w:pStyle w:val="Default"/>
              <w:ind w:left="-41" w:right="-49" w:hanging="19"/>
              <w:jc w:val="center"/>
              <w:rPr>
                <w:rFonts w:ascii="Times New Roman" w:hAnsi="Times New Roman" w:cs="Times New Roman"/>
                <w:b/>
              </w:rPr>
            </w:pPr>
            <w:r w:rsidRPr="00894E13">
              <w:rPr>
                <w:rFonts w:ascii="Times New Roman" w:hAnsi="Times New Roman" w:cs="Times New Roman"/>
                <w:b/>
              </w:rPr>
              <w:t>Кол-во работников в ОУ (требуется/имеется)</w:t>
            </w:r>
          </w:p>
        </w:tc>
        <w:tc>
          <w:tcPr>
            <w:tcW w:w="4177" w:type="dxa"/>
            <w:gridSpan w:val="2"/>
          </w:tcPr>
          <w:p w:rsidR="00710C24" w:rsidRPr="00894E13" w:rsidRDefault="00710C24" w:rsidP="00894E13">
            <w:pPr>
              <w:pStyle w:val="Default"/>
              <w:ind w:hanging="19"/>
              <w:jc w:val="center"/>
              <w:rPr>
                <w:rFonts w:ascii="Times New Roman" w:hAnsi="Times New Roman" w:cs="Times New Roman"/>
                <w:b/>
              </w:rPr>
            </w:pPr>
          </w:p>
          <w:p w:rsidR="00710C24" w:rsidRPr="00894E13" w:rsidRDefault="00710C24" w:rsidP="00894E13">
            <w:pPr>
              <w:pStyle w:val="Default"/>
              <w:ind w:hanging="19"/>
              <w:jc w:val="center"/>
              <w:rPr>
                <w:rFonts w:ascii="Times New Roman" w:hAnsi="Times New Roman" w:cs="Times New Roman"/>
                <w:b/>
              </w:rPr>
            </w:pPr>
            <w:r w:rsidRPr="00894E13">
              <w:rPr>
                <w:rFonts w:ascii="Times New Roman" w:hAnsi="Times New Roman" w:cs="Times New Roman"/>
                <w:b/>
              </w:rPr>
              <w:t>Уровень квалификации работников ОУ</w:t>
            </w:r>
          </w:p>
        </w:tc>
      </w:tr>
      <w:tr w:rsidR="00710C24" w:rsidRPr="00894E13" w:rsidTr="00BB7D03">
        <w:trPr>
          <w:trHeight w:val="1094"/>
          <w:jc w:val="center"/>
        </w:trPr>
        <w:tc>
          <w:tcPr>
            <w:tcW w:w="1907" w:type="dxa"/>
            <w:vMerge/>
          </w:tcPr>
          <w:p w:rsidR="00710C24" w:rsidRPr="00894E13" w:rsidRDefault="00710C24" w:rsidP="00894E13">
            <w:pPr>
              <w:pStyle w:val="Default"/>
              <w:ind w:hanging="19"/>
              <w:jc w:val="center"/>
              <w:rPr>
                <w:rFonts w:ascii="Times New Roman" w:hAnsi="Times New Roman" w:cs="Times New Roman"/>
                <w:b/>
              </w:rPr>
            </w:pPr>
          </w:p>
        </w:tc>
        <w:tc>
          <w:tcPr>
            <w:tcW w:w="2881" w:type="dxa"/>
            <w:vMerge/>
          </w:tcPr>
          <w:p w:rsidR="00710C24" w:rsidRPr="00894E13" w:rsidRDefault="00710C24" w:rsidP="00894E13">
            <w:pPr>
              <w:pStyle w:val="Default"/>
              <w:ind w:hanging="19"/>
              <w:jc w:val="center"/>
              <w:rPr>
                <w:rFonts w:ascii="Times New Roman" w:hAnsi="Times New Roman" w:cs="Times New Roman"/>
                <w:b/>
              </w:rPr>
            </w:pPr>
          </w:p>
        </w:tc>
        <w:tc>
          <w:tcPr>
            <w:tcW w:w="1260" w:type="dxa"/>
            <w:vMerge/>
          </w:tcPr>
          <w:p w:rsidR="00710C24" w:rsidRPr="00894E13" w:rsidRDefault="00710C24" w:rsidP="00894E13">
            <w:pPr>
              <w:pStyle w:val="Default"/>
              <w:ind w:right="-191" w:hanging="19"/>
              <w:jc w:val="center"/>
              <w:rPr>
                <w:rFonts w:ascii="Times New Roman" w:hAnsi="Times New Roman" w:cs="Times New Roman"/>
                <w:b/>
              </w:rPr>
            </w:pPr>
          </w:p>
        </w:tc>
        <w:tc>
          <w:tcPr>
            <w:tcW w:w="2184" w:type="dxa"/>
          </w:tcPr>
          <w:p w:rsidR="00710C24" w:rsidRPr="00894E13" w:rsidRDefault="00710C24" w:rsidP="00894E13">
            <w:pPr>
              <w:pStyle w:val="Default"/>
              <w:ind w:hanging="19"/>
              <w:jc w:val="center"/>
              <w:rPr>
                <w:rFonts w:ascii="Times New Roman" w:hAnsi="Times New Roman" w:cs="Times New Roman"/>
                <w:b/>
              </w:rPr>
            </w:pPr>
            <w:r w:rsidRPr="00894E13">
              <w:rPr>
                <w:rFonts w:ascii="Times New Roman" w:hAnsi="Times New Roman" w:cs="Times New Roman"/>
                <w:b/>
              </w:rPr>
              <w:t>Требования         к уровню квалификации</w:t>
            </w:r>
          </w:p>
        </w:tc>
        <w:tc>
          <w:tcPr>
            <w:tcW w:w="1993" w:type="dxa"/>
          </w:tcPr>
          <w:p w:rsidR="00710C24" w:rsidRPr="00894E13" w:rsidRDefault="00710C24" w:rsidP="00894E13">
            <w:pPr>
              <w:pStyle w:val="Default"/>
              <w:ind w:hanging="19"/>
              <w:jc w:val="center"/>
              <w:rPr>
                <w:rFonts w:ascii="Times New Roman" w:hAnsi="Times New Roman" w:cs="Times New Roman"/>
                <w:b/>
              </w:rPr>
            </w:pPr>
            <w:r w:rsidRPr="00894E13">
              <w:rPr>
                <w:rFonts w:ascii="Times New Roman" w:hAnsi="Times New Roman" w:cs="Times New Roman"/>
                <w:b/>
              </w:rPr>
              <w:t>Фактический</w:t>
            </w:r>
          </w:p>
        </w:tc>
      </w:tr>
      <w:tr w:rsidR="00710C24" w:rsidRPr="00894E13" w:rsidTr="00BB7D03">
        <w:trPr>
          <w:trHeight w:val="799"/>
          <w:jc w:val="center"/>
        </w:trPr>
        <w:tc>
          <w:tcPr>
            <w:tcW w:w="1907" w:type="dxa"/>
          </w:tcPr>
          <w:p w:rsidR="00710C24" w:rsidRPr="00894E13" w:rsidRDefault="00710C24" w:rsidP="00894E13">
            <w:pPr>
              <w:pStyle w:val="Default"/>
              <w:ind w:hanging="19"/>
              <w:rPr>
                <w:rFonts w:ascii="Times New Roman" w:hAnsi="Times New Roman" w:cs="Times New Roman"/>
              </w:rPr>
            </w:pPr>
            <w:r w:rsidRPr="00894E13">
              <w:rPr>
                <w:rFonts w:ascii="Times New Roman" w:hAnsi="Times New Roman" w:cs="Times New Roman"/>
              </w:rPr>
              <w:t xml:space="preserve">Руководитель образовательного учреждения </w:t>
            </w:r>
          </w:p>
        </w:tc>
        <w:tc>
          <w:tcPr>
            <w:tcW w:w="2881" w:type="dxa"/>
          </w:tcPr>
          <w:p w:rsidR="00710C24" w:rsidRPr="00894E13" w:rsidRDefault="00710C24" w:rsidP="00894E13">
            <w:pPr>
              <w:pStyle w:val="Default"/>
              <w:ind w:hanging="19"/>
              <w:rPr>
                <w:rFonts w:ascii="Times New Roman" w:hAnsi="Times New Roman" w:cs="Times New Roman"/>
              </w:rPr>
            </w:pPr>
            <w:r w:rsidRPr="00894E13">
              <w:rPr>
                <w:rFonts w:ascii="Times New Roman" w:hAnsi="Times New Roman" w:cs="Times New Roman"/>
              </w:rPr>
              <w:t xml:space="preserve">обеспечивает системную образовательную и административно-хозяйственную работу образовательного учреждения </w:t>
            </w:r>
          </w:p>
        </w:tc>
        <w:tc>
          <w:tcPr>
            <w:tcW w:w="1260" w:type="dxa"/>
          </w:tcPr>
          <w:p w:rsidR="00710C24" w:rsidRPr="00894E13" w:rsidRDefault="00710C24" w:rsidP="00894E13">
            <w:pPr>
              <w:pStyle w:val="Default"/>
              <w:ind w:right="-191" w:hanging="19"/>
              <w:rPr>
                <w:rFonts w:ascii="Times New Roman" w:hAnsi="Times New Roman" w:cs="Times New Roman"/>
              </w:rPr>
            </w:pPr>
            <w:r w:rsidRPr="00894E13">
              <w:rPr>
                <w:rFonts w:ascii="Times New Roman" w:hAnsi="Times New Roman" w:cs="Times New Roman"/>
              </w:rPr>
              <w:t>1</w:t>
            </w:r>
          </w:p>
        </w:tc>
        <w:tc>
          <w:tcPr>
            <w:tcW w:w="2184" w:type="dxa"/>
          </w:tcPr>
          <w:p w:rsidR="00710C24" w:rsidRPr="00894E13" w:rsidRDefault="00710C24" w:rsidP="00894E13">
            <w:pPr>
              <w:pStyle w:val="Default"/>
              <w:ind w:hanging="19"/>
              <w:rPr>
                <w:rFonts w:ascii="Times New Roman" w:hAnsi="Times New Roman" w:cs="Times New Roman"/>
              </w:rPr>
            </w:pPr>
            <w:r w:rsidRPr="00894E13">
              <w:rPr>
                <w:rFonts w:ascii="Times New Roman" w:hAnsi="Times New Roman" w:cs="Times New Roman"/>
              </w:rPr>
              <w:t xml:space="preserve">высшее профессиональное образование </w:t>
            </w:r>
          </w:p>
        </w:tc>
        <w:tc>
          <w:tcPr>
            <w:tcW w:w="1993" w:type="dxa"/>
          </w:tcPr>
          <w:p w:rsidR="00710C24" w:rsidRPr="00894E13" w:rsidRDefault="00710C24" w:rsidP="00894E13">
            <w:pPr>
              <w:pStyle w:val="Default"/>
              <w:ind w:hanging="19"/>
              <w:rPr>
                <w:rFonts w:ascii="Times New Roman" w:hAnsi="Times New Roman" w:cs="Times New Roman"/>
              </w:rPr>
            </w:pPr>
            <w:r w:rsidRPr="00894E13">
              <w:rPr>
                <w:rFonts w:ascii="Times New Roman" w:hAnsi="Times New Roman" w:cs="Times New Roman"/>
              </w:rPr>
              <w:t xml:space="preserve">Высшее профессиональное образование </w:t>
            </w:r>
          </w:p>
          <w:p w:rsidR="00710C24" w:rsidRPr="00894E13" w:rsidRDefault="00710C24" w:rsidP="00894E13">
            <w:pPr>
              <w:spacing w:line="240" w:lineRule="auto"/>
              <w:ind w:hanging="19"/>
              <w:rPr>
                <w:rFonts w:ascii="Times New Roman" w:hAnsi="Times New Roman"/>
                <w:color w:val="000000"/>
                <w:sz w:val="24"/>
                <w:szCs w:val="24"/>
              </w:rPr>
            </w:pPr>
          </w:p>
          <w:p w:rsidR="00710C24" w:rsidRPr="00894E13" w:rsidRDefault="00710C24" w:rsidP="00894E13">
            <w:pPr>
              <w:pStyle w:val="Default"/>
              <w:ind w:hanging="19"/>
              <w:rPr>
                <w:rFonts w:ascii="Times New Roman" w:hAnsi="Times New Roman" w:cs="Times New Roman"/>
              </w:rPr>
            </w:pPr>
          </w:p>
        </w:tc>
      </w:tr>
      <w:tr w:rsidR="00710C24" w:rsidRPr="00894E13" w:rsidTr="00BB7D03">
        <w:trPr>
          <w:trHeight w:val="1903"/>
          <w:jc w:val="center"/>
        </w:trPr>
        <w:tc>
          <w:tcPr>
            <w:tcW w:w="1907" w:type="dxa"/>
          </w:tcPr>
          <w:p w:rsidR="00710C24" w:rsidRPr="00894E13" w:rsidRDefault="00710C24" w:rsidP="00894E13">
            <w:pPr>
              <w:pStyle w:val="Default"/>
              <w:ind w:hanging="19"/>
              <w:rPr>
                <w:rFonts w:ascii="Times New Roman" w:hAnsi="Times New Roman" w:cs="Times New Roman"/>
              </w:rPr>
            </w:pPr>
            <w:r w:rsidRPr="00894E13">
              <w:rPr>
                <w:rFonts w:ascii="Times New Roman" w:hAnsi="Times New Roman" w:cs="Times New Roman"/>
              </w:rPr>
              <w:lastRenderedPageBreak/>
              <w:t xml:space="preserve">Заместитель руководителя </w:t>
            </w:r>
          </w:p>
        </w:tc>
        <w:tc>
          <w:tcPr>
            <w:tcW w:w="2881" w:type="dxa"/>
          </w:tcPr>
          <w:p w:rsidR="00710C24" w:rsidRPr="00894E13" w:rsidRDefault="00710C24" w:rsidP="00894E13">
            <w:pPr>
              <w:pStyle w:val="Default"/>
              <w:ind w:hanging="19"/>
              <w:rPr>
                <w:rFonts w:ascii="Times New Roman" w:hAnsi="Times New Roman" w:cs="Times New Roman"/>
              </w:rPr>
            </w:pPr>
            <w:r w:rsidRPr="00894E13">
              <w:rPr>
                <w:rFonts w:ascii="Times New Roman" w:hAnsi="Times New Roman" w:cs="Times New Roman"/>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 </w:t>
            </w:r>
          </w:p>
        </w:tc>
        <w:tc>
          <w:tcPr>
            <w:tcW w:w="1260" w:type="dxa"/>
          </w:tcPr>
          <w:p w:rsidR="00710C24" w:rsidRPr="00894E13" w:rsidRDefault="00710C24" w:rsidP="00894E13">
            <w:pPr>
              <w:pStyle w:val="Default"/>
              <w:ind w:right="-191" w:hanging="19"/>
              <w:rPr>
                <w:rFonts w:ascii="Times New Roman" w:hAnsi="Times New Roman" w:cs="Times New Roman"/>
              </w:rPr>
            </w:pPr>
            <w:r>
              <w:rPr>
                <w:rFonts w:ascii="Times New Roman" w:hAnsi="Times New Roman" w:cs="Times New Roman"/>
              </w:rPr>
              <w:t>3</w:t>
            </w:r>
            <w:r w:rsidRPr="00894E13">
              <w:rPr>
                <w:rFonts w:ascii="Times New Roman" w:hAnsi="Times New Roman" w:cs="Times New Roman"/>
              </w:rPr>
              <w:t xml:space="preserve"> </w:t>
            </w:r>
          </w:p>
        </w:tc>
        <w:tc>
          <w:tcPr>
            <w:tcW w:w="2184" w:type="dxa"/>
          </w:tcPr>
          <w:p w:rsidR="00710C24" w:rsidRPr="00894E13" w:rsidRDefault="00710C24" w:rsidP="00894E13">
            <w:pPr>
              <w:pStyle w:val="Default"/>
              <w:ind w:hanging="19"/>
              <w:rPr>
                <w:rFonts w:ascii="Times New Roman" w:hAnsi="Times New Roman" w:cs="Times New Roman"/>
              </w:rPr>
            </w:pPr>
            <w:r w:rsidRPr="00894E13">
              <w:rPr>
                <w:rFonts w:ascii="Times New Roman" w:hAnsi="Times New Roman" w:cs="Times New Roman"/>
              </w:rPr>
              <w:t xml:space="preserve">высшее профессиональное образование </w:t>
            </w:r>
          </w:p>
        </w:tc>
        <w:tc>
          <w:tcPr>
            <w:tcW w:w="1993" w:type="dxa"/>
          </w:tcPr>
          <w:p w:rsidR="00710C24" w:rsidRPr="00894E13" w:rsidRDefault="00710C24" w:rsidP="00894E13">
            <w:pPr>
              <w:pStyle w:val="Default"/>
              <w:ind w:hanging="19"/>
              <w:rPr>
                <w:rFonts w:ascii="Times New Roman" w:hAnsi="Times New Roman" w:cs="Times New Roman"/>
              </w:rPr>
            </w:pPr>
            <w:r w:rsidRPr="00894E13">
              <w:rPr>
                <w:rFonts w:ascii="Times New Roman" w:hAnsi="Times New Roman" w:cs="Times New Roman"/>
              </w:rPr>
              <w:t xml:space="preserve">Высшее профессиональное образование </w:t>
            </w:r>
          </w:p>
        </w:tc>
      </w:tr>
      <w:tr w:rsidR="00710C24" w:rsidRPr="00894E13" w:rsidTr="00BB7D03">
        <w:trPr>
          <w:trHeight w:val="1903"/>
          <w:jc w:val="center"/>
        </w:trPr>
        <w:tc>
          <w:tcPr>
            <w:tcW w:w="1907" w:type="dxa"/>
          </w:tcPr>
          <w:p w:rsidR="00710C24" w:rsidRPr="00894E13" w:rsidRDefault="00710C24" w:rsidP="00894E13">
            <w:pPr>
              <w:pStyle w:val="Default"/>
              <w:ind w:hanging="19"/>
              <w:rPr>
                <w:rFonts w:ascii="Times New Roman" w:hAnsi="Times New Roman" w:cs="Times New Roman"/>
              </w:rPr>
            </w:pPr>
            <w:r w:rsidRPr="00894E13">
              <w:rPr>
                <w:rFonts w:ascii="Times New Roman" w:hAnsi="Times New Roman" w:cs="Times New Roman"/>
              </w:rPr>
              <w:t>Учитель</w:t>
            </w:r>
          </w:p>
        </w:tc>
        <w:tc>
          <w:tcPr>
            <w:tcW w:w="2881" w:type="dxa"/>
          </w:tcPr>
          <w:p w:rsidR="00710C24" w:rsidRPr="00894E13" w:rsidRDefault="00710C24" w:rsidP="00894E13">
            <w:pPr>
              <w:pStyle w:val="Default"/>
              <w:ind w:hanging="19"/>
              <w:rPr>
                <w:rFonts w:ascii="Times New Roman" w:hAnsi="Times New Roman" w:cs="Times New Roman"/>
              </w:rPr>
            </w:pPr>
            <w:r w:rsidRPr="00894E13">
              <w:rPr>
                <w:rFonts w:ascii="Times New Roman" w:hAnsi="Times New Roman" w:cs="Times New Roman"/>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p w:rsidR="00710C24" w:rsidRPr="00894E13" w:rsidRDefault="00710C24" w:rsidP="00894E13">
            <w:pPr>
              <w:pStyle w:val="Default"/>
              <w:ind w:hanging="19"/>
              <w:rPr>
                <w:rFonts w:ascii="Times New Roman" w:hAnsi="Times New Roman" w:cs="Times New Roman"/>
              </w:rPr>
            </w:pPr>
          </w:p>
        </w:tc>
        <w:tc>
          <w:tcPr>
            <w:tcW w:w="1260" w:type="dxa"/>
          </w:tcPr>
          <w:p w:rsidR="00710C24" w:rsidRPr="00894E13" w:rsidRDefault="00710C24" w:rsidP="00894E13">
            <w:pPr>
              <w:pStyle w:val="Default"/>
              <w:ind w:right="-191" w:hanging="19"/>
              <w:rPr>
                <w:rFonts w:ascii="Times New Roman" w:hAnsi="Times New Roman" w:cs="Times New Roman"/>
              </w:rPr>
            </w:pPr>
            <w:r>
              <w:rPr>
                <w:rFonts w:ascii="Times New Roman" w:hAnsi="Times New Roman" w:cs="Times New Roman"/>
              </w:rPr>
              <w:t>18</w:t>
            </w:r>
          </w:p>
        </w:tc>
        <w:tc>
          <w:tcPr>
            <w:tcW w:w="2184" w:type="dxa"/>
          </w:tcPr>
          <w:p w:rsidR="00710C24" w:rsidRPr="00894E13" w:rsidRDefault="00710C24" w:rsidP="00894E13">
            <w:pPr>
              <w:pStyle w:val="Default"/>
              <w:ind w:hanging="19"/>
              <w:rPr>
                <w:rFonts w:ascii="Times New Roman" w:hAnsi="Times New Roman" w:cs="Times New Roman"/>
              </w:rPr>
            </w:pPr>
            <w:r w:rsidRPr="00894E13">
              <w:rPr>
                <w:rFonts w:ascii="Times New Roman" w:hAnsi="Times New Roman" w:cs="Times New Roman"/>
              </w:rPr>
              <w:t xml:space="preserve">высшее профессиональное образование или среднее профессиональное образование </w:t>
            </w:r>
          </w:p>
        </w:tc>
        <w:tc>
          <w:tcPr>
            <w:tcW w:w="1993" w:type="dxa"/>
          </w:tcPr>
          <w:p w:rsidR="00710C24" w:rsidRPr="00894E13" w:rsidRDefault="00710C24" w:rsidP="00894E13">
            <w:pPr>
              <w:pStyle w:val="Default"/>
              <w:ind w:hanging="19"/>
              <w:rPr>
                <w:rFonts w:ascii="Times New Roman" w:hAnsi="Times New Roman" w:cs="Times New Roman"/>
              </w:rPr>
            </w:pPr>
            <w:r w:rsidRPr="00894E13">
              <w:rPr>
                <w:rFonts w:ascii="Times New Roman" w:hAnsi="Times New Roman" w:cs="Times New Roman"/>
              </w:rPr>
              <w:t xml:space="preserve">Высшее </w:t>
            </w:r>
            <w:r>
              <w:rPr>
                <w:rFonts w:ascii="Times New Roman" w:hAnsi="Times New Roman" w:cs="Times New Roman"/>
              </w:rPr>
              <w:t>профессиональное образование – 17</w:t>
            </w:r>
            <w:r w:rsidRPr="00894E13">
              <w:rPr>
                <w:rFonts w:ascii="Times New Roman" w:hAnsi="Times New Roman" w:cs="Times New Roman"/>
              </w:rPr>
              <w:t xml:space="preserve">  чел.</w:t>
            </w:r>
          </w:p>
          <w:p w:rsidR="00710C24" w:rsidRPr="00894E13" w:rsidRDefault="00710C24" w:rsidP="00894E13">
            <w:pPr>
              <w:pStyle w:val="Default"/>
              <w:ind w:hanging="19"/>
              <w:rPr>
                <w:rFonts w:ascii="Times New Roman" w:hAnsi="Times New Roman" w:cs="Times New Roman"/>
              </w:rPr>
            </w:pPr>
            <w:r w:rsidRPr="00894E13">
              <w:rPr>
                <w:rFonts w:ascii="Times New Roman" w:hAnsi="Times New Roman" w:cs="Times New Roman"/>
              </w:rPr>
              <w:t xml:space="preserve">  среднее профессиональное образование – 1 чел.</w:t>
            </w:r>
          </w:p>
        </w:tc>
      </w:tr>
      <w:tr w:rsidR="00710C24" w:rsidRPr="00894E13" w:rsidTr="00BB7D03">
        <w:trPr>
          <w:trHeight w:val="1903"/>
          <w:jc w:val="center"/>
        </w:trPr>
        <w:tc>
          <w:tcPr>
            <w:tcW w:w="1907" w:type="dxa"/>
          </w:tcPr>
          <w:p w:rsidR="00710C24" w:rsidRPr="00894E13" w:rsidRDefault="00710C24" w:rsidP="00894E13">
            <w:pPr>
              <w:pStyle w:val="Default"/>
              <w:ind w:hanging="19"/>
              <w:rPr>
                <w:rFonts w:ascii="Times New Roman" w:hAnsi="Times New Roman" w:cs="Times New Roman"/>
              </w:rPr>
            </w:pPr>
            <w:r w:rsidRPr="00894E13">
              <w:rPr>
                <w:rFonts w:ascii="Times New Roman" w:hAnsi="Times New Roman" w:cs="Times New Roman"/>
              </w:rPr>
              <w:t>Старший вожатый</w:t>
            </w:r>
          </w:p>
        </w:tc>
        <w:tc>
          <w:tcPr>
            <w:tcW w:w="2881" w:type="dxa"/>
          </w:tcPr>
          <w:p w:rsidR="00710C24" w:rsidRPr="00894E13" w:rsidRDefault="00710C24" w:rsidP="00894E13">
            <w:pPr>
              <w:pStyle w:val="Default"/>
              <w:ind w:hanging="19"/>
              <w:rPr>
                <w:rFonts w:ascii="Times New Roman" w:hAnsi="Times New Roman" w:cs="Times New Roman"/>
              </w:rPr>
            </w:pPr>
            <w:r w:rsidRPr="00894E13">
              <w:rPr>
                <w:rFonts w:ascii="Times New Roman" w:hAnsi="Times New Roman" w:cs="Times New Roman"/>
              </w:rPr>
              <w:t xml:space="preserve"> способствует развитию и деятельности детской общественной организации</w:t>
            </w:r>
          </w:p>
        </w:tc>
        <w:tc>
          <w:tcPr>
            <w:tcW w:w="1260" w:type="dxa"/>
          </w:tcPr>
          <w:p w:rsidR="00710C24" w:rsidRPr="00894E13" w:rsidRDefault="00710C24" w:rsidP="00894E13">
            <w:pPr>
              <w:pStyle w:val="Default"/>
              <w:ind w:right="-191" w:hanging="19"/>
              <w:rPr>
                <w:rFonts w:ascii="Times New Roman" w:hAnsi="Times New Roman" w:cs="Times New Roman"/>
              </w:rPr>
            </w:pPr>
            <w:r w:rsidRPr="00894E13">
              <w:rPr>
                <w:rFonts w:ascii="Times New Roman" w:hAnsi="Times New Roman" w:cs="Times New Roman"/>
              </w:rPr>
              <w:t>1</w:t>
            </w:r>
          </w:p>
        </w:tc>
        <w:tc>
          <w:tcPr>
            <w:tcW w:w="2184" w:type="dxa"/>
          </w:tcPr>
          <w:p w:rsidR="00710C24" w:rsidRPr="00894E13" w:rsidRDefault="00710C24" w:rsidP="00894E13">
            <w:pPr>
              <w:pStyle w:val="Default"/>
              <w:ind w:hanging="19"/>
              <w:rPr>
                <w:rFonts w:ascii="Times New Roman" w:hAnsi="Times New Roman" w:cs="Times New Roman"/>
              </w:rPr>
            </w:pPr>
            <w:r w:rsidRPr="00894E13">
              <w:rPr>
                <w:rFonts w:ascii="Times New Roman" w:hAnsi="Times New Roman" w:cs="Times New Roman"/>
              </w:rPr>
              <w:t xml:space="preserve">высшее профессиональное образование или среднее профессиональное образование по направлению подготовки «Образование и педагогика» </w:t>
            </w:r>
          </w:p>
          <w:p w:rsidR="00710C24" w:rsidRPr="00894E13" w:rsidRDefault="00710C24" w:rsidP="00894E13">
            <w:pPr>
              <w:pStyle w:val="Default"/>
              <w:ind w:hanging="19"/>
              <w:rPr>
                <w:rFonts w:ascii="Times New Roman" w:hAnsi="Times New Roman" w:cs="Times New Roman"/>
              </w:rPr>
            </w:pPr>
          </w:p>
          <w:p w:rsidR="00710C24" w:rsidRPr="00894E13" w:rsidRDefault="00710C24" w:rsidP="00894E13">
            <w:pPr>
              <w:pStyle w:val="Default"/>
              <w:ind w:hanging="19"/>
              <w:rPr>
                <w:rFonts w:ascii="Times New Roman" w:hAnsi="Times New Roman" w:cs="Times New Roman"/>
              </w:rPr>
            </w:pPr>
          </w:p>
        </w:tc>
        <w:tc>
          <w:tcPr>
            <w:tcW w:w="1993" w:type="dxa"/>
          </w:tcPr>
          <w:p w:rsidR="00710C24" w:rsidRPr="00894E13" w:rsidRDefault="00710C24" w:rsidP="00894E13">
            <w:pPr>
              <w:pStyle w:val="Default"/>
              <w:ind w:hanging="19"/>
              <w:rPr>
                <w:rFonts w:ascii="Times New Roman" w:hAnsi="Times New Roman" w:cs="Times New Roman"/>
              </w:rPr>
            </w:pPr>
            <w:r w:rsidRPr="00894E13">
              <w:rPr>
                <w:rFonts w:ascii="Times New Roman" w:hAnsi="Times New Roman" w:cs="Times New Roman"/>
              </w:rPr>
              <w:t>Высшее профессиональное образование</w:t>
            </w:r>
          </w:p>
        </w:tc>
      </w:tr>
      <w:tr w:rsidR="00710C24" w:rsidRPr="00894E13" w:rsidTr="00BB7D03">
        <w:trPr>
          <w:trHeight w:val="1903"/>
          <w:jc w:val="center"/>
        </w:trPr>
        <w:tc>
          <w:tcPr>
            <w:tcW w:w="1907" w:type="dxa"/>
          </w:tcPr>
          <w:p w:rsidR="00710C24" w:rsidRPr="00894E13" w:rsidRDefault="00710C24" w:rsidP="00894E13">
            <w:pPr>
              <w:pStyle w:val="Default"/>
              <w:ind w:left="-19"/>
              <w:rPr>
                <w:rFonts w:ascii="Times New Roman" w:hAnsi="Times New Roman" w:cs="Times New Roman"/>
              </w:rPr>
            </w:pPr>
            <w:r>
              <w:rPr>
                <w:rFonts w:ascii="Times New Roman" w:hAnsi="Times New Roman" w:cs="Times New Roman"/>
              </w:rPr>
              <w:t>П</w:t>
            </w:r>
            <w:r w:rsidRPr="00894E13">
              <w:rPr>
                <w:rFonts w:ascii="Times New Roman" w:hAnsi="Times New Roman" w:cs="Times New Roman"/>
              </w:rPr>
              <w:t>едагог-психолог</w:t>
            </w:r>
          </w:p>
        </w:tc>
        <w:tc>
          <w:tcPr>
            <w:tcW w:w="2881" w:type="dxa"/>
          </w:tcPr>
          <w:p w:rsidR="00710C24" w:rsidRPr="00894E13" w:rsidRDefault="00710C24" w:rsidP="00894E13">
            <w:pPr>
              <w:pStyle w:val="Default"/>
              <w:ind w:hanging="19"/>
              <w:rPr>
                <w:rFonts w:ascii="Times New Roman" w:hAnsi="Times New Roman" w:cs="Times New Roman"/>
              </w:rPr>
            </w:pPr>
            <w:r w:rsidRPr="00894E13">
              <w:rPr>
                <w:rFonts w:ascii="Times New Roman" w:hAnsi="Times New Roman" w:cs="Times New Roman"/>
              </w:rPr>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w:t>
            </w:r>
          </w:p>
          <w:p w:rsidR="00710C24" w:rsidRPr="00894E13" w:rsidRDefault="00710C24" w:rsidP="00894E13">
            <w:pPr>
              <w:pStyle w:val="Default"/>
              <w:ind w:hanging="19"/>
              <w:rPr>
                <w:rFonts w:ascii="Times New Roman" w:hAnsi="Times New Roman" w:cs="Times New Roman"/>
              </w:rPr>
            </w:pPr>
          </w:p>
        </w:tc>
        <w:tc>
          <w:tcPr>
            <w:tcW w:w="1260" w:type="dxa"/>
          </w:tcPr>
          <w:p w:rsidR="00710C24" w:rsidRPr="00894E13" w:rsidRDefault="00710C24" w:rsidP="00894E13">
            <w:pPr>
              <w:pStyle w:val="Default"/>
              <w:ind w:right="-191" w:hanging="19"/>
              <w:rPr>
                <w:rFonts w:ascii="Times New Roman" w:hAnsi="Times New Roman" w:cs="Times New Roman"/>
              </w:rPr>
            </w:pPr>
            <w:r w:rsidRPr="00894E13">
              <w:rPr>
                <w:rFonts w:ascii="Times New Roman" w:hAnsi="Times New Roman" w:cs="Times New Roman"/>
              </w:rPr>
              <w:t>1</w:t>
            </w:r>
          </w:p>
        </w:tc>
        <w:tc>
          <w:tcPr>
            <w:tcW w:w="2184" w:type="dxa"/>
          </w:tcPr>
          <w:p w:rsidR="00710C24" w:rsidRPr="00894E13" w:rsidRDefault="00710C24" w:rsidP="00894E13">
            <w:pPr>
              <w:pStyle w:val="Default"/>
              <w:ind w:hanging="19"/>
              <w:rPr>
                <w:rFonts w:ascii="Times New Roman" w:hAnsi="Times New Roman" w:cs="Times New Roman"/>
              </w:rPr>
            </w:pPr>
            <w:r w:rsidRPr="00894E13">
              <w:rPr>
                <w:rFonts w:ascii="Times New Roman" w:hAnsi="Times New Roman" w:cs="Times New Roman"/>
              </w:rPr>
              <w:t xml:space="preserve">Высшее профессиональное образование или среднее профессиональное образование по направлению подготовки «Педагогика и психология» </w:t>
            </w:r>
          </w:p>
          <w:p w:rsidR="00710C24" w:rsidRPr="00894E13" w:rsidRDefault="00710C24" w:rsidP="00894E13">
            <w:pPr>
              <w:pStyle w:val="Default"/>
              <w:ind w:hanging="19"/>
              <w:rPr>
                <w:rFonts w:ascii="Times New Roman" w:hAnsi="Times New Roman" w:cs="Times New Roman"/>
              </w:rPr>
            </w:pPr>
          </w:p>
        </w:tc>
        <w:tc>
          <w:tcPr>
            <w:tcW w:w="1993" w:type="dxa"/>
          </w:tcPr>
          <w:p w:rsidR="00710C24" w:rsidRPr="00894E13" w:rsidRDefault="00710C24" w:rsidP="00894E13">
            <w:pPr>
              <w:pStyle w:val="Default"/>
              <w:ind w:hanging="19"/>
              <w:rPr>
                <w:rFonts w:ascii="Times New Roman" w:hAnsi="Times New Roman" w:cs="Times New Roman"/>
              </w:rPr>
            </w:pPr>
            <w:r w:rsidRPr="00894E13">
              <w:rPr>
                <w:rFonts w:ascii="Times New Roman" w:hAnsi="Times New Roman" w:cs="Times New Roman"/>
              </w:rPr>
              <w:t>Высшее профессиональное образование</w:t>
            </w:r>
          </w:p>
        </w:tc>
      </w:tr>
      <w:tr w:rsidR="00710C24" w:rsidRPr="00894E13" w:rsidTr="00BB7D03">
        <w:trPr>
          <w:trHeight w:val="1903"/>
          <w:jc w:val="center"/>
        </w:trPr>
        <w:tc>
          <w:tcPr>
            <w:tcW w:w="1907" w:type="dxa"/>
          </w:tcPr>
          <w:p w:rsidR="00710C24" w:rsidRPr="00894E13" w:rsidRDefault="00710C24" w:rsidP="00894E13">
            <w:pPr>
              <w:pStyle w:val="Default"/>
              <w:ind w:hanging="19"/>
              <w:rPr>
                <w:rFonts w:ascii="Times New Roman" w:hAnsi="Times New Roman" w:cs="Times New Roman"/>
              </w:rPr>
            </w:pPr>
            <w:r w:rsidRPr="00894E13">
              <w:rPr>
                <w:rFonts w:ascii="Times New Roman" w:hAnsi="Times New Roman" w:cs="Times New Roman"/>
              </w:rPr>
              <w:lastRenderedPageBreak/>
              <w:t>Педагог-библиотекарь</w:t>
            </w:r>
          </w:p>
        </w:tc>
        <w:tc>
          <w:tcPr>
            <w:tcW w:w="2881" w:type="dxa"/>
          </w:tcPr>
          <w:p w:rsidR="00710C24" w:rsidRPr="00894E13" w:rsidRDefault="00710C24" w:rsidP="00894E13">
            <w:pPr>
              <w:pStyle w:val="Default"/>
              <w:ind w:hanging="19"/>
              <w:rPr>
                <w:rFonts w:ascii="Times New Roman" w:hAnsi="Times New Roman" w:cs="Times New Roman"/>
              </w:rPr>
            </w:pPr>
            <w:r w:rsidRPr="00894E13">
              <w:rPr>
                <w:rFonts w:ascii="Times New Roman" w:hAnsi="Times New Roman" w:cs="Times New Roman"/>
              </w:rPr>
              <w:t xml:space="preserve">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 </w:t>
            </w:r>
          </w:p>
        </w:tc>
        <w:tc>
          <w:tcPr>
            <w:tcW w:w="1260" w:type="dxa"/>
          </w:tcPr>
          <w:p w:rsidR="00710C24" w:rsidRPr="00894E13" w:rsidRDefault="00710C24" w:rsidP="00894E13">
            <w:pPr>
              <w:pStyle w:val="Default"/>
              <w:ind w:right="-191" w:hanging="19"/>
              <w:rPr>
                <w:rFonts w:ascii="Times New Roman" w:hAnsi="Times New Roman" w:cs="Times New Roman"/>
              </w:rPr>
            </w:pPr>
            <w:r w:rsidRPr="00894E13">
              <w:rPr>
                <w:rFonts w:ascii="Times New Roman" w:hAnsi="Times New Roman" w:cs="Times New Roman"/>
              </w:rPr>
              <w:t>1</w:t>
            </w:r>
          </w:p>
        </w:tc>
        <w:tc>
          <w:tcPr>
            <w:tcW w:w="2184" w:type="dxa"/>
          </w:tcPr>
          <w:p w:rsidR="00710C24" w:rsidRPr="00894E13" w:rsidRDefault="00710C24" w:rsidP="00894E13">
            <w:pPr>
              <w:pStyle w:val="Default"/>
              <w:ind w:hanging="19"/>
              <w:rPr>
                <w:rFonts w:ascii="Times New Roman" w:hAnsi="Times New Roman" w:cs="Times New Roman"/>
              </w:rPr>
            </w:pPr>
            <w:r w:rsidRPr="00894E13">
              <w:rPr>
                <w:rFonts w:ascii="Times New Roman" w:hAnsi="Times New Roman" w:cs="Times New Roman"/>
              </w:rPr>
              <w:t xml:space="preserve">высшее или среднее профессиональное образование по специальности «Библиотечно-информационная деятельность». </w:t>
            </w:r>
          </w:p>
          <w:p w:rsidR="00710C24" w:rsidRPr="00894E13" w:rsidRDefault="00710C24" w:rsidP="00894E13">
            <w:pPr>
              <w:pStyle w:val="Default"/>
              <w:ind w:hanging="19"/>
              <w:rPr>
                <w:rFonts w:ascii="Times New Roman" w:hAnsi="Times New Roman" w:cs="Times New Roman"/>
              </w:rPr>
            </w:pPr>
          </w:p>
        </w:tc>
        <w:tc>
          <w:tcPr>
            <w:tcW w:w="1993" w:type="dxa"/>
          </w:tcPr>
          <w:p w:rsidR="00710C24" w:rsidRPr="00894E13" w:rsidRDefault="00710C24" w:rsidP="00894E13">
            <w:pPr>
              <w:pStyle w:val="Default"/>
              <w:ind w:hanging="19"/>
              <w:rPr>
                <w:rFonts w:ascii="Times New Roman" w:hAnsi="Times New Roman" w:cs="Times New Roman"/>
              </w:rPr>
            </w:pPr>
            <w:r w:rsidRPr="00894E13">
              <w:rPr>
                <w:rFonts w:ascii="Times New Roman" w:hAnsi="Times New Roman" w:cs="Times New Roman"/>
              </w:rPr>
              <w:t>Высшее профессиональное образование</w:t>
            </w:r>
          </w:p>
        </w:tc>
      </w:tr>
    </w:tbl>
    <w:p w:rsidR="00710C24" w:rsidRPr="00894E13" w:rsidRDefault="00710C24" w:rsidP="00AE1A2D">
      <w:pPr>
        <w:spacing w:after="0" w:line="240" w:lineRule="auto"/>
        <w:ind w:firstLine="709"/>
        <w:jc w:val="both"/>
        <w:rPr>
          <w:rFonts w:ascii="Times New Roman" w:hAnsi="Times New Roman"/>
          <w:b/>
          <w:sz w:val="24"/>
          <w:szCs w:val="24"/>
        </w:rPr>
      </w:pPr>
    </w:p>
    <w:p w:rsidR="00710C24" w:rsidRDefault="00710C24" w:rsidP="005B1113">
      <w:pPr>
        <w:jc w:val="center"/>
        <w:rPr>
          <w:rFonts w:ascii="Times New Roman" w:hAnsi="Times New Roman"/>
          <w:b/>
          <w:sz w:val="24"/>
          <w:szCs w:val="24"/>
        </w:rPr>
      </w:pPr>
    </w:p>
    <w:p w:rsidR="00710C24" w:rsidRPr="00894E13" w:rsidRDefault="00710C24" w:rsidP="005B1113">
      <w:pPr>
        <w:jc w:val="center"/>
        <w:rPr>
          <w:rFonts w:ascii="Times New Roman" w:hAnsi="Times New Roman"/>
          <w:b/>
          <w:sz w:val="24"/>
          <w:szCs w:val="24"/>
        </w:rPr>
      </w:pPr>
      <w:r w:rsidRPr="00894E13">
        <w:rPr>
          <w:rFonts w:ascii="Times New Roman" w:hAnsi="Times New Roman"/>
          <w:b/>
          <w:sz w:val="24"/>
          <w:szCs w:val="24"/>
        </w:rPr>
        <w:t>Сроки присвоения квалификационной категории</w:t>
      </w:r>
      <w:r>
        <w:rPr>
          <w:rFonts w:ascii="Times New Roman" w:hAnsi="Times New Roman"/>
          <w:b/>
          <w:sz w:val="24"/>
          <w:szCs w:val="24"/>
        </w:rPr>
        <w:t xml:space="preserve"> </w:t>
      </w:r>
      <w:r w:rsidRPr="00894E13">
        <w:rPr>
          <w:rFonts w:ascii="Times New Roman" w:hAnsi="Times New Roman"/>
          <w:b/>
          <w:sz w:val="24"/>
          <w:szCs w:val="24"/>
        </w:rPr>
        <w:t xml:space="preserve"> учителям МБОУ «</w:t>
      </w:r>
      <w:r w:rsidR="006540C8">
        <w:rPr>
          <w:rFonts w:ascii="Times New Roman" w:hAnsi="Times New Roman"/>
          <w:b/>
          <w:sz w:val="24"/>
          <w:szCs w:val="24"/>
        </w:rPr>
        <w:t>Красноволжская</w:t>
      </w:r>
      <w:r w:rsidRPr="00894E13">
        <w:rPr>
          <w:rFonts w:ascii="Times New Roman" w:hAnsi="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3"/>
        <w:gridCol w:w="2188"/>
        <w:gridCol w:w="1078"/>
        <w:gridCol w:w="3147"/>
        <w:gridCol w:w="2346"/>
      </w:tblGrid>
      <w:tr w:rsidR="00710C24" w:rsidRPr="005B1113" w:rsidTr="006540C8">
        <w:tc>
          <w:tcPr>
            <w:tcW w:w="953" w:type="dxa"/>
          </w:tcPr>
          <w:p w:rsidR="00710C24" w:rsidRPr="00C31F79" w:rsidRDefault="00710C24" w:rsidP="00C31F79">
            <w:pPr>
              <w:spacing w:line="240" w:lineRule="auto"/>
              <w:rPr>
                <w:rFonts w:ascii="Times New Roman" w:hAnsi="Times New Roman"/>
                <w:sz w:val="24"/>
                <w:szCs w:val="24"/>
              </w:rPr>
            </w:pPr>
            <w:r w:rsidRPr="00C31F79">
              <w:rPr>
                <w:rFonts w:ascii="Times New Roman" w:hAnsi="Times New Roman"/>
                <w:sz w:val="24"/>
                <w:szCs w:val="24"/>
              </w:rPr>
              <w:t>№п/п</w:t>
            </w:r>
          </w:p>
        </w:tc>
        <w:tc>
          <w:tcPr>
            <w:tcW w:w="2188" w:type="dxa"/>
          </w:tcPr>
          <w:p w:rsidR="00710C24" w:rsidRPr="00C31F79" w:rsidRDefault="00710C24" w:rsidP="00C31F79">
            <w:pPr>
              <w:spacing w:line="240" w:lineRule="auto"/>
              <w:rPr>
                <w:rFonts w:ascii="Times New Roman" w:hAnsi="Times New Roman"/>
                <w:sz w:val="24"/>
                <w:szCs w:val="24"/>
              </w:rPr>
            </w:pPr>
            <w:r w:rsidRPr="00C31F79">
              <w:rPr>
                <w:rFonts w:ascii="Times New Roman" w:hAnsi="Times New Roman"/>
                <w:sz w:val="24"/>
                <w:szCs w:val="24"/>
              </w:rPr>
              <w:t>ФИО учителя</w:t>
            </w:r>
          </w:p>
        </w:tc>
        <w:tc>
          <w:tcPr>
            <w:tcW w:w="1078" w:type="dxa"/>
          </w:tcPr>
          <w:p w:rsidR="00710C24" w:rsidRPr="00C31F79" w:rsidRDefault="00710C24" w:rsidP="00C31F79">
            <w:pPr>
              <w:spacing w:line="240" w:lineRule="auto"/>
              <w:rPr>
                <w:rFonts w:ascii="Times New Roman" w:hAnsi="Times New Roman"/>
                <w:sz w:val="24"/>
                <w:szCs w:val="24"/>
              </w:rPr>
            </w:pPr>
            <w:r w:rsidRPr="00C31F79">
              <w:rPr>
                <w:rFonts w:ascii="Times New Roman" w:hAnsi="Times New Roman"/>
                <w:sz w:val="24"/>
                <w:szCs w:val="24"/>
              </w:rPr>
              <w:t xml:space="preserve">Категория </w:t>
            </w:r>
          </w:p>
        </w:tc>
        <w:tc>
          <w:tcPr>
            <w:tcW w:w="3147" w:type="dxa"/>
          </w:tcPr>
          <w:p w:rsidR="00710C24" w:rsidRPr="00C31F79" w:rsidRDefault="00710C24" w:rsidP="00C31F79">
            <w:pPr>
              <w:spacing w:line="240" w:lineRule="auto"/>
              <w:jc w:val="center"/>
              <w:rPr>
                <w:rFonts w:ascii="Times New Roman" w:hAnsi="Times New Roman"/>
                <w:sz w:val="24"/>
                <w:szCs w:val="24"/>
              </w:rPr>
            </w:pPr>
            <w:r w:rsidRPr="00C31F79">
              <w:rPr>
                <w:rFonts w:ascii="Times New Roman" w:hAnsi="Times New Roman"/>
                <w:sz w:val="24"/>
                <w:szCs w:val="24"/>
              </w:rPr>
              <w:t>Приказ №(действующей аттестации)</w:t>
            </w:r>
          </w:p>
        </w:tc>
        <w:tc>
          <w:tcPr>
            <w:tcW w:w="2346" w:type="dxa"/>
          </w:tcPr>
          <w:p w:rsidR="00710C24" w:rsidRPr="00C31F79" w:rsidRDefault="00710C24" w:rsidP="00C31F79">
            <w:pPr>
              <w:spacing w:line="240" w:lineRule="auto"/>
              <w:rPr>
                <w:rFonts w:ascii="Times New Roman" w:hAnsi="Times New Roman"/>
                <w:sz w:val="24"/>
                <w:szCs w:val="24"/>
              </w:rPr>
            </w:pPr>
            <w:r w:rsidRPr="00C31F79">
              <w:rPr>
                <w:rFonts w:ascii="Times New Roman" w:hAnsi="Times New Roman"/>
                <w:sz w:val="24"/>
                <w:szCs w:val="24"/>
              </w:rPr>
              <w:t>Следующий срок аттестации</w:t>
            </w:r>
          </w:p>
        </w:tc>
      </w:tr>
      <w:tr w:rsidR="00710C24" w:rsidRPr="005B1113" w:rsidTr="006540C8">
        <w:tc>
          <w:tcPr>
            <w:tcW w:w="953" w:type="dxa"/>
            <w:vMerge w:val="restart"/>
          </w:tcPr>
          <w:p w:rsidR="00710C24" w:rsidRPr="00C31F79" w:rsidRDefault="00710C24" w:rsidP="00C31F79">
            <w:pPr>
              <w:spacing w:line="240" w:lineRule="auto"/>
              <w:rPr>
                <w:rFonts w:ascii="Times New Roman" w:hAnsi="Times New Roman"/>
                <w:sz w:val="24"/>
                <w:szCs w:val="24"/>
              </w:rPr>
            </w:pPr>
            <w:r w:rsidRPr="00C31F79">
              <w:rPr>
                <w:rFonts w:ascii="Times New Roman" w:hAnsi="Times New Roman"/>
                <w:sz w:val="24"/>
                <w:szCs w:val="24"/>
              </w:rPr>
              <w:t>1.</w:t>
            </w:r>
          </w:p>
        </w:tc>
        <w:tc>
          <w:tcPr>
            <w:tcW w:w="2188" w:type="dxa"/>
            <w:vMerge w:val="restart"/>
          </w:tcPr>
          <w:p w:rsidR="00710C24" w:rsidRPr="00C31F79" w:rsidRDefault="00710C24" w:rsidP="00C31F79">
            <w:pPr>
              <w:spacing w:line="240" w:lineRule="auto"/>
              <w:rPr>
                <w:rFonts w:ascii="Times New Roman" w:hAnsi="Times New Roman"/>
                <w:sz w:val="24"/>
                <w:szCs w:val="24"/>
              </w:rPr>
            </w:pPr>
            <w:r>
              <w:rPr>
                <w:rFonts w:ascii="Times New Roman" w:hAnsi="Times New Roman"/>
                <w:sz w:val="24"/>
                <w:szCs w:val="24"/>
              </w:rPr>
              <w:t>Архипова А.И.</w:t>
            </w:r>
          </w:p>
        </w:tc>
        <w:tc>
          <w:tcPr>
            <w:tcW w:w="1078" w:type="dxa"/>
          </w:tcPr>
          <w:p w:rsidR="00710C24" w:rsidRPr="00C31F79" w:rsidRDefault="00710C24" w:rsidP="00C31F79">
            <w:pPr>
              <w:spacing w:line="240" w:lineRule="auto"/>
              <w:jc w:val="center"/>
              <w:rPr>
                <w:rFonts w:ascii="Times New Roman" w:hAnsi="Times New Roman"/>
                <w:sz w:val="24"/>
                <w:szCs w:val="24"/>
              </w:rPr>
            </w:pPr>
            <w:r w:rsidRPr="00C31F79">
              <w:rPr>
                <w:rFonts w:ascii="Times New Roman" w:hAnsi="Times New Roman"/>
                <w:sz w:val="24"/>
                <w:szCs w:val="24"/>
                <w:lang w:val="en-US"/>
              </w:rPr>
              <w:t>I</w:t>
            </w:r>
            <w:r w:rsidRPr="00C31F79">
              <w:rPr>
                <w:rFonts w:ascii="Times New Roman" w:hAnsi="Times New Roman"/>
                <w:sz w:val="24"/>
                <w:szCs w:val="24"/>
              </w:rPr>
              <w:t xml:space="preserve"> катег.</w:t>
            </w:r>
          </w:p>
        </w:tc>
        <w:tc>
          <w:tcPr>
            <w:tcW w:w="3147" w:type="dxa"/>
          </w:tcPr>
          <w:p w:rsidR="00710C24" w:rsidRPr="00C31F79" w:rsidRDefault="00710C24" w:rsidP="00C31F79">
            <w:pPr>
              <w:spacing w:line="240" w:lineRule="auto"/>
              <w:rPr>
                <w:rFonts w:ascii="Times New Roman" w:hAnsi="Times New Roman"/>
                <w:sz w:val="24"/>
                <w:szCs w:val="24"/>
              </w:rPr>
            </w:pPr>
            <w:r>
              <w:rPr>
                <w:rFonts w:ascii="Times New Roman" w:hAnsi="Times New Roman"/>
                <w:sz w:val="24"/>
                <w:szCs w:val="24"/>
              </w:rPr>
              <w:t>83-к</w:t>
            </w:r>
            <w:r w:rsidRPr="00C31F79">
              <w:rPr>
                <w:rFonts w:ascii="Times New Roman" w:hAnsi="Times New Roman"/>
                <w:sz w:val="24"/>
                <w:szCs w:val="24"/>
              </w:rPr>
              <w:t xml:space="preserve"> </w:t>
            </w:r>
          </w:p>
          <w:p w:rsidR="00710C24" w:rsidRPr="00C31F79" w:rsidRDefault="00710C24" w:rsidP="00C31F79">
            <w:pPr>
              <w:spacing w:line="240" w:lineRule="auto"/>
              <w:rPr>
                <w:rFonts w:ascii="Times New Roman" w:hAnsi="Times New Roman"/>
                <w:sz w:val="24"/>
                <w:szCs w:val="24"/>
              </w:rPr>
            </w:pPr>
            <w:r>
              <w:rPr>
                <w:rFonts w:ascii="Times New Roman" w:hAnsi="Times New Roman"/>
                <w:sz w:val="24"/>
                <w:szCs w:val="24"/>
              </w:rPr>
              <w:t>от 28</w:t>
            </w:r>
            <w:r w:rsidRPr="00C31F79">
              <w:rPr>
                <w:rFonts w:ascii="Times New Roman" w:hAnsi="Times New Roman"/>
                <w:sz w:val="24"/>
                <w:szCs w:val="24"/>
              </w:rPr>
              <w:t xml:space="preserve"> </w:t>
            </w:r>
            <w:r>
              <w:rPr>
                <w:rFonts w:ascii="Times New Roman" w:hAnsi="Times New Roman"/>
                <w:sz w:val="24"/>
                <w:szCs w:val="24"/>
              </w:rPr>
              <w:t xml:space="preserve">марта 2013 </w:t>
            </w:r>
            <w:r w:rsidRPr="00C31F79">
              <w:rPr>
                <w:rFonts w:ascii="Times New Roman" w:hAnsi="Times New Roman"/>
                <w:sz w:val="24"/>
                <w:szCs w:val="24"/>
              </w:rPr>
              <w:t>г. (</w:t>
            </w:r>
            <w:r>
              <w:rPr>
                <w:rFonts w:ascii="Times New Roman" w:hAnsi="Times New Roman"/>
                <w:sz w:val="24"/>
                <w:szCs w:val="24"/>
              </w:rPr>
              <w:t>старший вожатый</w:t>
            </w:r>
            <w:r w:rsidRPr="00C31F79">
              <w:rPr>
                <w:rFonts w:ascii="Times New Roman" w:hAnsi="Times New Roman"/>
                <w:sz w:val="24"/>
                <w:szCs w:val="24"/>
              </w:rPr>
              <w:t>)</w:t>
            </w:r>
          </w:p>
        </w:tc>
        <w:tc>
          <w:tcPr>
            <w:tcW w:w="2346" w:type="dxa"/>
          </w:tcPr>
          <w:p w:rsidR="00710C24" w:rsidRPr="00C31F79" w:rsidRDefault="00710C24" w:rsidP="00C31F79">
            <w:pPr>
              <w:spacing w:line="240" w:lineRule="auto"/>
              <w:rPr>
                <w:rFonts w:ascii="Times New Roman" w:hAnsi="Times New Roman"/>
                <w:sz w:val="24"/>
                <w:szCs w:val="24"/>
              </w:rPr>
            </w:pPr>
            <w:r>
              <w:rPr>
                <w:rFonts w:ascii="Times New Roman" w:hAnsi="Times New Roman"/>
                <w:sz w:val="24"/>
                <w:szCs w:val="24"/>
              </w:rPr>
              <w:t>Март  2018</w:t>
            </w:r>
            <w:r w:rsidRPr="00C31F79">
              <w:rPr>
                <w:rFonts w:ascii="Times New Roman" w:hAnsi="Times New Roman"/>
                <w:sz w:val="24"/>
                <w:szCs w:val="24"/>
              </w:rPr>
              <w:t>г.</w:t>
            </w:r>
          </w:p>
        </w:tc>
      </w:tr>
      <w:tr w:rsidR="00710C24" w:rsidRPr="005B1113" w:rsidTr="006540C8">
        <w:tc>
          <w:tcPr>
            <w:tcW w:w="953" w:type="dxa"/>
            <w:vMerge/>
          </w:tcPr>
          <w:p w:rsidR="00710C24" w:rsidRPr="00C31F79" w:rsidRDefault="00710C24" w:rsidP="00C31F79">
            <w:pPr>
              <w:spacing w:line="240" w:lineRule="auto"/>
              <w:rPr>
                <w:rFonts w:ascii="Times New Roman" w:hAnsi="Times New Roman"/>
                <w:sz w:val="24"/>
                <w:szCs w:val="24"/>
              </w:rPr>
            </w:pPr>
          </w:p>
        </w:tc>
        <w:tc>
          <w:tcPr>
            <w:tcW w:w="2188" w:type="dxa"/>
            <w:vMerge/>
          </w:tcPr>
          <w:p w:rsidR="00710C24" w:rsidRPr="00C31F79" w:rsidRDefault="00710C24" w:rsidP="00C31F79">
            <w:pPr>
              <w:spacing w:line="240" w:lineRule="auto"/>
              <w:rPr>
                <w:rFonts w:ascii="Times New Roman" w:hAnsi="Times New Roman"/>
                <w:sz w:val="24"/>
                <w:szCs w:val="24"/>
              </w:rPr>
            </w:pPr>
          </w:p>
        </w:tc>
        <w:tc>
          <w:tcPr>
            <w:tcW w:w="1078" w:type="dxa"/>
          </w:tcPr>
          <w:p w:rsidR="00710C24" w:rsidRPr="00EB003D" w:rsidRDefault="00710C24" w:rsidP="00C31F79">
            <w:pPr>
              <w:spacing w:line="240" w:lineRule="auto"/>
              <w:rPr>
                <w:rFonts w:ascii="Times New Roman" w:hAnsi="Times New Roman"/>
                <w:sz w:val="24"/>
                <w:szCs w:val="24"/>
              </w:rPr>
            </w:pPr>
            <w:r>
              <w:rPr>
                <w:rFonts w:ascii="Times New Roman" w:hAnsi="Times New Roman"/>
                <w:sz w:val="24"/>
                <w:szCs w:val="24"/>
              </w:rPr>
              <w:t>-</w:t>
            </w:r>
          </w:p>
        </w:tc>
        <w:tc>
          <w:tcPr>
            <w:tcW w:w="3147" w:type="dxa"/>
          </w:tcPr>
          <w:p w:rsidR="00710C24" w:rsidRDefault="00710C24" w:rsidP="00C31F79">
            <w:pPr>
              <w:spacing w:line="240" w:lineRule="auto"/>
              <w:rPr>
                <w:rFonts w:ascii="Times New Roman" w:hAnsi="Times New Roman"/>
                <w:sz w:val="24"/>
                <w:szCs w:val="24"/>
              </w:rPr>
            </w:pPr>
            <w:r>
              <w:rPr>
                <w:rFonts w:ascii="Times New Roman" w:hAnsi="Times New Roman"/>
                <w:sz w:val="24"/>
                <w:szCs w:val="24"/>
              </w:rPr>
              <w:t>-</w:t>
            </w:r>
          </w:p>
          <w:p w:rsidR="00710C24" w:rsidRPr="00C31F79" w:rsidRDefault="00710C24" w:rsidP="00C31F79">
            <w:pPr>
              <w:spacing w:line="240" w:lineRule="auto"/>
              <w:rPr>
                <w:rFonts w:ascii="Times New Roman" w:hAnsi="Times New Roman"/>
                <w:sz w:val="24"/>
                <w:szCs w:val="24"/>
              </w:rPr>
            </w:pPr>
            <w:r w:rsidRPr="00C31F79">
              <w:rPr>
                <w:rFonts w:ascii="Times New Roman" w:hAnsi="Times New Roman"/>
                <w:sz w:val="24"/>
                <w:szCs w:val="24"/>
              </w:rPr>
              <w:t xml:space="preserve">. (педагог-психолог) </w:t>
            </w:r>
          </w:p>
        </w:tc>
        <w:tc>
          <w:tcPr>
            <w:tcW w:w="2346" w:type="dxa"/>
          </w:tcPr>
          <w:p w:rsidR="00710C24" w:rsidRPr="00C31F79" w:rsidRDefault="00710C24" w:rsidP="00C31F79">
            <w:pPr>
              <w:spacing w:line="240" w:lineRule="auto"/>
              <w:rPr>
                <w:rFonts w:ascii="Times New Roman" w:hAnsi="Times New Roman"/>
                <w:sz w:val="24"/>
                <w:szCs w:val="24"/>
              </w:rPr>
            </w:pPr>
            <w:r>
              <w:rPr>
                <w:rFonts w:ascii="Times New Roman" w:hAnsi="Times New Roman"/>
                <w:sz w:val="24"/>
                <w:szCs w:val="24"/>
              </w:rPr>
              <w:t>октябрь</w:t>
            </w:r>
            <w:r w:rsidRPr="00C31F79">
              <w:rPr>
                <w:rFonts w:ascii="Times New Roman" w:hAnsi="Times New Roman"/>
                <w:sz w:val="24"/>
                <w:szCs w:val="24"/>
              </w:rPr>
              <w:t xml:space="preserve"> 2017г.</w:t>
            </w:r>
          </w:p>
        </w:tc>
      </w:tr>
      <w:tr w:rsidR="00710C24" w:rsidRPr="005B1113" w:rsidTr="006540C8">
        <w:tc>
          <w:tcPr>
            <w:tcW w:w="953" w:type="dxa"/>
          </w:tcPr>
          <w:p w:rsidR="00710C24" w:rsidRPr="00C31F79" w:rsidRDefault="00710C24" w:rsidP="00C31F79">
            <w:pPr>
              <w:spacing w:line="240" w:lineRule="auto"/>
              <w:rPr>
                <w:rFonts w:ascii="Times New Roman" w:hAnsi="Times New Roman"/>
                <w:sz w:val="24"/>
                <w:szCs w:val="24"/>
              </w:rPr>
            </w:pPr>
            <w:r w:rsidRPr="00C31F79">
              <w:rPr>
                <w:rFonts w:ascii="Times New Roman" w:hAnsi="Times New Roman"/>
                <w:sz w:val="24"/>
                <w:szCs w:val="24"/>
              </w:rPr>
              <w:t>2.</w:t>
            </w:r>
          </w:p>
        </w:tc>
        <w:tc>
          <w:tcPr>
            <w:tcW w:w="2188" w:type="dxa"/>
          </w:tcPr>
          <w:p w:rsidR="00710C24" w:rsidRPr="00C31F79" w:rsidRDefault="00710C24" w:rsidP="00C31F79">
            <w:pPr>
              <w:spacing w:line="240" w:lineRule="auto"/>
              <w:rPr>
                <w:rFonts w:ascii="Times New Roman" w:hAnsi="Times New Roman"/>
                <w:sz w:val="24"/>
                <w:szCs w:val="24"/>
              </w:rPr>
            </w:pPr>
            <w:r>
              <w:rPr>
                <w:rFonts w:ascii="Times New Roman" w:hAnsi="Times New Roman"/>
                <w:sz w:val="24"/>
                <w:szCs w:val="24"/>
              </w:rPr>
              <w:t>Зыкова Н.В.</w:t>
            </w:r>
          </w:p>
        </w:tc>
        <w:tc>
          <w:tcPr>
            <w:tcW w:w="1078" w:type="dxa"/>
          </w:tcPr>
          <w:p w:rsidR="00710C24" w:rsidRPr="00C31F79" w:rsidRDefault="00710C24" w:rsidP="00C31F79">
            <w:pPr>
              <w:spacing w:line="240" w:lineRule="auto"/>
              <w:rPr>
                <w:rFonts w:ascii="Times New Roman" w:hAnsi="Times New Roman"/>
                <w:sz w:val="24"/>
                <w:szCs w:val="24"/>
              </w:rPr>
            </w:pPr>
            <w:r w:rsidRPr="00C31F79">
              <w:rPr>
                <w:rFonts w:ascii="Times New Roman" w:hAnsi="Times New Roman"/>
                <w:sz w:val="24"/>
                <w:szCs w:val="24"/>
                <w:lang w:val="en-US"/>
              </w:rPr>
              <w:t>I</w:t>
            </w:r>
            <w:r w:rsidRPr="00C31F79">
              <w:rPr>
                <w:rFonts w:ascii="Times New Roman" w:hAnsi="Times New Roman"/>
                <w:sz w:val="24"/>
                <w:szCs w:val="24"/>
              </w:rPr>
              <w:t xml:space="preserve"> катег.</w:t>
            </w:r>
          </w:p>
        </w:tc>
        <w:tc>
          <w:tcPr>
            <w:tcW w:w="3147" w:type="dxa"/>
          </w:tcPr>
          <w:p w:rsidR="00710C24" w:rsidRPr="00C31F79" w:rsidRDefault="00710C24" w:rsidP="00C31F79">
            <w:pPr>
              <w:spacing w:line="240" w:lineRule="auto"/>
              <w:rPr>
                <w:rFonts w:ascii="Times New Roman" w:hAnsi="Times New Roman"/>
                <w:sz w:val="24"/>
                <w:szCs w:val="24"/>
              </w:rPr>
            </w:pPr>
            <w:r>
              <w:rPr>
                <w:rFonts w:ascii="Times New Roman" w:hAnsi="Times New Roman"/>
                <w:sz w:val="24"/>
                <w:szCs w:val="24"/>
              </w:rPr>
              <w:t>103</w:t>
            </w:r>
            <w:r w:rsidRPr="00C31F79">
              <w:rPr>
                <w:rFonts w:ascii="Times New Roman" w:hAnsi="Times New Roman"/>
                <w:sz w:val="24"/>
                <w:szCs w:val="24"/>
              </w:rPr>
              <w:t xml:space="preserve">-к </w:t>
            </w:r>
            <w:r>
              <w:rPr>
                <w:rFonts w:ascii="Times New Roman" w:hAnsi="Times New Roman"/>
                <w:sz w:val="24"/>
                <w:szCs w:val="24"/>
              </w:rPr>
              <w:t xml:space="preserve"> от </w:t>
            </w:r>
            <w:r w:rsidRPr="00C31F79">
              <w:rPr>
                <w:rFonts w:ascii="Times New Roman" w:hAnsi="Times New Roman"/>
                <w:sz w:val="24"/>
                <w:szCs w:val="24"/>
              </w:rPr>
              <w:t xml:space="preserve">28 </w:t>
            </w:r>
            <w:r>
              <w:rPr>
                <w:rFonts w:ascii="Times New Roman" w:hAnsi="Times New Roman"/>
                <w:sz w:val="24"/>
                <w:szCs w:val="24"/>
              </w:rPr>
              <w:t xml:space="preserve">март 2012 </w:t>
            </w:r>
            <w:r w:rsidRPr="00C31F79">
              <w:rPr>
                <w:rFonts w:ascii="Times New Roman" w:hAnsi="Times New Roman"/>
                <w:sz w:val="24"/>
                <w:szCs w:val="24"/>
              </w:rPr>
              <w:t>г.</w:t>
            </w:r>
          </w:p>
        </w:tc>
        <w:tc>
          <w:tcPr>
            <w:tcW w:w="2346" w:type="dxa"/>
          </w:tcPr>
          <w:p w:rsidR="00710C24" w:rsidRPr="00C31F79" w:rsidRDefault="00710C24" w:rsidP="00C31F79">
            <w:pPr>
              <w:spacing w:line="240" w:lineRule="auto"/>
              <w:rPr>
                <w:rFonts w:ascii="Times New Roman" w:hAnsi="Times New Roman"/>
                <w:sz w:val="24"/>
                <w:szCs w:val="24"/>
              </w:rPr>
            </w:pPr>
            <w:r>
              <w:rPr>
                <w:rFonts w:ascii="Times New Roman" w:hAnsi="Times New Roman"/>
                <w:sz w:val="24"/>
                <w:szCs w:val="24"/>
              </w:rPr>
              <w:t>март  2017</w:t>
            </w:r>
            <w:r w:rsidRPr="00C31F79">
              <w:rPr>
                <w:rFonts w:ascii="Times New Roman" w:hAnsi="Times New Roman"/>
                <w:sz w:val="24"/>
                <w:szCs w:val="24"/>
              </w:rPr>
              <w:t>г.</w:t>
            </w:r>
          </w:p>
        </w:tc>
      </w:tr>
      <w:tr w:rsidR="00710C24" w:rsidRPr="005B1113" w:rsidTr="006540C8">
        <w:tc>
          <w:tcPr>
            <w:tcW w:w="953" w:type="dxa"/>
          </w:tcPr>
          <w:p w:rsidR="00710C24" w:rsidRPr="00C31F79" w:rsidRDefault="00710C24" w:rsidP="00C31F79">
            <w:pPr>
              <w:spacing w:line="240" w:lineRule="auto"/>
              <w:rPr>
                <w:rFonts w:ascii="Times New Roman" w:hAnsi="Times New Roman"/>
                <w:sz w:val="24"/>
                <w:szCs w:val="24"/>
              </w:rPr>
            </w:pPr>
            <w:r w:rsidRPr="00C31F79">
              <w:rPr>
                <w:rFonts w:ascii="Times New Roman" w:hAnsi="Times New Roman"/>
                <w:sz w:val="24"/>
                <w:szCs w:val="24"/>
              </w:rPr>
              <w:t>3.</w:t>
            </w:r>
          </w:p>
        </w:tc>
        <w:tc>
          <w:tcPr>
            <w:tcW w:w="2188" w:type="dxa"/>
          </w:tcPr>
          <w:p w:rsidR="00710C24" w:rsidRPr="00C31F79" w:rsidRDefault="00710C24" w:rsidP="00C31F79">
            <w:pPr>
              <w:spacing w:line="240" w:lineRule="auto"/>
              <w:rPr>
                <w:rFonts w:ascii="Times New Roman" w:hAnsi="Times New Roman"/>
                <w:sz w:val="24"/>
                <w:szCs w:val="24"/>
              </w:rPr>
            </w:pPr>
            <w:r>
              <w:rPr>
                <w:rFonts w:ascii="Times New Roman" w:hAnsi="Times New Roman"/>
                <w:sz w:val="24"/>
                <w:szCs w:val="24"/>
              </w:rPr>
              <w:t>Иванова З.Н.</w:t>
            </w:r>
          </w:p>
        </w:tc>
        <w:tc>
          <w:tcPr>
            <w:tcW w:w="1078" w:type="dxa"/>
          </w:tcPr>
          <w:p w:rsidR="00710C24" w:rsidRPr="00C31F79" w:rsidRDefault="00710C24" w:rsidP="00C31F79">
            <w:pPr>
              <w:spacing w:line="240" w:lineRule="auto"/>
              <w:rPr>
                <w:rFonts w:ascii="Times New Roman" w:hAnsi="Times New Roman"/>
                <w:sz w:val="24"/>
                <w:szCs w:val="24"/>
              </w:rPr>
            </w:pPr>
            <w:r w:rsidRPr="00C31F79">
              <w:rPr>
                <w:rFonts w:ascii="Times New Roman" w:hAnsi="Times New Roman"/>
                <w:sz w:val="24"/>
                <w:szCs w:val="24"/>
                <w:lang w:val="en-US"/>
              </w:rPr>
              <w:t>I</w:t>
            </w:r>
            <w:r w:rsidRPr="00C31F79">
              <w:rPr>
                <w:rFonts w:ascii="Times New Roman" w:hAnsi="Times New Roman"/>
                <w:sz w:val="24"/>
                <w:szCs w:val="24"/>
              </w:rPr>
              <w:t xml:space="preserve"> катег.</w:t>
            </w:r>
          </w:p>
        </w:tc>
        <w:tc>
          <w:tcPr>
            <w:tcW w:w="3147" w:type="dxa"/>
          </w:tcPr>
          <w:p w:rsidR="00710C24" w:rsidRPr="00C31F79" w:rsidRDefault="00710C24" w:rsidP="00C31F79">
            <w:pPr>
              <w:spacing w:line="240" w:lineRule="auto"/>
              <w:rPr>
                <w:rFonts w:ascii="Times New Roman" w:hAnsi="Times New Roman"/>
                <w:sz w:val="24"/>
                <w:szCs w:val="24"/>
              </w:rPr>
            </w:pPr>
            <w:r>
              <w:rPr>
                <w:rFonts w:ascii="Times New Roman" w:hAnsi="Times New Roman"/>
                <w:sz w:val="24"/>
                <w:szCs w:val="24"/>
              </w:rPr>
              <w:t>52</w:t>
            </w:r>
            <w:r w:rsidRPr="00C31F79">
              <w:rPr>
                <w:rFonts w:ascii="Times New Roman" w:hAnsi="Times New Roman"/>
                <w:sz w:val="24"/>
                <w:szCs w:val="24"/>
              </w:rPr>
              <w:t>-к</w:t>
            </w:r>
            <w:r>
              <w:rPr>
                <w:rFonts w:ascii="Times New Roman" w:hAnsi="Times New Roman"/>
                <w:sz w:val="24"/>
                <w:szCs w:val="24"/>
              </w:rPr>
              <w:t xml:space="preserve"> от 27 марта 2014 г</w:t>
            </w:r>
          </w:p>
        </w:tc>
        <w:tc>
          <w:tcPr>
            <w:tcW w:w="2346" w:type="dxa"/>
          </w:tcPr>
          <w:p w:rsidR="00710C24" w:rsidRPr="00C31F79" w:rsidRDefault="00710C24" w:rsidP="00C31F79">
            <w:pPr>
              <w:spacing w:line="240" w:lineRule="auto"/>
              <w:rPr>
                <w:rFonts w:ascii="Times New Roman" w:hAnsi="Times New Roman"/>
                <w:sz w:val="24"/>
                <w:szCs w:val="24"/>
              </w:rPr>
            </w:pPr>
            <w:r>
              <w:rPr>
                <w:rFonts w:ascii="Times New Roman" w:hAnsi="Times New Roman"/>
                <w:sz w:val="24"/>
                <w:szCs w:val="24"/>
              </w:rPr>
              <w:t xml:space="preserve">март 2019 </w:t>
            </w:r>
            <w:r w:rsidRPr="00C31F79">
              <w:rPr>
                <w:rFonts w:ascii="Times New Roman" w:hAnsi="Times New Roman"/>
                <w:sz w:val="24"/>
                <w:szCs w:val="24"/>
              </w:rPr>
              <w:t>г.</w:t>
            </w:r>
          </w:p>
        </w:tc>
      </w:tr>
      <w:tr w:rsidR="00710C24" w:rsidRPr="005B1113" w:rsidTr="006540C8">
        <w:tc>
          <w:tcPr>
            <w:tcW w:w="953" w:type="dxa"/>
          </w:tcPr>
          <w:p w:rsidR="00710C24" w:rsidRPr="00C31F79" w:rsidRDefault="00710C24" w:rsidP="00C31F79">
            <w:pPr>
              <w:spacing w:line="240" w:lineRule="auto"/>
              <w:rPr>
                <w:rFonts w:ascii="Times New Roman" w:hAnsi="Times New Roman"/>
                <w:sz w:val="24"/>
                <w:szCs w:val="24"/>
              </w:rPr>
            </w:pPr>
            <w:r w:rsidRPr="00C31F79">
              <w:rPr>
                <w:rFonts w:ascii="Times New Roman" w:hAnsi="Times New Roman"/>
                <w:sz w:val="24"/>
                <w:szCs w:val="24"/>
              </w:rPr>
              <w:t>4.</w:t>
            </w:r>
          </w:p>
        </w:tc>
        <w:tc>
          <w:tcPr>
            <w:tcW w:w="2188" w:type="dxa"/>
          </w:tcPr>
          <w:p w:rsidR="00710C24" w:rsidRPr="00C31F79" w:rsidRDefault="00710C24" w:rsidP="00C31F79">
            <w:pPr>
              <w:spacing w:line="240" w:lineRule="auto"/>
              <w:rPr>
                <w:rFonts w:ascii="Times New Roman" w:hAnsi="Times New Roman"/>
                <w:sz w:val="24"/>
                <w:szCs w:val="24"/>
              </w:rPr>
            </w:pPr>
            <w:r>
              <w:rPr>
                <w:rFonts w:ascii="Times New Roman" w:hAnsi="Times New Roman"/>
                <w:sz w:val="24"/>
                <w:szCs w:val="24"/>
              </w:rPr>
              <w:t>Королева Л.И.</w:t>
            </w:r>
          </w:p>
        </w:tc>
        <w:tc>
          <w:tcPr>
            <w:tcW w:w="1078" w:type="dxa"/>
          </w:tcPr>
          <w:p w:rsidR="00710C24" w:rsidRPr="00C31F79" w:rsidRDefault="00710C24" w:rsidP="00C31F79">
            <w:pPr>
              <w:spacing w:line="240" w:lineRule="auto"/>
              <w:rPr>
                <w:rFonts w:ascii="Times New Roman" w:hAnsi="Times New Roman"/>
                <w:sz w:val="24"/>
                <w:szCs w:val="24"/>
              </w:rPr>
            </w:pPr>
            <w:r w:rsidRPr="00C31F79">
              <w:rPr>
                <w:rFonts w:ascii="Times New Roman" w:hAnsi="Times New Roman"/>
                <w:sz w:val="24"/>
                <w:szCs w:val="24"/>
                <w:lang w:val="en-US"/>
              </w:rPr>
              <w:t>I</w:t>
            </w:r>
            <w:r w:rsidRPr="00C31F79">
              <w:rPr>
                <w:rFonts w:ascii="Times New Roman" w:hAnsi="Times New Roman"/>
                <w:sz w:val="24"/>
                <w:szCs w:val="24"/>
              </w:rPr>
              <w:t xml:space="preserve"> катег.</w:t>
            </w:r>
          </w:p>
        </w:tc>
        <w:tc>
          <w:tcPr>
            <w:tcW w:w="3147" w:type="dxa"/>
          </w:tcPr>
          <w:p w:rsidR="00710C24" w:rsidRPr="00C31F79" w:rsidRDefault="00710C24" w:rsidP="00C31F79">
            <w:pPr>
              <w:spacing w:line="240" w:lineRule="auto"/>
              <w:rPr>
                <w:rFonts w:ascii="Times New Roman" w:hAnsi="Times New Roman"/>
                <w:sz w:val="24"/>
                <w:szCs w:val="24"/>
              </w:rPr>
            </w:pPr>
            <w:r>
              <w:rPr>
                <w:rFonts w:ascii="Times New Roman" w:hAnsi="Times New Roman"/>
                <w:sz w:val="24"/>
                <w:szCs w:val="24"/>
              </w:rPr>
              <w:t>519</w:t>
            </w:r>
            <w:r w:rsidRPr="00C31F79">
              <w:rPr>
                <w:rFonts w:ascii="Times New Roman" w:hAnsi="Times New Roman"/>
                <w:sz w:val="24"/>
                <w:szCs w:val="24"/>
              </w:rPr>
              <w:t>-к</w:t>
            </w:r>
            <w:r w:rsidR="006540C8" w:rsidRPr="00C31F79">
              <w:rPr>
                <w:rFonts w:ascii="Times New Roman" w:hAnsi="Times New Roman"/>
                <w:sz w:val="24"/>
                <w:szCs w:val="24"/>
              </w:rPr>
              <w:t xml:space="preserve"> </w:t>
            </w:r>
            <w:r w:rsidR="006540C8">
              <w:rPr>
                <w:rFonts w:ascii="Times New Roman" w:hAnsi="Times New Roman"/>
                <w:sz w:val="24"/>
                <w:szCs w:val="24"/>
              </w:rPr>
              <w:t>о</w:t>
            </w:r>
            <w:r w:rsidR="006540C8" w:rsidRPr="00C31F79">
              <w:rPr>
                <w:rFonts w:ascii="Times New Roman" w:hAnsi="Times New Roman"/>
                <w:sz w:val="24"/>
                <w:szCs w:val="24"/>
              </w:rPr>
              <w:t>т</w:t>
            </w:r>
            <w:r w:rsidR="006540C8">
              <w:rPr>
                <w:rFonts w:ascii="Times New Roman" w:hAnsi="Times New Roman"/>
                <w:sz w:val="24"/>
                <w:szCs w:val="24"/>
              </w:rPr>
              <w:t xml:space="preserve"> 29</w:t>
            </w:r>
            <w:r w:rsidR="006540C8" w:rsidRPr="00C31F79">
              <w:rPr>
                <w:rFonts w:ascii="Times New Roman" w:hAnsi="Times New Roman"/>
                <w:sz w:val="24"/>
                <w:szCs w:val="24"/>
              </w:rPr>
              <w:t xml:space="preserve"> </w:t>
            </w:r>
            <w:r w:rsidR="006540C8">
              <w:rPr>
                <w:rFonts w:ascii="Times New Roman" w:hAnsi="Times New Roman"/>
                <w:sz w:val="24"/>
                <w:szCs w:val="24"/>
              </w:rPr>
              <w:t>ноября</w:t>
            </w:r>
            <w:r w:rsidR="006540C8" w:rsidRPr="00C31F79">
              <w:rPr>
                <w:rFonts w:ascii="Times New Roman" w:hAnsi="Times New Roman"/>
                <w:sz w:val="24"/>
                <w:szCs w:val="24"/>
              </w:rPr>
              <w:t xml:space="preserve"> 2012г.</w:t>
            </w:r>
          </w:p>
        </w:tc>
        <w:tc>
          <w:tcPr>
            <w:tcW w:w="2346" w:type="dxa"/>
          </w:tcPr>
          <w:p w:rsidR="00710C24" w:rsidRPr="00C31F79" w:rsidRDefault="00710C24" w:rsidP="00C31F79">
            <w:pPr>
              <w:spacing w:line="240" w:lineRule="auto"/>
              <w:rPr>
                <w:rFonts w:ascii="Times New Roman" w:hAnsi="Times New Roman"/>
                <w:sz w:val="24"/>
                <w:szCs w:val="24"/>
              </w:rPr>
            </w:pPr>
            <w:r>
              <w:rPr>
                <w:rFonts w:ascii="Times New Roman" w:hAnsi="Times New Roman"/>
                <w:sz w:val="24"/>
                <w:szCs w:val="24"/>
              </w:rPr>
              <w:t xml:space="preserve">Ноябрь  2017 </w:t>
            </w:r>
            <w:r w:rsidRPr="00C31F79">
              <w:rPr>
                <w:rFonts w:ascii="Times New Roman" w:hAnsi="Times New Roman"/>
                <w:sz w:val="24"/>
                <w:szCs w:val="24"/>
              </w:rPr>
              <w:t>г.</w:t>
            </w:r>
          </w:p>
        </w:tc>
      </w:tr>
      <w:tr w:rsidR="00710C24" w:rsidRPr="005B1113" w:rsidTr="006540C8">
        <w:tc>
          <w:tcPr>
            <w:tcW w:w="953" w:type="dxa"/>
          </w:tcPr>
          <w:p w:rsidR="00710C24" w:rsidRPr="00C31F79" w:rsidRDefault="00710C24" w:rsidP="00C31F79">
            <w:pPr>
              <w:spacing w:line="240" w:lineRule="auto"/>
              <w:rPr>
                <w:rFonts w:ascii="Times New Roman" w:hAnsi="Times New Roman"/>
                <w:sz w:val="24"/>
                <w:szCs w:val="24"/>
              </w:rPr>
            </w:pPr>
            <w:r w:rsidRPr="00C31F79">
              <w:rPr>
                <w:rFonts w:ascii="Times New Roman" w:hAnsi="Times New Roman"/>
                <w:sz w:val="24"/>
                <w:szCs w:val="24"/>
              </w:rPr>
              <w:t>5.</w:t>
            </w:r>
          </w:p>
        </w:tc>
        <w:tc>
          <w:tcPr>
            <w:tcW w:w="2188" w:type="dxa"/>
          </w:tcPr>
          <w:p w:rsidR="00710C24" w:rsidRPr="00C31F79" w:rsidRDefault="00710C24" w:rsidP="00C31F79">
            <w:pPr>
              <w:spacing w:line="240" w:lineRule="auto"/>
              <w:rPr>
                <w:rFonts w:ascii="Times New Roman" w:hAnsi="Times New Roman"/>
                <w:sz w:val="24"/>
                <w:szCs w:val="24"/>
              </w:rPr>
            </w:pPr>
            <w:r>
              <w:rPr>
                <w:rFonts w:ascii="Times New Roman" w:hAnsi="Times New Roman"/>
                <w:sz w:val="24"/>
                <w:szCs w:val="24"/>
              </w:rPr>
              <w:t>Кубекова Р.З.</w:t>
            </w:r>
            <w:r w:rsidRPr="00C31F79">
              <w:rPr>
                <w:rFonts w:ascii="Times New Roman" w:hAnsi="Times New Roman"/>
                <w:sz w:val="24"/>
                <w:szCs w:val="24"/>
              </w:rPr>
              <w:t>.</w:t>
            </w:r>
          </w:p>
        </w:tc>
        <w:tc>
          <w:tcPr>
            <w:tcW w:w="1078" w:type="dxa"/>
          </w:tcPr>
          <w:p w:rsidR="00710C24" w:rsidRPr="00C31F79" w:rsidRDefault="00710C24" w:rsidP="00C31F79">
            <w:pPr>
              <w:spacing w:line="240" w:lineRule="auto"/>
              <w:rPr>
                <w:rFonts w:ascii="Times New Roman" w:hAnsi="Times New Roman"/>
                <w:sz w:val="24"/>
                <w:szCs w:val="24"/>
              </w:rPr>
            </w:pPr>
            <w:r w:rsidRPr="00C31F79">
              <w:rPr>
                <w:rFonts w:ascii="Times New Roman" w:hAnsi="Times New Roman"/>
                <w:sz w:val="24"/>
                <w:szCs w:val="24"/>
                <w:lang w:val="en-US"/>
              </w:rPr>
              <w:t>I</w:t>
            </w:r>
            <w:r w:rsidRPr="00C31F79">
              <w:rPr>
                <w:rFonts w:ascii="Times New Roman" w:hAnsi="Times New Roman"/>
                <w:sz w:val="24"/>
                <w:szCs w:val="24"/>
              </w:rPr>
              <w:t xml:space="preserve"> катег.</w:t>
            </w:r>
          </w:p>
        </w:tc>
        <w:tc>
          <w:tcPr>
            <w:tcW w:w="3147" w:type="dxa"/>
          </w:tcPr>
          <w:p w:rsidR="00710C24" w:rsidRPr="00C31F79" w:rsidRDefault="00710C24" w:rsidP="00C31F79">
            <w:pPr>
              <w:spacing w:line="240" w:lineRule="auto"/>
              <w:rPr>
                <w:rFonts w:ascii="Times New Roman" w:hAnsi="Times New Roman"/>
                <w:sz w:val="24"/>
                <w:szCs w:val="24"/>
              </w:rPr>
            </w:pPr>
            <w:r>
              <w:rPr>
                <w:rFonts w:ascii="Times New Roman" w:hAnsi="Times New Roman"/>
                <w:sz w:val="24"/>
                <w:szCs w:val="24"/>
              </w:rPr>
              <w:t>52</w:t>
            </w:r>
            <w:r w:rsidRPr="00C31F79">
              <w:rPr>
                <w:rFonts w:ascii="Times New Roman" w:hAnsi="Times New Roman"/>
                <w:sz w:val="24"/>
                <w:szCs w:val="24"/>
              </w:rPr>
              <w:t>-к</w:t>
            </w:r>
            <w:r w:rsidR="006540C8">
              <w:rPr>
                <w:rFonts w:ascii="Times New Roman" w:hAnsi="Times New Roman"/>
                <w:sz w:val="24"/>
                <w:szCs w:val="24"/>
              </w:rPr>
              <w:t xml:space="preserve"> о</w:t>
            </w:r>
            <w:r w:rsidR="006540C8" w:rsidRPr="00C31F79">
              <w:rPr>
                <w:rFonts w:ascii="Times New Roman" w:hAnsi="Times New Roman"/>
                <w:sz w:val="24"/>
                <w:szCs w:val="24"/>
              </w:rPr>
              <w:t>т</w:t>
            </w:r>
            <w:r w:rsidR="006540C8">
              <w:rPr>
                <w:rFonts w:ascii="Times New Roman" w:hAnsi="Times New Roman"/>
                <w:sz w:val="24"/>
                <w:szCs w:val="24"/>
              </w:rPr>
              <w:t xml:space="preserve"> 27</w:t>
            </w:r>
            <w:r w:rsidR="006540C8" w:rsidRPr="00C31F79">
              <w:rPr>
                <w:rFonts w:ascii="Times New Roman" w:hAnsi="Times New Roman"/>
                <w:sz w:val="24"/>
                <w:szCs w:val="24"/>
              </w:rPr>
              <w:t xml:space="preserve"> </w:t>
            </w:r>
            <w:r w:rsidR="006540C8">
              <w:rPr>
                <w:rFonts w:ascii="Times New Roman" w:hAnsi="Times New Roman"/>
                <w:sz w:val="24"/>
                <w:szCs w:val="24"/>
              </w:rPr>
              <w:t xml:space="preserve">марта 2014 </w:t>
            </w:r>
            <w:r w:rsidR="006540C8" w:rsidRPr="00C31F79">
              <w:rPr>
                <w:rFonts w:ascii="Times New Roman" w:hAnsi="Times New Roman"/>
                <w:sz w:val="24"/>
                <w:szCs w:val="24"/>
              </w:rPr>
              <w:t>г.</w:t>
            </w:r>
          </w:p>
        </w:tc>
        <w:tc>
          <w:tcPr>
            <w:tcW w:w="2346" w:type="dxa"/>
          </w:tcPr>
          <w:p w:rsidR="00710C24" w:rsidRPr="00C31F79" w:rsidRDefault="00710C24" w:rsidP="00C31F79">
            <w:pPr>
              <w:spacing w:line="240" w:lineRule="auto"/>
              <w:rPr>
                <w:rFonts w:ascii="Times New Roman" w:hAnsi="Times New Roman"/>
                <w:sz w:val="24"/>
                <w:szCs w:val="24"/>
              </w:rPr>
            </w:pPr>
            <w:r>
              <w:rPr>
                <w:rFonts w:ascii="Times New Roman" w:hAnsi="Times New Roman"/>
                <w:sz w:val="24"/>
                <w:szCs w:val="24"/>
              </w:rPr>
              <w:t xml:space="preserve">март 2019 </w:t>
            </w:r>
            <w:r w:rsidRPr="00C31F79">
              <w:rPr>
                <w:rFonts w:ascii="Times New Roman" w:hAnsi="Times New Roman"/>
                <w:sz w:val="24"/>
                <w:szCs w:val="24"/>
              </w:rPr>
              <w:t>г.</w:t>
            </w:r>
          </w:p>
        </w:tc>
      </w:tr>
      <w:tr w:rsidR="00710C24" w:rsidRPr="005B1113" w:rsidTr="006540C8">
        <w:tc>
          <w:tcPr>
            <w:tcW w:w="953" w:type="dxa"/>
          </w:tcPr>
          <w:p w:rsidR="00710C24" w:rsidRPr="00541CF4" w:rsidRDefault="00710C24" w:rsidP="00C31F79">
            <w:pPr>
              <w:spacing w:line="240" w:lineRule="auto"/>
              <w:rPr>
                <w:rFonts w:ascii="Times New Roman" w:hAnsi="Times New Roman"/>
                <w:sz w:val="24"/>
                <w:szCs w:val="24"/>
              </w:rPr>
            </w:pPr>
            <w:r w:rsidRPr="00541CF4">
              <w:rPr>
                <w:rFonts w:ascii="Times New Roman" w:hAnsi="Times New Roman"/>
                <w:sz w:val="24"/>
                <w:szCs w:val="24"/>
              </w:rPr>
              <w:t>6.</w:t>
            </w:r>
          </w:p>
        </w:tc>
        <w:tc>
          <w:tcPr>
            <w:tcW w:w="2188" w:type="dxa"/>
          </w:tcPr>
          <w:p w:rsidR="00710C24" w:rsidRPr="00541CF4" w:rsidRDefault="00710C24" w:rsidP="00C31F79">
            <w:pPr>
              <w:spacing w:line="240" w:lineRule="auto"/>
              <w:rPr>
                <w:rFonts w:ascii="Times New Roman" w:hAnsi="Times New Roman"/>
                <w:sz w:val="24"/>
                <w:szCs w:val="24"/>
              </w:rPr>
            </w:pPr>
            <w:r w:rsidRPr="00541CF4">
              <w:rPr>
                <w:rFonts w:ascii="Times New Roman" w:hAnsi="Times New Roman"/>
                <w:sz w:val="24"/>
                <w:szCs w:val="24"/>
              </w:rPr>
              <w:t>Курочкина Н.А.</w:t>
            </w:r>
          </w:p>
        </w:tc>
        <w:tc>
          <w:tcPr>
            <w:tcW w:w="1078" w:type="dxa"/>
          </w:tcPr>
          <w:p w:rsidR="00710C24" w:rsidRPr="00541CF4" w:rsidRDefault="00710C24" w:rsidP="00C31F79">
            <w:pPr>
              <w:spacing w:line="240" w:lineRule="auto"/>
              <w:rPr>
                <w:rFonts w:ascii="Times New Roman" w:hAnsi="Times New Roman"/>
                <w:sz w:val="24"/>
                <w:szCs w:val="24"/>
              </w:rPr>
            </w:pPr>
            <w:r w:rsidRPr="00541CF4">
              <w:rPr>
                <w:rFonts w:ascii="Times New Roman" w:hAnsi="Times New Roman"/>
                <w:sz w:val="24"/>
                <w:szCs w:val="24"/>
              </w:rPr>
              <w:t>Высш.  катег.</w:t>
            </w:r>
          </w:p>
        </w:tc>
        <w:tc>
          <w:tcPr>
            <w:tcW w:w="3147" w:type="dxa"/>
          </w:tcPr>
          <w:p w:rsidR="00710C24" w:rsidRPr="00541CF4" w:rsidRDefault="00541CF4" w:rsidP="00541CF4">
            <w:pPr>
              <w:spacing w:line="240" w:lineRule="auto"/>
              <w:rPr>
                <w:rFonts w:ascii="Times New Roman" w:hAnsi="Times New Roman"/>
                <w:sz w:val="24"/>
                <w:szCs w:val="24"/>
              </w:rPr>
            </w:pPr>
            <w:r w:rsidRPr="00541CF4">
              <w:rPr>
                <w:rFonts w:ascii="Times New Roman" w:hAnsi="Times New Roman"/>
                <w:sz w:val="24"/>
                <w:szCs w:val="24"/>
              </w:rPr>
              <w:t>47</w:t>
            </w:r>
            <w:r w:rsidR="00710C24" w:rsidRPr="00541CF4">
              <w:rPr>
                <w:rFonts w:ascii="Times New Roman" w:hAnsi="Times New Roman"/>
                <w:sz w:val="24"/>
                <w:szCs w:val="24"/>
              </w:rPr>
              <w:t>6-к</w:t>
            </w:r>
            <w:r w:rsidR="006540C8">
              <w:rPr>
                <w:rFonts w:ascii="Times New Roman" w:hAnsi="Times New Roman"/>
                <w:sz w:val="24"/>
                <w:szCs w:val="24"/>
              </w:rPr>
              <w:t xml:space="preserve"> о</w:t>
            </w:r>
            <w:r w:rsidR="006540C8" w:rsidRPr="00541CF4">
              <w:rPr>
                <w:rFonts w:ascii="Times New Roman" w:hAnsi="Times New Roman"/>
                <w:sz w:val="24"/>
                <w:szCs w:val="24"/>
              </w:rPr>
              <w:t>т 25 декабря 2014 г.</w:t>
            </w:r>
          </w:p>
        </w:tc>
        <w:tc>
          <w:tcPr>
            <w:tcW w:w="2346" w:type="dxa"/>
          </w:tcPr>
          <w:p w:rsidR="00710C24" w:rsidRPr="00541CF4" w:rsidRDefault="00541CF4" w:rsidP="00541CF4">
            <w:pPr>
              <w:spacing w:line="240" w:lineRule="auto"/>
              <w:rPr>
                <w:rFonts w:ascii="Times New Roman" w:hAnsi="Times New Roman"/>
                <w:sz w:val="24"/>
                <w:szCs w:val="24"/>
              </w:rPr>
            </w:pPr>
            <w:r w:rsidRPr="00541CF4">
              <w:rPr>
                <w:rFonts w:ascii="Times New Roman" w:hAnsi="Times New Roman"/>
                <w:sz w:val="24"/>
                <w:szCs w:val="24"/>
              </w:rPr>
              <w:t>декабрь</w:t>
            </w:r>
            <w:r w:rsidR="00710C24" w:rsidRPr="00541CF4">
              <w:rPr>
                <w:rFonts w:ascii="Times New Roman" w:hAnsi="Times New Roman"/>
                <w:sz w:val="24"/>
                <w:szCs w:val="24"/>
              </w:rPr>
              <w:t xml:space="preserve"> 201</w:t>
            </w:r>
            <w:r w:rsidRPr="00541CF4">
              <w:rPr>
                <w:rFonts w:ascii="Times New Roman" w:hAnsi="Times New Roman"/>
                <w:sz w:val="24"/>
                <w:szCs w:val="24"/>
              </w:rPr>
              <w:t xml:space="preserve">9 </w:t>
            </w:r>
            <w:r w:rsidR="00710C24" w:rsidRPr="00541CF4">
              <w:rPr>
                <w:rFonts w:ascii="Times New Roman" w:hAnsi="Times New Roman"/>
                <w:sz w:val="24"/>
                <w:szCs w:val="24"/>
              </w:rPr>
              <w:t>г.</w:t>
            </w:r>
          </w:p>
        </w:tc>
      </w:tr>
      <w:tr w:rsidR="00710C24" w:rsidRPr="005B1113" w:rsidTr="006540C8">
        <w:tc>
          <w:tcPr>
            <w:tcW w:w="953" w:type="dxa"/>
          </w:tcPr>
          <w:p w:rsidR="00710C24" w:rsidRPr="00C31F79" w:rsidRDefault="00710C24" w:rsidP="00C31F79">
            <w:pPr>
              <w:spacing w:line="240" w:lineRule="auto"/>
              <w:rPr>
                <w:rFonts w:ascii="Times New Roman" w:hAnsi="Times New Roman"/>
                <w:sz w:val="24"/>
                <w:szCs w:val="24"/>
              </w:rPr>
            </w:pPr>
            <w:r w:rsidRPr="00C31F79">
              <w:rPr>
                <w:rFonts w:ascii="Times New Roman" w:hAnsi="Times New Roman"/>
                <w:sz w:val="24"/>
                <w:szCs w:val="24"/>
              </w:rPr>
              <w:t>7.</w:t>
            </w:r>
          </w:p>
        </w:tc>
        <w:tc>
          <w:tcPr>
            <w:tcW w:w="2188" w:type="dxa"/>
          </w:tcPr>
          <w:p w:rsidR="00710C24" w:rsidRPr="00C31F79" w:rsidRDefault="00710C24" w:rsidP="00C31F79">
            <w:pPr>
              <w:spacing w:line="240" w:lineRule="auto"/>
              <w:rPr>
                <w:rFonts w:ascii="Times New Roman" w:hAnsi="Times New Roman"/>
                <w:sz w:val="24"/>
                <w:szCs w:val="24"/>
              </w:rPr>
            </w:pPr>
            <w:r>
              <w:rPr>
                <w:rFonts w:ascii="Times New Roman" w:hAnsi="Times New Roman"/>
                <w:sz w:val="24"/>
                <w:szCs w:val="24"/>
              </w:rPr>
              <w:t>Ласточкина Л.М.</w:t>
            </w:r>
          </w:p>
        </w:tc>
        <w:tc>
          <w:tcPr>
            <w:tcW w:w="1078" w:type="dxa"/>
          </w:tcPr>
          <w:p w:rsidR="00710C24" w:rsidRPr="00C31F79" w:rsidRDefault="00710C24" w:rsidP="00C31F79">
            <w:pPr>
              <w:spacing w:line="240" w:lineRule="auto"/>
              <w:rPr>
                <w:rFonts w:ascii="Times New Roman" w:hAnsi="Times New Roman"/>
                <w:sz w:val="24"/>
                <w:szCs w:val="24"/>
              </w:rPr>
            </w:pPr>
            <w:r w:rsidRPr="00C31F79">
              <w:rPr>
                <w:rFonts w:ascii="Times New Roman" w:hAnsi="Times New Roman"/>
                <w:sz w:val="24"/>
                <w:szCs w:val="24"/>
                <w:lang w:val="en-US"/>
              </w:rPr>
              <w:t>I</w:t>
            </w:r>
            <w:r w:rsidRPr="00C31F79">
              <w:rPr>
                <w:rFonts w:ascii="Times New Roman" w:hAnsi="Times New Roman"/>
                <w:sz w:val="24"/>
                <w:szCs w:val="24"/>
              </w:rPr>
              <w:t xml:space="preserve"> катег.</w:t>
            </w:r>
          </w:p>
        </w:tc>
        <w:tc>
          <w:tcPr>
            <w:tcW w:w="3147" w:type="dxa"/>
          </w:tcPr>
          <w:p w:rsidR="00710C24" w:rsidRPr="00C31F79" w:rsidRDefault="00710C24" w:rsidP="00C31F79">
            <w:pPr>
              <w:spacing w:line="240" w:lineRule="auto"/>
              <w:rPr>
                <w:rFonts w:ascii="Times New Roman" w:hAnsi="Times New Roman"/>
                <w:sz w:val="24"/>
                <w:szCs w:val="24"/>
              </w:rPr>
            </w:pPr>
            <w:r>
              <w:rPr>
                <w:rFonts w:ascii="Times New Roman" w:hAnsi="Times New Roman"/>
                <w:sz w:val="24"/>
                <w:szCs w:val="24"/>
              </w:rPr>
              <w:t>519</w:t>
            </w:r>
            <w:r w:rsidRPr="00C31F79">
              <w:rPr>
                <w:rFonts w:ascii="Times New Roman" w:hAnsi="Times New Roman"/>
                <w:sz w:val="24"/>
                <w:szCs w:val="24"/>
              </w:rPr>
              <w:t>-к</w:t>
            </w:r>
            <w:r w:rsidR="006540C8">
              <w:rPr>
                <w:rFonts w:ascii="Times New Roman" w:hAnsi="Times New Roman"/>
                <w:sz w:val="24"/>
                <w:szCs w:val="24"/>
              </w:rPr>
              <w:t xml:space="preserve"> о</w:t>
            </w:r>
            <w:r w:rsidR="006540C8" w:rsidRPr="00C31F79">
              <w:rPr>
                <w:rFonts w:ascii="Times New Roman" w:hAnsi="Times New Roman"/>
                <w:sz w:val="24"/>
                <w:szCs w:val="24"/>
              </w:rPr>
              <w:t>т</w:t>
            </w:r>
            <w:r w:rsidR="006540C8">
              <w:rPr>
                <w:rFonts w:ascii="Times New Roman" w:hAnsi="Times New Roman"/>
                <w:sz w:val="24"/>
                <w:szCs w:val="24"/>
              </w:rPr>
              <w:t xml:space="preserve"> 29 но</w:t>
            </w:r>
            <w:r w:rsidR="006540C8" w:rsidRPr="00C31F79">
              <w:rPr>
                <w:rFonts w:ascii="Times New Roman" w:hAnsi="Times New Roman"/>
                <w:sz w:val="24"/>
                <w:szCs w:val="24"/>
              </w:rPr>
              <w:t>ября 2012г.</w:t>
            </w:r>
          </w:p>
        </w:tc>
        <w:tc>
          <w:tcPr>
            <w:tcW w:w="2346" w:type="dxa"/>
          </w:tcPr>
          <w:p w:rsidR="00710C24" w:rsidRPr="00C31F79" w:rsidRDefault="00710C24" w:rsidP="00C31F79">
            <w:pPr>
              <w:spacing w:line="240" w:lineRule="auto"/>
              <w:rPr>
                <w:rFonts w:ascii="Times New Roman" w:hAnsi="Times New Roman"/>
                <w:sz w:val="24"/>
                <w:szCs w:val="24"/>
              </w:rPr>
            </w:pPr>
            <w:r>
              <w:rPr>
                <w:rFonts w:ascii="Times New Roman" w:hAnsi="Times New Roman"/>
                <w:sz w:val="24"/>
                <w:szCs w:val="24"/>
              </w:rPr>
              <w:t>ноябрь</w:t>
            </w:r>
            <w:r w:rsidRPr="00C31F79">
              <w:rPr>
                <w:rFonts w:ascii="Times New Roman" w:hAnsi="Times New Roman"/>
                <w:sz w:val="24"/>
                <w:szCs w:val="24"/>
              </w:rPr>
              <w:t xml:space="preserve"> 2017г.</w:t>
            </w:r>
          </w:p>
        </w:tc>
      </w:tr>
      <w:tr w:rsidR="00710C24" w:rsidRPr="005B1113" w:rsidTr="006540C8">
        <w:tc>
          <w:tcPr>
            <w:tcW w:w="953" w:type="dxa"/>
          </w:tcPr>
          <w:p w:rsidR="00710C24" w:rsidRPr="00541CF4" w:rsidRDefault="00710C24" w:rsidP="00C31F79">
            <w:pPr>
              <w:spacing w:line="240" w:lineRule="auto"/>
              <w:rPr>
                <w:rFonts w:ascii="Times New Roman" w:hAnsi="Times New Roman"/>
                <w:sz w:val="24"/>
                <w:szCs w:val="24"/>
              </w:rPr>
            </w:pPr>
            <w:r w:rsidRPr="00541CF4">
              <w:rPr>
                <w:rFonts w:ascii="Times New Roman" w:hAnsi="Times New Roman"/>
                <w:sz w:val="24"/>
                <w:szCs w:val="24"/>
              </w:rPr>
              <w:t>8.</w:t>
            </w:r>
          </w:p>
        </w:tc>
        <w:tc>
          <w:tcPr>
            <w:tcW w:w="2188" w:type="dxa"/>
          </w:tcPr>
          <w:p w:rsidR="00710C24" w:rsidRPr="00541CF4" w:rsidRDefault="00710C24" w:rsidP="00C31F79">
            <w:pPr>
              <w:spacing w:line="240" w:lineRule="auto"/>
              <w:rPr>
                <w:rFonts w:ascii="Times New Roman" w:hAnsi="Times New Roman"/>
                <w:sz w:val="24"/>
                <w:szCs w:val="24"/>
              </w:rPr>
            </w:pPr>
            <w:r w:rsidRPr="00541CF4">
              <w:rPr>
                <w:rFonts w:ascii="Times New Roman" w:hAnsi="Times New Roman"/>
                <w:sz w:val="24"/>
                <w:szCs w:val="24"/>
              </w:rPr>
              <w:t>Львова Л.М.</w:t>
            </w:r>
          </w:p>
        </w:tc>
        <w:tc>
          <w:tcPr>
            <w:tcW w:w="1078" w:type="dxa"/>
          </w:tcPr>
          <w:p w:rsidR="00710C24" w:rsidRPr="00541CF4" w:rsidRDefault="00710C24" w:rsidP="00C31F79">
            <w:pPr>
              <w:spacing w:line="240" w:lineRule="auto"/>
              <w:rPr>
                <w:rFonts w:ascii="Times New Roman" w:hAnsi="Times New Roman"/>
                <w:sz w:val="24"/>
                <w:szCs w:val="24"/>
              </w:rPr>
            </w:pPr>
            <w:r w:rsidRPr="00541CF4">
              <w:rPr>
                <w:rFonts w:ascii="Times New Roman" w:hAnsi="Times New Roman"/>
                <w:sz w:val="24"/>
                <w:szCs w:val="24"/>
                <w:lang w:val="en-US"/>
              </w:rPr>
              <w:t>I</w:t>
            </w:r>
            <w:r w:rsidRPr="00541CF4">
              <w:rPr>
                <w:rFonts w:ascii="Times New Roman" w:hAnsi="Times New Roman"/>
                <w:sz w:val="24"/>
                <w:szCs w:val="24"/>
              </w:rPr>
              <w:t xml:space="preserve"> катег.</w:t>
            </w:r>
          </w:p>
        </w:tc>
        <w:tc>
          <w:tcPr>
            <w:tcW w:w="3147" w:type="dxa"/>
          </w:tcPr>
          <w:p w:rsidR="00710C24" w:rsidRPr="00541CF4" w:rsidRDefault="00541CF4" w:rsidP="00C31F79">
            <w:pPr>
              <w:spacing w:line="240" w:lineRule="auto"/>
              <w:rPr>
                <w:rFonts w:ascii="Times New Roman" w:hAnsi="Times New Roman"/>
                <w:sz w:val="24"/>
                <w:szCs w:val="24"/>
              </w:rPr>
            </w:pPr>
            <w:r w:rsidRPr="00541CF4">
              <w:rPr>
                <w:rFonts w:ascii="Times New Roman" w:hAnsi="Times New Roman"/>
                <w:sz w:val="24"/>
                <w:szCs w:val="24"/>
              </w:rPr>
              <w:t>38</w:t>
            </w:r>
            <w:r w:rsidR="00710C24" w:rsidRPr="00541CF4">
              <w:rPr>
                <w:rFonts w:ascii="Times New Roman" w:hAnsi="Times New Roman"/>
                <w:sz w:val="24"/>
                <w:szCs w:val="24"/>
              </w:rPr>
              <w:t>-к</w:t>
            </w:r>
            <w:r w:rsidR="006540C8">
              <w:rPr>
                <w:rFonts w:ascii="Times New Roman" w:hAnsi="Times New Roman"/>
                <w:sz w:val="24"/>
                <w:szCs w:val="24"/>
              </w:rPr>
              <w:t xml:space="preserve"> о</w:t>
            </w:r>
            <w:r w:rsidR="006540C8" w:rsidRPr="00541CF4">
              <w:rPr>
                <w:rFonts w:ascii="Times New Roman" w:hAnsi="Times New Roman"/>
                <w:sz w:val="24"/>
                <w:szCs w:val="24"/>
              </w:rPr>
              <w:t>т 26 октября 2015 г.</w:t>
            </w:r>
          </w:p>
        </w:tc>
        <w:tc>
          <w:tcPr>
            <w:tcW w:w="2346" w:type="dxa"/>
          </w:tcPr>
          <w:p w:rsidR="00710C24" w:rsidRPr="00541CF4" w:rsidRDefault="00541CF4" w:rsidP="00C31F79">
            <w:pPr>
              <w:spacing w:line="240" w:lineRule="auto"/>
              <w:rPr>
                <w:rFonts w:ascii="Times New Roman" w:hAnsi="Times New Roman"/>
                <w:sz w:val="24"/>
                <w:szCs w:val="24"/>
              </w:rPr>
            </w:pPr>
            <w:r w:rsidRPr="00541CF4">
              <w:rPr>
                <w:rFonts w:ascii="Times New Roman" w:hAnsi="Times New Roman"/>
                <w:sz w:val="24"/>
                <w:szCs w:val="24"/>
              </w:rPr>
              <w:t>октябрь 2019</w:t>
            </w:r>
            <w:r w:rsidR="00710C24" w:rsidRPr="00541CF4">
              <w:rPr>
                <w:rFonts w:ascii="Times New Roman" w:hAnsi="Times New Roman"/>
                <w:sz w:val="24"/>
                <w:szCs w:val="24"/>
              </w:rPr>
              <w:t>г.</w:t>
            </w:r>
          </w:p>
        </w:tc>
      </w:tr>
      <w:tr w:rsidR="00710C24" w:rsidRPr="005B1113" w:rsidTr="006540C8">
        <w:tc>
          <w:tcPr>
            <w:tcW w:w="953" w:type="dxa"/>
          </w:tcPr>
          <w:p w:rsidR="00710C24" w:rsidRPr="00C31F79" w:rsidRDefault="00710C24" w:rsidP="00C31F79">
            <w:pPr>
              <w:spacing w:line="240" w:lineRule="auto"/>
              <w:rPr>
                <w:rFonts w:ascii="Times New Roman" w:hAnsi="Times New Roman"/>
                <w:sz w:val="24"/>
                <w:szCs w:val="24"/>
              </w:rPr>
            </w:pPr>
            <w:r w:rsidRPr="00C31F79">
              <w:rPr>
                <w:rFonts w:ascii="Times New Roman" w:hAnsi="Times New Roman"/>
                <w:sz w:val="24"/>
                <w:szCs w:val="24"/>
              </w:rPr>
              <w:t>9.</w:t>
            </w:r>
          </w:p>
        </w:tc>
        <w:tc>
          <w:tcPr>
            <w:tcW w:w="2188" w:type="dxa"/>
          </w:tcPr>
          <w:p w:rsidR="00710C24" w:rsidRPr="00C31F79" w:rsidRDefault="00710C24" w:rsidP="00C31F79">
            <w:pPr>
              <w:spacing w:line="240" w:lineRule="auto"/>
              <w:rPr>
                <w:rFonts w:ascii="Times New Roman" w:hAnsi="Times New Roman"/>
                <w:sz w:val="24"/>
                <w:szCs w:val="24"/>
              </w:rPr>
            </w:pPr>
            <w:r>
              <w:rPr>
                <w:rFonts w:ascii="Times New Roman" w:hAnsi="Times New Roman"/>
                <w:sz w:val="24"/>
                <w:szCs w:val="24"/>
              </w:rPr>
              <w:t>Портнова Н.В.</w:t>
            </w:r>
          </w:p>
        </w:tc>
        <w:tc>
          <w:tcPr>
            <w:tcW w:w="1078" w:type="dxa"/>
          </w:tcPr>
          <w:p w:rsidR="00710C24" w:rsidRPr="00C31F79" w:rsidRDefault="00710C24" w:rsidP="00C31F79">
            <w:pPr>
              <w:spacing w:line="240" w:lineRule="auto"/>
              <w:rPr>
                <w:rFonts w:ascii="Times New Roman" w:hAnsi="Times New Roman"/>
                <w:sz w:val="24"/>
                <w:szCs w:val="24"/>
              </w:rPr>
            </w:pPr>
            <w:r w:rsidRPr="00C31F79">
              <w:rPr>
                <w:rFonts w:ascii="Times New Roman" w:hAnsi="Times New Roman"/>
                <w:sz w:val="24"/>
                <w:szCs w:val="24"/>
                <w:lang w:val="en-US"/>
              </w:rPr>
              <w:t>I</w:t>
            </w:r>
            <w:r w:rsidRPr="00C31F79">
              <w:rPr>
                <w:rFonts w:ascii="Times New Roman" w:hAnsi="Times New Roman"/>
                <w:sz w:val="24"/>
                <w:szCs w:val="24"/>
              </w:rPr>
              <w:t xml:space="preserve"> катег.</w:t>
            </w:r>
          </w:p>
        </w:tc>
        <w:tc>
          <w:tcPr>
            <w:tcW w:w="3147" w:type="dxa"/>
          </w:tcPr>
          <w:p w:rsidR="00710C24" w:rsidRPr="00C31F79" w:rsidRDefault="00710C24" w:rsidP="00C31F79">
            <w:pPr>
              <w:spacing w:line="240" w:lineRule="auto"/>
              <w:rPr>
                <w:rFonts w:ascii="Times New Roman" w:hAnsi="Times New Roman"/>
                <w:sz w:val="24"/>
                <w:szCs w:val="24"/>
              </w:rPr>
            </w:pPr>
            <w:r w:rsidRPr="00C31F79">
              <w:rPr>
                <w:rFonts w:ascii="Times New Roman" w:hAnsi="Times New Roman"/>
                <w:sz w:val="24"/>
                <w:szCs w:val="24"/>
              </w:rPr>
              <w:t>456-к</w:t>
            </w:r>
            <w:r w:rsidR="006540C8">
              <w:rPr>
                <w:rFonts w:ascii="Times New Roman" w:hAnsi="Times New Roman"/>
                <w:sz w:val="24"/>
                <w:szCs w:val="24"/>
              </w:rPr>
              <w:t xml:space="preserve"> от 25</w:t>
            </w:r>
            <w:r w:rsidR="006540C8" w:rsidRPr="00C31F79">
              <w:rPr>
                <w:rFonts w:ascii="Times New Roman" w:hAnsi="Times New Roman"/>
                <w:sz w:val="24"/>
                <w:szCs w:val="24"/>
              </w:rPr>
              <w:t xml:space="preserve"> </w:t>
            </w:r>
            <w:r w:rsidR="006540C8">
              <w:rPr>
                <w:rFonts w:ascii="Times New Roman" w:hAnsi="Times New Roman"/>
                <w:sz w:val="24"/>
                <w:szCs w:val="24"/>
              </w:rPr>
              <w:t>октя</w:t>
            </w:r>
            <w:r w:rsidR="006540C8" w:rsidRPr="00C31F79">
              <w:rPr>
                <w:rFonts w:ascii="Times New Roman" w:hAnsi="Times New Roman"/>
                <w:sz w:val="24"/>
                <w:szCs w:val="24"/>
              </w:rPr>
              <w:t>бря  2012г.</w:t>
            </w:r>
          </w:p>
        </w:tc>
        <w:tc>
          <w:tcPr>
            <w:tcW w:w="2346" w:type="dxa"/>
          </w:tcPr>
          <w:p w:rsidR="00710C24" w:rsidRPr="00C31F79" w:rsidRDefault="00710C24" w:rsidP="00C31F79">
            <w:pPr>
              <w:spacing w:line="240" w:lineRule="auto"/>
              <w:rPr>
                <w:rFonts w:ascii="Times New Roman" w:hAnsi="Times New Roman"/>
                <w:sz w:val="24"/>
                <w:szCs w:val="24"/>
              </w:rPr>
            </w:pPr>
            <w:r>
              <w:rPr>
                <w:rFonts w:ascii="Times New Roman" w:hAnsi="Times New Roman"/>
                <w:sz w:val="24"/>
                <w:szCs w:val="24"/>
              </w:rPr>
              <w:t>октябр</w:t>
            </w:r>
            <w:r w:rsidRPr="00C31F79">
              <w:rPr>
                <w:rFonts w:ascii="Times New Roman" w:hAnsi="Times New Roman"/>
                <w:sz w:val="24"/>
                <w:szCs w:val="24"/>
              </w:rPr>
              <w:t>ь 2017г.</w:t>
            </w:r>
          </w:p>
        </w:tc>
      </w:tr>
      <w:tr w:rsidR="00710C24" w:rsidRPr="005B1113" w:rsidTr="006540C8">
        <w:tc>
          <w:tcPr>
            <w:tcW w:w="953" w:type="dxa"/>
          </w:tcPr>
          <w:p w:rsidR="00710C24" w:rsidRPr="00C31F79" w:rsidRDefault="00710C24" w:rsidP="00C31F79">
            <w:pPr>
              <w:spacing w:line="240" w:lineRule="auto"/>
              <w:rPr>
                <w:rFonts w:ascii="Times New Roman" w:hAnsi="Times New Roman"/>
                <w:sz w:val="24"/>
                <w:szCs w:val="24"/>
              </w:rPr>
            </w:pPr>
            <w:r w:rsidRPr="00C31F79">
              <w:rPr>
                <w:rFonts w:ascii="Times New Roman" w:hAnsi="Times New Roman"/>
                <w:sz w:val="24"/>
                <w:szCs w:val="24"/>
              </w:rPr>
              <w:t>10.</w:t>
            </w:r>
          </w:p>
        </w:tc>
        <w:tc>
          <w:tcPr>
            <w:tcW w:w="2188" w:type="dxa"/>
          </w:tcPr>
          <w:p w:rsidR="00710C24" w:rsidRPr="00C31F79" w:rsidRDefault="00710C24" w:rsidP="00C31F79">
            <w:pPr>
              <w:spacing w:line="240" w:lineRule="auto"/>
              <w:rPr>
                <w:rFonts w:ascii="Times New Roman" w:hAnsi="Times New Roman"/>
                <w:sz w:val="24"/>
                <w:szCs w:val="24"/>
              </w:rPr>
            </w:pPr>
            <w:r>
              <w:rPr>
                <w:rFonts w:ascii="Times New Roman" w:hAnsi="Times New Roman"/>
                <w:sz w:val="24"/>
                <w:szCs w:val="24"/>
              </w:rPr>
              <w:t>Роева В.В.</w:t>
            </w:r>
          </w:p>
        </w:tc>
        <w:tc>
          <w:tcPr>
            <w:tcW w:w="1078" w:type="dxa"/>
          </w:tcPr>
          <w:p w:rsidR="00710C24" w:rsidRPr="00C31F79" w:rsidRDefault="00710C24" w:rsidP="00C31F79">
            <w:pPr>
              <w:spacing w:line="240" w:lineRule="auto"/>
              <w:jc w:val="center"/>
              <w:rPr>
                <w:rFonts w:ascii="Times New Roman" w:hAnsi="Times New Roman"/>
                <w:sz w:val="24"/>
                <w:szCs w:val="24"/>
              </w:rPr>
            </w:pPr>
            <w:r w:rsidRPr="00C31F79">
              <w:rPr>
                <w:rFonts w:ascii="Times New Roman" w:hAnsi="Times New Roman"/>
                <w:sz w:val="24"/>
                <w:szCs w:val="24"/>
                <w:lang w:val="en-US"/>
              </w:rPr>
              <w:t>I</w:t>
            </w:r>
            <w:r w:rsidRPr="00C31F79">
              <w:rPr>
                <w:rFonts w:ascii="Times New Roman" w:hAnsi="Times New Roman"/>
                <w:sz w:val="24"/>
                <w:szCs w:val="24"/>
              </w:rPr>
              <w:t xml:space="preserve"> катег.</w:t>
            </w:r>
          </w:p>
        </w:tc>
        <w:tc>
          <w:tcPr>
            <w:tcW w:w="3147" w:type="dxa"/>
          </w:tcPr>
          <w:p w:rsidR="00710C24" w:rsidRPr="00C31F79" w:rsidRDefault="00710C24" w:rsidP="00C31F79">
            <w:pPr>
              <w:spacing w:line="240" w:lineRule="auto"/>
              <w:rPr>
                <w:rFonts w:ascii="Times New Roman" w:hAnsi="Times New Roman"/>
                <w:sz w:val="24"/>
                <w:szCs w:val="24"/>
              </w:rPr>
            </w:pPr>
            <w:r>
              <w:rPr>
                <w:rFonts w:ascii="Times New Roman" w:hAnsi="Times New Roman"/>
                <w:sz w:val="24"/>
                <w:szCs w:val="24"/>
              </w:rPr>
              <w:t>83-к</w:t>
            </w:r>
            <w:r w:rsidR="006540C8">
              <w:rPr>
                <w:rFonts w:ascii="Times New Roman" w:hAnsi="Times New Roman"/>
                <w:sz w:val="24"/>
                <w:szCs w:val="24"/>
              </w:rPr>
              <w:t xml:space="preserve"> от 28 марта 2013 г.</w:t>
            </w:r>
          </w:p>
        </w:tc>
        <w:tc>
          <w:tcPr>
            <w:tcW w:w="2346" w:type="dxa"/>
          </w:tcPr>
          <w:p w:rsidR="00710C24" w:rsidRPr="00C31F79" w:rsidRDefault="00710C24" w:rsidP="00C31F79">
            <w:pPr>
              <w:spacing w:line="240" w:lineRule="auto"/>
              <w:rPr>
                <w:rFonts w:ascii="Times New Roman" w:hAnsi="Times New Roman"/>
                <w:sz w:val="24"/>
                <w:szCs w:val="24"/>
              </w:rPr>
            </w:pPr>
            <w:r>
              <w:rPr>
                <w:rFonts w:ascii="Times New Roman" w:hAnsi="Times New Roman"/>
                <w:sz w:val="24"/>
                <w:szCs w:val="24"/>
              </w:rPr>
              <w:t xml:space="preserve">март 2018 </w:t>
            </w:r>
            <w:r w:rsidRPr="00C31F79">
              <w:rPr>
                <w:rFonts w:ascii="Times New Roman" w:hAnsi="Times New Roman"/>
                <w:sz w:val="24"/>
                <w:szCs w:val="24"/>
              </w:rPr>
              <w:t>г.</w:t>
            </w:r>
          </w:p>
        </w:tc>
      </w:tr>
      <w:tr w:rsidR="00710C24" w:rsidRPr="005B1113" w:rsidTr="006540C8">
        <w:tc>
          <w:tcPr>
            <w:tcW w:w="953" w:type="dxa"/>
          </w:tcPr>
          <w:p w:rsidR="00710C24" w:rsidRPr="00541CF4" w:rsidRDefault="00710C24" w:rsidP="00C31F79">
            <w:pPr>
              <w:spacing w:line="240" w:lineRule="auto"/>
              <w:rPr>
                <w:rFonts w:ascii="Times New Roman" w:hAnsi="Times New Roman"/>
                <w:sz w:val="24"/>
                <w:szCs w:val="24"/>
              </w:rPr>
            </w:pPr>
            <w:r w:rsidRPr="00541CF4">
              <w:rPr>
                <w:rFonts w:ascii="Times New Roman" w:hAnsi="Times New Roman"/>
                <w:sz w:val="24"/>
                <w:szCs w:val="24"/>
              </w:rPr>
              <w:t>11.</w:t>
            </w:r>
          </w:p>
        </w:tc>
        <w:tc>
          <w:tcPr>
            <w:tcW w:w="2188" w:type="dxa"/>
          </w:tcPr>
          <w:p w:rsidR="00710C24" w:rsidRPr="00541CF4" w:rsidRDefault="00710C24" w:rsidP="00C31F79">
            <w:pPr>
              <w:spacing w:line="240" w:lineRule="auto"/>
              <w:rPr>
                <w:rFonts w:ascii="Times New Roman" w:hAnsi="Times New Roman"/>
                <w:sz w:val="24"/>
                <w:szCs w:val="24"/>
              </w:rPr>
            </w:pPr>
            <w:r w:rsidRPr="00541CF4">
              <w:rPr>
                <w:rFonts w:ascii="Times New Roman" w:hAnsi="Times New Roman"/>
                <w:sz w:val="24"/>
                <w:szCs w:val="24"/>
              </w:rPr>
              <w:t>Савельев С.В.</w:t>
            </w:r>
          </w:p>
        </w:tc>
        <w:tc>
          <w:tcPr>
            <w:tcW w:w="1078" w:type="dxa"/>
          </w:tcPr>
          <w:p w:rsidR="00710C24" w:rsidRPr="00541CF4" w:rsidRDefault="00541CF4" w:rsidP="00541CF4">
            <w:pPr>
              <w:spacing w:line="240" w:lineRule="auto"/>
              <w:rPr>
                <w:rFonts w:ascii="Times New Roman" w:hAnsi="Times New Roman"/>
                <w:sz w:val="24"/>
                <w:szCs w:val="24"/>
              </w:rPr>
            </w:pPr>
            <w:r w:rsidRPr="00541CF4">
              <w:rPr>
                <w:rFonts w:ascii="Times New Roman" w:hAnsi="Times New Roman"/>
                <w:sz w:val="24"/>
                <w:szCs w:val="24"/>
                <w:lang w:val="en-US"/>
              </w:rPr>
              <w:t>I</w:t>
            </w:r>
            <w:r w:rsidRPr="00541CF4">
              <w:rPr>
                <w:rFonts w:ascii="Times New Roman" w:hAnsi="Times New Roman"/>
                <w:sz w:val="24"/>
                <w:szCs w:val="24"/>
              </w:rPr>
              <w:t xml:space="preserve"> катег.</w:t>
            </w:r>
          </w:p>
        </w:tc>
        <w:tc>
          <w:tcPr>
            <w:tcW w:w="3147" w:type="dxa"/>
          </w:tcPr>
          <w:p w:rsidR="00710C24" w:rsidRPr="00541CF4" w:rsidRDefault="00541CF4" w:rsidP="00541CF4">
            <w:pPr>
              <w:spacing w:line="240" w:lineRule="auto"/>
              <w:rPr>
                <w:rFonts w:ascii="Times New Roman" w:hAnsi="Times New Roman"/>
                <w:sz w:val="24"/>
                <w:szCs w:val="24"/>
              </w:rPr>
            </w:pPr>
            <w:r w:rsidRPr="00541CF4">
              <w:rPr>
                <w:rFonts w:ascii="Times New Roman" w:hAnsi="Times New Roman"/>
                <w:sz w:val="24"/>
                <w:szCs w:val="24"/>
              </w:rPr>
              <w:t>476-к от 25 декабря</w:t>
            </w:r>
            <w:r w:rsidR="00710C24" w:rsidRPr="00541CF4">
              <w:rPr>
                <w:rFonts w:ascii="Times New Roman" w:hAnsi="Times New Roman"/>
                <w:sz w:val="24"/>
                <w:szCs w:val="24"/>
              </w:rPr>
              <w:t xml:space="preserve"> 2014г.</w:t>
            </w:r>
          </w:p>
        </w:tc>
        <w:tc>
          <w:tcPr>
            <w:tcW w:w="2346" w:type="dxa"/>
          </w:tcPr>
          <w:p w:rsidR="00710C24" w:rsidRPr="00541CF4" w:rsidRDefault="00541CF4" w:rsidP="00C31F79">
            <w:pPr>
              <w:spacing w:line="240" w:lineRule="auto"/>
              <w:rPr>
                <w:rFonts w:ascii="Times New Roman" w:hAnsi="Times New Roman"/>
                <w:sz w:val="24"/>
                <w:szCs w:val="24"/>
              </w:rPr>
            </w:pPr>
            <w:r w:rsidRPr="00541CF4">
              <w:rPr>
                <w:rFonts w:ascii="Times New Roman" w:hAnsi="Times New Roman"/>
                <w:sz w:val="24"/>
                <w:szCs w:val="24"/>
              </w:rPr>
              <w:t>дека</w:t>
            </w:r>
            <w:r w:rsidR="00710C24" w:rsidRPr="00541CF4">
              <w:rPr>
                <w:rFonts w:ascii="Times New Roman" w:hAnsi="Times New Roman"/>
                <w:sz w:val="24"/>
                <w:szCs w:val="24"/>
              </w:rPr>
              <w:t>брь 2019г.</w:t>
            </w:r>
          </w:p>
        </w:tc>
      </w:tr>
      <w:tr w:rsidR="00710C24" w:rsidRPr="005B1113" w:rsidTr="006540C8">
        <w:tc>
          <w:tcPr>
            <w:tcW w:w="953" w:type="dxa"/>
          </w:tcPr>
          <w:p w:rsidR="00710C24" w:rsidRPr="00541CF4" w:rsidRDefault="00710C24" w:rsidP="00C31F79">
            <w:pPr>
              <w:spacing w:line="240" w:lineRule="auto"/>
              <w:rPr>
                <w:rFonts w:ascii="Times New Roman" w:hAnsi="Times New Roman"/>
                <w:sz w:val="24"/>
                <w:szCs w:val="24"/>
              </w:rPr>
            </w:pPr>
            <w:r w:rsidRPr="00541CF4">
              <w:rPr>
                <w:rFonts w:ascii="Times New Roman" w:hAnsi="Times New Roman"/>
                <w:sz w:val="24"/>
                <w:szCs w:val="24"/>
              </w:rPr>
              <w:t>12.</w:t>
            </w:r>
          </w:p>
        </w:tc>
        <w:tc>
          <w:tcPr>
            <w:tcW w:w="2188" w:type="dxa"/>
          </w:tcPr>
          <w:p w:rsidR="00710C24" w:rsidRPr="00541CF4" w:rsidRDefault="00710C24" w:rsidP="00C31F79">
            <w:pPr>
              <w:spacing w:line="240" w:lineRule="auto"/>
              <w:rPr>
                <w:rFonts w:ascii="Times New Roman" w:hAnsi="Times New Roman"/>
                <w:sz w:val="24"/>
                <w:szCs w:val="24"/>
              </w:rPr>
            </w:pPr>
            <w:r w:rsidRPr="00541CF4">
              <w:rPr>
                <w:rFonts w:ascii="Times New Roman" w:hAnsi="Times New Roman"/>
                <w:sz w:val="24"/>
                <w:szCs w:val="24"/>
              </w:rPr>
              <w:t>Семенова Н.В.</w:t>
            </w:r>
          </w:p>
        </w:tc>
        <w:tc>
          <w:tcPr>
            <w:tcW w:w="1078" w:type="dxa"/>
          </w:tcPr>
          <w:p w:rsidR="00710C24" w:rsidRPr="00541CF4" w:rsidRDefault="00541CF4" w:rsidP="00C31F79">
            <w:pPr>
              <w:spacing w:line="240" w:lineRule="auto"/>
              <w:rPr>
                <w:rFonts w:ascii="Times New Roman" w:hAnsi="Times New Roman"/>
                <w:sz w:val="24"/>
                <w:szCs w:val="24"/>
              </w:rPr>
            </w:pPr>
            <w:r w:rsidRPr="00541CF4">
              <w:rPr>
                <w:rFonts w:ascii="Times New Roman" w:hAnsi="Times New Roman"/>
                <w:sz w:val="24"/>
                <w:szCs w:val="24"/>
                <w:lang w:val="en-US"/>
              </w:rPr>
              <w:t>I</w:t>
            </w:r>
            <w:r w:rsidRPr="00541CF4">
              <w:rPr>
                <w:rFonts w:ascii="Times New Roman" w:hAnsi="Times New Roman"/>
                <w:sz w:val="24"/>
                <w:szCs w:val="24"/>
              </w:rPr>
              <w:t xml:space="preserve"> катег.</w:t>
            </w:r>
          </w:p>
        </w:tc>
        <w:tc>
          <w:tcPr>
            <w:tcW w:w="3147" w:type="dxa"/>
          </w:tcPr>
          <w:p w:rsidR="00710C24" w:rsidRPr="00541CF4" w:rsidRDefault="00541CF4" w:rsidP="00541CF4">
            <w:pPr>
              <w:spacing w:line="240" w:lineRule="auto"/>
              <w:rPr>
                <w:rFonts w:ascii="Times New Roman" w:hAnsi="Times New Roman"/>
                <w:sz w:val="24"/>
                <w:szCs w:val="24"/>
              </w:rPr>
            </w:pPr>
            <w:r w:rsidRPr="00541CF4">
              <w:rPr>
                <w:rFonts w:ascii="Times New Roman" w:hAnsi="Times New Roman"/>
                <w:sz w:val="24"/>
                <w:szCs w:val="24"/>
              </w:rPr>
              <w:t>21-к 26 февраля 2015</w:t>
            </w:r>
            <w:r w:rsidR="00710C24" w:rsidRPr="00541CF4">
              <w:rPr>
                <w:rFonts w:ascii="Times New Roman" w:hAnsi="Times New Roman"/>
                <w:sz w:val="24"/>
                <w:szCs w:val="24"/>
              </w:rPr>
              <w:t>г.</w:t>
            </w:r>
          </w:p>
        </w:tc>
        <w:tc>
          <w:tcPr>
            <w:tcW w:w="2346" w:type="dxa"/>
          </w:tcPr>
          <w:p w:rsidR="00710C24" w:rsidRPr="00541CF4" w:rsidRDefault="00541CF4" w:rsidP="00C31F79">
            <w:pPr>
              <w:spacing w:line="240" w:lineRule="auto"/>
              <w:rPr>
                <w:rFonts w:ascii="Times New Roman" w:hAnsi="Times New Roman"/>
                <w:sz w:val="24"/>
                <w:szCs w:val="24"/>
              </w:rPr>
            </w:pPr>
            <w:r w:rsidRPr="00541CF4">
              <w:rPr>
                <w:rFonts w:ascii="Times New Roman" w:hAnsi="Times New Roman"/>
                <w:sz w:val="24"/>
                <w:szCs w:val="24"/>
              </w:rPr>
              <w:t>февраль 2020</w:t>
            </w:r>
            <w:r w:rsidR="00710C24" w:rsidRPr="00541CF4">
              <w:rPr>
                <w:rFonts w:ascii="Times New Roman" w:hAnsi="Times New Roman"/>
                <w:sz w:val="24"/>
                <w:szCs w:val="24"/>
              </w:rPr>
              <w:t>г.</w:t>
            </w:r>
          </w:p>
        </w:tc>
      </w:tr>
      <w:tr w:rsidR="00710C24" w:rsidRPr="005B1113" w:rsidTr="006540C8">
        <w:tc>
          <w:tcPr>
            <w:tcW w:w="953" w:type="dxa"/>
          </w:tcPr>
          <w:p w:rsidR="00710C24" w:rsidRPr="00C31F79" w:rsidRDefault="00710C24" w:rsidP="00C31F79">
            <w:pPr>
              <w:spacing w:line="240" w:lineRule="auto"/>
              <w:rPr>
                <w:rFonts w:ascii="Times New Roman" w:hAnsi="Times New Roman"/>
                <w:sz w:val="24"/>
                <w:szCs w:val="24"/>
              </w:rPr>
            </w:pPr>
            <w:r w:rsidRPr="00C31F79">
              <w:rPr>
                <w:rFonts w:ascii="Times New Roman" w:hAnsi="Times New Roman"/>
                <w:sz w:val="24"/>
                <w:szCs w:val="24"/>
              </w:rPr>
              <w:t>13.</w:t>
            </w:r>
          </w:p>
        </w:tc>
        <w:tc>
          <w:tcPr>
            <w:tcW w:w="2188" w:type="dxa"/>
          </w:tcPr>
          <w:p w:rsidR="00710C24" w:rsidRPr="00C31F79" w:rsidRDefault="00710C24" w:rsidP="00C31F79">
            <w:pPr>
              <w:spacing w:line="240" w:lineRule="auto"/>
              <w:rPr>
                <w:rFonts w:ascii="Times New Roman" w:hAnsi="Times New Roman"/>
                <w:sz w:val="24"/>
                <w:szCs w:val="24"/>
              </w:rPr>
            </w:pPr>
            <w:r>
              <w:rPr>
                <w:rFonts w:ascii="Times New Roman" w:hAnsi="Times New Roman"/>
                <w:sz w:val="24"/>
                <w:szCs w:val="24"/>
              </w:rPr>
              <w:t>Сидоркин А.Г.</w:t>
            </w:r>
          </w:p>
        </w:tc>
        <w:tc>
          <w:tcPr>
            <w:tcW w:w="1078" w:type="dxa"/>
          </w:tcPr>
          <w:p w:rsidR="00710C24" w:rsidRPr="00C31F79" w:rsidRDefault="00710C24" w:rsidP="00C31F79">
            <w:pPr>
              <w:spacing w:line="240" w:lineRule="auto"/>
              <w:rPr>
                <w:rFonts w:ascii="Times New Roman" w:hAnsi="Times New Roman"/>
                <w:sz w:val="24"/>
                <w:szCs w:val="24"/>
              </w:rPr>
            </w:pPr>
            <w:r w:rsidRPr="00C31F79">
              <w:rPr>
                <w:rFonts w:ascii="Times New Roman" w:hAnsi="Times New Roman"/>
                <w:sz w:val="24"/>
                <w:szCs w:val="24"/>
                <w:lang w:val="en-US"/>
              </w:rPr>
              <w:t>I</w:t>
            </w:r>
            <w:r w:rsidRPr="00C31F79">
              <w:rPr>
                <w:rFonts w:ascii="Times New Roman" w:hAnsi="Times New Roman"/>
                <w:sz w:val="24"/>
                <w:szCs w:val="24"/>
              </w:rPr>
              <w:t xml:space="preserve"> катег.</w:t>
            </w:r>
          </w:p>
        </w:tc>
        <w:tc>
          <w:tcPr>
            <w:tcW w:w="3147" w:type="dxa"/>
          </w:tcPr>
          <w:p w:rsidR="00710C24" w:rsidRPr="00C31F79" w:rsidRDefault="00710C24" w:rsidP="00C31F79">
            <w:pPr>
              <w:spacing w:line="240" w:lineRule="auto"/>
              <w:rPr>
                <w:rFonts w:ascii="Times New Roman" w:hAnsi="Times New Roman"/>
                <w:sz w:val="24"/>
                <w:szCs w:val="24"/>
              </w:rPr>
            </w:pPr>
            <w:r>
              <w:rPr>
                <w:rFonts w:ascii="Times New Roman" w:hAnsi="Times New Roman"/>
                <w:sz w:val="24"/>
                <w:szCs w:val="24"/>
              </w:rPr>
              <w:t>103-к от 28 марта 2012 г</w:t>
            </w:r>
          </w:p>
        </w:tc>
        <w:tc>
          <w:tcPr>
            <w:tcW w:w="2346" w:type="dxa"/>
          </w:tcPr>
          <w:p w:rsidR="00710C24" w:rsidRPr="00C31F79" w:rsidRDefault="00710C24" w:rsidP="00C31F79">
            <w:pPr>
              <w:spacing w:line="240" w:lineRule="auto"/>
              <w:rPr>
                <w:rFonts w:ascii="Times New Roman" w:hAnsi="Times New Roman"/>
                <w:sz w:val="24"/>
                <w:szCs w:val="24"/>
              </w:rPr>
            </w:pPr>
            <w:r>
              <w:rPr>
                <w:rFonts w:ascii="Times New Roman" w:hAnsi="Times New Roman"/>
                <w:sz w:val="24"/>
                <w:szCs w:val="24"/>
              </w:rPr>
              <w:t>Март 2017 г</w:t>
            </w:r>
          </w:p>
        </w:tc>
      </w:tr>
      <w:tr w:rsidR="00710C24" w:rsidRPr="005B1113" w:rsidTr="006540C8">
        <w:tc>
          <w:tcPr>
            <w:tcW w:w="953" w:type="dxa"/>
          </w:tcPr>
          <w:p w:rsidR="00710C24" w:rsidRPr="00C31F79" w:rsidRDefault="00710C24" w:rsidP="00C31F79">
            <w:pPr>
              <w:spacing w:line="240" w:lineRule="auto"/>
              <w:rPr>
                <w:rFonts w:ascii="Times New Roman" w:hAnsi="Times New Roman"/>
                <w:sz w:val="24"/>
                <w:szCs w:val="24"/>
              </w:rPr>
            </w:pPr>
            <w:r>
              <w:rPr>
                <w:rFonts w:ascii="Times New Roman" w:hAnsi="Times New Roman"/>
                <w:sz w:val="24"/>
                <w:szCs w:val="24"/>
              </w:rPr>
              <w:lastRenderedPageBreak/>
              <w:t>14.</w:t>
            </w:r>
          </w:p>
        </w:tc>
        <w:tc>
          <w:tcPr>
            <w:tcW w:w="2188" w:type="dxa"/>
          </w:tcPr>
          <w:p w:rsidR="00710C24" w:rsidRDefault="00710C24" w:rsidP="00C31F79">
            <w:pPr>
              <w:spacing w:line="240" w:lineRule="auto"/>
              <w:rPr>
                <w:rFonts w:ascii="Times New Roman" w:hAnsi="Times New Roman"/>
                <w:sz w:val="24"/>
                <w:szCs w:val="24"/>
              </w:rPr>
            </w:pPr>
            <w:r>
              <w:rPr>
                <w:rFonts w:ascii="Times New Roman" w:hAnsi="Times New Roman"/>
                <w:sz w:val="24"/>
                <w:szCs w:val="24"/>
              </w:rPr>
              <w:t>Скворцова Ю.Д.</w:t>
            </w:r>
          </w:p>
        </w:tc>
        <w:tc>
          <w:tcPr>
            <w:tcW w:w="1078" w:type="dxa"/>
          </w:tcPr>
          <w:p w:rsidR="00710C24" w:rsidRPr="00C31F79" w:rsidRDefault="00710C24" w:rsidP="00C31F79">
            <w:pPr>
              <w:spacing w:line="240" w:lineRule="auto"/>
              <w:rPr>
                <w:rFonts w:ascii="Times New Roman" w:hAnsi="Times New Roman"/>
                <w:sz w:val="24"/>
                <w:szCs w:val="24"/>
                <w:lang w:val="en-US"/>
              </w:rPr>
            </w:pPr>
            <w:r w:rsidRPr="00C31F79">
              <w:rPr>
                <w:rFonts w:ascii="Times New Roman" w:hAnsi="Times New Roman"/>
                <w:sz w:val="24"/>
                <w:szCs w:val="24"/>
                <w:lang w:val="en-US"/>
              </w:rPr>
              <w:t>I</w:t>
            </w:r>
            <w:r w:rsidRPr="00C31F79">
              <w:rPr>
                <w:rFonts w:ascii="Times New Roman" w:hAnsi="Times New Roman"/>
                <w:sz w:val="24"/>
                <w:szCs w:val="24"/>
              </w:rPr>
              <w:t xml:space="preserve"> катег.</w:t>
            </w:r>
          </w:p>
        </w:tc>
        <w:tc>
          <w:tcPr>
            <w:tcW w:w="3147" w:type="dxa"/>
          </w:tcPr>
          <w:p w:rsidR="00710C24" w:rsidRDefault="00710C24" w:rsidP="00C31F79">
            <w:pPr>
              <w:spacing w:line="240" w:lineRule="auto"/>
              <w:rPr>
                <w:rFonts w:ascii="Times New Roman" w:hAnsi="Times New Roman"/>
                <w:sz w:val="24"/>
                <w:szCs w:val="24"/>
              </w:rPr>
            </w:pPr>
            <w:r>
              <w:rPr>
                <w:rFonts w:ascii="Times New Roman" w:hAnsi="Times New Roman"/>
                <w:sz w:val="24"/>
                <w:szCs w:val="24"/>
              </w:rPr>
              <w:t>135-к от 26 апреля 2012 г</w:t>
            </w:r>
          </w:p>
        </w:tc>
        <w:tc>
          <w:tcPr>
            <w:tcW w:w="2346" w:type="dxa"/>
          </w:tcPr>
          <w:p w:rsidR="00710C24" w:rsidRDefault="00710C24" w:rsidP="00C31F79">
            <w:pPr>
              <w:spacing w:line="240" w:lineRule="auto"/>
              <w:rPr>
                <w:rFonts w:ascii="Times New Roman" w:hAnsi="Times New Roman"/>
                <w:sz w:val="24"/>
                <w:szCs w:val="24"/>
              </w:rPr>
            </w:pPr>
            <w:r>
              <w:rPr>
                <w:rFonts w:ascii="Times New Roman" w:hAnsi="Times New Roman"/>
                <w:sz w:val="24"/>
                <w:szCs w:val="24"/>
              </w:rPr>
              <w:t>Апрель 2017</w:t>
            </w:r>
          </w:p>
        </w:tc>
      </w:tr>
      <w:tr w:rsidR="00710C24" w:rsidRPr="005B1113" w:rsidTr="006540C8">
        <w:tc>
          <w:tcPr>
            <w:tcW w:w="953" w:type="dxa"/>
          </w:tcPr>
          <w:p w:rsidR="00710C24" w:rsidRPr="006540C8" w:rsidRDefault="00710C24" w:rsidP="00C31F79">
            <w:pPr>
              <w:spacing w:line="240" w:lineRule="auto"/>
              <w:rPr>
                <w:rFonts w:ascii="Times New Roman" w:hAnsi="Times New Roman"/>
                <w:sz w:val="24"/>
                <w:szCs w:val="24"/>
              </w:rPr>
            </w:pPr>
            <w:r w:rsidRPr="006540C8">
              <w:rPr>
                <w:rFonts w:ascii="Times New Roman" w:hAnsi="Times New Roman"/>
                <w:sz w:val="24"/>
                <w:szCs w:val="24"/>
              </w:rPr>
              <w:t>15.</w:t>
            </w:r>
          </w:p>
        </w:tc>
        <w:tc>
          <w:tcPr>
            <w:tcW w:w="2188" w:type="dxa"/>
          </w:tcPr>
          <w:p w:rsidR="00710C24" w:rsidRPr="006540C8" w:rsidRDefault="00710C24" w:rsidP="00C31F79">
            <w:pPr>
              <w:spacing w:line="240" w:lineRule="auto"/>
              <w:rPr>
                <w:rFonts w:ascii="Times New Roman" w:hAnsi="Times New Roman"/>
                <w:sz w:val="24"/>
                <w:szCs w:val="24"/>
              </w:rPr>
            </w:pPr>
            <w:r w:rsidRPr="006540C8">
              <w:rPr>
                <w:rFonts w:ascii="Times New Roman" w:hAnsi="Times New Roman"/>
                <w:sz w:val="24"/>
                <w:szCs w:val="24"/>
              </w:rPr>
              <w:t>Саракеева М.С.</w:t>
            </w:r>
          </w:p>
        </w:tc>
        <w:tc>
          <w:tcPr>
            <w:tcW w:w="1078" w:type="dxa"/>
          </w:tcPr>
          <w:p w:rsidR="00710C24" w:rsidRPr="006540C8" w:rsidRDefault="00710C24" w:rsidP="00C31F79">
            <w:pPr>
              <w:spacing w:line="240" w:lineRule="auto"/>
              <w:rPr>
                <w:rFonts w:ascii="Times New Roman" w:hAnsi="Times New Roman"/>
                <w:sz w:val="24"/>
                <w:szCs w:val="24"/>
              </w:rPr>
            </w:pPr>
            <w:r w:rsidRPr="006540C8">
              <w:rPr>
                <w:rFonts w:ascii="Times New Roman" w:hAnsi="Times New Roman"/>
                <w:sz w:val="24"/>
                <w:szCs w:val="24"/>
                <w:lang w:val="en-US"/>
              </w:rPr>
              <w:t>I</w:t>
            </w:r>
            <w:r w:rsidRPr="006540C8">
              <w:rPr>
                <w:rFonts w:ascii="Times New Roman" w:hAnsi="Times New Roman"/>
                <w:sz w:val="24"/>
                <w:szCs w:val="24"/>
              </w:rPr>
              <w:t xml:space="preserve"> катег.</w:t>
            </w:r>
          </w:p>
        </w:tc>
        <w:tc>
          <w:tcPr>
            <w:tcW w:w="3147" w:type="dxa"/>
          </w:tcPr>
          <w:p w:rsidR="00710C24" w:rsidRPr="006540C8" w:rsidRDefault="00541CF4" w:rsidP="00C31F79">
            <w:pPr>
              <w:spacing w:line="240" w:lineRule="auto"/>
              <w:rPr>
                <w:rFonts w:ascii="Times New Roman" w:hAnsi="Times New Roman"/>
                <w:sz w:val="24"/>
                <w:szCs w:val="24"/>
              </w:rPr>
            </w:pPr>
            <w:r w:rsidRPr="006540C8">
              <w:rPr>
                <w:rFonts w:ascii="Times New Roman" w:hAnsi="Times New Roman"/>
                <w:sz w:val="24"/>
                <w:szCs w:val="24"/>
              </w:rPr>
              <w:t>476-к от 25 декабря 2014 г</w:t>
            </w:r>
          </w:p>
        </w:tc>
        <w:tc>
          <w:tcPr>
            <w:tcW w:w="2346" w:type="dxa"/>
          </w:tcPr>
          <w:p w:rsidR="00710C24" w:rsidRPr="006540C8" w:rsidRDefault="006540C8" w:rsidP="00C31F79">
            <w:pPr>
              <w:spacing w:line="240" w:lineRule="auto"/>
              <w:rPr>
                <w:rFonts w:ascii="Times New Roman" w:hAnsi="Times New Roman"/>
                <w:sz w:val="24"/>
                <w:szCs w:val="24"/>
              </w:rPr>
            </w:pPr>
            <w:r w:rsidRPr="006540C8">
              <w:rPr>
                <w:rFonts w:ascii="Times New Roman" w:hAnsi="Times New Roman"/>
                <w:sz w:val="24"/>
                <w:szCs w:val="24"/>
              </w:rPr>
              <w:t>Декабрь 2019 г</w:t>
            </w:r>
          </w:p>
        </w:tc>
      </w:tr>
      <w:tr w:rsidR="00710C24" w:rsidRPr="005B1113" w:rsidTr="006540C8">
        <w:tc>
          <w:tcPr>
            <w:tcW w:w="953" w:type="dxa"/>
          </w:tcPr>
          <w:p w:rsidR="00710C24" w:rsidRPr="00A21249" w:rsidRDefault="00710C24" w:rsidP="00C31F79">
            <w:pPr>
              <w:spacing w:line="240" w:lineRule="auto"/>
              <w:rPr>
                <w:rFonts w:ascii="Times New Roman" w:hAnsi="Times New Roman"/>
                <w:sz w:val="24"/>
                <w:szCs w:val="24"/>
              </w:rPr>
            </w:pPr>
            <w:r w:rsidRPr="00A21249">
              <w:rPr>
                <w:rFonts w:ascii="Times New Roman" w:hAnsi="Times New Roman"/>
                <w:sz w:val="24"/>
                <w:szCs w:val="24"/>
              </w:rPr>
              <w:t>16.</w:t>
            </w:r>
          </w:p>
        </w:tc>
        <w:tc>
          <w:tcPr>
            <w:tcW w:w="2188" w:type="dxa"/>
          </w:tcPr>
          <w:p w:rsidR="00710C24" w:rsidRPr="00A21249" w:rsidRDefault="00710C24" w:rsidP="00C31F79">
            <w:pPr>
              <w:spacing w:line="240" w:lineRule="auto"/>
              <w:rPr>
                <w:rFonts w:ascii="Times New Roman" w:hAnsi="Times New Roman"/>
                <w:sz w:val="24"/>
                <w:szCs w:val="24"/>
              </w:rPr>
            </w:pPr>
            <w:r w:rsidRPr="00A21249">
              <w:rPr>
                <w:rFonts w:ascii="Times New Roman" w:hAnsi="Times New Roman"/>
                <w:sz w:val="24"/>
                <w:szCs w:val="24"/>
              </w:rPr>
              <w:t>Стапеев М.А.</w:t>
            </w:r>
          </w:p>
        </w:tc>
        <w:tc>
          <w:tcPr>
            <w:tcW w:w="1078" w:type="dxa"/>
          </w:tcPr>
          <w:p w:rsidR="00710C24" w:rsidRPr="00A21249" w:rsidRDefault="00710C24" w:rsidP="00C31F79">
            <w:pPr>
              <w:spacing w:line="240" w:lineRule="auto"/>
              <w:rPr>
                <w:rFonts w:ascii="Times New Roman" w:hAnsi="Times New Roman"/>
                <w:color w:val="FF6600"/>
                <w:sz w:val="24"/>
                <w:szCs w:val="24"/>
                <w:lang w:val="en-US"/>
              </w:rPr>
            </w:pPr>
            <w:r w:rsidRPr="00C31F79">
              <w:rPr>
                <w:rFonts w:ascii="Times New Roman" w:hAnsi="Times New Roman"/>
                <w:sz w:val="24"/>
                <w:szCs w:val="24"/>
                <w:lang w:val="en-US"/>
              </w:rPr>
              <w:t>I</w:t>
            </w:r>
            <w:r w:rsidRPr="00C31F79">
              <w:rPr>
                <w:rFonts w:ascii="Times New Roman" w:hAnsi="Times New Roman"/>
                <w:sz w:val="24"/>
                <w:szCs w:val="24"/>
              </w:rPr>
              <w:t xml:space="preserve"> катег.</w:t>
            </w:r>
          </w:p>
        </w:tc>
        <w:tc>
          <w:tcPr>
            <w:tcW w:w="3147" w:type="dxa"/>
          </w:tcPr>
          <w:p w:rsidR="00710C24" w:rsidRPr="00A21249" w:rsidRDefault="00710C24" w:rsidP="00C31F79">
            <w:pPr>
              <w:spacing w:line="240" w:lineRule="auto"/>
              <w:rPr>
                <w:rFonts w:ascii="Times New Roman" w:hAnsi="Times New Roman"/>
                <w:sz w:val="24"/>
                <w:szCs w:val="24"/>
              </w:rPr>
            </w:pPr>
            <w:r w:rsidRPr="00A21249">
              <w:rPr>
                <w:rFonts w:ascii="Times New Roman" w:hAnsi="Times New Roman"/>
                <w:sz w:val="24"/>
                <w:szCs w:val="24"/>
              </w:rPr>
              <w:t>52-к от 27 марта 2014 г.</w:t>
            </w:r>
          </w:p>
        </w:tc>
        <w:tc>
          <w:tcPr>
            <w:tcW w:w="2346" w:type="dxa"/>
          </w:tcPr>
          <w:p w:rsidR="00710C24" w:rsidRPr="00A21249" w:rsidRDefault="00710C24" w:rsidP="00C31F79">
            <w:pPr>
              <w:spacing w:line="240" w:lineRule="auto"/>
              <w:rPr>
                <w:rFonts w:ascii="Times New Roman" w:hAnsi="Times New Roman"/>
                <w:sz w:val="24"/>
                <w:szCs w:val="24"/>
              </w:rPr>
            </w:pPr>
            <w:r w:rsidRPr="00A21249">
              <w:rPr>
                <w:rFonts w:ascii="Times New Roman" w:hAnsi="Times New Roman"/>
                <w:sz w:val="24"/>
                <w:szCs w:val="24"/>
              </w:rPr>
              <w:t>Март 2019</w:t>
            </w:r>
          </w:p>
        </w:tc>
      </w:tr>
      <w:tr w:rsidR="00710C24" w:rsidRPr="005B1113" w:rsidTr="006540C8">
        <w:tc>
          <w:tcPr>
            <w:tcW w:w="953" w:type="dxa"/>
          </w:tcPr>
          <w:p w:rsidR="00710C24" w:rsidRPr="00A21249" w:rsidRDefault="00710C24" w:rsidP="00C31F79">
            <w:pPr>
              <w:spacing w:line="240" w:lineRule="auto"/>
              <w:rPr>
                <w:rFonts w:ascii="Times New Roman" w:hAnsi="Times New Roman"/>
                <w:sz w:val="24"/>
                <w:szCs w:val="24"/>
              </w:rPr>
            </w:pPr>
            <w:r>
              <w:rPr>
                <w:rFonts w:ascii="Times New Roman" w:hAnsi="Times New Roman"/>
                <w:sz w:val="24"/>
                <w:szCs w:val="24"/>
              </w:rPr>
              <w:t>17.</w:t>
            </w:r>
          </w:p>
        </w:tc>
        <w:tc>
          <w:tcPr>
            <w:tcW w:w="2188" w:type="dxa"/>
          </w:tcPr>
          <w:p w:rsidR="00710C24" w:rsidRPr="00A21249" w:rsidRDefault="00710C24" w:rsidP="00C31F79">
            <w:pPr>
              <w:spacing w:line="240" w:lineRule="auto"/>
              <w:rPr>
                <w:rFonts w:ascii="Times New Roman" w:hAnsi="Times New Roman"/>
                <w:sz w:val="24"/>
                <w:szCs w:val="24"/>
              </w:rPr>
            </w:pPr>
            <w:r>
              <w:rPr>
                <w:rFonts w:ascii="Times New Roman" w:hAnsi="Times New Roman"/>
                <w:sz w:val="24"/>
                <w:szCs w:val="24"/>
              </w:rPr>
              <w:t>Татарникова Л.С.</w:t>
            </w:r>
          </w:p>
        </w:tc>
        <w:tc>
          <w:tcPr>
            <w:tcW w:w="1078" w:type="dxa"/>
          </w:tcPr>
          <w:p w:rsidR="00710C24" w:rsidRPr="004F7B4A" w:rsidRDefault="00710C24" w:rsidP="00C31F79">
            <w:pPr>
              <w:spacing w:line="240" w:lineRule="auto"/>
              <w:rPr>
                <w:rFonts w:ascii="Times New Roman" w:hAnsi="Times New Roman"/>
                <w:sz w:val="24"/>
                <w:szCs w:val="24"/>
              </w:rPr>
            </w:pPr>
            <w:r>
              <w:rPr>
                <w:rFonts w:ascii="Times New Roman" w:hAnsi="Times New Roman"/>
                <w:sz w:val="24"/>
                <w:szCs w:val="24"/>
              </w:rPr>
              <w:t>-</w:t>
            </w:r>
          </w:p>
        </w:tc>
        <w:tc>
          <w:tcPr>
            <w:tcW w:w="3147" w:type="dxa"/>
          </w:tcPr>
          <w:p w:rsidR="00710C24" w:rsidRPr="00A21249" w:rsidRDefault="00710C24" w:rsidP="00C31F79">
            <w:pPr>
              <w:spacing w:line="240" w:lineRule="auto"/>
              <w:rPr>
                <w:rFonts w:ascii="Times New Roman" w:hAnsi="Times New Roman"/>
                <w:sz w:val="24"/>
                <w:szCs w:val="24"/>
              </w:rPr>
            </w:pPr>
            <w:r>
              <w:rPr>
                <w:rFonts w:ascii="Times New Roman" w:hAnsi="Times New Roman"/>
                <w:sz w:val="24"/>
                <w:szCs w:val="24"/>
              </w:rPr>
              <w:t>21-п от 31 март 2010 г</w:t>
            </w:r>
          </w:p>
        </w:tc>
        <w:tc>
          <w:tcPr>
            <w:tcW w:w="2346" w:type="dxa"/>
          </w:tcPr>
          <w:p w:rsidR="00710C24" w:rsidRPr="00A21249" w:rsidRDefault="00710C24" w:rsidP="00C31F79">
            <w:pPr>
              <w:spacing w:line="240" w:lineRule="auto"/>
              <w:rPr>
                <w:rFonts w:ascii="Times New Roman" w:hAnsi="Times New Roman"/>
                <w:sz w:val="24"/>
                <w:szCs w:val="24"/>
              </w:rPr>
            </w:pPr>
            <w:r>
              <w:rPr>
                <w:rFonts w:ascii="Times New Roman" w:hAnsi="Times New Roman"/>
                <w:sz w:val="24"/>
                <w:szCs w:val="24"/>
              </w:rPr>
              <w:t>Октябрь 2015</w:t>
            </w:r>
          </w:p>
        </w:tc>
      </w:tr>
      <w:tr w:rsidR="00710C24" w:rsidRPr="005B1113" w:rsidTr="006540C8">
        <w:tc>
          <w:tcPr>
            <w:tcW w:w="953" w:type="dxa"/>
          </w:tcPr>
          <w:p w:rsidR="00710C24" w:rsidRDefault="00710C24" w:rsidP="00C31F79">
            <w:pPr>
              <w:spacing w:line="240" w:lineRule="auto"/>
              <w:rPr>
                <w:rFonts w:ascii="Times New Roman" w:hAnsi="Times New Roman"/>
                <w:sz w:val="24"/>
                <w:szCs w:val="24"/>
              </w:rPr>
            </w:pPr>
            <w:r>
              <w:rPr>
                <w:rFonts w:ascii="Times New Roman" w:hAnsi="Times New Roman"/>
                <w:sz w:val="24"/>
                <w:szCs w:val="24"/>
              </w:rPr>
              <w:t>18.</w:t>
            </w:r>
          </w:p>
        </w:tc>
        <w:tc>
          <w:tcPr>
            <w:tcW w:w="2188" w:type="dxa"/>
          </w:tcPr>
          <w:p w:rsidR="00710C24" w:rsidRDefault="00710C24" w:rsidP="00C31F79">
            <w:pPr>
              <w:spacing w:line="240" w:lineRule="auto"/>
              <w:rPr>
                <w:rFonts w:ascii="Times New Roman" w:hAnsi="Times New Roman"/>
                <w:sz w:val="24"/>
                <w:szCs w:val="24"/>
              </w:rPr>
            </w:pPr>
            <w:r>
              <w:rPr>
                <w:rFonts w:ascii="Times New Roman" w:hAnsi="Times New Roman"/>
                <w:sz w:val="24"/>
                <w:szCs w:val="24"/>
              </w:rPr>
              <w:t>Шалишкина М.В.</w:t>
            </w:r>
          </w:p>
        </w:tc>
        <w:tc>
          <w:tcPr>
            <w:tcW w:w="1078" w:type="dxa"/>
          </w:tcPr>
          <w:p w:rsidR="00710C24" w:rsidRPr="00C31F79" w:rsidRDefault="00710C24" w:rsidP="00C31F79">
            <w:pPr>
              <w:spacing w:line="240" w:lineRule="auto"/>
              <w:rPr>
                <w:rFonts w:ascii="Times New Roman" w:hAnsi="Times New Roman"/>
                <w:sz w:val="24"/>
                <w:szCs w:val="24"/>
                <w:lang w:val="en-US"/>
              </w:rPr>
            </w:pPr>
            <w:r w:rsidRPr="00C31F79">
              <w:rPr>
                <w:rFonts w:ascii="Times New Roman" w:hAnsi="Times New Roman"/>
                <w:sz w:val="24"/>
                <w:szCs w:val="24"/>
                <w:lang w:val="en-US"/>
              </w:rPr>
              <w:t>I</w:t>
            </w:r>
            <w:r w:rsidRPr="00C31F79">
              <w:rPr>
                <w:rFonts w:ascii="Times New Roman" w:hAnsi="Times New Roman"/>
                <w:sz w:val="24"/>
                <w:szCs w:val="24"/>
              </w:rPr>
              <w:t xml:space="preserve"> катег.</w:t>
            </w:r>
          </w:p>
        </w:tc>
        <w:tc>
          <w:tcPr>
            <w:tcW w:w="3147" w:type="dxa"/>
          </w:tcPr>
          <w:p w:rsidR="00710C24" w:rsidRDefault="00710C24" w:rsidP="00C31F79">
            <w:pPr>
              <w:spacing w:line="240" w:lineRule="auto"/>
              <w:rPr>
                <w:rFonts w:ascii="Times New Roman" w:hAnsi="Times New Roman"/>
                <w:sz w:val="24"/>
                <w:szCs w:val="24"/>
              </w:rPr>
            </w:pPr>
            <w:r>
              <w:rPr>
                <w:rFonts w:ascii="Times New Roman" w:hAnsi="Times New Roman"/>
                <w:sz w:val="24"/>
                <w:szCs w:val="24"/>
              </w:rPr>
              <w:t>83-к от 28 марта 2013</w:t>
            </w:r>
          </w:p>
        </w:tc>
        <w:tc>
          <w:tcPr>
            <w:tcW w:w="2346" w:type="dxa"/>
          </w:tcPr>
          <w:p w:rsidR="00710C24" w:rsidRDefault="00710C24" w:rsidP="00C31F79">
            <w:pPr>
              <w:spacing w:line="240" w:lineRule="auto"/>
              <w:rPr>
                <w:rFonts w:ascii="Times New Roman" w:hAnsi="Times New Roman"/>
                <w:sz w:val="24"/>
                <w:szCs w:val="24"/>
              </w:rPr>
            </w:pPr>
            <w:r>
              <w:rPr>
                <w:rFonts w:ascii="Times New Roman" w:hAnsi="Times New Roman"/>
                <w:sz w:val="24"/>
                <w:szCs w:val="24"/>
              </w:rPr>
              <w:t>Март 2018 г.</w:t>
            </w:r>
          </w:p>
        </w:tc>
      </w:tr>
      <w:tr w:rsidR="00710C24" w:rsidRPr="005B1113" w:rsidTr="006540C8">
        <w:tc>
          <w:tcPr>
            <w:tcW w:w="953" w:type="dxa"/>
          </w:tcPr>
          <w:p w:rsidR="00710C24" w:rsidRDefault="00710C24" w:rsidP="00C31F79">
            <w:pPr>
              <w:spacing w:line="240" w:lineRule="auto"/>
              <w:rPr>
                <w:rFonts w:ascii="Times New Roman" w:hAnsi="Times New Roman"/>
                <w:sz w:val="24"/>
                <w:szCs w:val="24"/>
              </w:rPr>
            </w:pPr>
            <w:r>
              <w:rPr>
                <w:rFonts w:ascii="Times New Roman" w:hAnsi="Times New Roman"/>
                <w:sz w:val="24"/>
                <w:szCs w:val="24"/>
              </w:rPr>
              <w:t>19.</w:t>
            </w:r>
          </w:p>
        </w:tc>
        <w:tc>
          <w:tcPr>
            <w:tcW w:w="2188" w:type="dxa"/>
          </w:tcPr>
          <w:p w:rsidR="00710C24" w:rsidRDefault="00710C24" w:rsidP="00C31F79">
            <w:pPr>
              <w:spacing w:line="240" w:lineRule="auto"/>
              <w:rPr>
                <w:rFonts w:ascii="Times New Roman" w:hAnsi="Times New Roman"/>
                <w:sz w:val="24"/>
                <w:szCs w:val="24"/>
              </w:rPr>
            </w:pPr>
            <w:r>
              <w:rPr>
                <w:rFonts w:ascii="Times New Roman" w:hAnsi="Times New Roman"/>
                <w:sz w:val="24"/>
                <w:szCs w:val="24"/>
              </w:rPr>
              <w:t>Шатрова Н.А.</w:t>
            </w:r>
          </w:p>
        </w:tc>
        <w:tc>
          <w:tcPr>
            <w:tcW w:w="1078" w:type="dxa"/>
          </w:tcPr>
          <w:p w:rsidR="00710C24" w:rsidRPr="00C31F79" w:rsidRDefault="00710C24" w:rsidP="00C31F79">
            <w:pPr>
              <w:spacing w:line="240" w:lineRule="auto"/>
              <w:rPr>
                <w:rFonts w:ascii="Times New Roman" w:hAnsi="Times New Roman"/>
                <w:sz w:val="24"/>
                <w:szCs w:val="24"/>
                <w:lang w:val="en-US"/>
              </w:rPr>
            </w:pPr>
            <w:r w:rsidRPr="00C31F79">
              <w:rPr>
                <w:rFonts w:ascii="Times New Roman" w:hAnsi="Times New Roman"/>
                <w:sz w:val="24"/>
                <w:szCs w:val="24"/>
                <w:lang w:val="en-US"/>
              </w:rPr>
              <w:t>I</w:t>
            </w:r>
            <w:r w:rsidRPr="00C31F79">
              <w:rPr>
                <w:rFonts w:ascii="Times New Roman" w:hAnsi="Times New Roman"/>
                <w:sz w:val="24"/>
                <w:szCs w:val="24"/>
              </w:rPr>
              <w:t xml:space="preserve"> катег.</w:t>
            </w:r>
          </w:p>
        </w:tc>
        <w:tc>
          <w:tcPr>
            <w:tcW w:w="3147" w:type="dxa"/>
          </w:tcPr>
          <w:p w:rsidR="00710C24" w:rsidRDefault="00710C24" w:rsidP="00C31F79">
            <w:pPr>
              <w:spacing w:line="240" w:lineRule="auto"/>
              <w:rPr>
                <w:rFonts w:ascii="Times New Roman" w:hAnsi="Times New Roman"/>
                <w:sz w:val="24"/>
                <w:szCs w:val="24"/>
              </w:rPr>
            </w:pPr>
            <w:r>
              <w:rPr>
                <w:rFonts w:ascii="Times New Roman" w:hAnsi="Times New Roman"/>
                <w:sz w:val="24"/>
                <w:szCs w:val="24"/>
              </w:rPr>
              <w:t>584-к от 23 декабря 2011 г.</w:t>
            </w:r>
          </w:p>
        </w:tc>
        <w:tc>
          <w:tcPr>
            <w:tcW w:w="2346" w:type="dxa"/>
          </w:tcPr>
          <w:p w:rsidR="00710C24" w:rsidRDefault="00710C24" w:rsidP="00C31F79">
            <w:pPr>
              <w:spacing w:line="240" w:lineRule="auto"/>
              <w:rPr>
                <w:rFonts w:ascii="Times New Roman" w:hAnsi="Times New Roman"/>
                <w:sz w:val="24"/>
                <w:szCs w:val="24"/>
              </w:rPr>
            </w:pPr>
            <w:r>
              <w:rPr>
                <w:rFonts w:ascii="Times New Roman" w:hAnsi="Times New Roman"/>
                <w:sz w:val="24"/>
                <w:szCs w:val="24"/>
              </w:rPr>
              <w:t>Декабрь 2016 г.</w:t>
            </w:r>
          </w:p>
        </w:tc>
      </w:tr>
      <w:tr w:rsidR="00710C24" w:rsidRPr="005B1113" w:rsidTr="006540C8">
        <w:tc>
          <w:tcPr>
            <w:tcW w:w="953" w:type="dxa"/>
          </w:tcPr>
          <w:p w:rsidR="00710C24" w:rsidRDefault="00710C24" w:rsidP="00C31F79">
            <w:pPr>
              <w:spacing w:line="240" w:lineRule="auto"/>
              <w:rPr>
                <w:rFonts w:ascii="Times New Roman" w:hAnsi="Times New Roman"/>
                <w:sz w:val="24"/>
                <w:szCs w:val="24"/>
              </w:rPr>
            </w:pPr>
            <w:r>
              <w:rPr>
                <w:rFonts w:ascii="Times New Roman" w:hAnsi="Times New Roman"/>
                <w:sz w:val="24"/>
                <w:szCs w:val="24"/>
              </w:rPr>
              <w:t>20.</w:t>
            </w:r>
          </w:p>
        </w:tc>
        <w:tc>
          <w:tcPr>
            <w:tcW w:w="2188" w:type="dxa"/>
          </w:tcPr>
          <w:p w:rsidR="00710C24" w:rsidRDefault="00710C24" w:rsidP="00C31F79">
            <w:pPr>
              <w:spacing w:line="240" w:lineRule="auto"/>
              <w:rPr>
                <w:rFonts w:ascii="Times New Roman" w:hAnsi="Times New Roman"/>
                <w:sz w:val="24"/>
                <w:szCs w:val="24"/>
              </w:rPr>
            </w:pPr>
            <w:r>
              <w:rPr>
                <w:rFonts w:ascii="Times New Roman" w:hAnsi="Times New Roman"/>
                <w:sz w:val="24"/>
                <w:szCs w:val="24"/>
              </w:rPr>
              <w:t>Федоров В.В.</w:t>
            </w:r>
          </w:p>
        </w:tc>
        <w:tc>
          <w:tcPr>
            <w:tcW w:w="1078" w:type="dxa"/>
          </w:tcPr>
          <w:p w:rsidR="00710C24" w:rsidRPr="00C31F79" w:rsidRDefault="00710C24" w:rsidP="00C31F79">
            <w:pPr>
              <w:spacing w:line="240" w:lineRule="auto"/>
              <w:rPr>
                <w:rFonts w:ascii="Times New Roman" w:hAnsi="Times New Roman"/>
                <w:sz w:val="24"/>
                <w:szCs w:val="24"/>
                <w:lang w:val="en-US"/>
              </w:rPr>
            </w:pPr>
            <w:r w:rsidRPr="00C31F79">
              <w:rPr>
                <w:rFonts w:ascii="Times New Roman" w:hAnsi="Times New Roman"/>
                <w:sz w:val="24"/>
                <w:szCs w:val="24"/>
                <w:lang w:val="en-US"/>
              </w:rPr>
              <w:t>I</w:t>
            </w:r>
            <w:r w:rsidRPr="00C31F79">
              <w:rPr>
                <w:rFonts w:ascii="Times New Roman" w:hAnsi="Times New Roman"/>
                <w:sz w:val="24"/>
                <w:szCs w:val="24"/>
              </w:rPr>
              <w:t xml:space="preserve"> катег.</w:t>
            </w:r>
          </w:p>
        </w:tc>
        <w:tc>
          <w:tcPr>
            <w:tcW w:w="3147" w:type="dxa"/>
          </w:tcPr>
          <w:p w:rsidR="00710C24" w:rsidRDefault="00710C24" w:rsidP="00C31F79">
            <w:pPr>
              <w:spacing w:line="240" w:lineRule="auto"/>
              <w:rPr>
                <w:rFonts w:ascii="Times New Roman" w:hAnsi="Times New Roman"/>
                <w:sz w:val="24"/>
                <w:szCs w:val="24"/>
              </w:rPr>
            </w:pPr>
            <w:r>
              <w:rPr>
                <w:rFonts w:ascii="Times New Roman" w:hAnsi="Times New Roman"/>
                <w:sz w:val="24"/>
                <w:szCs w:val="24"/>
              </w:rPr>
              <w:t>106-п, от 30 ноября 2010 г.</w:t>
            </w:r>
          </w:p>
        </w:tc>
        <w:tc>
          <w:tcPr>
            <w:tcW w:w="2346" w:type="dxa"/>
          </w:tcPr>
          <w:p w:rsidR="00710C24" w:rsidRDefault="00710C24" w:rsidP="00C31F79">
            <w:pPr>
              <w:spacing w:line="240" w:lineRule="auto"/>
              <w:rPr>
                <w:rFonts w:ascii="Times New Roman" w:hAnsi="Times New Roman"/>
                <w:sz w:val="24"/>
                <w:szCs w:val="24"/>
              </w:rPr>
            </w:pPr>
            <w:r>
              <w:rPr>
                <w:rFonts w:ascii="Times New Roman" w:hAnsi="Times New Roman"/>
                <w:sz w:val="24"/>
                <w:szCs w:val="24"/>
              </w:rPr>
              <w:t>Ноябрь 2015 г.</w:t>
            </w:r>
          </w:p>
        </w:tc>
      </w:tr>
      <w:tr w:rsidR="00710C24" w:rsidRPr="005B1113" w:rsidTr="006540C8">
        <w:tc>
          <w:tcPr>
            <w:tcW w:w="953" w:type="dxa"/>
          </w:tcPr>
          <w:p w:rsidR="00710C24" w:rsidRDefault="00710C24" w:rsidP="00C31F79">
            <w:pPr>
              <w:spacing w:line="240" w:lineRule="auto"/>
              <w:rPr>
                <w:rFonts w:ascii="Times New Roman" w:hAnsi="Times New Roman"/>
                <w:sz w:val="24"/>
                <w:szCs w:val="24"/>
              </w:rPr>
            </w:pPr>
            <w:r>
              <w:rPr>
                <w:rFonts w:ascii="Times New Roman" w:hAnsi="Times New Roman"/>
                <w:sz w:val="24"/>
                <w:szCs w:val="24"/>
              </w:rPr>
              <w:t>21.</w:t>
            </w:r>
          </w:p>
        </w:tc>
        <w:tc>
          <w:tcPr>
            <w:tcW w:w="2188" w:type="dxa"/>
          </w:tcPr>
          <w:p w:rsidR="00710C24" w:rsidRDefault="00710C24" w:rsidP="00C31F79">
            <w:pPr>
              <w:spacing w:line="240" w:lineRule="auto"/>
              <w:rPr>
                <w:rFonts w:ascii="Times New Roman" w:hAnsi="Times New Roman"/>
                <w:sz w:val="24"/>
                <w:szCs w:val="24"/>
              </w:rPr>
            </w:pPr>
            <w:r>
              <w:rPr>
                <w:rFonts w:ascii="Times New Roman" w:hAnsi="Times New Roman"/>
                <w:sz w:val="24"/>
                <w:szCs w:val="24"/>
              </w:rPr>
              <w:t>Федорова С.З.</w:t>
            </w:r>
          </w:p>
        </w:tc>
        <w:tc>
          <w:tcPr>
            <w:tcW w:w="1078" w:type="dxa"/>
          </w:tcPr>
          <w:p w:rsidR="00710C24" w:rsidRPr="00C31F79" w:rsidRDefault="00710C24" w:rsidP="00C31F79">
            <w:pPr>
              <w:spacing w:line="240" w:lineRule="auto"/>
              <w:rPr>
                <w:rFonts w:ascii="Times New Roman" w:hAnsi="Times New Roman"/>
                <w:sz w:val="24"/>
                <w:szCs w:val="24"/>
                <w:lang w:val="en-US"/>
              </w:rPr>
            </w:pPr>
            <w:r w:rsidRPr="00C31F79">
              <w:rPr>
                <w:rFonts w:ascii="Times New Roman" w:hAnsi="Times New Roman"/>
                <w:sz w:val="24"/>
                <w:szCs w:val="24"/>
                <w:lang w:val="en-US"/>
              </w:rPr>
              <w:t>I</w:t>
            </w:r>
            <w:r w:rsidRPr="00C31F79">
              <w:rPr>
                <w:rFonts w:ascii="Times New Roman" w:hAnsi="Times New Roman"/>
                <w:sz w:val="24"/>
                <w:szCs w:val="24"/>
              </w:rPr>
              <w:t xml:space="preserve"> катег.</w:t>
            </w:r>
          </w:p>
        </w:tc>
        <w:tc>
          <w:tcPr>
            <w:tcW w:w="3147" w:type="dxa"/>
          </w:tcPr>
          <w:p w:rsidR="00710C24" w:rsidRDefault="00710C24" w:rsidP="00C31F79">
            <w:pPr>
              <w:spacing w:line="240" w:lineRule="auto"/>
              <w:rPr>
                <w:rFonts w:ascii="Times New Roman" w:hAnsi="Times New Roman"/>
                <w:sz w:val="24"/>
                <w:szCs w:val="24"/>
              </w:rPr>
            </w:pPr>
            <w:r>
              <w:rPr>
                <w:rFonts w:ascii="Times New Roman" w:hAnsi="Times New Roman"/>
                <w:sz w:val="24"/>
                <w:szCs w:val="24"/>
              </w:rPr>
              <w:t>106-п от 30 ноября 2010</w:t>
            </w:r>
          </w:p>
        </w:tc>
        <w:tc>
          <w:tcPr>
            <w:tcW w:w="2346" w:type="dxa"/>
          </w:tcPr>
          <w:p w:rsidR="00710C24" w:rsidRDefault="00710C24" w:rsidP="00C31F79">
            <w:pPr>
              <w:spacing w:line="240" w:lineRule="auto"/>
              <w:rPr>
                <w:rFonts w:ascii="Times New Roman" w:hAnsi="Times New Roman"/>
                <w:sz w:val="24"/>
                <w:szCs w:val="24"/>
              </w:rPr>
            </w:pPr>
            <w:r>
              <w:rPr>
                <w:rFonts w:ascii="Times New Roman" w:hAnsi="Times New Roman"/>
                <w:sz w:val="24"/>
                <w:szCs w:val="24"/>
              </w:rPr>
              <w:t>Ноябрь 2015</w:t>
            </w:r>
          </w:p>
        </w:tc>
      </w:tr>
      <w:tr w:rsidR="00710C24" w:rsidRPr="005B1113" w:rsidTr="006540C8">
        <w:tc>
          <w:tcPr>
            <w:tcW w:w="953" w:type="dxa"/>
          </w:tcPr>
          <w:p w:rsidR="00710C24" w:rsidRDefault="00710C24" w:rsidP="00C31F79">
            <w:pPr>
              <w:spacing w:line="240" w:lineRule="auto"/>
              <w:rPr>
                <w:rFonts w:ascii="Times New Roman" w:hAnsi="Times New Roman"/>
                <w:sz w:val="24"/>
                <w:szCs w:val="24"/>
              </w:rPr>
            </w:pPr>
            <w:r>
              <w:rPr>
                <w:rFonts w:ascii="Times New Roman" w:hAnsi="Times New Roman"/>
                <w:sz w:val="24"/>
                <w:szCs w:val="24"/>
              </w:rPr>
              <w:t>22.</w:t>
            </w:r>
          </w:p>
        </w:tc>
        <w:tc>
          <w:tcPr>
            <w:tcW w:w="2188" w:type="dxa"/>
          </w:tcPr>
          <w:p w:rsidR="00710C24" w:rsidRDefault="00710C24" w:rsidP="00C31F79">
            <w:pPr>
              <w:spacing w:line="240" w:lineRule="auto"/>
              <w:rPr>
                <w:rFonts w:ascii="Times New Roman" w:hAnsi="Times New Roman"/>
                <w:sz w:val="24"/>
                <w:szCs w:val="24"/>
              </w:rPr>
            </w:pPr>
            <w:r>
              <w:rPr>
                <w:rFonts w:ascii="Times New Roman" w:hAnsi="Times New Roman"/>
                <w:sz w:val="24"/>
                <w:szCs w:val="24"/>
              </w:rPr>
              <w:t>Яшмолкина Г.М.</w:t>
            </w:r>
          </w:p>
        </w:tc>
        <w:tc>
          <w:tcPr>
            <w:tcW w:w="1078" w:type="dxa"/>
          </w:tcPr>
          <w:p w:rsidR="00710C24" w:rsidRPr="00C31F79" w:rsidRDefault="00710C24" w:rsidP="00C31F79">
            <w:pPr>
              <w:spacing w:line="240" w:lineRule="auto"/>
              <w:rPr>
                <w:rFonts w:ascii="Times New Roman" w:hAnsi="Times New Roman"/>
                <w:sz w:val="24"/>
                <w:szCs w:val="24"/>
                <w:lang w:val="en-US"/>
              </w:rPr>
            </w:pPr>
            <w:r w:rsidRPr="00C31F79">
              <w:rPr>
                <w:rFonts w:ascii="Times New Roman" w:hAnsi="Times New Roman"/>
                <w:sz w:val="24"/>
                <w:szCs w:val="24"/>
                <w:lang w:val="en-US"/>
              </w:rPr>
              <w:t>I</w:t>
            </w:r>
            <w:r w:rsidRPr="00C31F79">
              <w:rPr>
                <w:rFonts w:ascii="Times New Roman" w:hAnsi="Times New Roman"/>
                <w:sz w:val="24"/>
                <w:szCs w:val="24"/>
              </w:rPr>
              <w:t xml:space="preserve"> катег.</w:t>
            </w:r>
          </w:p>
        </w:tc>
        <w:tc>
          <w:tcPr>
            <w:tcW w:w="3147" w:type="dxa"/>
          </w:tcPr>
          <w:p w:rsidR="00710C24" w:rsidRDefault="00710C24" w:rsidP="00C31F79">
            <w:pPr>
              <w:spacing w:line="240" w:lineRule="auto"/>
              <w:rPr>
                <w:rFonts w:ascii="Times New Roman" w:hAnsi="Times New Roman"/>
                <w:sz w:val="24"/>
                <w:szCs w:val="24"/>
              </w:rPr>
            </w:pPr>
            <w:r>
              <w:rPr>
                <w:rFonts w:ascii="Times New Roman" w:hAnsi="Times New Roman"/>
                <w:sz w:val="24"/>
                <w:szCs w:val="24"/>
              </w:rPr>
              <w:t>106-п от 30 ноября 2010 г</w:t>
            </w:r>
          </w:p>
        </w:tc>
        <w:tc>
          <w:tcPr>
            <w:tcW w:w="2346" w:type="dxa"/>
          </w:tcPr>
          <w:p w:rsidR="00710C24" w:rsidRDefault="00710C24" w:rsidP="00C31F79">
            <w:pPr>
              <w:spacing w:line="240" w:lineRule="auto"/>
              <w:rPr>
                <w:rFonts w:ascii="Times New Roman" w:hAnsi="Times New Roman"/>
                <w:sz w:val="24"/>
                <w:szCs w:val="24"/>
              </w:rPr>
            </w:pPr>
            <w:r>
              <w:rPr>
                <w:rFonts w:ascii="Times New Roman" w:hAnsi="Times New Roman"/>
                <w:sz w:val="24"/>
                <w:szCs w:val="24"/>
              </w:rPr>
              <w:t>Ноябрь 2015</w:t>
            </w:r>
          </w:p>
        </w:tc>
      </w:tr>
      <w:tr w:rsidR="00710C24" w:rsidRPr="005B1113" w:rsidTr="006540C8">
        <w:tc>
          <w:tcPr>
            <w:tcW w:w="953" w:type="dxa"/>
          </w:tcPr>
          <w:p w:rsidR="00710C24" w:rsidRDefault="00710C24" w:rsidP="00C31F79">
            <w:pPr>
              <w:spacing w:line="240" w:lineRule="auto"/>
              <w:rPr>
                <w:rFonts w:ascii="Times New Roman" w:hAnsi="Times New Roman"/>
                <w:sz w:val="24"/>
                <w:szCs w:val="24"/>
              </w:rPr>
            </w:pPr>
            <w:r>
              <w:rPr>
                <w:rFonts w:ascii="Times New Roman" w:hAnsi="Times New Roman"/>
                <w:sz w:val="24"/>
                <w:szCs w:val="24"/>
              </w:rPr>
              <w:t>23.</w:t>
            </w:r>
          </w:p>
        </w:tc>
        <w:tc>
          <w:tcPr>
            <w:tcW w:w="2188" w:type="dxa"/>
          </w:tcPr>
          <w:p w:rsidR="00710C24" w:rsidRDefault="00710C24" w:rsidP="00C31F79">
            <w:pPr>
              <w:spacing w:line="240" w:lineRule="auto"/>
              <w:rPr>
                <w:rFonts w:ascii="Times New Roman" w:hAnsi="Times New Roman"/>
                <w:sz w:val="24"/>
                <w:szCs w:val="24"/>
              </w:rPr>
            </w:pPr>
            <w:r>
              <w:rPr>
                <w:rFonts w:ascii="Times New Roman" w:hAnsi="Times New Roman"/>
                <w:sz w:val="24"/>
                <w:szCs w:val="24"/>
              </w:rPr>
              <w:t>Яковлева М.И.</w:t>
            </w:r>
          </w:p>
        </w:tc>
        <w:tc>
          <w:tcPr>
            <w:tcW w:w="1078" w:type="dxa"/>
          </w:tcPr>
          <w:p w:rsidR="00710C24" w:rsidRPr="00C31F79" w:rsidRDefault="00710C24" w:rsidP="00C31F79">
            <w:pPr>
              <w:spacing w:line="240" w:lineRule="auto"/>
              <w:rPr>
                <w:rFonts w:ascii="Times New Roman" w:hAnsi="Times New Roman"/>
                <w:sz w:val="24"/>
                <w:szCs w:val="24"/>
                <w:lang w:val="en-US"/>
              </w:rPr>
            </w:pPr>
            <w:r w:rsidRPr="00C31F79">
              <w:rPr>
                <w:rFonts w:ascii="Times New Roman" w:hAnsi="Times New Roman"/>
                <w:sz w:val="24"/>
                <w:szCs w:val="24"/>
                <w:lang w:val="en-US"/>
              </w:rPr>
              <w:t>I</w:t>
            </w:r>
            <w:r w:rsidRPr="00C31F79">
              <w:rPr>
                <w:rFonts w:ascii="Times New Roman" w:hAnsi="Times New Roman"/>
                <w:sz w:val="24"/>
                <w:szCs w:val="24"/>
              </w:rPr>
              <w:t xml:space="preserve"> катег.</w:t>
            </w:r>
          </w:p>
        </w:tc>
        <w:tc>
          <w:tcPr>
            <w:tcW w:w="3147" w:type="dxa"/>
          </w:tcPr>
          <w:p w:rsidR="00710C24" w:rsidRDefault="00710C24" w:rsidP="00C31F79">
            <w:pPr>
              <w:spacing w:line="240" w:lineRule="auto"/>
              <w:rPr>
                <w:rFonts w:ascii="Times New Roman" w:hAnsi="Times New Roman"/>
                <w:sz w:val="24"/>
                <w:szCs w:val="24"/>
              </w:rPr>
            </w:pPr>
            <w:r>
              <w:rPr>
                <w:rFonts w:ascii="Times New Roman" w:hAnsi="Times New Roman"/>
                <w:sz w:val="24"/>
                <w:szCs w:val="24"/>
              </w:rPr>
              <w:t>119-п от 28 декабря 2010г</w:t>
            </w:r>
          </w:p>
        </w:tc>
        <w:tc>
          <w:tcPr>
            <w:tcW w:w="2346" w:type="dxa"/>
          </w:tcPr>
          <w:p w:rsidR="00710C24" w:rsidRDefault="00710C24" w:rsidP="00C31F79">
            <w:pPr>
              <w:spacing w:line="240" w:lineRule="auto"/>
              <w:rPr>
                <w:rFonts w:ascii="Times New Roman" w:hAnsi="Times New Roman"/>
                <w:sz w:val="24"/>
                <w:szCs w:val="24"/>
              </w:rPr>
            </w:pPr>
            <w:r>
              <w:rPr>
                <w:rFonts w:ascii="Times New Roman" w:hAnsi="Times New Roman"/>
                <w:sz w:val="24"/>
                <w:szCs w:val="24"/>
              </w:rPr>
              <w:t>Декабря 2015</w:t>
            </w:r>
          </w:p>
        </w:tc>
      </w:tr>
      <w:tr w:rsidR="00710C24" w:rsidRPr="005B1113" w:rsidTr="006540C8">
        <w:tc>
          <w:tcPr>
            <w:tcW w:w="953" w:type="dxa"/>
          </w:tcPr>
          <w:p w:rsidR="00710C24" w:rsidRDefault="00710C24" w:rsidP="00C31F79">
            <w:pPr>
              <w:spacing w:line="240" w:lineRule="auto"/>
              <w:rPr>
                <w:rFonts w:ascii="Times New Roman" w:hAnsi="Times New Roman"/>
                <w:sz w:val="24"/>
                <w:szCs w:val="24"/>
              </w:rPr>
            </w:pPr>
            <w:r>
              <w:rPr>
                <w:rFonts w:ascii="Times New Roman" w:hAnsi="Times New Roman"/>
                <w:sz w:val="24"/>
                <w:szCs w:val="24"/>
              </w:rPr>
              <w:t>24.</w:t>
            </w:r>
          </w:p>
        </w:tc>
        <w:tc>
          <w:tcPr>
            <w:tcW w:w="2188" w:type="dxa"/>
          </w:tcPr>
          <w:p w:rsidR="00710C24" w:rsidRDefault="00710C24" w:rsidP="00C31F79">
            <w:pPr>
              <w:spacing w:line="240" w:lineRule="auto"/>
              <w:rPr>
                <w:rFonts w:ascii="Times New Roman" w:hAnsi="Times New Roman"/>
                <w:sz w:val="24"/>
                <w:szCs w:val="24"/>
              </w:rPr>
            </w:pPr>
            <w:r>
              <w:rPr>
                <w:rFonts w:ascii="Times New Roman" w:hAnsi="Times New Roman"/>
                <w:sz w:val="24"/>
                <w:szCs w:val="24"/>
              </w:rPr>
              <w:t>Ишалева В.И.</w:t>
            </w:r>
          </w:p>
        </w:tc>
        <w:tc>
          <w:tcPr>
            <w:tcW w:w="1078" w:type="dxa"/>
          </w:tcPr>
          <w:p w:rsidR="00710C24" w:rsidRPr="004F7B4A" w:rsidRDefault="00710C24" w:rsidP="00C31F79">
            <w:pPr>
              <w:spacing w:line="240" w:lineRule="auto"/>
              <w:rPr>
                <w:rFonts w:ascii="Times New Roman" w:hAnsi="Times New Roman"/>
                <w:sz w:val="24"/>
                <w:szCs w:val="24"/>
              </w:rPr>
            </w:pPr>
            <w:r>
              <w:rPr>
                <w:rFonts w:ascii="Times New Roman" w:hAnsi="Times New Roman"/>
                <w:sz w:val="24"/>
                <w:szCs w:val="24"/>
              </w:rPr>
              <w:t>-</w:t>
            </w:r>
          </w:p>
        </w:tc>
        <w:tc>
          <w:tcPr>
            <w:tcW w:w="3147" w:type="dxa"/>
          </w:tcPr>
          <w:p w:rsidR="00710C24" w:rsidRDefault="00710C24" w:rsidP="00C31F79">
            <w:pPr>
              <w:spacing w:line="240" w:lineRule="auto"/>
              <w:rPr>
                <w:rFonts w:ascii="Times New Roman" w:hAnsi="Times New Roman"/>
                <w:sz w:val="24"/>
                <w:szCs w:val="24"/>
              </w:rPr>
            </w:pPr>
            <w:r>
              <w:rPr>
                <w:rFonts w:ascii="Times New Roman" w:hAnsi="Times New Roman"/>
                <w:sz w:val="24"/>
                <w:szCs w:val="24"/>
              </w:rPr>
              <w:t>д/о</w:t>
            </w:r>
          </w:p>
        </w:tc>
        <w:tc>
          <w:tcPr>
            <w:tcW w:w="2346" w:type="dxa"/>
          </w:tcPr>
          <w:p w:rsidR="00710C24" w:rsidRDefault="00710C24" w:rsidP="00C31F79">
            <w:pPr>
              <w:spacing w:line="240" w:lineRule="auto"/>
              <w:rPr>
                <w:rFonts w:ascii="Times New Roman" w:hAnsi="Times New Roman"/>
                <w:sz w:val="24"/>
                <w:szCs w:val="24"/>
              </w:rPr>
            </w:pPr>
          </w:p>
        </w:tc>
      </w:tr>
    </w:tbl>
    <w:p w:rsidR="00710C24" w:rsidRDefault="00710C24" w:rsidP="006540C8">
      <w:pPr>
        <w:spacing w:after="0" w:line="360" w:lineRule="auto"/>
        <w:jc w:val="both"/>
        <w:rPr>
          <w:rFonts w:ascii="Times New Roman" w:hAnsi="Times New Roman"/>
          <w:b/>
          <w:sz w:val="28"/>
          <w:szCs w:val="28"/>
        </w:rPr>
      </w:pPr>
    </w:p>
    <w:p w:rsidR="00710C24" w:rsidRPr="005B1113" w:rsidRDefault="00710C24" w:rsidP="005B1113">
      <w:pPr>
        <w:spacing w:after="0" w:line="240" w:lineRule="auto"/>
        <w:ind w:firstLine="709"/>
        <w:jc w:val="both"/>
        <w:rPr>
          <w:rFonts w:ascii="Times New Roman" w:hAnsi="Times New Roman"/>
          <w:sz w:val="24"/>
          <w:szCs w:val="24"/>
        </w:rPr>
      </w:pPr>
      <w:r w:rsidRPr="005B1113">
        <w:rPr>
          <w:rFonts w:ascii="Times New Roman" w:hAnsi="Times New Roman"/>
          <w:b/>
          <w:sz w:val="24"/>
          <w:szCs w:val="24"/>
        </w:rPr>
        <w:t>Критерии оценки результативности деятельности педагогических работников</w:t>
      </w:r>
      <w:r w:rsidRPr="005B1113">
        <w:rPr>
          <w:rFonts w:ascii="Times New Roman" w:hAnsi="Times New Roman"/>
          <w:sz w:val="24"/>
          <w:szCs w:val="24"/>
        </w:rPr>
        <w:t xml:space="preserve">. Результативность деятельности оценивается по схеме: </w:t>
      </w:r>
    </w:p>
    <w:p w:rsidR="00710C24" w:rsidRPr="005B1113" w:rsidRDefault="00710C24" w:rsidP="00666657">
      <w:pPr>
        <w:pStyle w:val="a8"/>
        <w:numPr>
          <w:ilvl w:val="0"/>
          <w:numId w:val="189"/>
        </w:numPr>
        <w:ind w:left="993" w:hanging="284"/>
        <w:jc w:val="both"/>
        <w:rPr>
          <w:rFonts w:ascii="Times New Roman" w:hAnsi="Times New Roman"/>
        </w:rPr>
      </w:pPr>
      <w:r w:rsidRPr="005B1113">
        <w:rPr>
          <w:rFonts w:ascii="Times New Roman" w:hAnsi="Times New Roman"/>
        </w:rPr>
        <w:t xml:space="preserve">критерии оценки, </w:t>
      </w:r>
    </w:p>
    <w:p w:rsidR="00710C24" w:rsidRPr="005B1113" w:rsidRDefault="00710C24" w:rsidP="00666657">
      <w:pPr>
        <w:pStyle w:val="a8"/>
        <w:numPr>
          <w:ilvl w:val="0"/>
          <w:numId w:val="189"/>
        </w:numPr>
        <w:ind w:left="993" w:hanging="284"/>
        <w:jc w:val="both"/>
        <w:rPr>
          <w:rFonts w:ascii="Times New Roman" w:hAnsi="Times New Roman"/>
        </w:rPr>
      </w:pPr>
      <w:r w:rsidRPr="005B1113">
        <w:rPr>
          <w:rFonts w:ascii="Times New Roman" w:hAnsi="Times New Roman"/>
        </w:rPr>
        <w:t xml:space="preserve">содержание критерия, </w:t>
      </w:r>
    </w:p>
    <w:p w:rsidR="00710C24" w:rsidRPr="005B1113" w:rsidRDefault="00710C24" w:rsidP="00666657">
      <w:pPr>
        <w:pStyle w:val="a8"/>
        <w:numPr>
          <w:ilvl w:val="0"/>
          <w:numId w:val="189"/>
        </w:numPr>
        <w:ind w:left="993" w:hanging="284"/>
        <w:jc w:val="both"/>
        <w:rPr>
          <w:rFonts w:ascii="Times New Roman" w:hAnsi="Times New Roman"/>
        </w:rPr>
      </w:pPr>
      <w:r w:rsidRPr="005B1113">
        <w:rPr>
          <w:rFonts w:ascii="Times New Roman" w:hAnsi="Times New Roman"/>
        </w:rPr>
        <w:t xml:space="preserve">показатели/индикаторы. </w:t>
      </w:r>
    </w:p>
    <w:p w:rsidR="00710C24" w:rsidRPr="005B1113" w:rsidRDefault="00710C24" w:rsidP="005B1113">
      <w:pPr>
        <w:spacing w:after="0" w:line="240" w:lineRule="auto"/>
        <w:ind w:firstLine="709"/>
        <w:jc w:val="both"/>
        <w:rPr>
          <w:rFonts w:ascii="Times New Roman" w:hAnsi="Times New Roman"/>
          <w:sz w:val="24"/>
          <w:szCs w:val="24"/>
        </w:rPr>
      </w:pPr>
      <w:r w:rsidRPr="005B1113">
        <w:rPr>
          <w:rFonts w:ascii="Times New Roman" w:hAnsi="Times New Roman"/>
          <w:sz w:val="24"/>
          <w:szCs w:val="24"/>
        </w:rPr>
        <w:t>Показатели и индикаторы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w:t>
      </w:r>
      <w:r w:rsidRPr="0074495D">
        <w:rPr>
          <w:rFonts w:ascii="Times New Roman" w:hAnsi="Times New Roman"/>
          <w:sz w:val="28"/>
          <w:szCs w:val="28"/>
        </w:rPr>
        <w:t xml:space="preserve"> </w:t>
      </w:r>
      <w:r w:rsidRPr="005B1113">
        <w:rPr>
          <w:rFonts w:ascii="Times New Roman" w:hAnsi="Times New Roman"/>
          <w:sz w:val="24"/>
          <w:szCs w:val="24"/>
        </w:rPr>
        <w:t xml:space="preserve">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710C24" w:rsidRPr="005B1113" w:rsidRDefault="00710C24" w:rsidP="005B1113">
      <w:pPr>
        <w:spacing w:after="0" w:line="240" w:lineRule="auto"/>
        <w:ind w:firstLine="709"/>
        <w:jc w:val="both"/>
        <w:rPr>
          <w:rFonts w:ascii="Times New Roman" w:hAnsi="Times New Roman"/>
          <w:sz w:val="24"/>
          <w:szCs w:val="24"/>
        </w:rPr>
      </w:pPr>
      <w:r w:rsidRPr="005B1113">
        <w:rPr>
          <w:rFonts w:ascii="Times New Roman" w:hAnsi="Times New Roman"/>
          <w:b/>
          <w:sz w:val="24"/>
          <w:szCs w:val="24"/>
        </w:rPr>
        <w:t>Ожидаемый результат повышения квалификации</w:t>
      </w:r>
      <w:r w:rsidRPr="005B1113">
        <w:rPr>
          <w:rFonts w:ascii="Times New Roman" w:hAnsi="Times New Roman"/>
          <w:sz w:val="24"/>
          <w:szCs w:val="24"/>
        </w:rPr>
        <w:t xml:space="preserve"> – профессиональная готовность работников образования к реализации ФГОС ООО:</w:t>
      </w:r>
    </w:p>
    <w:p w:rsidR="00710C24" w:rsidRPr="005B1113" w:rsidRDefault="00710C24" w:rsidP="00666657">
      <w:pPr>
        <w:pStyle w:val="a8"/>
        <w:numPr>
          <w:ilvl w:val="0"/>
          <w:numId w:val="145"/>
        </w:numPr>
        <w:tabs>
          <w:tab w:val="left" w:pos="993"/>
        </w:tabs>
        <w:ind w:left="0" w:firstLine="709"/>
        <w:jc w:val="both"/>
        <w:rPr>
          <w:rFonts w:ascii="Times New Roman" w:hAnsi="Times New Roman"/>
        </w:rPr>
      </w:pPr>
      <w:r w:rsidRPr="005B1113">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710C24" w:rsidRPr="005B1113" w:rsidRDefault="00710C24" w:rsidP="00666657">
      <w:pPr>
        <w:pStyle w:val="a8"/>
        <w:numPr>
          <w:ilvl w:val="0"/>
          <w:numId w:val="145"/>
        </w:numPr>
        <w:tabs>
          <w:tab w:val="left" w:pos="993"/>
        </w:tabs>
        <w:ind w:left="0" w:firstLine="709"/>
        <w:jc w:val="both"/>
        <w:rPr>
          <w:rFonts w:ascii="Times New Roman" w:hAnsi="Times New Roman"/>
        </w:rPr>
      </w:pPr>
    </w:p>
    <w:p w:rsidR="00710C24" w:rsidRPr="005B1113" w:rsidRDefault="00710C24" w:rsidP="00666657">
      <w:pPr>
        <w:pStyle w:val="a8"/>
        <w:numPr>
          <w:ilvl w:val="0"/>
          <w:numId w:val="145"/>
        </w:numPr>
        <w:tabs>
          <w:tab w:val="left" w:pos="993"/>
        </w:tabs>
        <w:ind w:left="0" w:firstLine="709"/>
        <w:jc w:val="both"/>
        <w:rPr>
          <w:rFonts w:ascii="Times New Roman" w:hAnsi="Times New Roman"/>
        </w:rPr>
      </w:pPr>
      <w:r w:rsidRPr="005B1113">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710C24" w:rsidRPr="005B1113" w:rsidRDefault="00710C24" w:rsidP="00666657">
      <w:pPr>
        <w:pStyle w:val="a8"/>
        <w:numPr>
          <w:ilvl w:val="0"/>
          <w:numId w:val="145"/>
        </w:numPr>
        <w:tabs>
          <w:tab w:val="left" w:pos="993"/>
        </w:tabs>
        <w:ind w:left="0" w:firstLine="709"/>
        <w:jc w:val="both"/>
        <w:rPr>
          <w:rFonts w:ascii="Times New Roman" w:hAnsi="Times New Roman"/>
        </w:rPr>
      </w:pPr>
      <w:r w:rsidRPr="005B1113">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 ООО.</w:t>
      </w:r>
    </w:p>
    <w:p w:rsidR="00710C24" w:rsidRPr="0074495D" w:rsidRDefault="00710C24" w:rsidP="005B1113">
      <w:pPr>
        <w:spacing w:after="0" w:line="240" w:lineRule="auto"/>
        <w:ind w:firstLine="709"/>
        <w:jc w:val="both"/>
        <w:rPr>
          <w:rFonts w:ascii="Times New Roman" w:hAnsi="Times New Roman"/>
          <w:sz w:val="28"/>
          <w:szCs w:val="28"/>
        </w:rPr>
      </w:pPr>
      <w:r w:rsidRPr="005B1113">
        <w:rPr>
          <w:rFonts w:ascii="Times New Roman" w:hAnsi="Times New Roman"/>
          <w:sz w:val="24"/>
          <w:szCs w:val="24"/>
        </w:rPr>
        <w:t xml:space="preserve">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w:t>
      </w:r>
    </w:p>
    <w:p w:rsidR="00710C24" w:rsidRPr="005B1113" w:rsidRDefault="00710C24" w:rsidP="005B1113">
      <w:pPr>
        <w:spacing w:after="0" w:line="240" w:lineRule="auto"/>
        <w:ind w:firstLine="709"/>
        <w:jc w:val="both"/>
        <w:rPr>
          <w:rFonts w:ascii="Times New Roman" w:hAnsi="Times New Roman"/>
          <w:sz w:val="24"/>
          <w:szCs w:val="24"/>
        </w:rPr>
      </w:pPr>
      <w:r w:rsidRPr="005B1113">
        <w:rPr>
          <w:rFonts w:ascii="Times New Roman" w:hAnsi="Times New Roman"/>
          <w:sz w:val="24"/>
          <w:szCs w:val="24"/>
        </w:rPr>
        <w:t>При этом используются следующие  мероприятия:</w:t>
      </w:r>
    </w:p>
    <w:p w:rsidR="00710C24" w:rsidRPr="005B1113" w:rsidRDefault="00710C24" w:rsidP="005B1113">
      <w:pPr>
        <w:spacing w:after="0" w:line="240" w:lineRule="auto"/>
        <w:ind w:firstLine="709"/>
        <w:jc w:val="both"/>
        <w:rPr>
          <w:rFonts w:ascii="Times New Roman" w:hAnsi="Times New Roman"/>
          <w:sz w:val="24"/>
          <w:szCs w:val="24"/>
        </w:rPr>
      </w:pPr>
      <w:r w:rsidRPr="005B1113">
        <w:rPr>
          <w:rFonts w:ascii="Times New Roman" w:hAnsi="Times New Roman"/>
          <w:sz w:val="24"/>
          <w:szCs w:val="24"/>
        </w:rPr>
        <w:lastRenderedPageBreak/>
        <w:t>1. Семинары, посвященные содержанию и ключевым особенностям ФГОС ООО.</w:t>
      </w:r>
    </w:p>
    <w:p w:rsidR="00710C24" w:rsidRPr="005B1113" w:rsidRDefault="00710C24" w:rsidP="005B1113">
      <w:pPr>
        <w:spacing w:after="0" w:line="240" w:lineRule="auto"/>
        <w:ind w:firstLine="709"/>
        <w:jc w:val="both"/>
        <w:rPr>
          <w:rFonts w:ascii="Times New Roman" w:hAnsi="Times New Roman"/>
          <w:sz w:val="24"/>
          <w:szCs w:val="24"/>
        </w:rPr>
      </w:pPr>
      <w:r w:rsidRPr="005B1113">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 ООО.</w:t>
      </w:r>
    </w:p>
    <w:p w:rsidR="00710C24" w:rsidRPr="005B1113" w:rsidRDefault="00710C24" w:rsidP="005B1113">
      <w:pPr>
        <w:spacing w:after="0" w:line="240" w:lineRule="auto"/>
        <w:ind w:firstLine="709"/>
        <w:jc w:val="both"/>
        <w:rPr>
          <w:rFonts w:ascii="Times New Roman" w:hAnsi="Times New Roman"/>
          <w:sz w:val="24"/>
          <w:szCs w:val="24"/>
        </w:rPr>
      </w:pPr>
      <w:r w:rsidRPr="005B1113">
        <w:rPr>
          <w:rFonts w:ascii="Times New Roman" w:hAnsi="Times New Roman"/>
          <w:sz w:val="24"/>
          <w:szCs w:val="24"/>
        </w:rPr>
        <w:t>3. Заседания методических объединений учителей, воспитателей по проблемам введения ФГОС ООО.</w:t>
      </w:r>
    </w:p>
    <w:p w:rsidR="00710C24" w:rsidRPr="005B1113" w:rsidRDefault="00710C24" w:rsidP="005B1113">
      <w:pPr>
        <w:spacing w:after="0" w:line="240" w:lineRule="auto"/>
        <w:ind w:firstLine="709"/>
        <w:jc w:val="both"/>
        <w:rPr>
          <w:rFonts w:ascii="Times New Roman" w:hAnsi="Times New Roman"/>
          <w:sz w:val="24"/>
          <w:szCs w:val="24"/>
        </w:rPr>
      </w:pPr>
      <w:r w:rsidRPr="005B1113">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710C24" w:rsidRPr="005B1113" w:rsidRDefault="00710C24" w:rsidP="005B1113">
      <w:pPr>
        <w:spacing w:after="0" w:line="240" w:lineRule="auto"/>
        <w:ind w:firstLine="709"/>
        <w:jc w:val="both"/>
        <w:rPr>
          <w:rFonts w:ascii="Times New Roman" w:hAnsi="Times New Roman"/>
          <w:sz w:val="24"/>
          <w:szCs w:val="24"/>
        </w:rPr>
      </w:pPr>
      <w:r w:rsidRPr="005B1113">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710C24" w:rsidRPr="005B1113" w:rsidRDefault="00710C24" w:rsidP="005B1113">
      <w:pPr>
        <w:spacing w:after="0" w:line="240" w:lineRule="auto"/>
        <w:ind w:firstLine="709"/>
        <w:jc w:val="both"/>
        <w:rPr>
          <w:rFonts w:ascii="Times New Roman" w:hAnsi="Times New Roman"/>
          <w:sz w:val="24"/>
          <w:szCs w:val="24"/>
        </w:rPr>
      </w:pPr>
      <w:r w:rsidRPr="005B1113">
        <w:rPr>
          <w:rFonts w:ascii="Times New Roman" w:hAnsi="Times New Roman"/>
          <w:sz w:val="24"/>
          <w:szCs w:val="24"/>
        </w:rPr>
        <w:t>6. Участие педагогов в разработке и апробации оценки эффективности работы в условиях внедрения ФГОС ООО и новой системы оплаты труда.</w:t>
      </w:r>
    </w:p>
    <w:p w:rsidR="00710C24" w:rsidRPr="005B1113" w:rsidRDefault="00710C24" w:rsidP="005B1113">
      <w:pPr>
        <w:spacing w:after="0" w:line="240" w:lineRule="auto"/>
        <w:ind w:firstLine="709"/>
        <w:jc w:val="both"/>
        <w:rPr>
          <w:rFonts w:ascii="Times New Roman" w:hAnsi="Times New Roman"/>
          <w:sz w:val="24"/>
          <w:szCs w:val="24"/>
        </w:rPr>
      </w:pPr>
      <w:r w:rsidRPr="005B1113">
        <w:rPr>
          <w:rFonts w:ascii="Times New Roman" w:hAnsi="Times New Roman"/>
          <w:sz w:val="24"/>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710C24" w:rsidRPr="005B1113" w:rsidRDefault="00710C24" w:rsidP="005B1113">
      <w:pPr>
        <w:spacing w:after="0" w:line="240" w:lineRule="auto"/>
        <w:ind w:firstLine="709"/>
        <w:jc w:val="both"/>
        <w:rPr>
          <w:rFonts w:ascii="Times New Roman" w:hAnsi="Times New Roman"/>
          <w:sz w:val="24"/>
          <w:szCs w:val="24"/>
        </w:rPr>
      </w:pPr>
      <w:r w:rsidRPr="005B1113">
        <w:rPr>
          <w:rFonts w:ascii="Times New Roman" w:hAnsi="Times New Roman"/>
          <w:sz w:val="24"/>
          <w:szCs w:val="24"/>
        </w:rPr>
        <w:t xml:space="preserve">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710C24" w:rsidRPr="0074495D" w:rsidRDefault="00710C24">
      <w:pPr>
        <w:spacing w:after="0" w:line="360" w:lineRule="auto"/>
        <w:ind w:firstLine="709"/>
        <w:jc w:val="both"/>
        <w:rPr>
          <w:rFonts w:ascii="Times New Roman" w:hAnsi="Times New Roman"/>
          <w:sz w:val="28"/>
          <w:szCs w:val="28"/>
        </w:rPr>
      </w:pPr>
    </w:p>
    <w:p w:rsidR="00710C24" w:rsidRPr="005B1113" w:rsidRDefault="00710C24" w:rsidP="005B1113">
      <w:pPr>
        <w:pStyle w:val="3"/>
        <w:spacing w:before="0" w:beforeAutospacing="0" w:after="0" w:afterAutospacing="0"/>
        <w:ind w:left="709"/>
        <w:rPr>
          <w:sz w:val="24"/>
          <w:szCs w:val="24"/>
        </w:rPr>
      </w:pPr>
      <w:bookmarkStart w:id="425" w:name="_Toc410654077"/>
      <w:bookmarkStart w:id="426" w:name="_Toc409691737"/>
      <w:bookmarkStart w:id="427" w:name="_Toc414553287"/>
      <w:r w:rsidRPr="005B1113">
        <w:rPr>
          <w:sz w:val="24"/>
          <w:szCs w:val="24"/>
        </w:rPr>
        <w:t>3.2.2. Психолого-педагогические условия реализации основной</w:t>
      </w:r>
      <w:bookmarkStart w:id="428" w:name="_Toc410654078"/>
      <w:bookmarkEnd w:id="425"/>
      <w:r w:rsidRPr="005B1113">
        <w:rPr>
          <w:sz w:val="24"/>
          <w:szCs w:val="24"/>
        </w:rPr>
        <w:t xml:space="preserve"> образовательной программы основного общего образования</w:t>
      </w:r>
      <w:bookmarkEnd w:id="426"/>
      <w:bookmarkEnd w:id="427"/>
      <w:bookmarkEnd w:id="428"/>
    </w:p>
    <w:p w:rsidR="00710C24" w:rsidRPr="005B1113" w:rsidRDefault="00710C24" w:rsidP="005B1113">
      <w:pPr>
        <w:spacing w:after="0" w:line="240" w:lineRule="auto"/>
        <w:ind w:firstLine="709"/>
        <w:jc w:val="both"/>
        <w:rPr>
          <w:rFonts w:ascii="Times New Roman" w:hAnsi="Times New Roman"/>
          <w:sz w:val="24"/>
          <w:szCs w:val="24"/>
        </w:rPr>
      </w:pPr>
      <w:r w:rsidRPr="005B1113">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710C24" w:rsidRPr="005B1113" w:rsidRDefault="00710C24" w:rsidP="00666657">
      <w:pPr>
        <w:pStyle w:val="a8"/>
        <w:numPr>
          <w:ilvl w:val="0"/>
          <w:numId w:val="146"/>
        </w:numPr>
        <w:tabs>
          <w:tab w:val="left" w:pos="993"/>
        </w:tabs>
        <w:ind w:left="0" w:firstLine="709"/>
        <w:jc w:val="both"/>
        <w:rPr>
          <w:rFonts w:ascii="Times New Roman" w:hAnsi="Times New Roman"/>
        </w:rPr>
      </w:pPr>
      <w:r w:rsidRPr="005B1113">
        <w:rPr>
          <w:rFonts w:ascii="Times New Roman" w:hAnsi="Times New Roman"/>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710C24" w:rsidRPr="005B1113" w:rsidRDefault="00710C24" w:rsidP="00666657">
      <w:pPr>
        <w:pStyle w:val="a8"/>
        <w:numPr>
          <w:ilvl w:val="0"/>
          <w:numId w:val="146"/>
        </w:numPr>
        <w:tabs>
          <w:tab w:val="left" w:pos="993"/>
        </w:tabs>
        <w:ind w:left="0" w:firstLine="709"/>
        <w:jc w:val="both"/>
        <w:rPr>
          <w:rFonts w:ascii="Times New Roman" w:hAnsi="Times New Roman"/>
        </w:rPr>
      </w:pPr>
      <w:r w:rsidRPr="005B1113">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710C24" w:rsidRPr="005B1113" w:rsidRDefault="00710C24" w:rsidP="00666657">
      <w:pPr>
        <w:pStyle w:val="a8"/>
        <w:numPr>
          <w:ilvl w:val="0"/>
          <w:numId w:val="146"/>
        </w:numPr>
        <w:tabs>
          <w:tab w:val="left" w:pos="993"/>
        </w:tabs>
        <w:ind w:left="0" w:firstLine="709"/>
        <w:jc w:val="both"/>
        <w:rPr>
          <w:rFonts w:ascii="Times New Roman" w:hAnsi="Times New Roman"/>
        </w:rPr>
      </w:pPr>
      <w:r w:rsidRPr="005B1113">
        <w:rPr>
          <w:rFonts w:ascii="Times New Roman" w:hAnsi="Times New Roman"/>
        </w:rPr>
        <w:t>формирование и развитие психолого-педагогической компетентности участников образовательного процесса.</w:t>
      </w:r>
    </w:p>
    <w:p w:rsidR="00710C24" w:rsidRPr="005B1113" w:rsidRDefault="00710C24" w:rsidP="005B1113">
      <w:pPr>
        <w:spacing w:after="0" w:line="240" w:lineRule="auto"/>
        <w:ind w:firstLine="709"/>
        <w:jc w:val="both"/>
        <w:rPr>
          <w:rFonts w:ascii="Times New Roman" w:hAnsi="Times New Roman"/>
          <w:sz w:val="24"/>
          <w:szCs w:val="24"/>
        </w:rPr>
      </w:pPr>
      <w:r w:rsidRPr="005B1113">
        <w:rPr>
          <w:rFonts w:ascii="Times New Roman" w:hAnsi="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710C24" w:rsidRPr="005B1113" w:rsidRDefault="00710C24" w:rsidP="005B1113">
      <w:pPr>
        <w:spacing w:after="0" w:line="240" w:lineRule="auto"/>
        <w:ind w:firstLine="709"/>
        <w:jc w:val="both"/>
        <w:rPr>
          <w:rFonts w:ascii="Times New Roman" w:hAnsi="Times New Roman"/>
          <w:sz w:val="24"/>
          <w:szCs w:val="24"/>
        </w:rPr>
      </w:pPr>
      <w:r w:rsidRPr="005B1113">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w:t>
      </w:r>
      <w:r>
        <w:rPr>
          <w:rFonts w:ascii="Times New Roman" w:hAnsi="Times New Roman"/>
          <w:sz w:val="24"/>
          <w:szCs w:val="24"/>
        </w:rPr>
        <w:t>выделяются</w:t>
      </w:r>
      <w:r w:rsidRPr="005B1113">
        <w:rPr>
          <w:rFonts w:ascii="Times New Roman" w:hAnsi="Times New Roman"/>
          <w:sz w:val="24"/>
          <w:szCs w:val="24"/>
        </w:rPr>
        <w:t xml:space="preserve">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710C24" w:rsidRPr="005B1113" w:rsidRDefault="00710C24" w:rsidP="005B1113">
      <w:pPr>
        <w:spacing w:after="0" w:line="240" w:lineRule="auto"/>
        <w:ind w:firstLine="709"/>
        <w:jc w:val="both"/>
        <w:rPr>
          <w:rFonts w:ascii="Times New Roman" w:hAnsi="Times New Roman"/>
          <w:sz w:val="24"/>
          <w:szCs w:val="24"/>
        </w:rPr>
      </w:pPr>
      <w:r w:rsidRPr="005B1113">
        <w:rPr>
          <w:rFonts w:ascii="Times New Roman" w:hAnsi="Times New Roman"/>
          <w:b/>
          <w:sz w:val="24"/>
          <w:szCs w:val="24"/>
        </w:rPr>
        <w:t>Основными формами психолого-педагогического сопровождения</w:t>
      </w:r>
      <w:r w:rsidRPr="005B1113">
        <w:rPr>
          <w:rFonts w:ascii="Times New Roman" w:hAnsi="Times New Roman"/>
          <w:sz w:val="24"/>
          <w:szCs w:val="24"/>
        </w:rPr>
        <w:t xml:space="preserve"> выступают:</w:t>
      </w:r>
    </w:p>
    <w:p w:rsidR="00710C24" w:rsidRPr="005B1113" w:rsidRDefault="00710C24" w:rsidP="00666657">
      <w:pPr>
        <w:pStyle w:val="a8"/>
        <w:numPr>
          <w:ilvl w:val="0"/>
          <w:numId w:val="146"/>
        </w:numPr>
        <w:tabs>
          <w:tab w:val="left" w:pos="993"/>
        </w:tabs>
        <w:ind w:left="0" w:firstLine="709"/>
        <w:jc w:val="both"/>
        <w:rPr>
          <w:rFonts w:ascii="Times New Roman" w:hAnsi="Times New Roman"/>
        </w:rPr>
      </w:pPr>
      <w:r w:rsidRPr="005B1113">
        <w:rPr>
          <w:rFonts w:ascii="Times New Roman" w:hAnsi="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710C24" w:rsidRPr="005B1113" w:rsidRDefault="00710C24" w:rsidP="00666657">
      <w:pPr>
        <w:pStyle w:val="a8"/>
        <w:numPr>
          <w:ilvl w:val="0"/>
          <w:numId w:val="146"/>
        </w:numPr>
        <w:tabs>
          <w:tab w:val="left" w:pos="993"/>
        </w:tabs>
        <w:ind w:left="0" w:firstLine="709"/>
        <w:jc w:val="both"/>
        <w:rPr>
          <w:rFonts w:ascii="Times New Roman" w:hAnsi="Times New Roman"/>
        </w:rPr>
      </w:pPr>
      <w:r w:rsidRPr="005B1113">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710C24" w:rsidRPr="005B1113" w:rsidRDefault="00710C24" w:rsidP="00666657">
      <w:pPr>
        <w:pStyle w:val="a8"/>
        <w:numPr>
          <w:ilvl w:val="0"/>
          <w:numId w:val="146"/>
        </w:numPr>
        <w:tabs>
          <w:tab w:val="left" w:pos="993"/>
        </w:tabs>
        <w:ind w:left="0" w:firstLine="709"/>
        <w:jc w:val="both"/>
        <w:rPr>
          <w:rFonts w:ascii="Times New Roman" w:hAnsi="Times New Roman"/>
        </w:rPr>
      </w:pPr>
      <w:r w:rsidRPr="005B1113">
        <w:rPr>
          <w:rFonts w:ascii="Times New Roman" w:hAnsi="Times New Roman"/>
        </w:rPr>
        <w:lastRenderedPageBreak/>
        <w:t>профилактика, экспертиза, развивающая работа, просвещение, коррекционная работа, осуществляемая в течение всего учебного времени.</w:t>
      </w:r>
    </w:p>
    <w:p w:rsidR="00710C24" w:rsidRPr="0074495D" w:rsidRDefault="00710C24" w:rsidP="005B1113">
      <w:pPr>
        <w:spacing w:after="0" w:line="240" w:lineRule="auto"/>
        <w:ind w:firstLine="709"/>
        <w:jc w:val="both"/>
        <w:rPr>
          <w:rFonts w:ascii="Times New Roman" w:hAnsi="Times New Roman"/>
          <w:sz w:val="28"/>
          <w:szCs w:val="28"/>
        </w:rPr>
      </w:pPr>
      <w:r w:rsidRPr="005B1113">
        <w:rPr>
          <w:rFonts w:ascii="Times New Roman" w:hAnsi="Times New Roman"/>
          <w:b/>
          <w:sz w:val="24"/>
          <w:szCs w:val="24"/>
        </w:rPr>
        <w:t>К основным направлениям психолого-педагогического</w:t>
      </w:r>
      <w:r w:rsidRPr="0074495D">
        <w:rPr>
          <w:rFonts w:ascii="Times New Roman" w:hAnsi="Times New Roman"/>
          <w:b/>
          <w:sz w:val="28"/>
          <w:szCs w:val="28"/>
        </w:rPr>
        <w:t xml:space="preserve"> сопровождения</w:t>
      </w:r>
      <w:r w:rsidRPr="0074495D">
        <w:rPr>
          <w:rFonts w:ascii="Times New Roman" w:hAnsi="Times New Roman"/>
          <w:sz w:val="28"/>
          <w:szCs w:val="28"/>
        </w:rPr>
        <w:t xml:space="preserve"> </w:t>
      </w:r>
      <w:r>
        <w:rPr>
          <w:rFonts w:ascii="Times New Roman" w:hAnsi="Times New Roman"/>
          <w:sz w:val="28"/>
          <w:szCs w:val="28"/>
        </w:rPr>
        <w:t>отно</w:t>
      </w:r>
      <w:r w:rsidRPr="0074495D">
        <w:rPr>
          <w:rFonts w:ascii="Times New Roman" w:hAnsi="Times New Roman"/>
          <w:sz w:val="28"/>
          <w:szCs w:val="28"/>
        </w:rPr>
        <w:t>с</w:t>
      </w:r>
      <w:r>
        <w:rPr>
          <w:rFonts w:ascii="Times New Roman" w:hAnsi="Times New Roman"/>
          <w:sz w:val="28"/>
          <w:szCs w:val="28"/>
        </w:rPr>
        <w:t>я</w:t>
      </w:r>
      <w:r w:rsidRPr="0074495D">
        <w:rPr>
          <w:rFonts w:ascii="Times New Roman" w:hAnsi="Times New Roman"/>
          <w:sz w:val="28"/>
          <w:szCs w:val="28"/>
        </w:rPr>
        <w:t>т</w:t>
      </w:r>
      <w:r>
        <w:rPr>
          <w:rFonts w:ascii="Times New Roman" w:hAnsi="Times New Roman"/>
          <w:sz w:val="28"/>
          <w:szCs w:val="28"/>
        </w:rPr>
        <w:t>ся</w:t>
      </w:r>
      <w:r w:rsidRPr="0074495D">
        <w:rPr>
          <w:rFonts w:ascii="Times New Roman" w:hAnsi="Times New Roman"/>
          <w:sz w:val="28"/>
          <w:szCs w:val="28"/>
        </w:rPr>
        <w:t>:</w:t>
      </w:r>
    </w:p>
    <w:p w:rsidR="00710C24" w:rsidRPr="005B1113" w:rsidRDefault="00710C24" w:rsidP="00666657">
      <w:pPr>
        <w:pStyle w:val="a8"/>
        <w:numPr>
          <w:ilvl w:val="0"/>
          <w:numId w:val="146"/>
        </w:numPr>
        <w:tabs>
          <w:tab w:val="left" w:pos="993"/>
        </w:tabs>
        <w:ind w:left="0" w:firstLine="709"/>
        <w:jc w:val="both"/>
        <w:rPr>
          <w:rFonts w:ascii="Times New Roman" w:hAnsi="Times New Roman"/>
        </w:rPr>
      </w:pPr>
      <w:r w:rsidRPr="005B1113">
        <w:rPr>
          <w:rFonts w:ascii="Times New Roman" w:hAnsi="Times New Roman"/>
        </w:rPr>
        <w:t>сохранение и укрепление психологического здоровья;</w:t>
      </w:r>
    </w:p>
    <w:p w:rsidR="00710C24" w:rsidRPr="005B1113" w:rsidRDefault="00710C24" w:rsidP="00666657">
      <w:pPr>
        <w:pStyle w:val="a8"/>
        <w:numPr>
          <w:ilvl w:val="0"/>
          <w:numId w:val="146"/>
        </w:numPr>
        <w:tabs>
          <w:tab w:val="left" w:pos="993"/>
        </w:tabs>
        <w:ind w:left="0" w:firstLine="709"/>
        <w:jc w:val="both"/>
        <w:rPr>
          <w:rFonts w:ascii="Times New Roman" w:hAnsi="Times New Roman"/>
        </w:rPr>
      </w:pPr>
      <w:r w:rsidRPr="005B1113">
        <w:rPr>
          <w:rFonts w:ascii="Times New Roman" w:hAnsi="Times New Roman"/>
        </w:rPr>
        <w:t>мониторинг возможностей и способностей обучающихся;</w:t>
      </w:r>
    </w:p>
    <w:p w:rsidR="00710C24" w:rsidRPr="005B1113" w:rsidRDefault="00710C24" w:rsidP="00666657">
      <w:pPr>
        <w:pStyle w:val="a8"/>
        <w:numPr>
          <w:ilvl w:val="0"/>
          <w:numId w:val="146"/>
        </w:numPr>
        <w:tabs>
          <w:tab w:val="left" w:pos="993"/>
        </w:tabs>
        <w:ind w:left="0" w:firstLine="709"/>
        <w:jc w:val="both"/>
        <w:rPr>
          <w:rFonts w:ascii="Times New Roman" w:hAnsi="Times New Roman"/>
        </w:rPr>
      </w:pPr>
      <w:r w:rsidRPr="005B1113">
        <w:rPr>
          <w:rFonts w:ascii="Times New Roman" w:hAnsi="Times New Roman"/>
        </w:rPr>
        <w:t>психолого-педагогическую поддержку участников олимпиадного движения;</w:t>
      </w:r>
    </w:p>
    <w:p w:rsidR="00710C24" w:rsidRPr="005B1113" w:rsidRDefault="00710C24" w:rsidP="00666657">
      <w:pPr>
        <w:pStyle w:val="a8"/>
        <w:numPr>
          <w:ilvl w:val="0"/>
          <w:numId w:val="146"/>
        </w:numPr>
        <w:tabs>
          <w:tab w:val="left" w:pos="993"/>
        </w:tabs>
        <w:ind w:left="0" w:firstLine="709"/>
        <w:jc w:val="both"/>
        <w:rPr>
          <w:rFonts w:ascii="Times New Roman" w:hAnsi="Times New Roman"/>
        </w:rPr>
      </w:pPr>
      <w:r w:rsidRPr="005B1113">
        <w:rPr>
          <w:rFonts w:ascii="Times New Roman" w:hAnsi="Times New Roman"/>
        </w:rPr>
        <w:t>формирование у обучающихся понимания ценности здоровья и безопасного образа жизни;</w:t>
      </w:r>
    </w:p>
    <w:p w:rsidR="00710C24" w:rsidRPr="005B1113" w:rsidRDefault="00710C24" w:rsidP="00666657">
      <w:pPr>
        <w:pStyle w:val="a8"/>
        <w:numPr>
          <w:ilvl w:val="0"/>
          <w:numId w:val="146"/>
        </w:numPr>
        <w:tabs>
          <w:tab w:val="left" w:pos="993"/>
        </w:tabs>
        <w:ind w:left="0" w:firstLine="709"/>
        <w:jc w:val="both"/>
        <w:rPr>
          <w:rFonts w:ascii="Times New Roman" w:hAnsi="Times New Roman"/>
        </w:rPr>
      </w:pPr>
      <w:r w:rsidRPr="005B1113">
        <w:rPr>
          <w:rFonts w:ascii="Times New Roman" w:hAnsi="Times New Roman"/>
        </w:rPr>
        <w:t>развитие экологической культуры;</w:t>
      </w:r>
    </w:p>
    <w:p w:rsidR="00710C24" w:rsidRPr="005B1113" w:rsidRDefault="00710C24" w:rsidP="00666657">
      <w:pPr>
        <w:pStyle w:val="a8"/>
        <w:numPr>
          <w:ilvl w:val="0"/>
          <w:numId w:val="146"/>
        </w:numPr>
        <w:tabs>
          <w:tab w:val="left" w:pos="993"/>
        </w:tabs>
        <w:ind w:left="0" w:firstLine="709"/>
        <w:jc w:val="both"/>
        <w:rPr>
          <w:rFonts w:ascii="Times New Roman" w:hAnsi="Times New Roman"/>
        </w:rPr>
      </w:pPr>
      <w:r w:rsidRPr="005B1113">
        <w:rPr>
          <w:rFonts w:ascii="Times New Roman" w:hAnsi="Times New Roman"/>
        </w:rPr>
        <w:t>выявление и поддержку детей с особыми образовательными потребностями и особыми возможностями здоровья;</w:t>
      </w:r>
    </w:p>
    <w:p w:rsidR="00710C24" w:rsidRPr="005B1113" w:rsidRDefault="00710C24" w:rsidP="00666657">
      <w:pPr>
        <w:pStyle w:val="a8"/>
        <w:numPr>
          <w:ilvl w:val="0"/>
          <w:numId w:val="146"/>
        </w:numPr>
        <w:tabs>
          <w:tab w:val="left" w:pos="993"/>
        </w:tabs>
        <w:ind w:left="0" w:firstLine="709"/>
        <w:jc w:val="both"/>
        <w:rPr>
          <w:rFonts w:ascii="Times New Roman" w:hAnsi="Times New Roman"/>
        </w:rPr>
      </w:pPr>
      <w:r w:rsidRPr="005B1113">
        <w:rPr>
          <w:rFonts w:ascii="Times New Roman" w:hAnsi="Times New Roman"/>
        </w:rPr>
        <w:t>формирование коммуникативных навыков в разновозрастной среде и среде сверстников;</w:t>
      </w:r>
    </w:p>
    <w:p w:rsidR="00710C24" w:rsidRPr="005B1113" w:rsidRDefault="00710C24" w:rsidP="00666657">
      <w:pPr>
        <w:pStyle w:val="a8"/>
        <w:numPr>
          <w:ilvl w:val="0"/>
          <w:numId w:val="146"/>
        </w:numPr>
        <w:tabs>
          <w:tab w:val="left" w:pos="993"/>
        </w:tabs>
        <w:ind w:left="0" w:firstLine="709"/>
        <w:jc w:val="both"/>
        <w:rPr>
          <w:rFonts w:ascii="Times New Roman" w:hAnsi="Times New Roman"/>
        </w:rPr>
      </w:pPr>
      <w:r w:rsidRPr="005B1113">
        <w:rPr>
          <w:rFonts w:ascii="Times New Roman" w:hAnsi="Times New Roman"/>
        </w:rPr>
        <w:t>поддержку детских объединений и ученического самоуправления;</w:t>
      </w:r>
    </w:p>
    <w:p w:rsidR="00710C24" w:rsidRPr="005B1113" w:rsidRDefault="00710C24" w:rsidP="00666657">
      <w:pPr>
        <w:pStyle w:val="a8"/>
        <w:numPr>
          <w:ilvl w:val="0"/>
          <w:numId w:val="146"/>
        </w:numPr>
        <w:tabs>
          <w:tab w:val="left" w:pos="993"/>
        </w:tabs>
        <w:ind w:left="0" w:firstLine="709"/>
        <w:jc w:val="both"/>
        <w:rPr>
          <w:rFonts w:ascii="Times New Roman" w:hAnsi="Times New Roman"/>
        </w:rPr>
      </w:pPr>
      <w:r w:rsidRPr="005B1113">
        <w:rPr>
          <w:rFonts w:ascii="Times New Roman" w:hAnsi="Times New Roman"/>
        </w:rPr>
        <w:t xml:space="preserve">выявление и поддержку </w:t>
      </w:r>
      <w:r w:rsidRPr="005B1113">
        <w:rPr>
          <w:rStyle w:val="Zag11"/>
          <w:rFonts w:ascii="Times New Roman" w:eastAsia="@Arial Unicode MS" w:hAnsi="Times New Roman"/>
        </w:rPr>
        <w:t>детей, проявивших выдающиеся способности</w:t>
      </w:r>
      <w:r w:rsidRPr="005B1113">
        <w:rPr>
          <w:rFonts w:ascii="Times New Roman" w:hAnsi="Times New Roman"/>
        </w:rPr>
        <w:t>.</w:t>
      </w:r>
    </w:p>
    <w:p w:rsidR="00710C24" w:rsidRPr="0074495D" w:rsidRDefault="00710C24">
      <w:pPr>
        <w:spacing w:after="0" w:line="360" w:lineRule="auto"/>
        <w:ind w:firstLine="709"/>
        <w:jc w:val="both"/>
        <w:rPr>
          <w:rFonts w:ascii="Times New Roman" w:hAnsi="Times New Roman"/>
          <w:sz w:val="28"/>
          <w:szCs w:val="28"/>
        </w:rPr>
      </w:pPr>
    </w:p>
    <w:p w:rsidR="00710C24" w:rsidRPr="005B1113" w:rsidRDefault="00710C24" w:rsidP="005B1113">
      <w:pPr>
        <w:pStyle w:val="3"/>
        <w:spacing w:before="0" w:beforeAutospacing="0" w:after="0" w:afterAutospacing="0"/>
        <w:ind w:left="567"/>
        <w:rPr>
          <w:sz w:val="24"/>
          <w:szCs w:val="24"/>
        </w:rPr>
      </w:pPr>
      <w:bookmarkStart w:id="429" w:name="_Toc410654079"/>
      <w:bookmarkStart w:id="430" w:name="_Toc409691738"/>
      <w:bookmarkStart w:id="431" w:name="_Toc414553288"/>
      <w:r w:rsidRPr="005B1113">
        <w:rPr>
          <w:sz w:val="24"/>
          <w:szCs w:val="24"/>
        </w:rPr>
        <w:t>3.2.3. Финансово-экономические условия реализации образовательной</w:t>
      </w:r>
      <w:bookmarkStart w:id="432" w:name="_Toc410654080"/>
      <w:bookmarkEnd w:id="429"/>
      <w:r w:rsidRPr="005B1113">
        <w:rPr>
          <w:sz w:val="24"/>
          <w:szCs w:val="24"/>
        </w:rPr>
        <w:t xml:space="preserve"> программы основного общего образования</w:t>
      </w:r>
      <w:bookmarkEnd w:id="430"/>
      <w:bookmarkEnd w:id="431"/>
      <w:bookmarkEnd w:id="432"/>
    </w:p>
    <w:p w:rsidR="00710C24" w:rsidRPr="005B1113" w:rsidRDefault="00710C24" w:rsidP="005B1113">
      <w:pPr>
        <w:spacing w:after="0" w:line="240" w:lineRule="auto"/>
        <w:ind w:firstLine="709"/>
        <w:jc w:val="both"/>
        <w:rPr>
          <w:rFonts w:ascii="Times New Roman" w:hAnsi="Times New Roman"/>
          <w:sz w:val="24"/>
          <w:szCs w:val="24"/>
        </w:rPr>
      </w:pPr>
      <w:r w:rsidRPr="005B1113">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710C24" w:rsidRPr="005B1113" w:rsidRDefault="00710C24" w:rsidP="005B1113">
      <w:pPr>
        <w:spacing w:after="0" w:line="240" w:lineRule="auto"/>
        <w:ind w:firstLine="709"/>
        <w:jc w:val="both"/>
        <w:rPr>
          <w:rFonts w:ascii="Times New Roman" w:hAnsi="Times New Roman"/>
          <w:sz w:val="24"/>
          <w:szCs w:val="24"/>
        </w:rPr>
      </w:pPr>
      <w:r w:rsidRPr="005B1113">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710C24" w:rsidRPr="00BB7D03" w:rsidRDefault="00710C24" w:rsidP="005B1113">
      <w:pPr>
        <w:spacing w:after="0" w:line="240" w:lineRule="auto"/>
        <w:ind w:firstLine="709"/>
        <w:jc w:val="both"/>
        <w:rPr>
          <w:rFonts w:ascii="Times New Roman" w:hAnsi="Times New Roman"/>
          <w:sz w:val="24"/>
          <w:szCs w:val="24"/>
        </w:rPr>
      </w:pPr>
      <w:r w:rsidRPr="005B1113">
        <w:rPr>
          <w:rFonts w:ascii="Times New Roman" w:hAnsi="Times New Roman"/>
          <w:sz w:val="24"/>
          <w:szCs w:val="24"/>
        </w:rPr>
        <w:t>Финансовое обеспечение реализации образовательной программы основного общего образования бюджетного</w:t>
      </w:r>
      <w:r w:rsidRPr="0074495D">
        <w:rPr>
          <w:rFonts w:ascii="Times New Roman" w:hAnsi="Times New Roman"/>
          <w:sz w:val="28"/>
          <w:szCs w:val="28"/>
        </w:rPr>
        <w:t xml:space="preserve"> </w:t>
      </w:r>
      <w:r w:rsidRPr="00BB7D03">
        <w:rPr>
          <w:rFonts w:ascii="Times New Roman" w:hAnsi="Times New Roman"/>
          <w:sz w:val="24"/>
          <w:szCs w:val="24"/>
        </w:rPr>
        <w:t>учреждения осуществляется исходя из расходных обязательств на основе государственного (муниципального) задания по оказанию государственных (муниц</w:t>
      </w:r>
      <w:r>
        <w:rPr>
          <w:rFonts w:ascii="Times New Roman" w:hAnsi="Times New Roman"/>
          <w:sz w:val="24"/>
          <w:szCs w:val="24"/>
        </w:rPr>
        <w:t>ипальных) образовательных услу</w:t>
      </w:r>
      <w:r w:rsidR="009E34FD">
        <w:rPr>
          <w:rFonts w:ascii="Times New Roman" w:hAnsi="Times New Roman"/>
          <w:sz w:val="24"/>
          <w:szCs w:val="24"/>
        </w:rPr>
        <w:t>г</w:t>
      </w:r>
      <w:r w:rsidRPr="00BB7D03">
        <w:rPr>
          <w:rFonts w:ascii="Times New Roman" w:hAnsi="Times New Roman"/>
          <w:sz w:val="24"/>
          <w:szCs w:val="24"/>
        </w:rPr>
        <w:t xml:space="preserve"> на основании бюджетной сметы.</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710C24" w:rsidRPr="00BB7D03" w:rsidRDefault="00710C24" w:rsidP="00666657">
      <w:pPr>
        <w:numPr>
          <w:ilvl w:val="0"/>
          <w:numId w:val="177"/>
        </w:numPr>
        <w:tabs>
          <w:tab w:val="left" w:pos="993"/>
        </w:tabs>
        <w:spacing w:after="0" w:line="240" w:lineRule="auto"/>
        <w:ind w:left="0" w:firstLine="709"/>
        <w:jc w:val="both"/>
        <w:rPr>
          <w:rFonts w:ascii="Times New Roman" w:hAnsi="Times New Roman"/>
          <w:sz w:val="24"/>
          <w:szCs w:val="24"/>
        </w:rPr>
      </w:pPr>
      <w:r w:rsidRPr="00BB7D03">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710C24" w:rsidRPr="00BB7D03" w:rsidRDefault="00710C24" w:rsidP="00666657">
      <w:pPr>
        <w:numPr>
          <w:ilvl w:val="0"/>
          <w:numId w:val="177"/>
        </w:numPr>
        <w:tabs>
          <w:tab w:val="left" w:pos="993"/>
        </w:tabs>
        <w:spacing w:after="0" w:line="240" w:lineRule="auto"/>
        <w:ind w:left="0" w:firstLine="709"/>
        <w:jc w:val="both"/>
        <w:rPr>
          <w:rFonts w:ascii="Times New Roman" w:hAnsi="Times New Roman"/>
          <w:sz w:val="24"/>
          <w:szCs w:val="24"/>
        </w:rPr>
      </w:pPr>
      <w:r w:rsidRPr="00BB7D03">
        <w:rPr>
          <w:rFonts w:ascii="Times New Roman" w:hAnsi="Times New Roman"/>
          <w:sz w:val="24"/>
          <w:szCs w:val="24"/>
        </w:rPr>
        <w:t>расходы на приобретение учебников и учебных пособий, средств обучения, игр, игрушек;</w:t>
      </w:r>
    </w:p>
    <w:p w:rsidR="00710C24" w:rsidRPr="00BB7D03" w:rsidRDefault="00710C24" w:rsidP="00666657">
      <w:pPr>
        <w:numPr>
          <w:ilvl w:val="0"/>
          <w:numId w:val="177"/>
        </w:numPr>
        <w:tabs>
          <w:tab w:val="left" w:pos="993"/>
        </w:tabs>
        <w:spacing w:after="0" w:line="240" w:lineRule="auto"/>
        <w:ind w:left="0" w:firstLine="709"/>
        <w:jc w:val="both"/>
        <w:rPr>
          <w:rFonts w:ascii="Times New Roman" w:hAnsi="Times New Roman"/>
          <w:sz w:val="24"/>
          <w:szCs w:val="24"/>
        </w:rPr>
      </w:pPr>
      <w:r w:rsidRPr="00BB7D03">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w:t>
      </w:r>
      <w:r w:rsidRPr="00BB7D03">
        <w:rPr>
          <w:rFonts w:ascii="Times New Roman" w:hAnsi="Times New Roman"/>
          <w:sz w:val="24"/>
          <w:szCs w:val="24"/>
        </w:rPr>
        <w:lastRenderedPageBreak/>
        <w:t>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w:t>
      </w:r>
      <w:r w:rsidRPr="0074495D">
        <w:rPr>
          <w:rFonts w:ascii="Times New Roman" w:hAnsi="Times New Roman"/>
          <w:sz w:val="28"/>
          <w:szCs w:val="28"/>
        </w:rPr>
        <w:t xml:space="preserve"> </w:t>
      </w:r>
      <w:r w:rsidRPr="00BB7D03">
        <w:rPr>
          <w:rFonts w:ascii="Times New Roman" w:hAnsi="Times New Roman"/>
          <w:sz w:val="24"/>
          <w:szCs w:val="24"/>
        </w:rPr>
        <w:t>одного обучающегося, если иное не установлено законодательством.</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710C24" w:rsidRPr="00BB7D03" w:rsidRDefault="00710C24" w:rsidP="00666657">
      <w:pPr>
        <w:numPr>
          <w:ilvl w:val="0"/>
          <w:numId w:val="176"/>
        </w:numPr>
        <w:tabs>
          <w:tab w:val="left" w:pos="1134"/>
        </w:tabs>
        <w:spacing w:after="0" w:line="240" w:lineRule="auto"/>
        <w:ind w:left="0" w:firstLine="709"/>
        <w:jc w:val="both"/>
        <w:rPr>
          <w:rFonts w:ascii="Times New Roman" w:hAnsi="Times New Roman"/>
          <w:sz w:val="24"/>
          <w:szCs w:val="24"/>
        </w:rPr>
      </w:pPr>
      <w:r w:rsidRPr="00BB7D03">
        <w:rPr>
          <w:rFonts w:ascii="Times New Roman" w:hAnsi="Times New Roman"/>
          <w:sz w:val="24"/>
          <w:szCs w:val="24"/>
        </w:rPr>
        <w:t>межбюджетные отношения (бюджет субъекта Российской Федерации – местный бюджет);</w:t>
      </w:r>
    </w:p>
    <w:p w:rsidR="00710C24" w:rsidRPr="00BB7D03" w:rsidRDefault="00710C24" w:rsidP="00666657">
      <w:pPr>
        <w:numPr>
          <w:ilvl w:val="0"/>
          <w:numId w:val="176"/>
        </w:numPr>
        <w:tabs>
          <w:tab w:val="left" w:pos="1134"/>
        </w:tabs>
        <w:spacing w:after="0" w:line="240" w:lineRule="auto"/>
        <w:ind w:left="0" w:firstLine="709"/>
        <w:jc w:val="both"/>
        <w:rPr>
          <w:rFonts w:ascii="Times New Roman" w:hAnsi="Times New Roman"/>
          <w:sz w:val="24"/>
          <w:szCs w:val="24"/>
        </w:rPr>
      </w:pPr>
      <w:r w:rsidRPr="00BB7D03">
        <w:rPr>
          <w:rFonts w:ascii="Times New Roman" w:hAnsi="Times New Roman"/>
          <w:sz w:val="24"/>
          <w:szCs w:val="24"/>
        </w:rPr>
        <w:t>внутрибюджетные отношения (местный бюджет – муниципальная общеобразовательная организация);</w:t>
      </w:r>
    </w:p>
    <w:p w:rsidR="00710C24" w:rsidRPr="00BB7D03" w:rsidRDefault="00710C24" w:rsidP="00666657">
      <w:pPr>
        <w:numPr>
          <w:ilvl w:val="0"/>
          <w:numId w:val="176"/>
        </w:numPr>
        <w:tabs>
          <w:tab w:val="left" w:pos="1134"/>
        </w:tabs>
        <w:spacing w:after="0" w:line="240" w:lineRule="auto"/>
        <w:ind w:left="0" w:firstLine="709"/>
        <w:jc w:val="both"/>
        <w:rPr>
          <w:rFonts w:ascii="Times New Roman" w:hAnsi="Times New Roman"/>
          <w:sz w:val="24"/>
          <w:szCs w:val="24"/>
        </w:rPr>
      </w:pPr>
      <w:r w:rsidRPr="00BB7D03">
        <w:rPr>
          <w:rFonts w:ascii="Times New Roman" w:hAnsi="Times New Roman"/>
          <w:sz w:val="24"/>
          <w:szCs w:val="24"/>
        </w:rPr>
        <w:t>общеобразовательная организация.</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710C24" w:rsidRPr="00BB7D03" w:rsidRDefault="00710C24" w:rsidP="00666657">
      <w:pPr>
        <w:numPr>
          <w:ilvl w:val="0"/>
          <w:numId w:val="178"/>
        </w:numPr>
        <w:tabs>
          <w:tab w:val="left" w:pos="1134"/>
        </w:tabs>
        <w:spacing w:after="0" w:line="240" w:lineRule="auto"/>
        <w:ind w:left="0" w:firstLine="709"/>
        <w:jc w:val="both"/>
        <w:rPr>
          <w:rFonts w:ascii="Times New Roman" w:hAnsi="Times New Roman"/>
          <w:sz w:val="24"/>
          <w:szCs w:val="24"/>
        </w:rPr>
      </w:pPr>
      <w:r w:rsidRPr="00BB7D03">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710C24" w:rsidRPr="00BB7D03" w:rsidRDefault="00710C24" w:rsidP="00666657">
      <w:pPr>
        <w:numPr>
          <w:ilvl w:val="0"/>
          <w:numId w:val="178"/>
        </w:numPr>
        <w:tabs>
          <w:tab w:val="left" w:pos="1134"/>
        </w:tabs>
        <w:spacing w:after="0" w:line="240" w:lineRule="auto"/>
        <w:ind w:left="0" w:firstLine="709"/>
        <w:jc w:val="both"/>
        <w:rPr>
          <w:rFonts w:ascii="Times New Roman" w:hAnsi="Times New Roman"/>
          <w:sz w:val="24"/>
          <w:szCs w:val="24"/>
        </w:rPr>
      </w:pPr>
      <w:r w:rsidRPr="00BB7D03">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w:t>
      </w:r>
      <w:r w:rsidRPr="00BB7D03">
        <w:rPr>
          <w:rFonts w:ascii="Times New Roman" w:hAnsi="Times New Roman"/>
          <w:sz w:val="24"/>
          <w:szCs w:val="24"/>
        </w:rPr>
        <w:lastRenderedPageBreak/>
        <w:t>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710C24" w:rsidRPr="00BB7D03" w:rsidRDefault="00710C24" w:rsidP="00666657">
      <w:pPr>
        <w:numPr>
          <w:ilvl w:val="0"/>
          <w:numId w:val="179"/>
        </w:numPr>
        <w:tabs>
          <w:tab w:val="left" w:pos="1134"/>
        </w:tabs>
        <w:spacing w:after="0" w:line="240" w:lineRule="auto"/>
        <w:ind w:left="0" w:firstLine="851"/>
        <w:jc w:val="both"/>
        <w:rPr>
          <w:rFonts w:ascii="Times New Roman" w:hAnsi="Times New Roman"/>
          <w:sz w:val="24"/>
          <w:szCs w:val="24"/>
        </w:rPr>
      </w:pPr>
      <w:r w:rsidRPr="00BB7D03">
        <w:rPr>
          <w:rFonts w:ascii="Times New Roman" w:hAnsi="Times New Roman"/>
          <w:sz w:val="24"/>
          <w:szCs w:val="24"/>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710C24" w:rsidRPr="00BB7D03" w:rsidRDefault="00710C24" w:rsidP="00666657">
      <w:pPr>
        <w:numPr>
          <w:ilvl w:val="0"/>
          <w:numId w:val="179"/>
        </w:numPr>
        <w:tabs>
          <w:tab w:val="left" w:pos="1134"/>
        </w:tabs>
        <w:spacing w:after="0" w:line="240" w:lineRule="auto"/>
        <w:ind w:left="0" w:firstLine="851"/>
        <w:jc w:val="both"/>
        <w:rPr>
          <w:rFonts w:ascii="Times New Roman" w:hAnsi="Times New Roman"/>
          <w:sz w:val="24"/>
          <w:szCs w:val="24"/>
        </w:rPr>
      </w:pPr>
      <w:r w:rsidRPr="00BB7D03">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710C24" w:rsidRPr="00BB7D03" w:rsidRDefault="00710C24" w:rsidP="00666657">
      <w:pPr>
        <w:numPr>
          <w:ilvl w:val="0"/>
          <w:numId w:val="179"/>
        </w:numPr>
        <w:tabs>
          <w:tab w:val="left" w:pos="1134"/>
        </w:tabs>
        <w:spacing w:after="0" w:line="240" w:lineRule="auto"/>
        <w:ind w:left="0" w:firstLine="851"/>
        <w:jc w:val="both"/>
        <w:rPr>
          <w:rFonts w:ascii="Times New Roman" w:hAnsi="Times New Roman"/>
          <w:sz w:val="24"/>
          <w:szCs w:val="24"/>
        </w:rPr>
      </w:pPr>
      <w:r w:rsidRPr="00BB7D03">
        <w:rPr>
          <w:rFonts w:ascii="Times New Roman" w:hAnsi="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710C24" w:rsidRPr="00BB7D03" w:rsidRDefault="00710C24" w:rsidP="00666657">
      <w:pPr>
        <w:numPr>
          <w:ilvl w:val="0"/>
          <w:numId w:val="179"/>
        </w:numPr>
        <w:tabs>
          <w:tab w:val="left" w:pos="1134"/>
        </w:tabs>
        <w:spacing w:after="0" w:line="240" w:lineRule="auto"/>
        <w:ind w:left="0" w:firstLine="851"/>
        <w:jc w:val="both"/>
        <w:rPr>
          <w:rFonts w:ascii="Times New Roman" w:hAnsi="Times New Roman"/>
          <w:sz w:val="24"/>
          <w:szCs w:val="24"/>
        </w:rPr>
      </w:pPr>
      <w:r w:rsidRPr="00BB7D03">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710C24" w:rsidRPr="00BB7D03" w:rsidRDefault="00710C24" w:rsidP="00666657">
      <w:pPr>
        <w:numPr>
          <w:ilvl w:val="0"/>
          <w:numId w:val="179"/>
        </w:numPr>
        <w:tabs>
          <w:tab w:val="left" w:pos="1134"/>
        </w:tabs>
        <w:spacing w:after="0" w:line="240" w:lineRule="auto"/>
        <w:ind w:left="0" w:firstLine="851"/>
        <w:jc w:val="both"/>
        <w:rPr>
          <w:rFonts w:ascii="Times New Roman" w:hAnsi="Times New Roman"/>
          <w:sz w:val="24"/>
          <w:szCs w:val="24"/>
        </w:rPr>
      </w:pPr>
      <w:r w:rsidRPr="00BB7D03">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sz w:val="24"/>
          <w:szCs w:val="24"/>
        </w:rPr>
        <w:t>Образовательная организация самостоятельно определяет:</w:t>
      </w:r>
    </w:p>
    <w:p w:rsidR="00710C24" w:rsidRPr="00BB7D03" w:rsidRDefault="00710C24" w:rsidP="00666657">
      <w:pPr>
        <w:numPr>
          <w:ilvl w:val="0"/>
          <w:numId w:val="180"/>
        </w:numPr>
        <w:tabs>
          <w:tab w:val="left" w:pos="1134"/>
        </w:tabs>
        <w:spacing w:after="0" w:line="240" w:lineRule="auto"/>
        <w:ind w:left="0" w:firstLine="709"/>
        <w:jc w:val="both"/>
        <w:rPr>
          <w:rFonts w:ascii="Times New Roman" w:hAnsi="Times New Roman"/>
          <w:sz w:val="24"/>
          <w:szCs w:val="24"/>
        </w:rPr>
      </w:pPr>
      <w:r w:rsidRPr="00BB7D03">
        <w:rPr>
          <w:rFonts w:ascii="Times New Roman" w:hAnsi="Times New Roman"/>
          <w:sz w:val="24"/>
          <w:szCs w:val="24"/>
        </w:rPr>
        <w:t>соотношение базовой и стимулирующей части фонда оплаты труда;</w:t>
      </w:r>
    </w:p>
    <w:p w:rsidR="00710C24" w:rsidRPr="00BB7D03" w:rsidRDefault="00710C24" w:rsidP="00666657">
      <w:pPr>
        <w:numPr>
          <w:ilvl w:val="0"/>
          <w:numId w:val="180"/>
        </w:numPr>
        <w:tabs>
          <w:tab w:val="left" w:pos="1134"/>
        </w:tabs>
        <w:spacing w:after="0" w:line="240" w:lineRule="auto"/>
        <w:ind w:left="0" w:firstLine="709"/>
        <w:jc w:val="both"/>
        <w:rPr>
          <w:rFonts w:ascii="Times New Roman" w:hAnsi="Times New Roman"/>
          <w:sz w:val="24"/>
          <w:szCs w:val="24"/>
        </w:rPr>
      </w:pPr>
      <w:r w:rsidRPr="00BB7D03">
        <w:rPr>
          <w:rFonts w:ascii="Times New Roman" w:hAnsi="Times New Roman"/>
          <w:sz w:val="24"/>
          <w:szCs w:val="24"/>
        </w:rPr>
        <w:t>соотношение фонда оплаты труда руководящего, педагогического</w:t>
      </w:r>
      <w:r w:rsidRPr="0074495D">
        <w:rPr>
          <w:rFonts w:ascii="Times New Roman" w:hAnsi="Times New Roman"/>
          <w:sz w:val="28"/>
          <w:szCs w:val="28"/>
        </w:rPr>
        <w:t xml:space="preserve">, </w:t>
      </w:r>
      <w:r w:rsidRPr="00BB7D03">
        <w:rPr>
          <w:rFonts w:ascii="Times New Roman" w:hAnsi="Times New Roman"/>
          <w:sz w:val="24"/>
          <w:szCs w:val="24"/>
        </w:rPr>
        <w:t>учебно-вспомогательного и иного персонала;</w:t>
      </w:r>
    </w:p>
    <w:p w:rsidR="00710C24" w:rsidRPr="00BB7D03" w:rsidRDefault="00710C24" w:rsidP="00666657">
      <w:pPr>
        <w:numPr>
          <w:ilvl w:val="0"/>
          <w:numId w:val="180"/>
        </w:numPr>
        <w:tabs>
          <w:tab w:val="left" w:pos="1134"/>
        </w:tabs>
        <w:spacing w:after="0" w:line="240" w:lineRule="auto"/>
        <w:ind w:left="0" w:firstLine="709"/>
        <w:jc w:val="both"/>
        <w:rPr>
          <w:rFonts w:ascii="Times New Roman" w:hAnsi="Times New Roman"/>
          <w:sz w:val="24"/>
          <w:szCs w:val="24"/>
        </w:rPr>
      </w:pPr>
      <w:r w:rsidRPr="00BB7D03">
        <w:rPr>
          <w:rFonts w:ascii="Times New Roman" w:hAnsi="Times New Roman"/>
          <w:sz w:val="24"/>
          <w:szCs w:val="24"/>
        </w:rPr>
        <w:t>соотношение общей и специальной частей внутри базовой части фонда оплаты труда;</w:t>
      </w:r>
    </w:p>
    <w:p w:rsidR="00710C24" w:rsidRPr="00BB7D03" w:rsidRDefault="00710C24" w:rsidP="00666657">
      <w:pPr>
        <w:numPr>
          <w:ilvl w:val="0"/>
          <w:numId w:val="180"/>
        </w:numPr>
        <w:tabs>
          <w:tab w:val="left" w:pos="1134"/>
        </w:tabs>
        <w:spacing w:after="0" w:line="240" w:lineRule="auto"/>
        <w:ind w:left="0" w:firstLine="709"/>
        <w:jc w:val="both"/>
        <w:rPr>
          <w:rFonts w:ascii="Times New Roman" w:hAnsi="Times New Roman"/>
          <w:sz w:val="24"/>
          <w:szCs w:val="24"/>
        </w:rPr>
      </w:pPr>
      <w:r w:rsidRPr="00BB7D03">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w:t>
      </w:r>
      <w:r w:rsidRPr="0074495D">
        <w:rPr>
          <w:rFonts w:ascii="Times New Roman" w:hAnsi="Times New Roman"/>
          <w:sz w:val="28"/>
          <w:szCs w:val="28"/>
        </w:rPr>
        <w:t xml:space="preserve"> организации (например, </w:t>
      </w:r>
      <w:r w:rsidRPr="00BB7D03">
        <w:rPr>
          <w:rFonts w:ascii="Times New Roman" w:hAnsi="Times New Roman"/>
          <w:sz w:val="24"/>
          <w:szCs w:val="24"/>
        </w:rPr>
        <w:lastRenderedPageBreak/>
        <w:t>Общественного совета образовательной организации), выборного органа первичной профсоюзной организации.</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sz w:val="24"/>
          <w:szCs w:val="24"/>
        </w:rPr>
        <w:t>1) проводит экономический расчет стоимости обеспечения требований ФГОС;</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sz w:val="24"/>
          <w:szCs w:val="24"/>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710C24" w:rsidRPr="00BB7D03" w:rsidRDefault="00710C24" w:rsidP="00666657">
      <w:pPr>
        <w:pStyle w:val="a8"/>
        <w:numPr>
          <w:ilvl w:val="0"/>
          <w:numId w:val="147"/>
        </w:numPr>
        <w:tabs>
          <w:tab w:val="left" w:pos="993"/>
        </w:tabs>
        <w:ind w:left="0" w:firstLine="709"/>
        <w:jc w:val="both"/>
        <w:rPr>
          <w:rFonts w:ascii="Times New Roman" w:hAnsi="Times New Roman"/>
        </w:rPr>
      </w:pPr>
      <w:r w:rsidRPr="00BB7D03">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710C24" w:rsidRPr="00BB7D03" w:rsidRDefault="00710C24" w:rsidP="00666657">
      <w:pPr>
        <w:pStyle w:val="a8"/>
        <w:widowControl w:val="0"/>
        <w:numPr>
          <w:ilvl w:val="0"/>
          <w:numId w:val="147"/>
        </w:numPr>
        <w:tabs>
          <w:tab w:val="left" w:pos="993"/>
        </w:tabs>
        <w:ind w:left="0" w:firstLine="709"/>
        <w:jc w:val="both"/>
        <w:rPr>
          <w:rFonts w:ascii="Times New Roman" w:hAnsi="Times New Roman"/>
        </w:rPr>
      </w:pPr>
      <w:r w:rsidRPr="00BB7D03">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710C24" w:rsidRPr="00BB7D03" w:rsidRDefault="00710C24" w:rsidP="00BB7D03">
      <w:pPr>
        <w:widowControl w:val="0"/>
        <w:spacing w:after="0" w:line="240" w:lineRule="auto"/>
        <w:ind w:firstLine="709"/>
        <w:jc w:val="both"/>
        <w:rPr>
          <w:rFonts w:ascii="Times New Roman" w:hAnsi="Times New Roman"/>
          <w:sz w:val="24"/>
          <w:szCs w:val="24"/>
        </w:rPr>
      </w:pPr>
      <w:r w:rsidRPr="00BB7D03">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710C24" w:rsidRPr="00BB7D03" w:rsidRDefault="00710C24" w:rsidP="00BB7D03">
      <w:pPr>
        <w:widowControl w:val="0"/>
        <w:spacing w:after="0" w:line="240" w:lineRule="auto"/>
        <w:ind w:firstLine="709"/>
        <w:jc w:val="both"/>
        <w:rPr>
          <w:rFonts w:ascii="Times New Roman" w:hAnsi="Times New Roman"/>
          <w:sz w:val="24"/>
          <w:szCs w:val="24"/>
        </w:rPr>
      </w:pPr>
      <w:r w:rsidRPr="00BB7D03">
        <w:rPr>
          <w:rFonts w:ascii="Times New Roman" w:hAnsi="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710C24" w:rsidRPr="00BB7D03" w:rsidRDefault="00710C24" w:rsidP="00BB7D03">
      <w:pPr>
        <w:shd w:val="clear" w:color="auto" w:fill="FFFFFF"/>
        <w:tabs>
          <w:tab w:val="left" w:pos="1238"/>
        </w:tabs>
        <w:spacing w:after="0" w:line="240" w:lineRule="auto"/>
        <w:ind w:firstLine="709"/>
        <w:jc w:val="both"/>
        <w:rPr>
          <w:rFonts w:ascii="Times New Roman" w:hAnsi="Times New Roman"/>
          <w:sz w:val="24"/>
          <w:szCs w:val="24"/>
        </w:rPr>
      </w:pPr>
      <w:r w:rsidRPr="00BB7D03">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710C24" w:rsidRPr="00BB7D03" w:rsidRDefault="00710C24" w:rsidP="00BB7D03">
      <w:pPr>
        <w:shd w:val="clear" w:color="auto" w:fill="FFFFFF"/>
        <w:tabs>
          <w:tab w:val="left" w:pos="1238"/>
        </w:tabs>
        <w:spacing w:after="0" w:line="240" w:lineRule="auto"/>
        <w:ind w:firstLine="709"/>
        <w:jc w:val="both"/>
        <w:rPr>
          <w:rFonts w:ascii="Times New Roman" w:hAnsi="Times New Roman"/>
          <w:sz w:val="24"/>
          <w:szCs w:val="24"/>
        </w:rPr>
      </w:pPr>
    </w:p>
    <w:p w:rsidR="00710C24" w:rsidRPr="00BB7D03" w:rsidRDefault="00710C24" w:rsidP="00BB7D03">
      <w:pPr>
        <w:shd w:val="clear" w:color="auto" w:fill="FFFFFF"/>
        <w:spacing w:after="0" w:line="240" w:lineRule="auto"/>
        <w:ind w:firstLine="709"/>
        <w:jc w:val="center"/>
        <w:rPr>
          <w:rFonts w:ascii="Times New Roman" w:hAnsi="Times New Roman"/>
          <w:b/>
          <w:bCs/>
          <w:sz w:val="24"/>
          <w:szCs w:val="24"/>
        </w:rPr>
      </w:pPr>
      <w:r w:rsidRPr="00BB7D03">
        <w:rPr>
          <w:rFonts w:ascii="Times New Roman" w:hAnsi="Times New Roman"/>
          <w:b/>
          <w:bCs/>
          <w:sz w:val="24"/>
          <w:szCs w:val="24"/>
        </w:rPr>
        <w:t>Определение нормативных затрат на оказание государственной услуги</w:t>
      </w:r>
    </w:p>
    <w:p w:rsidR="00710C24" w:rsidRPr="00BB7D03" w:rsidRDefault="00710C24" w:rsidP="00BB7D03">
      <w:pPr>
        <w:shd w:val="clear" w:color="auto" w:fill="FFFFFF"/>
        <w:tabs>
          <w:tab w:val="left" w:pos="1087"/>
        </w:tabs>
        <w:spacing w:after="0" w:line="240" w:lineRule="auto"/>
        <w:ind w:firstLine="709"/>
        <w:jc w:val="both"/>
        <w:rPr>
          <w:rFonts w:ascii="Times New Roman" w:hAnsi="Times New Roman"/>
          <w:sz w:val="24"/>
          <w:szCs w:val="24"/>
        </w:rPr>
      </w:pPr>
      <w:r w:rsidRPr="00BB7D03">
        <w:rPr>
          <w:rFonts w:ascii="Times New Roman" w:hAnsi="Times New Roman"/>
          <w:sz w:val="24"/>
          <w:szCs w:val="24"/>
        </w:rPr>
        <w:t xml:space="preserve">Нормативные затраты на оказание </w:t>
      </w:r>
      <w:r w:rsidRPr="00BB7D03">
        <w:rPr>
          <w:rFonts w:ascii="Times New Roman" w:hAnsi="Times New Roman"/>
          <w:i/>
          <w:sz w:val="24"/>
          <w:szCs w:val="24"/>
          <w:lang w:val="en-US"/>
        </w:rPr>
        <w:t>i</w:t>
      </w:r>
      <w:r w:rsidRPr="00BB7D03">
        <w:rPr>
          <w:rFonts w:ascii="Times New Roman" w:hAnsi="Times New Roman"/>
          <w:sz w:val="24"/>
          <w:szCs w:val="24"/>
        </w:rPr>
        <w:t>-той государственной услуги на соответствующий финансовый год определяются по формуле:</w:t>
      </w:r>
    </w:p>
    <w:p w:rsidR="00710C24" w:rsidRPr="00BB7D03" w:rsidRDefault="00710C24" w:rsidP="00BB7D03">
      <w:pPr>
        <w:shd w:val="clear" w:color="auto" w:fill="FFFFFF"/>
        <w:spacing w:after="0" w:line="240" w:lineRule="auto"/>
        <w:ind w:firstLine="709"/>
        <w:jc w:val="center"/>
        <w:rPr>
          <w:rFonts w:ascii="Times New Roman" w:hAnsi="Times New Roman"/>
          <w:sz w:val="24"/>
          <w:szCs w:val="24"/>
        </w:rPr>
      </w:pPr>
      <w:r w:rsidRPr="00BB7D03">
        <w:rPr>
          <w:rFonts w:ascii="Times New Roman" w:hAnsi="Times New Roman"/>
          <w:i/>
          <w:sz w:val="24"/>
          <w:szCs w:val="24"/>
        </w:rPr>
        <w:t>Р</w:t>
      </w:r>
      <w:r w:rsidRPr="00BB7D03">
        <w:rPr>
          <w:rFonts w:ascii="Times New Roman" w:hAnsi="Times New Roman"/>
          <w:i/>
          <w:sz w:val="24"/>
          <w:szCs w:val="24"/>
          <w:vertAlign w:val="superscript"/>
          <w:lang w:val="en-US"/>
        </w:rPr>
        <w:t>i</w:t>
      </w:r>
      <w:r w:rsidRPr="00BB7D03">
        <w:rPr>
          <w:rFonts w:ascii="Times New Roman" w:hAnsi="Times New Roman"/>
          <w:i/>
          <w:sz w:val="24"/>
          <w:szCs w:val="24"/>
          <w:vertAlign w:val="subscript"/>
        </w:rPr>
        <w:t>гу</w:t>
      </w:r>
      <w:r w:rsidRPr="00BB7D03">
        <w:rPr>
          <w:rFonts w:ascii="Times New Roman" w:hAnsi="Times New Roman"/>
          <w:bCs/>
          <w:sz w:val="24"/>
          <w:szCs w:val="24"/>
        </w:rPr>
        <w:t xml:space="preserve">= </w:t>
      </w:r>
      <w:r w:rsidRPr="00BB7D03">
        <w:rPr>
          <w:rFonts w:ascii="Times New Roman" w:hAnsi="Times New Roman"/>
          <w:bCs/>
          <w:i/>
          <w:sz w:val="24"/>
          <w:szCs w:val="24"/>
          <w:lang w:val="en-US"/>
        </w:rPr>
        <w:t>N</w:t>
      </w:r>
      <w:r w:rsidRPr="00BB7D03">
        <w:rPr>
          <w:rFonts w:ascii="Times New Roman" w:hAnsi="Times New Roman"/>
          <w:i/>
          <w:sz w:val="24"/>
          <w:szCs w:val="24"/>
          <w:vertAlign w:val="superscript"/>
          <w:lang w:val="en-US"/>
        </w:rPr>
        <w:t>i</w:t>
      </w:r>
      <w:r w:rsidRPr="00BB7D03">
        <w:rPr>
          <w:rFonts w:ascii="Times New Roman" w:hAnsi="Times New Roman"/>
          <w:i/>
          <w:sz w:val="24"/>
          <w:szCs w:val="24"/>
          <w:vertAlign w:val="subscript"/>
        </w:rPr>
        <w:t>очр ×</w:t>
      </w:r>
      <w:r w:rsidRPr="00BB7D03">
        <w:rPr>
          <w:rFonts w:ascii="Times New Roman" w:hAnsi="Times New Roman"/>
          <w:i/>
          <w:sz w:val="24"/>
          <w:szCs w:val="24"/>
          <w:vertAlign w:val="subscript"/>
          <w:lang w:val="en-US"/>
        </w:rPr>
        <w:t>ki</w:t>
      </w:r>
      <w:r w:rsidRPr="00BB7D03">
        <w:rPr>
          <w:rFonts w:ascii="Times New Roman" w:hAnsi="Times New Roman"/>
          <w:i/>
          <w:iCs/>
          <w:sz w:val="24"/>
          <w:szCs w:val="24"/>
        </w:rPr>
        <w:t xml:space="preserve">, </w:t>
      </w:r>
      <w:r w:rsidRPr="00BB7D03">
        <w:rPr>
          <w:rFonts w:ascii="Times New Roman" w:hAnsi="Times New Roman"/>
          <w:sz w:val="24"/>
          <w:szCs w:val="24"/>
        </w:rPr>
        <w:t>где:</w:t>
      </w:r>
    </w:p>
    <w:p w:rsidR="00710C24" w:rsidRPr="00BB7D03" w:rsidRDefault="00710C24" w:rsidP="00BB7D03">
      <w:pPr>
        <w:shd w:val="clear" w:color="auto" w:fill="FFFFFF"/>
        <w:spacing w:after="0" w:line="240" w:lineRule="auto"/>
        <w:ind w:firstLine="709"/>
        <w:jc w:val="both"/>
        <w:rPr>
          <w:rFonts w:ascii="Times New Roman" w:hAnsi="Times New Roman"/>
          <w:sz w:val="24"/>
          <w:szCs w:val="24"/>
        </w:rPr>
      </w:pPr>
      <w:r w:rsidRPr="00BB7D03">
        <w:rPr>
          <w:rFonts w:ascii="Times New Roman" w:hAnsi="Times New Roman"/>
          <w:i/>
          <w:sz w:val="24"/>
          <w:szCs w:val="24"/>
        </w:rPr>
        <w:t>Р</w:t>
      </w:r>
      <w:r w:rsidRPr="00BB7D03">
        <w:rPr>
          <w:rFonts w:ascii="Times New Roman" w:hAnsi="Times New Roman"/>
          <w:i/>
          <w:sz w:val="24"/>
          <w:szCs w:val="24"/>
          <w:vertAlign w:val="superscript"/>
          <w:lang w:val="en-US"/>
        </w:rPr>
        <w:t>i</w:t>
      </w:r>
      <w:r w:rsidRPr="00BB7D03">
        <w:rPr>
          <w:rFonts w:ascii="Times New Roman" w:hAnsi="Times New Roman"/>
          <w:i/>
          <w:sz w:val="24"/>
          <w:szCs w:val="24"/>
          <w:vertAlign w:val="subscript"/>
        </w:rPr>
        <w:t>гу</w:t>
      </w:r>
      <w:r w:rsidRPr="00BB7D03">
        <w:rPr>
          <w:rFonts w:ascii="Times New Roman" w:hAnsi="Times New Roman"/>
          <w:b/>
          <w:bCs/>
          <w:sz w:val="24"/>
          <w:szCs w:val="24"/>
        </w:rPr>
        <w:t>–</w:t>
      </w:r>
      <w:r w:rsidRPr="00BB7D03">
        <w:rPr>
          <w:rFonts w:ascii="Times New Roman" w:hAnsi="Times New Roman"/>
          <w:bCs/>
          <w:sz w:val="24"/>
          <w:szCs w:val="24"/>
        </w:rPr>
        <w:t>н</w:t>
      </w:r>
      <w:r w:rsidRPr="00BB7D03">
        <w:rPr>
          <w:rFonts w:ascii="Times New Roman" w:hAnsi="Times New Roman"/>
          <w:sz w:val="24"/>
          <w:szCs w:val="24"/>
        </w:rPr>
        <w:t xml:space="preserve">ормативные затраты на оказание </w:t>
      </w:r>
      <w:r w:rsidRPr="00BB7D03">
        <w:rPr>
          <w:rFonts w:ascii="Times New Roman" w:hAnsi="Times New Roman"/>
          <w:i/>
          <w:sz w:val="24"/>
          <w:szCs w:val="24"/>
          <w:lang w:val="en-US"/>
        </w:rPr>
        <w:t>i</w:t>
      </w:r>
      <w:r w:rsidRPr="00BB7D03">
        <w:rPr>
          <w:rFonts w:ascii="Times New Roman" w:hAnsi="Times New Roman"/>
          <w:sz w:val="24"/>
          <w:szCs w:val="24"/>
        </w:rPr>
        <w:t>-той государственной услуги на соответствующий финансовый год;</w:t>
      </w:r>
    </w:p>
    <w:p w:rsidR="00710C24" w:rsidRPr="00BB7D03" w:rsidRDefault="00710C24" w:rsidP="00BB7D03">
      <w:pPr>
        <w:shd w:val="clear" w:color="auto" w:fill="FFFFFF"/>
        <w:spacing w:after="0" w:line="240" w:lineRule="auto"/>
        <w:ind w:firstLine="709"/>
        <w:jc w:val="both"/>
        <w:rPr>
          <w:rFonts w:ascii="Times New Roman" w:hAnsi="Times New Roman"/>
          <w:sz w:val="24"/>
          <w:szCs w:val="24"/>
        </w:rPr>
      </w:pPr>
      <w:r w:rsidRPr="00BB7D03">
        <w:rPr>
          <w:rFonts w:ascii="Times New Roman" w:hAnsi="Times New Roman"/>
          <w:bCs/>
          <w:sz w:val="24"/>
          <w:szCs w:val="24"/>
          <w:lang w:val="en-US"/>
        </w:rPr>
        <w:t>N</w:t>
      </w:r>
      <w:r w:rsidRPr="00BB7D03">
        <w:rPr>
          <w:rFonts w:ascii="Times New Roman" w:hAnsi="Times New Roman"/>
          <w:sz w:val="24"/>
          <w:szCs w:val="24"/>
          <w:vertAlign w:val="superscript"/>
          <w:lang w:val="en-US"/>
        </w:rPr>
        <w:t>i</w:t>
      </w:r>
      <w:r w:rsidRPr="00BB7D03">
        <w:rPr>
          <w:rFonts w:ascii="Times New Roman" w:hAnsi="Times New Roman"/>
          <w:sz w:val="24"/>
          <w:szCs w:val="24"/>
          <w:vertAlign w:val="subscript"/>
        </w:rPr>
        <w:t>очр</w:t>
      </w:r>
      <w:r w:rsidRPr="00BB7D03">
        <w:rPr>
          <w:rFonts w:ascii="Times New Roman" w:hAnsi="Times New Roman"/>
          <w:b/>
          <w:bCs/>
          <w:sz w:val="24"/>
          <w:szCs w:val="24"/>
        </w:rPr>
        <w:t>–</w:t>
      </w:r>
      <w:r w:rsidRPr="00BB7D03">
        <w:rPr>
          <w:rFonts w:ascii="Times New Roman" w:hAnsi="Times New Roman"/>
          <w:sz w:val="24"/>
          <w:szCs w:val="24"/>
        </w:rPr>
        <w:t xml:space="preserve"> нормативные затраты на оказание единицы </w:t>
      </w:r>
      <w:r w:rsidRPr="00BB7D03">
        <w:rPr>
          <w:rFonts w:ascii="Times New Roman" w:hAnsi="Times New Roman"/>
          <w:i/>
          <w:sz w:val="24"/>
          <w:szCs w:val="24"/>
          <w:lang w:val="en-US"/>
        </w:rPr>
        <w:t>i</w:t>
      </w:r>
      <w:r w:rsidRPr="00BB7D03">
        <w:rPr>
          <w:rFonts w:ascii="Times New Roman" w:hAnsi="Times New Roman"/>
          <w:sz w:val="24"/>
          <w:szCs w:val="24"/>
        </w:rPr>
        <w:t>-той государственной услуги образовательной организации на соответствующий финансовый год;</w:t>
      </w:r>
    </w:p>
    <w:p w:rsidR="00710C24" w:rsidRPr="00BB7D03" w:rsidRDefault="00710C24" w:rsidP="00BB7D03">
      <w:pPr>
        <w:shd w:val="clear" w:color="auto" w:fill="FFFFFF"/>
        <w:spacing w:after="0" w:line="240" w:lineRule="auto"/>
        <w:ind w:firstLine="709"/>
        <w:jc w:val="both"/>
        <w:rPr>
          <w:rFonts w:ascii="Times New Roman" w:hAnsi="Times New Roman"/>
          <w:sz w:val="24"/>
          <w:szCs w:val="24"/>
        </w:rPr>
      </w:pPr>
      <w:r w:rsidRPr="00BB7D03">
        <w:rPr>
          <w:rFonts w:ascii="Times New Roman" w:hAnsi="Times New Roman"/>
          <w:i/>
          <w:iCs/>
          <w:sz w:val="24"/>
          <w:szCs w:val="24"/>
          <w:lang w:val="en-US"/>
        </w:rPr>
        <w:t>k</w:t>
      </w:r>
      <w:r w:rsidRPr="00BB7D03">
        <w:rPr>
          <w:rFonts w:ascii="Times New Roman" w:hAnsi="Times New Roman"/>
          <w:i/>
          <w:iCs/>
          <w:sz w:val="24"/>
          <w:szCs w:val="24"/>
          <w:vertAlign w:val="subscript"/>
          <w:lang w:val="en-US"/>
        </w:rPr>
        <w:t>t</w:t>
      </w:r>
      <w:r w:rsidRPr="00BB7D03">
        <w:rPr>
          <w:rFonts w:ascii="Times New Roman" w:hAnsi="Times New Roman"/>
          <w:b/>
          <w:bCs/>
          <w:sz w:val="24"/>
          <w:szCs w:val="24"/>
        </w:rPr>
        <w:t>–</w:t>
      </w:r>
      <w:r w:rsidRPr="00BB7D03">
        <w:rPr>
          <w:rFonts w:ascii="Times New Roman" w:hAnsi="Times New Roman"/>
          <w:sz w:val="24"/>
          <w:szCs w:val="24"/>
        </w:rPr>
        <w:t xml:space="preserve"> объем </w:t>
      </w:r>
      <w:r w:rsidRPr="00BB7D03">
        <w:rPr>
          <w:rFonts w:ascii="Times New Roman" w:hAnsi="Times New Roman"/>
          <w:i/>
          <w:sz w:val="24"/>
          <w:szCs w:val="24"/>
          <w:lang w:val="en-US"/>
        </w:rPr>
        <w:t>i</w:t>
      </w:r>
      <w:r w:rsidRPr="00BB7D03">
        <w:rPr>
          <w:rFonts w:ascii="Times New Roman" w:hAnsi="Times New Roman"/>
          <w:sz w:val="24"/>
          <w:szCs w:val="24"/>
        </w:rPr>
        <w:t>-той государственной услуги в соответствии с государственным (муниципальным) заданием.</w:t>
      </w:r>
    </w:p>
    <w:p w:rsidR="00710C24" w:rsidRPr="00BB7D03" w:rsidRDefault="00710C24" w:rsidP="00BB7D03">
      <w:pPr>
        <w:shd w:val="clear" w:color="auto" w:fill="FFFFFF"/>
        <w:tabs>
          <w:tab w:val="left" w:pos="994"/>
        </w:tabs>
        <w:spacing w:after="0" w:line="240" w:lineRule="auto"/>
        <w:ind w:firstLine="709"/>
        <w:jc w:val="both"/>
        <w:rPr>
          <w:rFonts w:ascii="Times New Roman" w:hAnsi="Times New Roman"/>
          <w:sz w:val="24"/>
          <w:szCs w:val="24"/>
        </w:rPr>
      </w:pPr>
      <w:r w:rsidRPr="00BB7D03">
        <w:rPr>
          <w:rFonts w:ascii="Times New Roman" w:hAnsi="Times New Roman"/>
          <w:sz w:val="24"/>
          <w:szCs w:val="24"/>
        </w:rPr>
        <w:lastRenderedPageBreak/>
        <w:t xml:space="preserve">Нормативные затраты на оказание единицы </w:t>
      </w:r>
      <w:r w:rsidRPr="00BB7D03">
        <w:rPr>
          <w:rFonts w:ascii="Times New Roman" w:hAnsi="Times New Roman"/>
          <w:sz w:val="24"/>
          <w:szCs w:val="24"/>
          <w:lang w:val="en-US"/>
        </w:rPr>
        <w:t>i</w:t>
      </w:r>
      <w:r w:rsidRPr="00BB7D03">
        <w:rPr>
          <w:rFonts w:ascii="Times New Roman" w:hAnsi="Times New Roman"/>
          <w:sz w:val="24"/>
          <w:szCs w:val="24"/>
        </w:rPr>
        <w:t>-той государственной услуги образовательной организации на соответствующий финансовый год определяются по формуле:</w:t>
      </w:r>
    </w:p>
    <w:p w:rsidR="00710C24" w:rsidRPr="00BB7D03" w:rsidRDefault="00710C24" w:rsidP="00BB7D03">
      <w:pPr>
        <w:shd w:val="clear" w:color="auto" w:fill="FFFFFF"/>
        <w:tabs>
          <w:tab w:val="left" w:pos="994"/>
        </w:tabs>
        <w:spacing w:after="0" w:line="240" w:lineRule="auto"/>
        <w:ind w:firstLine="709"/>
        <w:jc w:val="center"/>
        <w:rPr>
          <w:rFonts w:ascii="Times New Roman" w:hAnsi="Times New Roman"/>
          <w:sz w:val="24"/>
          <w:szCs w:val="24"/>
        </w:rPr>
      </w:pPr>
      <w:r w:rsidRPr="00BB7D03">
        <w:rPr>
          <w:rFonts w:ascii="Times New Roman" w:hAnsi="Times New Roman"/>
          <w:bCs/>
          <w:i/>
          <w:sz w:val="24"/>
          <w:szCs w:val="24"/>
          <w:lang w:val="en-US"/>
        </w:rPr>
        <w:t>N</w:t>
      </w:r>
      <w:r w:rsidRPr="00BB7D03">
        <w:rPr>
          <w:rFonts w:ascii="Times New Roman" w:hAnsi="Times New Roman"/>
          <w:i/>
          <w:sz w:val="24"/>
          <w:szCs w:val="24"/>
          <w:vertAlign w:val="superscript"/>
          <w:lang w:val="en-US"/>
        </w:rPr>
        <w:t>i</w:t>
      </w:r>
      <w:r w:rsidRPr="00BB7D03">
        <w:rPr>
          <w:rFonts w:ascii="Times New Roman" w:hAnsi="Times New Roman"/>
          <w:i/>
          <w:sz w:val="24"/>
          <w:szCs w:val="24"/>
          <w:vertAlign w:val="subscript"/>
        </w:rPr>
        <w:t>очр=</w:t>
      </w:r>
      <w:r w:rsidRPr="00BB7D03">
        <w:rPr>
          <w:rFonts w:ascii="Times New Roman" w:hAnsi="Times New Roman"/>
          <w:bCs/>
          <w:i/>
          <w:sz w:val="24"/>
          <w:szCs w:val="24"/>
          <w:lang w:val="en-US"/>
        </w:rPr>
        <w:t>N</w:t>
      </w:r>
      <w:r w:rsidRPr="00BB7D03">
        <w:rPr>
          <w:rFonts w:ascii="Times New Roman" w:hAnsi="Times New Roman"/>
          <w:i/>
          <w:sz w:val="24"/>
          <w:szCs w:val="24"/>
          <w:vertAlign w:val="subscript"/>
        </w:rPr>
        <w:t xml:space="preserve"> гу+</w:t>
      </w:r>
      <w:r w:rsidRPr="00BB7D03">
        <w:rPr>
          <w:rFonts w:ascii="Times New Roman" w:hAnsi="Times New Roman"/>
          <w:bCs/>
          <w:i/>
          <w:sz w:val="24"/>
          <w:szCs w:val="24"/>
          <w:lang w:val="en-US"/>
        </w:rPr>
        <w:t>N</w:t>
      </w:r>
      <w:r w:rsidRPr="00BB7D03">
        <w:rPr>
          <w:rFonts w:ascii="Times New Roman" w:hAnsi="Times New Roman"/>
          <w:i/>
          <w:sz w:val="24"/>
          <w:szCs w:val="24"/>
          <w:vertAlign w:val="subscript"/>
        </w:rPr>
        <w:t>он</w:t>
      </w:r>
      <w:r w:rsidRPr="00BB7D03">
        <w:rPr>
          <w:rFonts w:ascii="Times New Roman" w:hAnsi="Times New Roman"/>
          <w:i/>
          <w:iCs/>
          <w:sz w:val="24"/>
          <w:szCs w:val="24"/>
        </w:rPr>
        <w:t xml:space="preserve">, </w:t>
      </w:r>
      <w:r w:rsidRPr="00BB7D03">
        <w:rPr>
          <w:rFonts w:ascii="Times New Roman" w:hAnsi="Times New Roman"/>
          <w:sz w:val="24"/>
          <w:szCs w:val="24"/>
        </w:rPr>
        <w:t>где</w:t>
      </w:r>
    </w:p>
    <w:p w:rsidR="00710C24" w:rsidRPr="00BB7D03" w:rsidRDefault="00710C24" w:rsidP="00BB7D03">
      <w:pPr>
        <w:shd w:val="clear" w:color="auto" w:fill="FFFFFF"/>
        <w:spacing w:after="0" w:line="240" w:lineRule="auto"/>
        <w:ind w:firstLine="709"/>
        <w:jc w:val="both"/>
        <w:rPr>
          <w:rFonts w:ascii="Times New Roman" w:hAnsi="Times New Roman"/>
          <w:bCs/>
          <w:sz w:val="24"/>
          <w:szCs w:val="24"/>
        </w:rPr>
      </w:pPr>
      <w:r w:rsidRPr="00BB7D03">
        <w:rPr>
          <w:rFonts w:ascii="Times New Roman" w:hAnsi="Times New Roman"/>
          <w:bCs/>
          <w:i/>
          <w:sz w:val="24"/>
          <w:szCs w:val="24"/>
          <w:lang w:val="en-US"/>
        </w:rPr>
        <w:t>N</w:t>
      </w:r>
      <w:r w:rsidRPr="00BB7D03">
        <w:rPr>
          <w:rFonts w:ascii="Times New Roman" w:hAnsi="Times New Roman"/>
          <w:i/>
          <w:sz w:val="24"/>
          <w:szCs w:val="24"/>
          <w:vertAlign w:val="superscript"/>
          <w:lang w:val="en-US"/>
        </w:rPr>
        <w:t>i</w:t>
      </w:r>
      <w:r w:rsidRPr="00BB7D03">
        <w:rPr>
          <w:rFonts w:ascii="Times New Roman" w:hAnsi="Times New Roman"/>
          <w:i/>
          <w:sz w:val="24"/>
          <w:szCs w:val="24"/>
          <w:vertAlign w:val="subscript"/>
        </w:rPr>
        <w:t xml:space="preserve">очр </w:t>
      </w:r>
      <w:r w:rsidRPr="00BB7D03">
        <w:rPr>
          <w:rFonts w:ascii="Times New Roman" w:hAnsi="Times New Roman"/>
          <w:bCs/>
          <w:sz w:val="24"/>
          <w:szCs w:val="24"/>
        </w:rPr>
        <w:t xml:space="preserve">– </w:t>
      </w:r>
      <w:r w:rsidRPr="00BB7D03">
        <w:rPr>
          <w:rFonts w:ascii="Times New Roman" w:hAnsi="Times New Roman"/>
          <w:sz w:val="24"/>
          <w:szCs w:val="24"/>
        </w:rPr>
        <w:t xml:space="preserve">нормативные затраты на оказание единицы </w:t>
      </w:r>
      <w:r w:rsidRPr="00BB7D03">
        <w:rPr>
          <w:rFonts w:ascii="Times New Roman" w:hAnsi="Times New Roman"/>
          <w:sz w:val="24"/>
          <w:szCs w:val="24"/>
          <w:lang w:val="en-US"/>
        </w:rPr>
        <w:t>i</w:t>
      </w:r>
      <w:r w:rsidRPr="00BB7D03">
        <w:rPr>
          <w:rFonts w:ascii="Times New Roman" w:hAnsi="Times New Roman"/>
          <w:sz w:val="24"/>
          <w:szCs w:val="24"/>
        </w:rPr>
        <w:t>-той государственной услуги образовательной организации на соответствующий финансовый год;</w:t>
      </w:r>
    </w:p>
    <w:p w:rsidR="00710C24" w:rsidRPr="00BB7D03" w:rsidRDefault="00710C24" w:rsidP="00BB7D03">
      <w:pPr>
        <w:shd w:val="clear" w:color="auto" w:fill="FFFFFF"/>
        <w:spacing w:after="0" w:line="240" w:lineRule="auto"/>
        <w:ind w:firstLine="709"/>
        <w:jc w:val="both"/>
        <w:rPr>
          <w:rFonts w:ascii="Times New Roman" w:hAnsi="Times New Roman"/>
          <w:sz w:val="24"/>
          <w:szCs w:val="24"/>
        </w:rPr>
      </w:pPr>
      <w:r w:rsidRPr="00BB7D03">
        <w:rPr>
          <w:rFonts w:ascii="Times New Roman" w:hAnsi="Times New Roman"/>
          <w:bCs/>
          <w:i/>
          <w:sz w:val="24"/>
          <w:szCs w:val="24"/>
          <w:lang w:val="en-US"/>
        </w:rPr>
        <w:t>N</w:t>
      </w:r>
      <w:r w:rsidRPr="00BB7D03">
        <w:rPr>
          <w:rFonts w:ascii="Times New Roman" w:hAnsi="Times New Roman"/>
          <w:i/>
          <w:sz w:val="24"/>
          <w:szCs w:val="24"/>
          <w:vertAlign w:val="subscript"/>
        </w:rPr>
        <w:t>гу</w:t>
      </w:r>
      <w:r w:rsidRPr="00BB7D03">
        <w:rPr>
          <w:rFonts w:ascii="Times New Roman" w:hAnsi="Times New Roman"/>
          <w:b/>
          <w:bCs/>
          <w:sz w:val="24"/>
          <w:szCs w:val="24"/>
        </w:rPr>
        <w:t>–</w:t>
      </w:r>
      <w:r w:rsidRPr="00BB7D03">
        <w:rPr>
          <w:rFonts w:ascii="Times New Roman" w:hAnsi="Times New Roman"/>
          <w:sz w:val="24"/>
          <w:szCs w:val="24"/>
        </w:rPr>
        <w:t>нормативные затраты, непосредственно связанные с оказанием государственной услуги;</w:t>
      </w:r>
    </w:p>
    <w:p w:rsidR="00710C24" w:rsidRPr="00BB7D03" w:rsidRDefault="00710C24" w:rsidP="00BB7D03">
      <w:pPr>
        <w:shd w:val="clear" w:color="auto" w:fill="FFFFFF"/>
        <w:spacing w:after="0" w:line="240" w:lineRule="auto"/>
        <w:ind w:firstLine="709"/>
        <w:jc w:val="both"/>
        <w:rPr>
          <w:rFonts w:ascii="Times New Roman" w:hAnsi="Times New Roman"/>
          <w:sz w:val="24"/>
          <w:szCs w:val="24"/>
        </w:rPr>
      </w:pPr>
      <w:r w:rsidRPr="00BB7D03">
        <w:rPr>
          <w:rFonts w:ascii="Times New Roman" w:hAnsi="Times New Roman"/>
          <w:i/>
          <w:sz w:val="24"/>
          <w:szCs w:val="24"/>
          <w:lang w:val="en-US"/>
        </w:rPr>
        <w:t>N</w:t>
      </w:r>
      <w:r w:rsidRPr="00BB7D03">
        <w:rPr>
          <w:rFonts w:ascii="Times New Roman" w:hAnsi="Times New Roman"/>
          <w:i/>
          <w:sz w:val="24"/>
          <w:szCs w:val="24"/>
          <w:vertAlign w:val="subscript"/>
        </w:rPr>
        <w:t>он</w:t>
      </w:r>
      <w:r w:rsidRPr="00BB7D03">
        <w:rPr>
          <w:rFonts w:ascii="Times New Roman" w:hAnsi="Times New Roman"/>
          <w:b/>
          <w:bCs/>
          <w:sz w:val="24"/>
          <w:szCs w:val="24"/>
        </w:rPr>
        <w:t>–</w:t>
      </w:r>
      <w:r w:rsidRPr="00BB7D03">
        <w:rPr>
          <w:rFonts w:ascii="Times New Roman" w:hAnsi="Times New Roman"/>
          <w:sz w:val="24"/>
          <w:szCs w:val="24"/>
        </w:rPr>
        <w:t xml:space="preserve"> нормативные затраты на общехозяйственные нужды.</w:t>
      </w:r>
    </w:p>
    <w:p w:rsidR="00710C24" w:rsidRPr="00BB7D03" w:rsidRDefault="00710C24" w:rsidP="00BB7D03">
      <w:pPr>
        <w:shd w:val="clear" w:color="auto" w:fill="FFFFFF"/>
        <w:tabs>
          <w:tab w:val="left" w:pos="1058"/>
        </w:tabs>
        <w:spacing w:after="0" w:line="240" w:lineRule="auto"/>
        <w:ind w:firstLine="709"/>
        <w:jc w:val="both"/>
        <w:rPr>
          <w:rFonts w:ascii="Times New Roman" w:hAnsi="Times New Roman"/>
          <w:sz w:val="24"/>
          <w:szCs w:val="24"/>
        </w:rPr>
      </w:pPr>
      <w:r w:rsidRPr="00BB7D03">
        <w:rPr>
          <w:rFonts w:ascii="Times New Roman" w:hAnsi="Times New Roman"/>
          <w:sz w:val="24"/>
          <w:szCs w:val="24"/>
        </w:rPr>
        <w:t>Нормативные затраты, непосредственно связанные с оказанием</w:t>
      </w:r>
      <w:r w:rsidRPr="00BB7D03">
        <w:rPr>
          <w:rFonts w:ascii="Times New Roman" w:hAnsi="Times New Roman"/>
          <w:sz w:val="24"/>
          <w:szCs w:val="24"/>
        </w:rPr>
        <w:br/>
        <w:t>государственной услуги на соответствующий финансовый год определяется по формуле:</w:t>
      </w:r>
    </w:p>
    <w:p w:rsidR="00710C24" w:rsidRPr="00BB7D03" w:rsidRDefault="00710C24" w:rsidP="00BB7D03">
      <w:pPr>
        <w:shd w:val="clear" w:color="auto" w:fill="FFFFFF"/>
        <w:spacing w:after="0" w:line="240" w:lineRule="auto"/>
        <w:ind w:firstLine="709"/>
        <w:jc w:val="center"/>
        <w:rPr>
          <w:rFonts w:ascii="Times New Roman" w:hAnsi="Times New Roman"/>
          <w:sz w:val="24"/>
          <w:szCs w:val="24"/>
        </w:rPr>
      </w:pPr>
      <w:r w:rsidRPr="00BB7D03">
        <w:rPr>
          <w:rFonts w:ascii="Times New Roman" w:hAnsi="Times New Roman"/>
          <w:bCs/>
          <w:i/>
          <w:sz w:val="24"/>
          <w:szCs w:val="24"/>
          <w:lang w:val="en-US"/>
        </w:rPr>
        <w:t>N</w:t>
      </w:r>
      <w:r w:rsidRPr="00BB7D03">
        <w:rPr>
          <w:rFonts w:ascii="Times New Roman" w:hAnsi="Times New Roman"/>
          <w:sz w:val="24"/>
          <w:szCs w:val="24"/>
          <w:vertAlign w:val="subscript"/>
        </w:rPr>
        <w:t>гу</w:t>
      </w:r>
      <w:r w:rsidRPr="00BB7D03">
        <w:rPr>
          <w:rFonts w:ascii="Times New Roman" w:hAnsi="Times New Roman"/>
          <w:i/>
          <w:iCs/>
          <w:sz w:val="24"/>
          <w:szCs w:val="24"/>
        </w:rPr>
        <w:t xml:space="preserve">= </w:t>
      </w:r>
      <w:r w:rsidRPr="00BB7D03">
        <w:rPr>
          <w:rFonts w:ascii="Times New Roman" w:hAnsi="Times New Roman"/>
          <w:i/>
          <w:iCs/>
          <w:sz w:val="24"/>
          <w:szCs w:val="24"/>
          <w:lang w:val="en-US"/>
        </w:rPr>
        <w:t>N</w:t>
      </w:r>
      <w:r w:rsidRPr="00BB7D03">
        <w:rPr>
          <w:rFonts w:ascii="Times New Roman" w:hAnsi="Times New Roman"/>
          <w:i/>
          <w:iCs/>
          <w:sz w:val="24"/>
          <w:szCs w:val="24"/>
          <w:vertAlign w:val="subscript"/>
          <w:lang w:val="en-US"/>
        </w:rPr>
        <w:t>o</w:t>
      </w:r>
      <w:r w:rsidRPr="00BB7D03">
        <w:rPr>
          <w:rFonts w:ascii="Times New Roman" w:hAnsi="Times New Roman"/>
          <w:i/>
          <w:iCs/>
          <w:sz w:val="24"/>
          <w:szCs w:val="24"/>
          <w:vertAlign w:val="subscript"/>
        </w:rPr>
        <w:t>тгу +</w:t>
      </w:r>
      <w:r w:rsidRPr="00BB7D03">
        <w:rPr>
          <w:rFonts w:ascii="Times New Roman" w:hAnsi="Times New Roman"/>
          <w:i/>
          <w:iCs/>
          <w:sz w:val="24"/>
          <w:szCs w:val="24"/>
          <w:lang w:val="en-US"/>
        </w:rPr>
        <w:t>N</w:t>
      </w:r>
      <w:r w:rsidRPr="00BB7D03">
        <w:rPr>
          <w:rFonts w:ascii="Times New Roman" w:hAnsi="Times New Roman"/>
          <w:i/>
          <w:iCs/>
          <w:sz w:val="24"/>
          <w:szCs w:val="24"/>
          <w:vertAlign w:val="subscript"/>
          <w:lang w:val="en-US"/>
        </w:rPr>
        <w:t>yp</w:t>
      </w:r>
      <w:r w:rsidRPr="00BB7D03">
        <w:rPr>
          <w:rFonts w:ascii="Times New Roman" w:hAnsi="Times New Roman"/>
          <w:i/>
          <w:iCs/>
          <w:sz w:val="24"/>
          <w:szCs w:val="24"/>
        </w:rPr>
        <w:t xml:space="preserve">, </w:t>
      </w:r>
      <w:r w:rsidRPr="00BB7D03">
        <w:rPr>
          <w:rFonts w:ascii="Times New Roman" w:hAnsi="Times New Roman"/>
          <w:sz w:val="24"/>
          <w:szCs w:val="24"/>
        </w:rPr>
        <w:t>где</w:t>
      </w:r>
    </w:p>
    <w:p w:rsidR="00710C24" w:rsidRPr="00BB7D03" w:rsidRDefault="00710C24" w:rsidP="00BB7D03">
      <w:pPr>
        <w:shd w:val="clear" w:color="auto" w:fill="FFFFFF"/>
        <w:spacing w:after="0" w:line="240" w:lineRule="auto"/>
        <w:ind w:firstLine="709"/>
        <w:jc w:val="both"/>
        <w:rPr>
          <w:rFonts w:ascii="Times New Roman" w:hAnsi="Times New Roman"/>
          <w:sz w:val="24"/>
          <w:szCs w:val="24"/>
        </w:rPr>
      </w:pPr>
      <w:r w:rsidRPr="00BB7D03">
        <w:rPr>
          <w:rFonts w:ascii="Times New Roman" w:hAnsi="Times New Roman"/>
          <w:i/>
          <w:sz w:val="24"/>
          <w:szCs w:val="24"/>
          <w:lang w:val="en-US"/>
        </w:rPr>
        <w:t>N</w:t>
      </w:r>
      <w:r w:rsidRPr="00BB7D03">
        <w:rPr>
          <w:rFonts w:ascii="Times New Roman" w:hAnsi="Times New Roman"/>
          <w:i/>
          <w:sz w:val="24"/>
          <w:szCs w:val="24"/>
          <w:vertAlign w:val="subscript"/>
        </w:rPr>
        <w:t>гу</w:t>
      </w:r>
      <w:r w:rsidRPr="00BB7D03">
        <w:rPr>
          <w:rFonts w:ascii="Times New Roman" w:hAnsi="Times New Roman"/>
          <w:b/>
          <w:bCs/>
          <w:sz w:val="24"/>
          <w:szCs w:val="24"/>
        </w:rPr>
        <w:t>–</w:t>
      </w:r>
      <w:r w:rsidRPr="00BB7D03">
        <w:rPr>
          <w:rFonts w:ascii="Times New Roman" w:hAnsi="Times New Roman"/>
          <w:sz w:val="24"/>
          <w:szCs w:val="24"/>
        </w:rPr>
        <w:t xml:space="preserve"> нормативные затраты, непосредственно связанные с оказанием</w:t>
      </w:r>
      <w:r w:rsidRPr="00BB7D03">
        <w:rPr>
          <w:rFonts w:ascii="Times New Roman" w:hAnsi="Times New Roman"/>
          <w:sz w:val="24"/>
          <w:szCs w:val="24"/>
        </w:rPr>
        <w:br/>
        <w:t>государственной услуги на соответствующий финансовый год;</w:t>
      </w:r>
    </w:p>
    <w:p w:rsidR="00710C24" w:rsidRPr="00BB7D03" w:rsidRDefault="00710C24" w:rsidP="00BB7D03">
      <w:pPr>
        <w:shd w:val="clear" w:color="auto" w:fill="FFFFFF"/>
        <w:spacing w:after="0" w:line="240" w:lineRule="auto"/>
        <w:ind w:firstLine="709"/>
        <w:jc w:val="both"/>
        <w:rPr>
          <w:rFonts w:ascii="Times New Roman" w:hAnsi="Times New Roman"/>
          <w:sz w:val="24"/>
          <w:szCs w:val="24"/>
        </w:rPr>
      </w:pPr>
      <w:r w:rsidRPr="00BB7D03">
        <w:rPr>
          <w:rFonts w:ascii="Times New Roman" w:hAnsi="Times New Roman"/>
          <w:i/>
          <w:iCs/>
          <w:sz w:val="24"/>
          <w:szCs w:val="24"/>
          <w:lang w:val="en-US"/>
        </w:rPr>
        <w:t>N</w:t>
      </w:r>
      <w:r w:rsidRPr="00BB7D03">
        <w:rPr>
          <w:rFonts w:ascii="Times New Roman" w:hAnsi="Times New Roman"/>
          <w:i/>
          <w:iCs/>
          <w:sz w:val="24"/>
          <w:szCs w:val="24"/>
          <w:vertAlign w:val="subscript"/>
          <w:lang w:val="en-US"/>
        </w:rPr>
        <w:t>om</w:t>
      </w:r>
      <w:r w:rsidRPr="00BB7D03">
        <w:rPr>
          <w:rFonts w:ascii="Times New Roman" w:hAnsi="Times New Roman"/>
          <w:i/>
          <w:iCs/>
          <w:sz w:val="24"/>
          <w:szCs w:val="24"/>
          <w:vertAlign w:val="subscript"/>
        </w:rPr>
        <w:t>г</w:t>
      </w:r>
      <w:r w:rsidRPr="00BB7D03">
        <w:rPr>
          <w:rFonts w:ascii="Times New Roman" w:hAnsi="Times New Roman"/>
          <w:i/>
          <w:iCs/>
          <w:sz w:val="24"/>
          <w:szCs w:val="24"/>
          <w:vertAlign w:val="subscript"/>
          <w:lang w:val="en-US"/>
        </w:rPr>
        <w:t>y</w:t>
      </w:r>
      <w:r w:rsidRPr="00BB7D03">
        <w:rPr>
          <w:rFonts w:ascii="Times New Roman" w:hAnsi="Times New Roman"/>
          <w:b/>
          <w:bCs/>
          <w:sz w:val="24"/>
          <w:szCs w:val="24"/>
        </w:rPr>
        <w:t>–</w:t>
      </w:r>
      <w:r w:rsidRPr="00BB7D03">
        <w:rPr>
          <w:rFonts w:ascii="Times New Roman" w:hAnsi="Times New Roman"/>
          <w:sz w:val="24"/>
          <w:szCs w:val="24"/>
        </w:rPr>
        <w:t xml:space="preserve">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rsidR="00710C24" w:rsidRPr="00BB7D03" w:rsidRDefault="00710C24" w:rsidP="00BB7D03">
      <w:pPr>
        <w:shd w:val="clear" w:color="auto" w:fill="FFFFFF"/>
        <w:spacing w:after="0" w:line="240" w:lineRule="auto"/>
        <w:ind w:firstLine="709"/>
        <w:jc w:val="both"/>
        <w:rPr>
          <w:rFonts w:ascii="Times New Roman" w:hAnsi="Times New Roman"/>
          <w:sz w:val="24"/>
          <w:szCs w:val="24"/>
        </w:rPr>
      </w:pPr>
      <w:r w:rsidRPr="00BB7D03">
        <w:rPr>
          <w:rFonts w:ascii="Times New Roman" w:hAnsi="Times New Roman"/>
          <w:i/>
          <w:sz w:val="24"/>
          <w:szCs w:val="24"/>
          <w:lang w:val="en-US"/>
        </w:rPr>
        <w:t>N</w:t>
      </w:r>
      <w:r w:rsidRPr="00BB7D03">
        <w:rPr>
          <w:rFonts w:ascii="Times New Roman" w:hAnsi="Times New Roman"/>
          <w:i/>
          <w:sz w:val="24"/>
          <w:szCs w:val="24"/>
          <w:vertAlign w:val="subscript"/>
          <w:lang w:val="en-US"/>
        </w:rPr>
        <w:t>yp</w:t>
      </w:r>
      <w:r w:rsidRPr="00BB7D03">
        <w:rPr>
          <w:rFonts w:ascii="Times New Roman" w:hAnsi="Times New Roman"/>
          <w:b/>
          <w:bCs/>
          <w:sz w:val="24"/>
          <w:szCs w:val="24"/>
        </w:rPr>
        <w:t>–</w:t>
      </w:r>
      <w:r w:rsidRPr="00BB7D03">
        <w:rPr>
          <w:rFonts w:ascii="Times New Roman" w:hAnsi="Times New Roman"/>
          <w:sz w:val="24"/>
          <w:szCs w:val="24"/>
        </w:rPr>
        <w:t xml:space="preserve"> нормативные затраты на расходные материалы в соответствии со стандартами качества оказания услуги.</w:t>
      </w:r>
    </w:p>
    <w:p w:rsidR="00710C24" w:rsidRPr="00BB7D03" w:rsidRDefault="00710C24" w:rsidP="00BB7D03">
      <w:pPr>
        <w:shd w:val="clear" w:color="auto" w:fill="FFFFFF"/>
        <w:spacing w:after="0" w:line="240" w:lineRule="auto"/>
        <w:ind w:firstLine="709"/>
        <w:jc w:val="both"/>
        <w:rPr>
          <w:rFonts w:ascii="Times New Roman" w:hAnsi="Times New Roman"/>
          <w:sz w:val="24"/>
          <w:szCs w:val="24"/>
        </w:rPr>
      </w:pPr>
      <w:r w:rsidRPr="00BB7D03">
        <w:rPr>
          <w:rFonts w:ascii="Times New Roman" w:hAnsi="Times New Roman"/>
          <w:sz w:val="24"/>
          <w:szCs w:val="24"/>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710C24" w:rsidRPr="00BB7D03" w:rsidRDefault="00710C24" w:rsidP="00BB7D03">
      <w:pPr>
        <w:shd w:val="clear" w:color="auto" w:fill="FFFFFF"/>
        <w:spacing w:after="0" w:line="240" w:lineRule="auto"/>
        <w:ind w:firstLine="709"/>
        <w:jc w:val="both"/>
        <w:rPr>
          <w:rFonts w:ascii="Times New Roman" w:hAnsi="Times New Roman"/>
          <w:sz w:val="24"/>
          <w:szCs w:val="24"/>
        </w:rPr>
      </w:pPr>
      <w:r w:rsidRPr="00BB7D03">
        <w:rPr>
          <w:rFonts w:ascii="Times New Roman" w:hAnsi="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710C24" w:rsidRPr="00BB7D03" w:rsidRDefault="00710C24" w:rsidP="00BB7D03">
      <w:pPr>
        <w:shd w:val="clear" w:color="auto" w:fill="FFFFFF"/>
        <w:tabs>
          <w:tab w:val="left" w:pos="709"/>
          <w:tab w:val="left" w:pos="1224"/>
        </w:tabs>
        <w:spacing w:after="0" w:line="240" w:lineRule="auto"/>
        <w:ind w:firstLine="709"/>
        <w:jc w:val="both"/>
        <w:rPr>
          <w:rFonts w:ascii="Times New Roman" w:hAnsi="Times New Roman"/>
          <w:sz w:val="24"/>
          <w:szCs w:val="24"/>
        </w:rPr>
      </w:pPr>
      <w:r w:rsidRPr="00BB7D03">
        <w:rPr>
          <w:rFonts w:ascii="Times New Roman" w:hAnsi="Times New Roman"/>
          <w:sz w:val="24"/>
          <w:szCs w:val="24"/>
        </w:rPr>
        <w:t>Нормативные затраты на расходные материалы в соответствии со</w:t>
      </w:r>
      <w:r w:rsidRPr="00BB7D03">
        <w:rPr>
          <w:rFonts w:ascii="Times New Roman" w:hAnsi="Times New Roman"/>
          <w:sz w:val="24"/>
          <w:szCs w:val="24"/>
        </w:rPr>
        <w:br/>
        <w:t>стандартами качества оказания услуги рассчитываются как произведение</w:t>
      </w:r>
      <w:r w:rsidRPr="00BB7D03">
        <w:rPr>
          <w:rFonts w:ascii="Times New Roman" w:hAnsi="Times New Roman"/>
          <w:sz w:val="24"/>
          <w:szCs w:val="24"/>
        </w:rPr>
        <w:br/>
        <w:t>стоимости учебных материалов на их количество, необходимое для оказания</w:t>
      </w:r>
      <w:r w:rsidRPr="00BB7D03">
        <w:rPr>
          <w:rFonts w:ascii="Times New Roman" w:hAnsi="Times New Roman"/>
          <w:sz w:val="24"/>
          <w:szCs w:val="24"/>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710C24" w:rsidRPr="00BB7D03" w:rsidRDefault="00710C24" w:rsidP="00BB7D03">
      <w:pPr>
        <w:spacing w:after="0" w:line="240" w:lineRule="auto"/>
        <w:ind w:firstLine="709"/>
        <w:jc w:val="center"/>
        <w:rPr>
          <w:rFonts w:ascii="Times New Roman" w:hAnsi="Times New Roman"/>
          <w:i/>
          <w:sz w:val="24"/>
          <w:szCs w:val="24"/>
        </w:rPr>
      </w:pPr>
      <w:r w:rsidRPr="00BB7D03">
        <w:rPr>
          <w:rFonts w:ascii="Times New Roman" w:hAnsi="Times New Roman"/>
          <w:bCs/>
          <w:i/>
          <w:sz w:val="24"/>
          <w:szCs w:val="24"/>
          <w:lang w:val="en-US"/>
        </w:rPr>
        <w:t>N</w:t>
      </w:r>
      <w:r w:rsidRPr="00BB7D03">
        <w:rPr>
          <w:rFonts w:ascii="Times New Roman" w:hAnsi="Times New Roman"/>
          <w:bCs/>
          <w:i/>
          <w:sz w:val="24"/>
          <w:szCs w:val="24"/>
          <w:vertAlign w:val="subscript"/>
        </w:rPr>
        <w:t>отгу</w:t>
      </w:r>
      <w:r w:rsidRPr="00BB7D03">
        <w:rPr>
          <w:rFonts w:ascii="Times New Roman" w:hAnsi="Times New Roman"/>
          <w:bCs/>
          <w:i/>
          <w:sz w:val="24"/>
          <w:szCs w:val="24"/>
        </w:rPr>
        <w:t xml:space="preserve"> = </w:t>
      </w:r>
      <w:r w:rsidRPr="00BB7D03">
        <w:rPr>
          <w:rFonts w:ascii="Times New Roman" w:hAnsi="Times New Roman"/>
          <w:bCs/>
          <w:i/>
          <w:sz w:val="24"/>
          <w:szCs w:val="24"/>
          <w:lang w:val="en-US"/>
        </w:rPr>
        <w:t>W</w:t>
      </w:r>
      <w:r w:rsidRPr="00BB7D03">
        <w:rPr>
          <w:rFonts w:ascii="Times New Roman" w:hAnsi="Times New Roman"/>
          <w:bCs/>
          <w:i/>
          <w:sz w:val="24"/>
          <w:szCs w:val="24"/>
          <w:vertAlign w:val="subscript"/>
          <w:lang w:val="en-US"/>
        </w:rPr>
        <w:t>er</w:t>
      </w:r>
      <w:r w:rsidRPr="00BB7D03">
        <w:rPr>
          <w:rFonts w:ascii="Times New Roman" w:hAnsi="Times New Roman"/>
          <w:bCs/>
          <w:i/>
          <w:sz w:val="24"/>
          <w:szCs w:val="24"/>
        </w:rPr>
        <w:t>× 12 × К</w:t>
      </w:r>
      <w:r w:rsidRPr="00BB7D03">
        <w:rPr>
          <w:rFonts w:ascii="Times New Roman" w:hAnsi="Times New Roman"/>
          <w:bCs/>
          <w:i/>
          <w:sz w:val="24"/>
          <w:szCs w:val="24"/>
          <w:vertAlign w:val="superscript"/>
        </w:rPr>
        <w:t>1</w:t>
      </w:r>
      <w:r w:rsidRPr="00BB7D03">
        <w:rPr>
          <w:rFonts w:ascii="Times New Roman" w:hAnsi="Times New Roman"/>
          <w:bCs/>
          <w:i/>
          <w:sz w:val="24"/>
          <w:szCs w:val="24"/>
        </w:rPr>
        <w:t>× К</w:t>
      </w:r>
      <w:r w:rsidRPr="00BB7D03">
        <w:rPr>
          <w:rFonts w:ascii="Times New Roman" w:hAnsi="Times New Roman"/>
          <w:bCs/>
          <w:i/>
          <w:sz w:val="24"/>
          <w:szCs w:val="24"/>
          <w:vertAlign w:val="superscript"/>
        </w:rPr>
        <w:t>2</w:t>
      </w:r>
      <w:r w:rsidRPr="00BB7D03">
        <w:rPr>
          <w:rFonts w:ascii="Times New Roman" w:hAnsi="Times New Roman"/>
          <w:bCs/>
          <w:i/>
          <w:sz w:val="24"/>
          <w:szCs w:val="24"/>
        </w:rPr>
        <w:t>× К</w:t>
      </w:r>
      <w:r w:rsidRPr="00BB7D03">
        <w:rPr>
          <w:rFonts w:ascii="Times New Roman" w:hAnsi="Times New Roman"/>
          <w:bCs/>
          <w:i/>
          <w:sz w:val="24"/>
          <w:szCs w:val="24"/>
          <w:vertAlign w:val="superscript"/>
        </w:rPr>
        <w:t>3</w:t>
      </w:r>
      <w:r w:rsidRPr="00BB7D03">
        <w:rPr>
          <w:rFonts w:ascii="Times New Roman" w:hAnsi="Times New Roman"/>
          <w:sz w:val="24"/>
          <w:szCs w:val="24"/>
        </w:rPr>
        <w:t xml:space="preserve">, </w:t>
      </w:r>
      <w:r w:rsidRPr="00BB7D03">
        <w:rPr>
          <w:rFonts w:ascii="Times New Roman" w:hAnsi="Times New Roman"/>
          <w:bCs/>
          <w:iCs/>
          <w:sz w:val="24"/>
          <w:szCs w:val="24"/>
        </w:rPr>
        <w:t>где:</w:t>
      </w:r>
    </w:p>
    <w:p w:rsidR="00710C24" w:rsidRPr="00BB7D03" w:rsidRDefault="00710C24" w:rsidP="00BB7D03">
      <w:pPr>
        <w:spacing w:after="0" w:line="240" w:lineRule="auto"/>
        <w:ind w:firstLine="709"/>
        <w:jc w:val="both"/>
        <w:rPr>
          <w:rFonts w:ascii="Times New Roman" w:hAnsi="Times New Roman"/>
          <w:i/>
          <w:sz w:val="24"/>
          <w:szCs w:val="24"/>
        </w:rPr>
      </w:pPr>
      <w:r w:rsidRPr="00BB7D03">
        <w:rPr>
          <w:rFonts w:ascii="Times New Roman" w:hAnsi="Times New Roman"/>
          <w:bCs/>
          <w:i/>
          <w:sz w:val="24"/>
          <w:szCs w:val="24"/>
          <w:lang w:val="en-US"/>
        </w:rPr>
        <w:t>N</w:t>
      </w:r>
      <w:r w:rsidRPr="00BB7D03">
        <w:rPr>
          <w:rFonts w:ascii="Times New Roman" w:hAnsi="Times New Roman"/>
          <w:bCs/>
          <w:i/>
          <w:sz w:val="24"/>
          <w:szCs w:val="24"/>
          <w:vertAlign w:val="subscript"/>
        </w:rPr>
        <w:t>отгу</w:t>
      </w:r>
      <w:r w:rsidRPr="00BB7D03">
        <w:rPr>
          <w:rFonts w:ascii="Times New Roman" w:hAnsi="Times New Roman"/>
          <w:b/>
          <w:bCs/>
          <w:sz w:val="24"/>
          <w:szCs w:val="24"/>
        </w:rPr>
        <w:t xml:space="preserve">– </w:t>
      </w:r>
      <w:r w:rsidRPr="00BB7D03">
        <w:rPr>
          <w:rFonts w:ascii="Times New Roman" w:hAnsi="Times New Roman"/>
          <w:bCs/>
          <w:sz w:val="24"/>
          <w:szCs w:val="24"/>
        </w:rPr>
        <w:t>н</w:t>
      </w:r>
      <w:r w:rsidRPr="00BB7D03">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bCs/>
          <w:i/>
          <w:iCs/>
          <w:sz w:val="24"/>
          <w:szCs w:val="24"/>
          <w:lang w:val="en-US"/>
        </w:rPr>
        <w:t>W</w:t>
      </w:r>
      <w:r w:rsidRPr="00BB7D03">
        <w:rPr>
          <w:rFonts w:ascii="Times New Roman" w:hAnsi="Times New Roman"/>
          <w:bCs/>
          <w:i/>
          <w:iCs/>
          <w:sz w:val="24"/>
          <w:szCs w:val="24"/>
          <w:vertAlign w:val="subscript"/>
          <w:lang w:val="en-US"/>
        </w:rPr>
        <w:t>er</w:t>
      </w:r>
      <w:r w:rsidRPr="00BB7D03">
        <w:rPr>
          <w:rFonts w:ascii="Times New Roman" w:hAnsi="Times New Roman"/>
          <w:i/>
          <w:sz w:val="24"/>
          <w:szCs w:val="24"/>
        </w:rPr>
        <w:t xml:space="preserve">– </w:t>
      </w:r>
      <w:r w:rsidRPr="00BB7D03">
        <w:rPr>
          <w:rFonts w:ascii="Times New Roman" w:hAnsi="Times New Roman"/>
          <w:sz w:val="24"/>
          <w:szCs w:val="24"/>
        </w:rPr>
        <w:t>среднемесячная заработная плата в экономике соответствующего региона в предшествующем году, руб./мес.;</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bCs/>
          <w:i/>
          <w:sz w:val="24"/>
          <w:szCs w:val="24"/>
        </w:rPr>
        <w:t xml:space="preserve">12 </w:t>
      </w:r>
      <w:r w:rsidRPr="00BB7D03">
        <w:rPr>
          <w:rFonts w:ascii="Times New Roman" w:hAnsi="Times New Roman"/>
          <w:i/>
          <w:sz w:val="24"/>
          <w:szCs w:val="24"/>
        </w:rPr>
        <w:t xml:space="preserve">– </w:t>
      </w:r>
      <w:r w:rsidRPr="00BB7D03">
        <w:rPr>
          <w:rFonts w:ascii="Times New Roman" w:hAnsi="Times New Roman"/>
          <w:sz w:val="24"/>
          <w:szCs w:val="24"/>
        </w:rPr>
        <w:t>количество месяцев в году;</w:t>
      </w:r>
    </w:p>
    <w:p w:rsidR="00710C24" w:rsidRPr="00BB7D03" w:rsidRDefault="00710C24" w:rsidP="00BB7D03">
      <w:pPr>
        <w:tabs>
          <w:tab w:val="left" w:pos="709"/>
        </w:tabs>
        <w:spacing w:after="0" w:line="240" w:lineRule="auto"/>
        <w:ind w:firstLine="709"/>
        <w:jc w:val="both"/>
        <w:rPr>
          <w:rFonts w:ascii="Times New Roman" w:hAnsi="Times New Roman"/>
          <w:sz w:val="24"/>
          <w:szCs w:val="24"/>
        </w:rPr>
      </w:pPr>
      <w:r w:rsidRPr="00BB7D03">
        <w:rPr>
          <w:rFonts w:ascii="Times New Roman" w:hAnsi="Times New Roman"/>
          <w:i/>
          <w:sz w:val="24"/>
          <w:szCs w:val="24"/>
        </w:rPr>
        <w:t>K</w:t>
      </w:r>
      <w:r w:rsidRPr="00BB7D03">
        <w:rPr>
          <w:rFonts w:ascii="Times New Roman" w:hAnsi="Times New Roman"/>
          <w:i/>
          <w:sz w:val="24"/>
          <w:szCs w:val="24"/>
          <w:vertAlign w:val="superscript"/>
        </w:rPr>
        <w:t>1</w:t>
      </w:r>
      <w:r w:rsidRPr="00BB7D03">
        <w:rPr>
          <w:rFonts w:ascii="Times New Roman" w:hAnsi="Times New Roman"/>
          <w:i/>
          <w:sz w:val="24"/>
          <w:szCs w:val="24"/>
        </w:rPr>
        <w:t xml:space="preserve"> – </w:t>
      </w:r>
      <w:r w:rsidRPr="00BB7D03">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710C24" w:rsidRPr="00BB7D03" w:rsidRDefault="00710C24" w:rsidP="00BB7D03">
      <w:pPr>
        <w:spacing w:after="0" w:line="240" w:lineRule="auto"/>
        <w:ind w:firstLine="709"/>
        <w:jc w:val="both"/>
        <w:rPr>
          <w:rFonts w:ascii="Times New Roman" w:hAnsi="Times New Roman"/>
          <w:i/>
          <w:sz w:val="24"/>
          <w:szCs w:val="24"/>
        </w:rPr>
      </w:pPr>
      <w:r w:rsidRPr="00BB7D03">
        <w:rPr>
          <w:rFonts w:ascii="Times New Roman" w:hAnsi="Times New Roman"/>
          <w:bCs/>
          <w:i/>
          <w:iCs/>
          <w:sz w:val="24"/>
          <w:szCs w:val="24"/>
          <w:lang w:val="en-US"/>
        </w:rPr>
        <w:lastRenderedPageBreak/>
        <w:t>K</w:t>
      </w:r>
      <w:r w:rsidRPr="00BB7D03">
        <w:rPr>
          <w:rFonts w:ascii="Times New Roman" w:hAnsi="Times New Roman"/>
          <w:bCs/>
          <w:i/>
          <w:iCs/>
          <w:sz w:val="24"/>
          <w:szCs w:val="24"/>
          <w:vertAlign w:val="superscript"/>
        </w:rPr>
        <w:t>2</w:t>
      </w:r>
      <w:r w:rsidRPr="00BB7D03">
        <w:rPr>
          <w:rFonts w:ascii="Times New Roman" w:hAnsi="Times New Roman"/>
          <w:i/>
          <w:sz w:val="24"/>
          <w:szCs w:val="24"/>
        </w:rPr>
        <w:t xml:space="preserve">– </w:t>
      </w:r>
      <w:r w:rsidRPr="00BB7D03">
        <w:rPr>
          <w:rFonts w:ascii="Times New Roman" w:hAnsi="Times New Roman"/>
          <w:sz w:val="24"/>
          <w:szCs w:val="24"/>
        </w:rPr>
        <w:t>коэффициент страховых взносов на выплаты по оплате труда. Значение коэффициента – 1,302;</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bCs/>
          <w:i/>
          <w:iCs/>
          <w:sz w:val="24"/>
          <w:szCs w:val="24"/>
          <w:lang w:val="en-US"/>
        </w:rPr>
        <w:t>K</w:t>
      </w:r>
      <w:r w:rsidRPr="00BB7D03">
        <w:rPr>
          <w:rFonts w:ascii="Times New Roman" w:hAnsi="Times New Roman"/>
          <w:bCs/>
          <w:i/>
          <w:iCs/>
          <w:sz w:val="24"/>
          <w:szCs w:val="24"/>
          <w:vertAlign w:val="superscript"/>
        </w:rPr>
        <w:t>3</w:t>
      </w:r>
      <w:r w:rsidRPr="00BB7D03">
        <w:rPr>
          <w:rFonts w:ascii="Times New Roman" w:hAnsi="Times New Roman"/>
          <w:i/>
          <w:sz w:val="24"/>
          <w:szCs w:val="24"/>
        </w:rPr>
        <w:t xml:space="preserve">– </w:t>
      </w:r>
      <w:r w:rsidRPr="00BB7D03">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710C24" w:rsidRPr="00BB7D03" w:rsidRDefault="00577839" w:rsidP="00BB7D03">
      <w:pPr>
        <w:spacing w:after="0" w:line="240" w:lineRule="auto"/>
        <w:ind w:firstLine="709"/>
        <w:jc w:val="center"/>
        <w:rPr>
          <w:rFonts w:ascii="Times New Roman" w:hAnsi="Times New Roman"/>
          <w:sz w:val="24"/>
          <w:szCs w:val="24"/>
        </w:rPr>
      </w:pPr>
      <w:r>
        <w:rPr>
          <w:rFonts w:ascii="Times New Roman" w:hAnsi="Times New Roman"/>
          <w:noProof/>
          <w:sz w:val="24"/>
          <w:szCs w:val="24"/>
          <w:lang w:eastAsia="ru-RU"/>
        </w:rPr>
        <w:pict>
          <v:shape id="Рисунок 693" o:spid="_x0000_i1074" type="#_x0000_t75" style="width:3in;height:18pt;visibility:visible">
            <v:imagedata r:id="rId71" o:title=""/>
          </v:shape>
        </w:pict>
      </w:r>
      <w:r w:rsidR="00710C24" w:rsidRPr="00BB7D03">
        <w:rPr>
          <w:rFonts w:ascii="Times New Roman" w:hAnsi="Times New Roman"/>
          <w:sz w:val="24"/>
          <w:szCs w:val="24"/>
        </w:rPr>
        <w:t>, где</w:t>
      </w:r>
    </w:p>
    <w:p w:rsidR="00710C24" w:rsidRPr="00BB7D03" w:rsidRDefault="00577839" w:rsidP="00BB7D03">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pict>
          <v:shape id="Рисунок 692" o:spid="_x0000_i1075" type="#_x0000_t75" style="width:29.25pt;height:18pt;visibility:visible">
            <v:imagedata r:id="rId72" o:title=""/>
          </v:shape>
        </w:pict>
      </w:r>
      <w:r w:rsidR="00710C24" w:rsidRPr="00BB7D03">
        <w:rPr>
          <w:rFonts w:ascii="Times New Roman" w:hAnsi="Times New Roman"/>
          <w:b/>
          <w:bCs/>
          <w:sz w:val="24"/>
          <w:szCs w:val="24"/>
        </w:rPr>
        <w:t xml:space="preserve">– </w:t>
      </w:r>
      <w:r w:rsidR="00710C24" w:rsidRPr="00BB7D03">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710C24" w:rsidRPr="00BB7D03" w:rsidRDefault="00577839" w:rsidP="00BB7D03">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pict>
          <v:shape id="Рисунок 691" o:spid="_x0000_i1076" type="#_x0000_t75" style="width:24.75pt;height:18pt;visibility:visible">
            <v:imagedata r:id="rId73" o:title=""/>
          </v:shape>
        </w:pict>
      </w:r>
      <w:r w:rsidR="00710C24" w:rsidRPr="00BB7D03">
        <w:rPr>
          <w:rFonts w:ascii="Times New Roman" w:hAnsi="Times New Roman"/>
          <w:b/>
          <w:bCs/>
          <w:sz w:val="24"/>
          <w:szCs w:val="24"/>
        </w:rPr>
        <w:t xml:space="preserve"> –</w:t>
      </w:r>
      <w:r w:rsidR="00710C24" w:rsidRPr="00BB7D03">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710C24" w:rsidRPr="00BB7D03" w:rsidRDefault="00577839" w:rsidP="00BB7D03">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pict>
          <v:shape id="Рисунок 690" o:spid="_x0000_i1077" type="#_x0000_t75" style="width:21pt;height:18pt;visibility:visible">
            <v:imagedata r:id="rId74" o:title=""/>
          </v:shape>
        </w:pict>
      </w:r>
      <w:r w:rsidR="00710C24" w:rsidRPr="00BB7D03">
        <w:rPr>
          <w:rFonts w:ascii="Times New Roman" w:hAnsi="Times New Roman"/>
          <w:b/>
          <w:bCs/>
          <w:sz w:val="24"/>
          <w:szCs w:val="24"/>
        </w:rPr>
        <w:t>–</w:t>
      </w:r>
      <w:r w:rsidR="00710C24" w:rsidRPr="00BB7D03">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710C24" w:rsidRPr="00BB7D03" w:rsidRDefault="00577839" w:rsidP="00BB7D03">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pict>
          <v:shape id="Рисунок 50" o:spid="_x0000_i1078" type="#_x0000_t75" style="width:20.25pt;height:18pt;visibility:visible">
            <v:imagedata r:id="rId75" o:title=""/>
          </v:shape>
        </w:pict>
      </w:r>
      <w:r w:rsidR="00710C24" w:rsidRPr="00BB7D03">
        <w:rPr>
          <w:rFonts w:ascii="Times New Roman" w:hAnsi="Times New Roman"/>
          <w:b/>
          <w:bCs/>
          <w:sz w:val="24"/>
          <w:szCs w:val="24"/>
        </w:rPr>
        <w:t>–</w:t>
      </w:r>
      <w:r w:rsidR="00710C24" w:rsidRPr="00BB7D03">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710C24" w:rsidRPr="00BB7D03" w:rsidRDefault="00577839" w:rsidP="00BB7D03">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pict>
          <v:shape id="Рисунок 688" o:spid="_x0000_i1079" type="#_x0000_t75" style="width:18.75pt;height:18pt;visibility:visible">
            <v:imagedata r:id="rId76" o:title=""/>
          </v:shape>
        </w:pict>
      </w:r>
      <w:r w:rsidR="00710C24" w:rsidRPr="00BB7D03">
        <w:rPr>
          <w:rFonts w:ascii="Times New Roman" w:hAnsi="Times New Roman"/>
          <w:b/>
          <w:bCs/>
          <w:sz w:val="24"/>
          <w:szCs w:val="24"/>
        </w:rPr>
        <w:t>–</w:t>
      </w:r>
      <w:r w:rsidR="00710C24" w:rsidRPr="00BB7D03">
        <w:rPr>
          <w:rFonts w:ascii="Times New Roman" w:hAnsi="Times New Roman"/>
          <w:sz w:val="24"/>
          <w:szCs w:val="24"/>
        </w:rPr>
        <w:t xml:space="preserve"> нормативные затраты на приобретение услуг связи;</w:t>
      </w:r>
    </w:p>
    <w:p w:rsidR="00710C24" w:rsidRPr="00BB7D03" w:rsidRDefault="00577839" w:rsidP="00BB7D03">
      <w:pPr>
        <w:tabs>
          <w:tab w:val="left" w:pos="8222"/>
        </w:tabs>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pict>
          <v:shape id="Рисунок 687" o:spid="_x0000_i1080" type="#_x0000_t75" style="width:20.25pt;height:18pt;visibility:visible">
            <v:imagedata r:id="rId77" o:title=""/>
          </v:shape>
        </w:pict>
      </w:r>
      <w:r w:rsidR="00710C24" w:rsidRPr="00BB7D03">
        <w:rPr>
          <w:rFonts w:ascii="Times New Roman" w:hAnsi="Times New Roman"/>
          <w:b/>
          <w:bCs/>
          <w:sz w:val="24"/>
          <w:szCs w:val="24"/>
        </w:rPr>
        <w:t>–</w:t>
      </w:r>
      <w:r w:rsidR="00710C24" w:rsidRPr="00BB7D03">
        <w:rPr>
          <w:rFonts w:ascii="Times New Roman" w:hAnsi="Times New Roman"/>
          <w:sz w:val="24"/>
          <w:szCs w:val="24"/>
        </w:rPr>
        <w:t xml:space="preserve"> нормативные затраты на приобретение транспортных услуг;</w:t>
      </w:r>
    </w:p>
    <w:p w:rsidR="00710C24" w:rsidRPr="00BB7D03" w:rsidRDefault="00577839" w:rsidP="00BB7D03">
      <w:pPr>
        <w:tabs>
          <w:tab w:val="left" w:pos="8222"/>
        </w:tabs>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pict>
          <v:shape id="Рисунок 686" o:spid="_x0000_i1081" type="#_x0000_t75" style="width:21pt;height:18pt;visibility:visible">
            <v:imagedata r:id="rId78" o:title=""/>
          </v:shape>
        </w:pict>
      </w:r>
      <w:r w:rsidR="00710C24" w:rsidRPr="00BB7D03">
        <w:rPr>
          <w:rFonts w:ascii="Times New Roman" w:hAnsi="Times New Roman"/>
          <w:b/>
          <w:bCs/>
          <w:sz w:val="24"/>
          <w:szCs w:val="24"/>
        </w:rPr>
        <w:t>–</w:t>
      </w:r>
      <w:r w:rsidR="00710C24" w:rsidRPr="00BB7D03">
        <w:rPr>
          <w:rFonts w:ascii="Times New Roman" w:hAnsi="Times New Roman"/>
          <w:sz w:val="24"/>
          <w:szCs w:val="24"/>
        </w:rPr>
        <w:t xml:space="preserve"> прочие нормативные затраты на общехозяйственные нужды.</w:t>
      </w:r>
    </w:p>
    <w:p w:rsidR="00710C24" w:rsidRPr="00BB7D03" w:rsidRDefault="00710C24" w:rsidP="00BB7D03">
      <w:pPr>
        <w:tabs>
          <w:tab w:val="left" w:pos="8222"/>
        </w:tabs>
        <w:spacing w:after="0" w:line="240" w:lineRule="auto"/>
        <w:ind w:firstLine="709"/>
        <w:jc w:val="both"/>
        <w:rPr>
          <w:rFonts w:ascii="Times New Roman" w:hAnsi="Times New Roman"/>
          <w:sz w:val="24"/>
          <w:szCs w:val="24"/>
        </w:rPr>
      </w:pPr>
      <w:r w:rsidRPr="00BB7D03">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sz w:val="24"/>
          <w:szCs w:val="24"/>
        </w:rPr>
        <w:t>2) нормативные затраты на горячее водоснабжение;</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sz w:val="24"/>
          <w:szCs w:val="24"/>
        </w:rPr>
        <w:t>3) нормативные затраты на потребление электрической энергии;</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sz w:val="24"/>
          <w:szCs w:val="24"/>
        </w:rPr>
        <w:lastRenderedPageBreak/>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sz w:val="24"/>
          <w:szCs w:val="24"/>
        </w:rPr>
        <w:t>Нормативные затраты на содержание недвижимого имущества включают в себя:</w:t>
      </w:r>
    </w:p>
    <w:p w:rsidR="00710C24" w:rsidRPr="00BB7D03" w:rsidRDefault="00710C24" w:rsidP="00666657">
      <w:pPr>
        <w:pStyle w:val="a8"/>
        <w:numPr>
          <w:ilvl w:val="0"/>
          <w:numId w:val="148"/>
        </w:numPr>
        <w:tabs>
          <w:tab w:val="left" w:pos="993"/>
        </w:tabs>
        <w:ind w:left="0" w:firstLine="709"/>
        <w:jc w:val="both"/>
        <w:rPr>
          <w:rFonts w:ascii="Times New Roman" w:hAnsi="Times New Roman"/>
        </w:rPr>
      </w:pPr>
      <w:r w:rsidRPr="00BB7D03">
        <w:rPr>
          <w:rFonts w:ascii="Times New Roman" w:hAnsi="Times New Roman"/>
        </w:rPr>
        <w:t>нормативные затраты на эксплуатацию системы охранной сигнализации и противопожарной безопасности;</w:t>
      </w:r>
    </w:p>
    <w:p w:rsidR="00710C24" w:rsidRPr="00BB7D03" w:rsidRDefault="00710C24" w:rsidP="00666657">
      <w:pPr>
        <w:pStyle w:val="a8"/>
        <w:numPr>
          <w:ilvl w:val="0"/>
          <w:numId w:val="148"/>
        </w:numPr>
        <w:tabs>
          <w:tab w:val="left" w:pos="993"/>
        </w:tabs>
        <w:ind w:left="0" w:firstLine="709"/>
        <w:jc w:val="both"/>
        <w:rPr>
          <w:rFonts w:ascii="Times New Roman" w:hAnsi="Times New Roman"/>
        </w:rPr>
      </w:pPr>
      <w:r w:rsidRPr="00BB7D03">
        <w:rPr>
          <w:rFonts w:ascii="Times New Roman" w:hAnsi="Times New Roman"/>
        </w:rPr>
        <w:t>нормативные затраты на аренду недвижимого имущества;</w:t>
      </w:r>
    </w:p>
    <w:p w:rsidR="00710C24" w:rsidRPr="00BB7D03" w:rsidRDefault="00710C24" w:rsidP="00666657">
      <w:pPr>
        <w:pStyle w:val="a8"/>
        <w:numPr>
          <w:ilvl w:val="0"/>
          <w:numId w:val="148"/>
        </w:numPr>
        <w:tabs>
          <w:tab w:val="left" w:pos="993"/>
        </w:tabs>
        <w:ind w:left="0" w:firstLine="709"/>
        <w:jc w:val="both"/>
        <w:rPr>
          <w:rFonts w:ascii="Times New Roman" w:hAnsi="Times New Roman"/>
        </w:rPr>
      </w:pPr>
      <w:r w:rsidRPr="00BB7D03">
        <w:rPr>
          <w:rFonts w:ascii="Times New Roman" w:hAnsi="Times New Roman"/>
        </w:rPr>
        <w:t>нормативные затраты на проведение текущего ремонта объектов недвижимого имущества;</w:t>
      </w:r>
    </w:p>
    <w:p w:rsidR="00710C24" w:rsidRPr="00BB7D03" w:rsidRDefault="00710C24" w:rsidP="00666657">
      <w:pPr>
        <w:pStyle w:val="a8"/>
        <w:numPr>
          <w:ilvl w:val="0"/>
          <w:numId w:val="148"/>
        </w:numPr>
        <w:tabs>
          <w:tab w:val="left" w:pos="993"/>
        </w:tabs>
        <w:ind w:left="0" w:firstLine="709"/>
        <w:jc w:val="both"/>
        <w:rPr>
          <w:rFonts w:ascii="Times New Roman" w:hAnsi="Times New Roman"/>
        </w:rPr>
      </w:pPr>
      <w:r w:rsidRPr="00BB7D03">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710C24" w:rsidRPr="00BB7D03" w:rsidRDefault="00710C24" w:rsidP="00666657">
      <w:pPr>
        <w:pStyle w:val="a8"/>
        <w:numPr>
          <w:ilvl w:val="0"/>
          <w:numId w:val="148"/>
        </w:numPr>
        <w:tabs>
          <w:tab w:val="left" w:pos="993"/>
        </w:tabs>
        <w:ind w:left="0" w:firstLine="709"/>
        <w:jc w:val="both"/>
        <w:rPr>
          <w:rFonts w:ascii="Times New Roman" w:hAnsi="Times New Roman"/>
        </w:rPr>
      </w:pPr>
      <w:r w:rsidRPr="00BB7D03">
        <w:rPr>
          <w:rFonts w:ascii="Times New Roman" w:hAnsi="Times New Roman"/>
        </w:rPr>
        <w:t>прочие нормативные затраты на содержание недвижимого имущества.</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710C24" w:rsidRPr="0074495D" w:rsidRDefault="00710C24">
      <w:pPr>
        <w:spacing w:after="0" w:line="360" w:lineRule="auto"/>
        <w:ind w:firstLine="709"/>
        <w:jc w:val="both"/>
        <w:rPr>
          <w:rFonts w:ascii="Times New Roman" w:hAnsi="Times New Roman"/>
          <w:sz w:val="28"/>
          <w:szCs w:val="28"/>
        </w:rPr>
      </w:pPr>
    </w:p>
    <w:p w:rsidR="00710C24" w:rsidRPr="00BB7D03" w:rsidRDefault="00710C24" w:rsidP="00BB7D03">
      <w:pPr>
        <w:pStyle w:val="3"/>
        <w:numPr>
          <w:ilvl w:val="2"/>
          <w:numId w:val="75"/>
        </w:numPr>
        <w:spacing w:before="0" w:beforeAutospacing="0" w:after="0" w:afterAutospacing="0"/>
        <w:rPr>
          <w:sz w:val="24"/>
          <w:szCs w:val="24"/>
        </w:rPr>
      </w:pPr>
      <w:bookmarkStart w:id="433" w:name="_Toc410654081"/>
      <w:bookmarkStart w:id="434" w:name="_Toc409691739"/>
      <w:bookmarkStart w:id="435" w:name="_Toc414553289"/>
      <w:r w:rsidRPr="00BB7D03">
        <w:rPr>
          <w:sz w:val="24"/>
          <w:szCs w:val="24"/>
        </w:rPr>
        <w:t>Материально-технические условия реализации основной</w:t>
      </w:r>
      <w:bookmarkStart w:id="436" w:name="_Toc410654082"/>
      <w:bookmarkEnd w:id="433"/>
      <w:r w:rsidRPr="00BB7D03">
        <w:rPr>
          <w:sz w:val="24"/>
          <w:szCs w:val="24"/>
        </w:rPr>
        <w:t xml:space="preserve"> образовательной программы</w:t>
      </w:r>
      <w:bookmarkEnd w:id="434"/>
      <w:bookmarkEnd w:id="435"/>
      <w:bookmarkEnd w:id="436"/>
    </w:p>
    <w:p w:rsidR="00710C24" w:rsidRPr="00BB7D03" w:rsidRDefault="00710C24" w:rsidP="00BB7D03">
      <w:pPr>
        <w:spacing w:after="0" w:line="240" w:lineRule="auto"/>
        <w:ind w:firstLine="709"/>
        <w:jc w:val="both"/>
        <w:rPr>
          <w:rFonts w:ascii="Times New Roman" w:hAnsi="Times New Roman"/>
          <w:sz w:val="24"/>
          <w:szCs w:val="24"/>
        </w:rPr>
      </w:pPr>
      <w:r w:rsidRPr="00BB7D03">
        <w:rPr>
          <w:rFonts w:ascii="Times New Roman" w:hAnsi="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710C24" w:rsidRPr="002776A6" w:rsidRDefault="00710C24" w:rsidP="002776A6">
      <w:pPr>
        <w:spacing w:after="0" w:line="240" w:lineRule="auto"/>
        <w:ind w:firstLine="709"/>
        <w:jc w:val="both"/>
        <w:rPr>
          <w:rFonts w:ascii="Times New Roman" w:hAnsi="Times New Roman"/>
          <w:sz w:val="24"/>
          <w:szCs w:val="24"/>
        </w:rPr>
      </w:pPr>
      <w:r w:rsidRPr="002776A6">
        <w:rPr>
          <w:rFonts w:ascii="Times New Roman" w:hAnsi="Times New Roman"/>
          <w:sz w:val="24"/>
          <w:szCs w:val="24"/>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710C24" w:rsidRPr="00706130" w:rsidRDefault="00710C24" w:rsidP="002776A6">
      <w:pPr>
        <w:spacing w:after="0" w:line="240" w:lineRule="auto"/>
        <w:ind w:firstLine="709"/>
        <w:jc w:val="both"/>
        <w:rPr>
          <w:rFonts w:ascii="Times New Roman" w:hAnsi="Times New Roman"/>
          <w:sz w:val="24"/>
          <w:szCs w:val="24"/>
        </w:rPr>
      </w:pPr>
      <w:r w:rsidRPr="00706130">
        <w:rPr>
          <w:rFonts w:ascii="Times New Roman" w:hAnsi="Times New Roman"/>
          <w:sz w:val="24"/>
          <w:szCs w:val="24"/>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rsidR="00706130" w:rsidRPr="00706130" w:rsidRDefault="00706130" w:rsidP="00706130">
      <w:pPr>
        <w:suppressAutoHyphens/>
        <w:spacing w:after="0"/>
        <w:ind w:firstLine="567"/>
        <w:rPr>
          <w:rFonts w:ascii="Times New Roman" w:eastAsia="Times New Roman" w:hAnsi="Times New Roman"/>
          <w:b/>
          <w:sz w:val="24"/>
          <w:szCs w:val="24"/>
          <w:lang w:eastAsia="ar-SA"/>
        </w:rPr>
      </w:pPr>
      <w:r w:rsidRPr="00706130">
        <w:rPr>
          <w:rFonts w:ascii="Times New Roman" w:eastAsia="Times New Roman" w:hAnsi="Times New Roman"/>
          <w:b/>
          <w:sz w:val="24"/>
          <w:szCs w:val="24"/>
          <w:lang w:eastAsia="ar-SA"/>
        </w:rPr>
        <w:t>Материально-техническое обеспечение образовательного процесса:</w:t>
      </w:r>
    </w:p>
    <w:p w:rsidR="00706130" w:rsidRPr="00706130" w:rsidRDefault="00706130" w:rsidP="00706130">
      <w:pPr>
        <w:numPr>
          <w:ilvl w:val="0"/>
          <w:numId w:val="235"/>
        </w:numPr>
        <w:suppressAutoHyphens/>
        <w:spacing w:after="0" w:line="240" w:lineRule="auto"/>
        <w:ind w:left="0" w:firstLine="567"/>
        <w:rPr>
          <w:rFonts w:ascii="Times New Roman" w:eastAsia="Times New Roman" w:hAnsi="Times New Roman"/>
          <w:i/>
          <w:sz w:val="24"/>
          <w:szCs w:val="24"/>
          <w:lang w:eastAsia="ar-SA"/>
        </w:rPr>
      </w:pPr>
      <w:r w:rsidRPr="00706130">
        <w:rPr>
          <w:rFonts w:ascii="Times New Roman" w:eastAsia="Times New Roman" w:hAnsi="Times New Roman"/>
          <w:sz w:val="24"/>
          <w:szCs w:val="24"/>
          <w:lang w:eastAsia="ar-SA"/>
        </w:rPr>
        <w:t xml:space="preserve">Организация образовательного процесса осуществляется в условиях </w:t>
      </w:r>
      <w:r w:rsidRPr="00706130">
        <w:rPr>
          <w:rFonts w:ascii="Times New Roman" w:eastAsia="Times New Roman" w:hAnsi="Times New Roman"/>
          <w:i/>
          <w:sz w:val="24"/>
          <w:szCs w:val="24"/>
          <w:lang w:eastAsia="ar-SA"/>
        </w:rPr>
        <w:t>классно-кабинетной системы.</w:t>
      </w:r>
    </w:p>
    <w:p w:rsidR="00706130" w:rsidRPr="00706130" w:rsidRDefault="00706130" w:rsidP="00706130">
      <w:pPr>
        <w:numPr>
          <w:ilvl w:val="0"/>
          <w:numId w:val="235"/>
        </w:numPr>
        <w:suppressAutoHyphens/>
        <w:spacing w:after="0" w:line="240" w:lineRule="auto"/>
        <w:ind w:left="0" w:firstLine="567"/>
        <w:rPr>
          <w:rFonts w:ascii="Times New Roman" w:eastAsia="Times New Roman" w:hAnsi="Times New Roman"/>
          <w:i/>
          <w:sz w:val="24"/>
          <w:szCs w:val="24"/>
          <w:lang w:eastAsia="ar-SA"/>
        </w:rPr>
      </w:pPr>
      <w:r w:rsidRPr="00706130">
        <w:rPr>
          <w:rFonts w:ascii="Times New Roman" w:eastAsia="Times New Roman" w:hAnsi="Times New Roman"/>
          <w:sz w:val="24"/>
          <w:szCs w:val="24"/>
          <w:lang w:eastAsia="ar-SA"/>
        </w:rPr>
        <w:t xml:space="preserve">Для организации учебного процесса оборудован </w:t>
      </w:r>
      <w:r w:rsidRPr="00706130">
        <w:rPr>
          <w:rFonts w:ascii="Times New Roman" w:eastAsia="Times New Roman" w:hAnsi="Times New Roman"/>
          <w:i/>
          <w:sz w:val="24"/>
          <w:szCs w:val="24"/>
          <w:lang w:eastAsia="ar-SA"/>
        </w:rPr>
        <w:t>1 компьютерный класс</w:t>
      </w:r>
      <w:r w:rsidR="007F3F65">
        <w:rPr>
          <w:rFonts w:ascii="Times New Roman" w:eastAsia="Times New Roman" w:hAnsi="Times New Roman"/>
          <w:sz w:val="24"/>
          <w:szCs w:val="24"/>
          <w:lang w:eastAsia="ar-SA"/>
        </w:rPr>
        <w:t>, в котором имеется 15  компьютеров, 2 принтера,1</w:t>
      </w:r>
      <w:r w:rsidRPr="00706130">
        <w:rPr>
          <w:rFonts w:ascii="Times New Roman" w:eastAsia="Times New Roman" w:hAnsi="Times New Roman"/>
          <w:sz w:val="24"/>
          <w:szCs w:val="24"/>
          <w:lang w:eastAsia="ar-SA"/>
        </w:rPr>
        <w:t xml:space="preserve"> сканера, 3 проектора, интернет.</w:t>
      </w:r>
    </w:p>
    <w:p w:rsidR="00706130" w:rsidRPr="00706130" w:rsidRDefault="00706130" w:rsidP="00706130">
      <w:pPr>
        <w:numPr>
          <w:ilvl w:val="0"/>
          <w:numId w:val="235"/>
        </w:numPr>
        <w:suppressAutoHyphens/>
        <w:spacing w:after="0" w:line="240" w:lineRule="auto"/>
        <w:ind w:left="0" w:firstLine="567"/>
        <w:rPr>
          <w:rFonts w:ascii="Times New Roman" w:eastAsia="Times New Roman" w:hAnsi="Times New Roman"/>
          <w:sz w:val="24"/>
          <w:szCs w:val="24"/>
          <w:lang w:eastAsia="ar-SA"/>
        </w:rPr>
      </w:pPr>
      <w:r w:rsidRPr="00706130">
        <w:rPr>
          <w:rFonts w:ascii="Times New Roman" w:eastAsia="Times New Roman" w:hAnsi="Times New Roman"/>
          <w:sz w:val="24"/>
          <w:szCs w:val="24"/>
          <w:lang w:eastAsia="ar-SA"/>
        </w:rPr>
        <w:t xml:space="preserve">Для занятий физической культурой и спортом </w:t>
      </w:r>
      <w:r w:rsidR="007F3F65">
        <w:rPr>
          <w:rFonts w:ascii="Times New Roman" w:eastAsia="Times New Roman" w:hAnsi="Times New Roman"/>
          <w:sz w:val="24"/>
          <w:szCs w:val="24"/>
          <w:lang w:eastAsia="ar-SA"/>
        </w:rPr>
        <w:t>о</w:t>
      </w:r>
      <w:r w:rsidRPr="00706130">
        <w:rPr>
          <w:rFonts w:ascii="Times New Roman" w:eastAsia="Times New Roman" w:hAnsi="Times New Roman"/>
          <w:sz w:val="24"/>
          <w:szCs w:val="24"/>
          <w:lang w:eastAsia="ar-SA"/>
        </w:rPr>
        <w:t xml:space="preserve">коло здания школы  оборудованы </w:t>
      </w:r>
      <w:r w:rsidRPr="00706130">
        <w:rPr>
          <w:rFonts w:ascii="Times New Roman" w:eastAsia="Times New Roman" w:hAnsi="Times New Roman"/>
          <w:i/>
          <w:iCs/>
          <w:sz w:val="24"/>
          <w:szCs w:val="24"/>
          <w:lang w:eastAsia="ar-SA"/>
        </w:rPr>
        <w:t>стадион и сп</w:t>
      </w:r>
      <w:r w:rsidRPr="00706130">
        <w:rPr>
          <w:rFonts w:ascii="Times New Roman" w:eastAsia="Times New Roman" w:hAnsi="Times New Roman"/>
          <w:i/>
          <w:sz w:val="24"/>
          <w:szCs w:val="24"/>
          <w:lang w:eastAsia="ar-SA"/>
        </w:rPr>
        <w:t>ортивная площадка</w:t>
      </w:r>
      <w:r w:rsidRPr="00706130">
        <w:rPr>
          <w:rFonts w:ascii="Times New Roman" w:eastAsia="Times New Roman" w:hAnsi="Times New Roman"/>
          <w:sz w:val="24"/>
          <w:szCs w:val="24"/>
          <w:lang w:eastAsia="ar-SA"/>
        </w:rPr>
        <w:t xml:space="preserve">.  </w:t>
      </w:r>
    </w:p>
    <w:p w:rsidR="00706130" w:rsidRPr="00706130" w:rsidRDefault="00706130" w:rsidP="00706130">
      <w:pPr>
        <w:numPr>
          <w:ilvl w:val="0"/>
          <w:numId w:val="235"/>
        </w:numPr>
        <w:suppressAutoHyphens/>
        <w:spacing w:after="0" w:line="240" w:lineRule="auto"/>
        <w:ind w:left="0" w:firstLine="567"/>
        <w:rPr>
          <w:rFonts w:ascii="Times New Roman" w:eastAsia="Times New Roman" w:hAnsi="Times New Roman"/>
          <w:sz w:val="24"/>
          <w:szCs w:val="24"/>
          <w:lang w:eastAsia="ar-SA"/>
        </w:rPr>
      </w:pPr>
      <w:r w:rsidRPr="00706130">
        <w:rPr>
          <w:rFonts w:ascii="Times New Roman" w:eastAsia="Times New Roman" w:hAnsi="Times New Roman"/>
          <w:sz w:val="24"/>
          <w:szCs w:val="24"/>
          <w:lang w:eastAsia="ar-SA"/>
        </w:rPr>
        <w:t xml:space="preserve">Для организации питания имеется </w:t>
      </w:r>
      <w:r w:rsidRPr="00706130">
        <w:rPr>
          <w:rFonts w:ascii="Times New Roman" w:eastAsia="Times New Roman" w:hAnsi="Times New Roman"/>
          <w:i/>
          <w:sz w:val="24"/>
          <w:szCs w:val="24"/>
          <w:lang w:eastAsia="ar-SA"/>
        </w:rPr>
        <w:t>столовая</w:t>
      </w:r>
      <w:r w:rsidRPr="00706130">
        <w:rPr>
          <w:rFonts w:ascii="Times New Roman" w:eastAsia="Times New Roman" w:hAnsi="Times New Roman"/>
          <w:sz w:val="24"/>
          <w:szCs w:val="24"/>
          <w:lang w:eastAsia="ar-SA"/>
        </w:rPr>
        <w:t>. Все учащиеся обеспечены горячим питанием. Для учащихся из многодетных семей предусмотрено бесплатное питание.</w:t>
      </w:r>
    </w:p>
    <w:p w:rsidR="00706130" w:rsidRPr="00706130" w:rsidRDefault="00706130" w:rsidP="00706130">
      <w:pPr>
        <w:numPr>
          <w:ilvl w:val="0"/>
          <w:numId w:val="235"/>
        </w:numPr>
        <w:suppressAutoHyphens/>
        <w:spacing w:after="0" w:line="240" w:lineRule="auto"/>
        <w:ind w:left="0" w:firstLine="567"/>
        <w:rPr>
          <w:rFonts w:ascii="Times New Roman" w:eastAsia="Times New Roman" w:hAnsi="Times New Roman"/>
          <w:sz w:val="24"/>
          <w:szCs w:val="24"/>
          <w:lang w:eastAsia="ar-SA"/>
        </w:rPr>
      </w:pPr>
      <w:r w:rsidRPr="00706130">
        <w:rPr>
          <w:rFonts w:ascii="Times New Roman" w:eastAsia="Times New Roman" w:hAnsi="Times New Roman"/>
          <w:sz w:val="24"/>
          <w:szCs w:val="24"/>
          <w:lang w:eastAsia="ar-SA"/>
        </w:rPr>
        <w:lastRenderedPageBreak/>
        <w:t xml:space="preserve">Все участники образовательного процесса являются пользователями </w:t>
      </w:r>
      <w:r w:rsidRPr="00706130">
        <w:rPr>
          <w:rFonts w:ascii="Times New Roman" w:eastAsia="Times New Roman" w:hAnsi="Times New Roman"/>
          <w:i/>
          <w:sz w:val="24"/>
          <w:szCs w:val="24"/>
          <w:lang w:eastAsia="ar-SA"/>
        </w:rPr>
        <w:t>библиотеки</w:t>
      </w:r>
      <w:r w:rsidRPr="00706130">
        <w:rPr>
          <w:rFonts w:ascii="Times New Roman" w:eastAsia="Times New Roman" w:hAnsi="Times New Roman"/>
          <w:sz w:val="24"/>
          <w:szCs w:val="24"/>
          <w:lang w:eastAsia="ar-SA"/>
        </w:rPr>
        <w:t>. Библиотечный фонд составляет около 3000 учебников и более 5000 книг художественной литературы. Все обучающиеся  1 класса обеспечены бесплатными учебниками.</w:t>
      </w:r>
      <w:r w:rsidRPr="00706130">
        <w:rPr>
          <w:rFonts w:ascii="Times New Roman" w:eastAsia="Times New Roman" w:hAnsi="Times New Roman"/>
          <w:sz w:val="24"/>
          <w:szCs w:val="24"/>
          <w:lang w:eastAsia="ru-RU"/>
        </w:rPr>
        <w:t xml:space="preserve"> </w:t>
      </w:r>
    </w:p>
    <w:p w:rsidR="00706130" w:rsidRPr="00313F37" w:rsidRDefault="00313F37" w:rsidP="00313F37">
      <w:pPr>
        <w:numPr>
          <w:ilvl w:val="0"/>
          <w:numId w:val="235"/>
        </w:numPr>
        <w:suppressAutoHyphens/>
        <w:spacing w:after="0" w:line="240" w:lineRule="auto"/>
        <w:ind w:left="0" w:firstLine="567"/>
        <w:rPr>
          <w:rFonts w:ascii="Times New Roman" w:eastAsia="Times New Roman" w:hAnsi="Times New Roman"/>
          <w:sz w:val="24"/>
          <w:szCs w:val="24"/>
          <w:lang w:eastAsia="ar-SA"/>
        </w:rPr>
      </w:pPr>
      <w:r>
        <w:rPr>
          <w:rFonts w:ascii="Times New Roman" w:eastAsia="Times New Roman" w:hAnsi="Times New Roman"/>
          <w:sz w:val="24"/>
          <w:szCs w:val="24"/>
          <w:lang w:eastAsia="ru-RU"/>
        </w:rPr>
        <w:t xml:space="preserve"> Есть школьный автобус;</w:t>
      </w:r>
    </w:p>
    <w:p w:rsidR="00710C24" w:rsidRPr="00313F37" w:rsidRDefault="00313F37" w:rsidP="00313F37">
      <w:pPr>
        <w:pStyle w:val="a8"/>
        <w:numPr>
          <w:ilvl w:val="0"/>
          <w:numId w:val="149"/>
        </w:numPr>
        <w:tabs>
          <w:tab w:val="left" w:pos="567"/>
        </w:tabs>
        <w:ind w:left="0" w:firstLine="567"/>
        <w:jc w:val="both"/>
        <w:rPr>
          <w:rFonts w:ascii="Times New Roman" w:hAnsi="Times New Roman"/>
        </w:rPr>
      </w:pPr>
      <w:r>
        <w:rPr>
          <w:rFonts w:ascii="Times New Roman" w:hAnsi="Times New Roman"/>
        </w:rPr>
        <w:t xml:space="preserve">Есть </w:t>
      </w:r>
      <w:r w:rsidR="00710C24" w:rsidRPr="00313F37">
        <w:rPr>
          <w:rFonts w:ascii="Times New Roman" w:hAnsi="Times New Roman"/>
        </w:rPr>
        <w:t>гардеробы</w:t>
      </w:r>
      <w:r w:rsidRPr="00313F37">
        <w:rPr>
          <w:rFonts w:ascii="Times New Roman" w:hAnsi="Times New Roman"/>
        </w:rPr>
        <w:t>, санузлы, места личной гигиены.</w:t>
      </w:r>
    </w:p>
    <w:p w:rsidR="00710C24" w:rsidRPr="001E2DAE" w:rsidRDefault="00710C24" w:rsidP="00313F37">
      <w:pPr>
        <w:pStyle w:val="a8"/>
        <w:tabs>
          <w:tab w:val="left" w:pos="993"/>
        </w:tabs>
        <w:ind w:left="709"/>
        <w:jc w:val="both"/>
        <w:rPr>
          <w:rFonts w:ascii="Times New Roman" w:hAnsi="Times New Roman"/>
          <w:color w:val="FF6600"/>
        </w:rPr>
      </w:pPr>
    </w:p>
    <w:p w:rsidR="00710C24" w:rsidRDefault="00710C24" w:rsidP="002776A6">
      <w:pPr>
        <w:spacing w:after="0" w:line="240" w:lineRule="auto"/>
        <w:ind w:firstLine="709"/>
        <w:jc w:val="both"/>
        <w:rPr>
          <w:rFonts w:ascii="Times New Roman" w:hAnsi="Times New Roman"/>
          <w:sz w:val="24"/>
          <w:szCs w:val="24"/>
        </w:rPr>
      </w:pPr>
      <w:r w:rsidRPr="002776A6">
        <w:rPr>
          <w:rFonts w:ascii="Times New Roman" w:hAnsi="Times New Roman"/>
          <w:sz w:val="24"/>
          <w:szCs w:val="24"/>
        </w:rPr>
        <w:t>Все помещения должны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образовательной организации может быть осуществлена посредством сопоставления имеющегося и требуемого оборудования.</w:t>
      </w:r>
    </w:p>
    <w:p w:rsidR="00710C24" w:rsidRPr="002776A6" w:rsidRDefault="00710C24" w:rsidP="002776A6">
      <w:pPr>
        <w:spacing w:after="0" w:line="240" w:lineRule="auto"/>
        <w:ind w:firstLine="709"/>
        <w:jc w:val="both"/>
        <w:rPr>
          <w:rFonts w:ascii="Times New Roman" w:hAnsi="Times New Roman"/>
          <w:sz w:val="24"/>
          <w:szCs w:val="24"/>
        </w:rPr>
      </w:pPr>
    </w:p>
    <w:p w:rsidR="00710C24" w:rsidRPr="0074495D" w:rsidRDefault="00710C24" w:rsidP="00436EB5">
      <w:pPr>
        <w:spacing w:after="0" w:line="360" w:lineRule="auto"/>
        <w:jc w:val="both"/>
        <w:rPr>
          <w:rFonts w:ascii="Times New Roman" w:hAnsi="Times New Roman"/>
          <w:vanish/>
          <w:sz w:val="28"/>
          <w:szCs w:val="28"/>
        </w:rPr>
      </w:pPr>
    </w:p>
    <w:p w:rsidR="00710C24" w:rsidRPr="002776A6" w:rsidRDefault="00710C24" w:rsidP="002776A6">
      <w:pPr>
        <w:spacing w:after="0" w:line="240" w:lineRule="auto"/>
        <w:jc w:val="both"/>
        <w:rPr>
          <w:rFonts w:ascii="Times New Roman" w:hAnsi="Times New Roman"/>
          <w:sz w:val="24"/>
          <w:szCs w:val="24"/>
        </w:rPr>
      </w:pPr>
      <w:r>
        <w:rPr>
          <w:rFonts w:ascii="Times New Roman" w:hAnsi="Times New Roman"/>
          <w:sz w:val="28"/>
          <w:szCs w:val="28"/>
        </w:rPr>
        <w:t xml:space="preserve">          </w:t>
      </w:r>
      <w:r w:rsidRPr="002776A6">
        <w:rPr>
          <w:rFonts w:ascii="Times New Roman" w:hAnsi="Times New Roman"/>
          <w:sz w:val="24"/>
          <w:szCs w:val="24"/>
        </w:rPr>
        <w:t>Необходимо также на основе СанПИН 2.4.2.2821-10 «Санитарно-эпидемиологические требования к условиям и организации обучения в общеобразовательных учреждениях» 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710C24" w:rsidRPr="0074495D" w:rsidRDefault="00710C24">
      <w:pPr>
        <w:spacing w:after="0" w:line="360" w:lineRule="auto"/>
        <w:ind w:firstLine="709"/>
        <w:jc w:val="both"/>
        <w:rPr>
          <w:rFonts w:ascii="Times New Roman" w:hAnsi="Times New Roman"/>
          <w:sz w:val="28"/>
          <w:szCs w:val="28"/>
        </w:rPr>
      </w:pPr>
    </w:p>
    <w:p w:rsidR="00710C24" w:rsidRPr="002776A6" w:rsidRDefault="00710C24" w:rsidP="002776A6">
      <w:pPr>
        <w:pStyle w:val="3"/>
        <w:numPr>
          <w:ilvl w:val="2"/>
          <w:numId w:val="75"/>
        </w:numPr>
        <w:spacing w:before="0" w:beforeAutospacing="0" w:after="0" w:afterAutospacing="0"/>
        <w:jc w:val="both"/>
        <w:rPr>
          <w:sz w:val="24"/>
          <w:szCs w:val="24"/>
        </w:rPr>
      </w:pPr>
      <w:bookmarkStart w:id="437" w:name="_Toc410654083"/>
      <w:bookmarkStart w:id="438" w:name="_Toc409691740"/>
      <w:bookmarkStart w:id="439" w:name="_Toc414553290"/>
      <w:r w:rsidRPr="002776A6">
        <w:rPr>
          <w:sz w:val="24"/>
          <w:szCs w:val="24"/>
        </w:rPr>
        <w:t>Информационно-методические условия реализации основной</w:t>
      </w:r>
      <w:bookmarkStart w:id="440" w:name="_Toc410654084"/>
      <w:bookmarkEnd w:id="437"/>
      <w:r w:rsidRPr="002776A6">
        <w:rPr>
          <w:sz w:val="24"/>
          <w:szCs w:val="24"/>
        </w:rPr>
        <w:t xml:space="preserve"> образовательной программы основного общего образования</w:t>
      </w:r>
      <w:bookmarkEnd w:id="438"/>
      <w:bookmarkEnd w:id="439"/>
      <w:bookmarkEnd w:id="440"/>
    </w:p>
    <w:p w:rsidR="00710C24" w:rsidRPr="002776A6" w:rsidRDefault="00710C24" w:rsidP="002776A6">
      <w:pPr>
        <w:spacing w:after="0" w:line="240" w:lineRule="auto"/>
        <w:ind w:firstLine="709"/>
        <w:jc w:val="both"/>
        <w:rPr>
          <w:rFonts w:ascii="Times New Roman" w:hAnsi="Times New Roman"/>
          <w:sz w:val="24"/>
          <w:szCs w:val="24"/>
        </w:rPr>
      </w:pPr>
      <w:r w:rsidRPr="002776A6">
        <w:rPr>
          <w:rFonts w:ascii="Times New Roman" w:hAnsi="Times New Roman"/>
          <w:bCs/>
          <w:sz w:val="24"/>
          <w:szCs w:val="24"/>
        </w:rPr>
        <w:t xml:space="preserve">Под </w:t>
      </w:r>
      <w:r w:rsidRPr="002776A6">
        <w:rPr>
          <w:rFonts w:ascii="Times New Roman" w:hAnsi="Times New Roman"/>
          <w:b/>
          <w:bCs/>
          <w:sz w:val="24"/>
          <w:szCs w:val="24"/>
        </w:rPr>
        <w:t xml:space="preserve">информационно-образовательной средой </w:t>
      </w:r>
      <w:r w:rsidRPr="002776A6">
        <w:rPr>
          <w:rFonts w:ascii="Times New Roman" w:hAnsi="Times New Roman"/>
          <w:bCs/>
          <w:sz w:val="24"/>
          <w:szCs w:val="24"/>
        </w:rPr>
        <w:t>(ИОС)</w:t>
      </w:r>
      <w:r w:rsidRPr="002776A6">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710C24" w:rsidRPr="002776A6" w:rsidRDefault="00710C24" w:rsidP="002776A6">
      <w:pPr>
        <w:spacing w:after="0" w:line="240" w:lineRule="auto"/>
        <w:ind w:firstLine="709"/>
        <w:jc w:val="both"/>
        <w:rPr>
          <w:rFonts w:ascii="Times New Roman" w:hAnsi="Times New Roman"/>
          <w:sz w:val="24"/>
          <w:szCs w:val="24"/>
        </w:rPr>
      </w:pPr>
      <w:r w:rsidRPr="002776A6">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единая информационно-образовательная среда страны;</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единая информационно-образовательная среда региона;</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информационно-образовательная среда образовательной организации;</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предметная информационно-образовательная среда;</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информационно-образовательная среда УМК;</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информационно-образовательная среда компонентов УМК;</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информационно-образовательная среда элементов УМК.</w:t>
      </w:r>
    </w:p>
    <w:p w:rsidR="00710C24" w:rsidRPr="002776A6" w:rsidRDefault="00710C24" w:rsidP="002776A6">
      <w:pPr>
        <w:spacing w:after="0" w:line="240" w:lineRule="auto"/>
        <w:ind w:firstLine="709"/>
        <w:jc w:val="both"/>
        <w:rPr>
          <w:rFonts w:ascii="Times New Roman" w:hAnsi="Times New Roman"/>
          <w:sz w:val="24"/>
          <w:szCs w:val="24"/>
        </w:rPr>
      </w:pPr>
      <w:r w:rsidRPr="002776A6">
        <w:rPr>
          <w:rFonts w:ascii="Times New Roman" w:hAnsi="Times New Roman"/>
          <w:bCs/>
          <w:iCs/>
          <w:sz w:val="24"/>
          <w:szCs w:val="24"/>
        </w:rPr>
        <w:t>Основными элементами ИОС являются:</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информационно-образовательные ресурсы в виде печатной продукции;</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информационно-образовательные ресурсы на сменных оптических носителях;</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информационно-образовательные ресурсы сети Интернет;</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вычислительная и информационно-телекоммуникационная инфраструктура;</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710C24" w:rsidRPr="002776A6" w:rsidRDefault="00710C24" w:rsidP="002776A6">
      <w:pPr>
        <w:spacing w:after="0" w:line="240" w:lineRule="auto"/>
        <w:ind w:firstLine="709"/>
        <w:jc w:val="both"/>
        <w:rPr>
          <w:rFonts w:ascii="Times New Roman" w:hAnsi="Times New Roman"/>
          <w:sz w:val="24"/>
          <w:szCs w:val="24"/>
        </w:rPr>
      </w:pPr>
      <w:r w:rsidRPr="002776A6">
        <w:rPr>
          <w:rFonts w:ascii="Times New Roman" w:hAnsi="Times New Roman"/>
          <w:bCs/>
          <w:iCs/>
          <w:sz w:val="24"/>
          <w:szCs w:val="24"/>
        </w:rPr>
        <w:t>Необходимое для использования ИКТ оборудование</w:t>
      </w:r>
      <w:r w:rsidRPr="002776A6">
        <w:rPr>
          <w:rFonts w:ascii="Times New Roman" w:hAnsi="Times New Roman"/>
          <w:sz w:val="24"/>
          <w:szCs w:val="24"/>
        </w:rPr>
        <w:t>  отвечает современным требованиям и обеспечивает использование ИКТ:</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lastRenderedPageBreak/>
        <w:t>в учебной деятельности;</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во внеурочной деятельности;</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в исследовательской и проектной деятельности;</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при измерении, контроле и оценке результатов образования;</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710C24" w:rsidRPr="002776A6" w:rsidRDefault="00710C24" w:rsidP="002776A6">
      <w:pPr>
        <w:spacing w:after="0" w:line="240" w:lineRule="auto"/>
        <w:ind w:firstLine="709"/>
        <w:jc w:val="both"/>
        <w:rPr>
          <w:rFonts w:ascii="Times New Roman" w:hAnsi="Times New Roman"/>
          <w:sz w:val="24"/>
          <w:szCs w:val="24"/>
        </w:rPr>
      </w:pPr>
      <w:r w:rsidRPr="002776A6">
        <w:rPr>
          <w:rFonts w:ascii="Times New Roman" w:hAnsi="Times New Roman"/>
          <w:bCs/>
          <w:iCs/>
          <w:sz w:val="24"/>
          <w:szCs w:val="24"/>
        </w:rPr>
        <w:t>Учебно-методическое и информационное оснащение образовательного процесса</w:t>
      </w:r>
      <w:r w:rsidRPr="002776A6">
        <w:rPr>
          <w:rFonts w:ascii="Times New Roman" w:hAnsi="Times New Roman"/>
          <w:sz w:val="24"/>
          <w:szCs w:val="24"/>
        </w:rPr>
        <w:t xml:space="preserve"> обеспечивает возможность:</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выступления с аудио-, видео- и графическим экранным сопровождением;</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вывода информации на бумагу и т. п. и в трехмерную материальную среду (печать);</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поиска и получения информации;</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вещания (подкастинга), использования носимых аудио-, видеоустройств для учебной деятельности на уроке и вне урока;</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создания, заполнения и анализа баз данных, в том числе определителей; их наглядного представления;</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 xml:space="preserve">исполнения, сочинения и аранжировки музыкальных произведений с применением традиционных народных и современных инструментов и цифровых </w:t>
      </w:r>
      <w:r w:rsidRPr="002776A6">
        <w:rPr>
          <w:rFonts w:ascii="Times New Roman" w:hAnsi="Times New Roman"/>
        </w:rPr>
        <w:lastRenderedPageBreak/>
        <w:t>технологий, использования звуковых и музыкальных редакторов, клавишных и кинестетических синтезаторов;</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занятий по изучению правил дорожного движения с использованием игр, оборудования, а также компьютерных тренажеров;</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710C24" w:rsidRPr="002776A6" w:rsidRDefault="00710C24" w:rsidP="00666657">
      <w:pPr>
        <w:pStyle w:val="a8"/>
        <w:numPr>
          <w:ilvl w:val="0"/>
          <w:numId w:val="150"/>
        </w:numPr>
        <w:tabs>
          <w:tab w:val="left" w:pos="993"/>
        </w:tabs>
        <w:ind w:left="0" w:firstLine="709"/>
        <w:jc w:val="both"/>
        <w:rPr>
          <w:rFonts w:ascii="Times New Roman" w:hAnsi="Times New Roman"/>
        </w:rPr>
      </w:pPr>
      <w:r w:rsidRPr="002776A6">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710C24" w:rsidRPr="002776A6" w:rsidRDefault="00710C24" w:rsidP="002776A6">
      <w:pPr>
        <w:pStyle w:val="a8"/>
        <w:tabs>
          <w:tab w:val="left" w:pos="993"/>
        </w:tabs>
        <w:ind w:left="0" w:firstLine="709"/>
        <w:jc w:val="both"/>
        <w:rPr>
          <w:rFonts w:ascii="Times New Roman" w:hAnsi="Times New Roman"/>
        </w:rPr>
      </w:pPr>
      <w:r w:rsidRPr="002776A6">
        <w:rPr>
          <w:rFonts w:ascii="Times New Roman" w:hAnsi="Times New Roman"/>
        </w:rPr>
        <w:t>Все указанные виды деятельности обеспечиваются расходными материалами.</w:t>
      </w:r>
    </w:p>
    <w:p w:rsidR="00710C24" w:rsidRPr="002776A6" w:rsidRDefault="00710C24" w:rsidP="002776A6">
      <w:pPr>
        <w:spacing w:after="0" w:line="240" w:lineRule="auto"/>
        <w:ind w:firstLine="709"/>
        <w:jc w:val="center"/>
        <w:rPr>
          <w:rFonts w:ascii="Times New Roman" w:hAnsi="Times New Roman"/>
          <w:b/>
          <w:bCs/>
          <w:sz w:val="24"/>
          <w:szCs w:val="24"/>
        </w:rPr>
      </w:pPr>
      <w:r w:rsidRPr="002776A6">
        <w:rPr>
          <w:rFonts w:ascii="Times New Roman" w:hAnsi="Times New Roman"/>
          <w:b/>
          <w:bCs/>
          <w:sz w:val="24"/>
          <w:szCs w:val="24"/>
        </w:rPr>
        <w:t>Создание в образовательной организации информационно-</w:t>
      </w:r>
    </w:p>
    <w:p w:rsidR="00710C24" w:rsidRPr="002776A6" w:rsidRDefault="00710C24" w:rsidP="002776A6">
      <w:pPr>
        <w:spacing w:after="0" w:line="240" w:lineRule="auto"/>
        <w:ind w:firstLine="709"/>
        <w:jc w:val="center"/>
        <w:rPr>
          <w:rFonts w:ascii="Times New Roman" w:hAnsi="Times New Roman"/>
          <w:sz w:val="24"/>
          <w:szCs w:val="24"/>
        </w:rPr>
      </w:pPr>
      <w:r w:rsidRPr="002776A6">
        <w:rPr>
          <w:rFonts w:ascii="Times New Roman" w:hAnsi="Times New Roman"/>
          <w:b/>
          <w:bCs/>
          <w:sz w:val="24"/>
          <w:szCs w:val="24"/>
        </w:rPr>
        <w:t>образовательной среды, соответствующей требованиям ФГОС</w:t>
      </w:r>
    </w:p>
    <w:tbl>
      <w:tblPr>
        <w:tblW w:w="0" w:type="auto"/>
        <w:tblCellMar>
          <w:top w:w="15" w:type="dxa"/>
          <w:left w:w="15" w:type="dxa"/>
          <w:bottom w:w="15" w:type="dxa"/>
          <w:right w:w="15" w:type="dxa"/>
        </w:tblCellMar>
        <w:tblLook w:val="00A0" w:firstRow="1" w:lastRow="0" w:firstColumn="1" w:lastColumn="0" w:noHBand="0" w:noVBand="0"/>
      </w:tblPr>
      <w:tblGrid>
        <w:gridCol w:w="839"/>
        <w:gridCol w:w="1870"/>
        <w:gridCol w:w="4844"/>
        <w:gridCol w:w="1973"/>
      </w:tblGrid>
      <w:tr w:rsidR="00710C24" w:rsidRPr="002776A6" w:rsidTr="00E251D0">
        <w:tc>
          <w:tcPr>
            <w:tcW w:w="839" w:type="dxa"/>
            <w:tcBorders>
              <w:top w:val="single" w:sz="6" w:space="0" w:color="000000"/>
              <w:left w:val="single" w:sz="6" w:space="0" w:color="000000"/>
              <w:bottom w:val="single" w:sz="6" w:space="0" w:color="000000"/>
              <w:right w:val="single" w:sz="6" w:space="0" w:color="000000"/>
            </w:tcBorders>
            <w:shd w:val="clear" w:color="auto" w:fill="FFFFFF"/>
          </w:tcPr>
          <w:p w:rsidR="00710C24" w:rsidRPr="002776A6" w:rsidRDefault="00710C24" w:rsidP="002776A6">
            <w:pPr>
              <w:spacing w:after="0" w:line="240" w:lineRule="auto"/>
              <w:jc w:val="center"/>
              <w:rPr>
                <w:rFonts w:ascii="Times New Roman" w:hAnsi="Times New Roman"/>
                <w:b/>
                <w:bCs/>
                <w:sz w:val="24"/>
                <w:szCs w:val="24"/>
              </w:rPr>
            </w:pPr>
            <w:r w:rsidRPr="002776A6">
              <w:rPr>
                <w:rFonts w:ascii="Times New Roman" w:hAnsi="Times New Roman"/>
                <w:b/>
                <w:bCs/>
                <w:sz w:val="24"/>
                <w:szCs w:val="24"/>
              </w:rPr>
              <w:t xml:space="preserve">№ </w:t>
            </w:r>
          </w:p>
          <w:p w:rsidR="00710C24" w:rsidRPr="002776A6" w:rsidRDefault="00710C24" w:rsidP="002776A6">
            <w:pPr>
              <w:spacing w:after="0" w:line="240" w:lineRule="auto"/>
              <w:jc w:val="center"/>
              <w:rPr>
                <w:rFonts w:ascii="Times New Roman" w:hAnsi="Times New Roman"/>
                <w:sz w:val="24"/>
                <w:szCs w:val="24"/>
              </w:rPr>
            </w:pPr>
            <w:r w:rsidRPr="002776A6">
              <w:rPr>
                <w:rFonts w:ascii="Times New Roman" w:hAnsi="Times New Roman"/>
                <w:b/>
                <w:bCs/>
                <w:sz w:val="24"/>
                <w:szCs w:val="24"/>
              </w:rPr>
              <w:t>п/п</w:t>
            </w:r>
          </w:p>
        </w:tc>
        <w:tc>
          <w:tcPr>
            <w:tcW w:w="1870" w:type="dxa"/>
            <w:tcBorders>
              <w:top w:val="single" w:sz="6" w:space="0" w:color="000000"/>
              <w:left w:val="single" w:sz="6" w:space="0" w:color="000000"/>
              <w:bottom w:val="single" w:sz="6" w:space="0" w:color="000000"/>
              <w:right w:val="single" w:sz="6" w:space="0" w:color="000000"/>
            </w:tcBorders>
            <w:shd w:val="clear" w:color="auto" w:fill="FFFFFF"/>
          </w:tcPr>
          <w:p w:rsidR="00710C24" w:rsidRPr="002776A6" w:rsidRDefault="00710C24" w:rsidP="002776A6">
            <w:pPr>
              <w:spacing w:after="0" w:line="240" w:lineRule="auto"/>
              <w:ind w:firstLine="119"/>
              <w:jc w:val="center"/>
              <w:rPr>
                <w:rFonts w:ascii="Times New Roman" w:hAnsi="Times New Roman"/>
                <w:sz w:val="24"/>
                <w:szCs w:val="24"/>
              </w:rPr>
            </w:pPr>
            <w:r w:rsidRPr="002776A6">
              <w:rPr>
                <w:rFonts w:ascii="Times New Roman" w:hAnsi="Times New Roman"/>
                <w:b/>
                <w:bCs/>
                <w:sz w:val="24"/>
                <w:szCs w:val="24"/>
              </w:rPr>
              <w:t>Необходимые средства</w:t>
            </w:r>
          </w:p>
        </w:tc>
        <w:tc>
          <w:tcPr>
            <w:tcW w:w="4844" w:type="dxa"/>
            <w:tcBorders>
              <w:top w:val="single" w:sz="6" w:space="0" w:color="000000"/>
              <w:left w:val="single" w:sz="6" w:space="0" w:color="000000"/>
              <w:bottom w:val="single" w:sz="6" w:space="0" w:color="000000"/>
              <w:right w:val="single" w:sz="6" w:space="0" w:color="000000"/>
            </w:tcBorders>
            <w:shd w:val="clear" w:color="auto" w:fill="FFFFFF"/>
          </w:tcPr>
          <w:p w:rsidR="00710C24" w:rsidRPr="002776A6" w:rsidRDefault="00710C24" w:rsidP="00E251D0">
            <w:pPr>
              <w:spacing w:after="0" w:line="240" w:lineRule="auto"/>
              <w:ind w:firstLine="119"/>
              <w:jc w:val="center"/>
              <w:rPr>
                <w:rFonts w:ascii="Times New Roman" w:hAnsi="Times New Roman"/>
                <w:sz w:val="24"/>
                <w:szCs w:val="24"/>
              </w:rPr>
            </w:pPr>
            <w:r w:rsidRPr="002776A6">
              <w:rPr>
                <w:rFonts w:ascii="Times New Roman" w:hAnsi="Times New Roman"/>
                <w:b/>
                <w:bCs/>
                <w:sz w:val="24"/>
                <w:szCs w:val="24"/>
              </w:rPr>
              <w:t>Необходимое средств</w:t>
            </w:r>
            <w:r>
              <w:rPr>
                <w:rFonts w:ascii="Times New Roman" w:hAnsi="Times New Roman"/>
                <w:b/>
                <w:bCs/>
                <w:sz w:val="24"/>
                <w:szCs w:val="24"/>
              </w:rPr>
              <w:t>а</w:t>
            </w:r>
          </w:p>
        </w:tc>
        <w:tc>
          <w:tcPr>
            <w:tcW w:w="1973" w:type="dxa"/>
            <w:tcBorders>
              <w:top w:val="single" w:sz="6" w:space="0" w:color="000000"/>
              <w:left w:val="single" w:sz="6" w:space="0" w:color="000000"/>
              <w:bottom w:val="single" w:sz="6" w:space="0" w:color="000000"/>
              <w:right w:val="single" w:sz="6" w:space="0" w:color="000000"/>
            </w:tcBorders>
            <w:shd w:val="clear" w:color="auto" w:fill="FFFFFF"/>
          </w:tcPr>
          <w:p w:rsidR="00710C24" w:rsidRPr="002776A6" w:rsidRDefault="00710C24" w:rsidP="002776A6">
            <w:pPr>
              <w:spacing w:after="0" w:line="240" w:lineRule="auto"/>
              <w:ind w:firstLine="119"/>
              <w:jc w:val="center"/>
              <w:rPr>
                <w:rFonts w:ascii="Times New Roman" w:hAnsi="Times New Roman"/>
                <w:sz w:val="24"/>
                <w:szCs w:val="24"/>
              </w:rPr>
            </w:pPr>
            <w:r w:rsidRPr="002776A6">
              <w:rPr>
                <w:rFonts w:ascii="Times New Roman" w:hAnsi="Times New Roman"/>
                <w:b/>
                <w:bCs/>
                <w:sz w:val="24"/>
                <w:szCs w:val="24"/>
              </w:rPr>
              <w:t>Сроки создания условий в соответствии с требованиями ФГОС</w:t>
            </w:r>
          </w:p>
        </w:tc>
      </w:tr>
      <w:tr w:rsidR="00710C24" w:rsidRPr="002776A6" w:rsidTr="00E251D0">
        <w:tc>
          <w:tcPr>
            <w:tcW w:w="839" w:type="dxa"/>
            <w:tcBorders>
              <w:top w:val="single" w:sz="6" w:space="0" w:color="000000"/>
              <w:left w:val="single" w:sz="6" w:space="0" w:color="000000"/>
              <w:bottom w:val="single" w:sz="6" w:space="0" w:color="000000"/>
              <w:right w:val="single" w:sz="6" w:space="0" w:color="000000"/>
            </w:tcBorders>
            <w:shd w:val="clear" w:color="auto" w:fill="FFFFFF"/>
          </w:tcPr>
          <w:p w:rsidR="00710C24" w:rsidRPr="002776A6" w:rsidRDefault="00710C24" w:rsidP="002776A6">
            <w:pPr>
              <w:spacing w:after="0" w:line="240" w:lineRule="auto"/>
              <w:ind w:firstLine="119"/>
              <w:jc w:val="center"/>
              <w:rPr>
                <w:rFonts w:ascii="Times New Roman" w:hAnsi="Times New Roman"/>
                <w:sz w:val="24"/>
                <w:szCs w:val="24"/>
              </w:rPr>
            </w:pPr>
            <w:r w:rsidRPr="002776A6">
              <w:rPr>
                <w:rFonts w:ascii="Times New Roman" w:hAnsi="Times New Roman"/>
                <w:sz w:val="24"/>
                <w:szCs w:val="24"/>
              </w:rPr>
              <w:t>I</w:t>
            </w:r>
          </w:p>
        </w:tc>
        <w:tc>
          <w:tcPr>
            <w:tcW w:w="1870" w:type="dxa"/>
            <w:tcBorders>
              <w:top w:val="single" w:sz="6" w:space="0" w:color="000000"/>
              <w:left w:val="single" w:sz="6" w:space="0" w:color="000000"/>
              <w:bottom w:val="single" w:sz="6" w:space="0" w:color="000000"/>
              <w:right w:val="single" w:sz="6" w:space="0" w:color="000000"/>
            </w:tcBorders>
            <w:shd w:val="clear" w:color="auto" w:fill="FFFFFF"/>
          </w:tcPr>
          <w:p w:rsidR="00710C24" w:rsidRPr="002776A6" w:rsidRDefault="00710C24" w:rsidP="002776A6">
            <w:pPr>
              <w:spacing w:after="0" w:line="240" w:lineRule="auto"/>
              <w:ind w:firstLine="119"/>
              <w:rPr>
                <w:rFonts w:ascii="Times New Roman" w:hAnsi="Times New Roman"/>
                <w:sz w:val="24"/>
                <w:szCs w:val="24"/>
              </w:rPr>
            </w:pPr>
            <w:r w:rsidRPr="002776A6">
              <w:rPr>
                <w:rFonts w:ascii="Times New Roman" w:hAnsi="Times New Roman"/>
                <w:sz w:val="24"/>
                <w:szCs w:val="24"/>
              </w:rPr>
              <w:t>Технические средства</w:t>
            </w:r>
          </w:p>
        </w:tc>
        <w:tc>
          <w:tcPr>
            <w:tcW w:w="4844" w:type="dxa"/>
            <w:tcBorders>
              <w:top w:val="single" w:sz="6" w:space="0" w:color="000000"/>
              <w:left w:val="single" w:sz="6" w:space="0" w:color="000000"/>
              <w:bottom w:val="single" w:sz="6" w:space="0" w:color="000000"/>
              <w:right w:val="single" w:sz="6" w:space="0" w:color="000000"/>
            </w:tcBorders>
            <w:shd w:val="clear" w:color="auto" w:fill="FFFFFF"/>
          </w:tcPr>
          <w:p w:rsidR="00710C24" w:rsidRPr="004A2720" w:rsidRDefault="00710C24" w:rsidP="004A2720">
            <w:pPr>
              <w:spacing w:after="0" w:line="240" w:lineRule="auto"/>
              <w:ind w:firstLine="119"/>
              <w:rPr>
                <w:rFonts w:ascii="Times New Roman" w:hAnsi="Times New Roman"/>
                <w:sz w:val="20"/>
                <w:szCs w:val="20"/>
              </w:rPr>
            </w:pPr>
            <w:r w:rsidRPr="004A2720">
              <w:rPr>
                <w:rFonts w:ascii="Times New Roman" w:hAnsi="Times New Roman"/>
                <w:sz w:val="24"/>
                <w:szCs w:val="24"/>
              </w:rPr>
              <w:t xml:space="preserve">Мультимедийный проектор и экран; принтер цветной; микрофон; принтер монохромный; </w:t>
            </w:r>
          </w:p>
        </w:tc>
        <w:tc>
          <w:tcPr>
            <w:tcW w:w="1973" w:type="dxa"/>
            <w:tcBorders>
              <w:top w:val="single" w:sz="6" w:space="0" w:color="000000"/>
              <w:left w:val="single" w:sz="6" w:space="0" w:color="000000"/>
              <w:bottom w:val="single" w:sz="6" w:space="0" w:color="000000"/>
              <w:right w:val="single" w:sz="6" w:space="0" w:color="000000"/>
            </w:tcBorders>
            <w:shd w:val="clear" w:color="auto" w:fill="FFFFFF"/>
          </w:tcPr>
          <w:p w:rsidR="00710C24" w:rsidRPr="002776A6" w:rsidRDefault="00710C24" w:rsidP="002776A6">
            <w:pPr>
              <w:spacing w:after="0" w:line="240" w:lineRule="auto"/>
              <w:ind w:firstLine="119"/>
              <w:rPr>
                <w:rFonts w:ascii="Times New Roman" w:hAnsi="Times New Roman"/>
                <w:sz w:val="24"/>
                <w:szCs w:val="24"/>
              </w:rPr>
            </w:pPr>
          </w:p>
        </w:tc>
      </w:tr>
      <w:tr w:rsidR="00710C24" w:rsidRPr="002776A6" w:rsidTr="00E251D0">
        <w:tc>
          <w:tcPr>
            <w:tcW w:w="839" w:type="dxa"/>
            <w:tcBorders>
              <w:top w:val="single" w:sz="6" w:space="0" w:color="000000"/>
              <w:left w:val="single" w:sz="6" w:space="0" w:color="000000"/>
              <w:bottom w:val="single" w:sz="6" w:space="0" w:color="000000"/>
              <w:right w:val="single" w:sz="6" w:space="0" w:color="000000"/>
            </w:tcBorders>
            <w:shd w:val="clear" w:color="auto" w:fill="FFFFFF"/>
          </w:tcPr>
          <w:p w:rsidR="00710C24" w:rsidRPr="002776A6" w:rsidRDefault="00710C24" w:rsidP="002776A6">
            <w:pPr>
              <w:spacing w:after="0" w:line="240" w:lineRule="auto"/>
              <w:ind w:firstLine="119"/>
              <w:jc w:val="center"/>
              <w:rPr>
                <w:rFonts w:ascii="Times New Roman" w:hAnsi="Times New Roman"/>
                <w:sz w:val="24"/>
                <w:szCs w:val="24"/>
              </w:rPr>
            </w:pPr>
            <w:r w:rsidRPr="002776A6">
              <w:rPr>
                <w:rFonts w:ascii="Times New Roman" w:hAnsi="Times New Roman"/>
                <w:sz w:val="24"/>
                <w:szCs w:val="24"/>
              </w:rPr>
              <w:t>II</w:t>
            </w:r>
          </w:p>
        </w:tc>
        <w:tc>
          <w:tcPr>
            <w:tcW w:w="1870" w:type="dxa"/>
            <w:tcBorders>
              <w:top w:val="single" w:sz="6" w:space="0" w:color="000000"/>
              <w:left w:val="single" w:sz="6" w:space="0" w:color="000000"/>
              <w:bottom w:val="single" w:sz="6" w:space="0" w:color="000000"/>
              <w:right w:val="single" w:sz="6" w:space="0" w:color="000000"/>
            </w:tcBorders>
            <w:shd w:val="clear" w:color="auto" w:fill="FFFFFF"/>
          </w:tcPr>
          <w:p w:rsidR="00710C24" w:rsidRPr="002776A6" w:rsidRDefault="00710C24" w:rsidP="002776A6">
            <w:pPr>
              <w:spacing w:after="0" w:line="240" w:lineRule="auto"/>
              <w:ind w:firstLine="119"/>
              <w:rPr>
                <w:rFonts w:ascii="Times New Roman" w:hAnsi="Times New Roman"/>
                <w:sz w:val="24"/>
                <w:szCs w:val="24"/>
              </w:rPr>
            </w:pPr>
            <w:r w:rsidRPr="002776A6">
              <w:rPr>
                <w:rFonts w:ascii="Times New Roman" w:hAnsi="Times New Roman"/>
                <w:sz w:val="24"/>
                <w:szCs w:val="24"/>
              </w:rPr>
              <w:t>Программные инструменты</w:t>
            </w:r>
          </w:p>
        </w:tc>
        <w:tc>
          <w:tcPr>
            <w:tcW w:w="4844" w:type="dxa"/>
            <w:tcBorders>
              <w:top w:val="single" w:sz="6" w:space="0" w:color="000000"/>
              <w:left w:val="single" w:sz="6" w:space="0" w:color="000000"/>
              <w:bottom w:val="single" w:sz="6" w:space="0" w:color="000000"/>
              <w:right w:val="single" w:sz="6" w:space="0" w:color="000000"/>
            </w:tcBorders>
            <w:shd w:val="clear" w:color="auto" w:fill="FFFFFF"/>
          </w:tcPr>
          <w:p w:rsidR="00710C24" w:rsidRPr="002776A6" w:rsidRDefault="00710C24" w:rsidP="002776A6">
            <w:pPr>
              <w:spacing w:after="0" w:line="240" w:lineRule="auto"/>
              <w:ind w:firstLine="119"/>
              <w:rPr>
                <w:rFonts w:ascii="Times New Roman" w:hAnsi="Times New Roman"/>
                <w:sz w:val="24"/>
                <w:szCs w:val="24"/>
              </w:rPr>
            </w:pPr>
            <w:r>
              <w:rPr>
                <w:rFonts w:ascii="Times New Roman" w:hAnsi="Times New Roman"/>
                <w:sz w:val="24"/>
                <w:szCs w:val="24"/>
              </w:rPr>
              <w:t>С</w:t>
            </w:r>
            <w:r w:rsidRPr="00E251D0">
              <w:rPr>
                <w:rFonts w:ascii="Times New Roman" w:hAnsi="Times New Roman"/>
                <w:sz w:val="24"/>
                <w:szCs w:val="24"/>
              </w:rPr>
              <w:t>реды для дистанционного он-лайн и оф-лайн сетевого взаимодействия;</w:t>
            </w:r>
          </w:p>
        </w:tc>
        <w:tc>
          <w:tcPr>
            <w:tcW w:w="1973" w:type="dxa"/>
            <w:tcBorders>
              <w:top w:val="single" w:sz="6" w:space="0" w:color="000000"/>
              <w:left w:val="single" w:sz="6" w:space="0" w:color="000000"/>
              <w:bottom w:val="single" w:sz="6" w:space="0" w:color="000000"/>
              <w:right w:val="single" w:sz="6" w:space="0" w:color="000000"/>
            </w:tcBorders>
            <w:shd w:val="clear" w:color="auto" w:fill="FFFFFF"/>
          </w:tcPr>
          <w:p w:rsidR="00710C24" w:rsidRPr="002776A6" w:rsidRDefault="00710C24" w:rsidP="002776A6">
            <w:pPr>
              <w:spacing w:after="0" w:line="240" w:lineRule="auto"/>
              <w:ind w:firstLine="119"/>
              <w:rPr>
                <w:rFonts w:ascii="Times New Roman" w:hAnsi="Times New Roman"/>
                <w:sz w:val="24"/>
                <w:szCs w:val="24"/>
              </w:rPr>
            </w:pPr>
          </w:p>
        </w:tc>
      </w:tr>
      <w:tr w:rsidR="00710C24" w:rsidRPr="002776A6" w:rsidTr="00E251D0">
        <w:tc>
          <w:tcPr>
            <w:tcW w:w="839" w:type="dxa"/>
            <w:tcBorders>
              <w:top w:val="single" w:sz="6" w:space="0" w:color="000000"/>
              <w:left w:val="single" w:sz="6" w:space="0" w:color="000000"/>
              <w:bottom w:val="single" w:sz="6" w:space="0" w:color="000000"/>
              <w:right w:val="single" w:sz="6" w:space="0" w:color="000000"/>
            </w:tcBorders>
            <w:shd w:val="clear" w:color="auto" w:fill="FFFFFF"/>
          </w:tcPr>
          <w:p w:rsidR="00710C24" w:rsidRPr="002776A6" w:rsidRDefault="00710C24" w:rsidP="002776A6">
            <w:pPr>
              <w:spacing w:after="0" w:line="240" w:lineRule="auto"/>
              <w:ind w:firstLine="119"/>
              <w:jc w:val="center"/>
              <w:rPr>
                <w:rFonts w:ascii="Times New Roman" w:hAnsi="Times New Roman"/>
                <w:sz w:val="24"/>
                <w:szCs w:val="24"/>
              </w:rPr>
            </w:pPr>
            <w:r w:rsidRPr="002776A6">
              <w:rPr>
                <w:rFonts w:ascii="Times New Roman" w:hAnsi="Times New Roman"/>
                <w:sz w:val="24"/>
                <w:szCs w:val="24"/>
              </w:rPr>
              <w:t>III</w:t>
            </w:r>
          </w:p>
        </w:tc>
        <w:tc>
          <w:tcPr>
            <w:tcW w:w="1870" w:type="dxa"/>
            <w:tcBorders>
              <w:top w:val="single" w:sz="6" w:space="0" w:color="000000"/>
              <w:left w:val="single" w:sz="6" w:space="0" w:color="000000"/>
              <w:bottom w:val="single" w:sz="6" w:space="0" w:color="000000"/>
              <w:right w:val="single" w:sz="6" w:space="0" w:color="000000"/>
            </w:tcBorders>
            <w:shd w:val="clear" w:color="auto" w:fill="FFFFFF"/>
          </w:tcPr>
          <w:p w:rsidR="00710C24" w:rsidRPr="002776A6" w:rsidRDefault="00710C24" w:rsidP="002776A6">
            <w:pPr>
              <w:spacing w:after="0" w:line="240" w:lineRule="auto"/>
              <w:ind w:firstLine="119"/>
              <w:rPr>
                <w:rFonts w:ascii="Times New Roman" w:hAnsi="Times New Roman"/>
                <w:sz w:val="24"/>
                <w:szCs w:val="24"/>
              </w:rPr>
            </w:pPr>
            <w:r w:rsidRPr="002776A6">
              <w:rPr>
                <w:rFonts w:ascii="Times New Roman" w:hAnsi="Times New Roman"/>
                <w:sz w:val="24"/>
                <w:szCs w:val="24"/>
              </w:rPr>
              <w:t>Обеспечение технической, методической и организационной поддержки</w:t>
            </w:r>
          </w:p>
        </w:tc>
        <w:tc>
          <w:tcPr>
            <w:tcW w:w="4844" w:type="dxa"/>
            <w:tcBorders>
              <w:top w:val="single" w:sz="6" w:space="0" w:color="000000"/>
              <w:left w:val="single" w:sz="6" w:space="0" w:color="000000"/>
              <w:bottom w:val="single" w:sz="6" w:space="0" w:color="000000"/>
              <w:right w:val="single" w:sz="6" w:space="0" w:color="000000"/>
            </w:tcBorders>
            <w:shd w:val="clear" w:color="auto" w:fill="FFFFFF"/>
          </w:tcPr>
          <w:p w:rsidR="00710C24" w:rsidRPr="002776A6" w:rsidRDefault="00710C24" w:rsidP="002776A6">
            <w:pPr>
              <w:spacing w:after="0" w:line="240" w:lineRule="auto"/>
              <w:ind w:firstLine="119"/>
              <w:rPr>
                <w:rFonts w:ascii="Times New Roman" w:hAnsi="Times New Roman"/>
                <w:sz w:val="24"/>
                <w:szCs w:val="24"/>
              </w:rPr>
            </w:pPr>
            <w:r>
              <w:rPr>
                <w:rFonts w:ascii="Times New Roman" w:hAnsi="Times New Roman"/>
                <w:sz w:val="24"/>
                <w:szCs w:val="24"/>
              </w:rPr>
              <w:t>Р</w:t>
            </w:r>
            <w:r w:rsidRPr="00E251D0">
              <w:rPr>
                <w:rFonts w:ascii="Times New Roman" w:hAnsi="Times New Roman"/>
                <w:sz w:val="24"/>
                <w:szCs w:val="24"/>
              </w:rPr>
              <w:t>азработка планов, дорожных карт;</w:t>
            </w:r>
          </w:p>
        </w:tc>
        <w:tc>
          <w:tcPr>
            <w:tcW w:w="1973" w:type="dxa"/>
            <w:tcBorders>
              <w:top w:val="single" w:sz="6" w:space="0" w:color="000000"/>
              <w:left w:val="single" w:sz="6" w:space="0" w:color="000000"/>
              <w:bottom w:val="single" w:sz="6" w:space="0" w:color="000000"/>
              <w:right w:val="single" w:sz="6" w:space="0" w:color="000000"/>
            </w:tcBorders>
            <w:shd w:val="clear" w:color="auto" w:fill="FFFFFF"/>
          </w:tcPr>
          <w:p w:rsidR="00710C24" w:rsidRPr="002776A6" w:rsidRDefault="00710C24" w:rsidP="002776A6">
            <w:pPr>
              <w:spacing w:after="0" w:line="240" w:lineRule="auto"/>
              <w:ind w:firstLine="119"/>
              <w:rPr>
                <w:rFonts w:ascii="Times New Roman" w:hAnsi="Times New Roman"/>
                <w:sz w:val="24"/>
                <w:szCs w:val="24"/>
              </w:rPr>
            </w:pPr>
          </w:p>
        </w:tc>
      </w:tr>
      <w:tr w:rsidR="00710C24" w:rsidRPr="002776A6" w:rsidTr="00E251D0">
        <w:tc>
          <w:tcPr>
            <w:tcW w:w="839" w:type="dxa"/>
            <w:tcBorders>
              <w:top w:val="single" w:sz="6" w:space="0" w:color="000000"/>
              <w:left w:val="single" w:sz="6" w:space="0" w:color="000000"/>
              <w:bottom w:val="single" w:sz="6" w:space="0" w:color="000000"/>
              <w:right w:val="single" w:sz="6" w:space="0" w:color="000000"/>
            </w:tcBorders>
            <w:shd w:val="clear" w:color="auto" w:fill="FFFFFF"/>
          </w:tcPr>
          <w:p w:rsidR="00710C24" w:rsidRPr="002776A6" w:rsidRDefault="00710C24" w:rsidP="002776A6">
            <w:pPr>
              <w:spacing w:after="0" w:line="240" w:lineRule="auto"/>
              <w:ind w:firstLine="119"/>
              <w:jc w:val="center"/>
              <w:rPr>
                <w:rFonts w:ascii="Times New Roman" w:hAnsi="Times New Roman"/>
                <w:sz w:val="24"/>
                <w:szCs w:val="24"/>
              </w:rPr>
            </w:pPr>
            <w:r w:rsidRPr="002776A6">
              <w:rPr>
                <w:rFonts w:ascii="Times New Roman" w:hAnsi="Times New Roman"/>
                <w:sz w:val="24"/>
                <w:szCs w:val="24"/>
              </w:rPr>
              <w:t>IV</w:t>
            </w:r>
          </w:p>
        </w:tc>
        <w:tc>
          <w:tcPr>
            <w:tcW w:w="1870" w:type="dxa"/>
            <w:tcBorders>
              <w:top w:val="single" w:sz="6" w:space="0" w:color="000000"/>
              <w:left w:val="single" w:sz="6" w:space="0" w:color="000000"/>
              <w:bottom w:val="single" w:sz="6" w:space="0" w:color="000000"/>
              <w:right w:val="single" w:sz="6" w:space="0" w:color="000000"/>
            </w:tcBorders>
            <w:shd w:val="clear" w:color="auto" w:fill="FFFFFF"/>
          </w:tcPr>
          <w:p w:rsidR="00710C24" w:rsidRPr="002776A6" w:rsidRDefault="00710C24" w:rsidP="002776A6">
            <w:pPr>
              <w:spacing w:after="0" w:line="240" w:lineRule="auto"/>
              <w:ind w:firstLine="119"/>
              <w:rPr>
                <w:rFonts w:ascii="Times New Roman" w:hAnsi="Times New Roman"/>
                <w:sz w:val="24"/>
                <w:szCs w:val="24"/>
              </w:rPr>
            </w:pPr>
            <w:r w:rsidRPr="002776A6">
              <w:rPr>
                <w:rFonts w:ascii="Times New Roman" w:hAnsi="Times New Roman"/>
                <w:sz w:val="24"/>
                <w:szCs w:val="24"/>
              </w:rPr>
              <w:t>Отображение образовательного процесса в информационной среде</w:t>
            </w:r>
          </w:p>
        </w:tc>
        <w:tc>
          <w:tcPr>
            <w:tcW w:w="4844" w:type="dxa"/>
            <w:tcBorders>
              <w:top w:val="single" w:sz="6" w:space="0" w:color="000000"/>
              <w:left w:val="single" w:sz="6" w:space="0" w:color="000000"/>
              <w:bottom w:val="single" w:sz="6" w:space="0" w:color="000000"/>
              <w:right w:val="single" w:sz="6" w:space="0" w:color="000000"/>
            </w:tcBorders>
            <w:shd w:val="clear" w:color="auto" w:fill="FFFFFF"/>
          </w:tcPr>
          <w:p w:rsidR="00710C24" w:rsidRPr="002776A6" w:rsidRDefault="00710C24" w:rsidP="002776A6">
            <w:pPr>
              <w:spacing w:after="0" w:line="240" w:lineRule="auto"/>
              <w:ind w:firstLine="119"/>
              <w:rPr>
                <w:rFonts w:ascii="Times New Roman" w:hAnsi="Times New Roman"/>
                <w:sz w:val="24"/>
                <w:szCs w:val="24"/>
              </w:rPr>
            </w:pPr>
            <w:r w:rsidRPr="007442D6">
              <w:rPr>
                <w:rFonts w:ascii="Times New Roman" w:hAnsi="Times New Roman"/>
                <w:sz w:val="24"/>
                <w:szCs w:val="24"/>
              </w:rPr>
              <w:t>осуществляется связь учителей, администрации, родителей, органов управления; осуществляется методическая поддержка учителей</w:t>
            </w:r>
          </w:p>
        </w:tc>
        <w:tc>
          <w:tcPr>
            <w:tcW w:w="1973" w:type="dxa"/>
            <w:tcBorders>
              <w:top w:val="single" w:sz="6" w:space="0" w:color="000000"/>
              <w:left w:val="single" w:sz="6" w:space="0" w:color="000000"/>
              <w:bottom w:val="single" w:sz="6" w:space="0" w:color="000000"/>
              <w:right w:val="single" w:sz="6" w:space="0" w:color="000000"/>
            </w:tcBorders>
            <w:shd w:val="clear" w:color="auto" w:fill="FFFFFF"/>
          </w:tcPr>
          <w:p w:rsidR="00710C24" w:rsidRPr="002776A6" w:rsidRDefault="00710C24" w:rsidP="002776A6">
            <w:pPr>
              <w:spacing w:after="0" w:line="240" w:lineRule="auto"/>
              <w:ind w:firstLine="119"/>
              <w:rPr>
                <w:rFonts w:ascii="Times New Roman" w:hAnsi="Times New Roman"/>
                <w:sz w:val="24"/>
                <w:szCs w:val="24"/>
              </w:rPr>
            </w:pPr>
          </w:p>
        </w:tc>
      </w:tr>
      <w:tr w:rsidR="00710C24" w:rsidRPr="002776A6" w:rsidTr="00E251D0">
        <w:tc>
          <w:tcPr>
            <w:tcW w:w="839" w:type="dxa"/>
            <w:tcBorders>
              <w:top w:val="single" w:sz="6" w:space="0" w:color="000000"/>
              <w:left w:val="single" w:sz="6" w:space="0" w:color="000000"/>
              <w:bottom w:val="single" w:sz="6" w:space="0" w:color="000000"/>
              <w:right w:val="single" w:sz="6" w:space="0" w:color="000000"/>
            </w:tcBorders>
            <w:shd w:val="clear" w:color="auto" w:fill="FFFFFF"/>
          </w:tcPr>
          <w:p w:rsidR="00710C24" w:rsidRPr="002776A6" w:rsidRDefault="00710C24" w:rsidP="002776A6">
            <w:pPr>
              <w:spacing w:after="0" w:line="240" w:lineRule="auto"/>
              <w:ind w:firstLine="119"/>
              <w:jc w:val="center"/>
              <w:rPr>
                <w:rFonts w:ascii="Times New Roman" w:hAnsi="Times New Roman"/>
                <w:sz w:val="24"/>
                <w:szCs w:val="24"/>
              </w:rPr>
            </w:pPr>
            <w:r w:rsidRPr="002776A6">
              <w:rPr>
                <w:rFonts w:ascii="Times New Roman" w:hAnsi="Times New Roman"/>
                <w:sz w:val="24"/>
                <w:szCs w:val="24"/>
              </w:rPr>
              <w:t>V</w:t>
            </w:r>
          </w:p>
        </w:tc>
        <w:tc>
          <w:tcPr>
            <w:tcW w:w="1870" w:type="dxa"/>
            <w:tcBorders>
              <w:top w:val="single" w:sz="6" w:space="0" w:color="000000"/>
              <w:left w:val="single" w:sz="6" w:space="0" w:color="000000"/>
              <w:bottom w:val="single" w:sz="6" w:space="0" w:color="000000"/>
              <w:right w:val="single" w:sz="6" w:space="0" w:color="000000"/>
            </w:tcBorders>
            <w:shd w:val="clear" w:color="auto" w:fill="FFFFFF"/>
          </w:tcPr>
          <w:p w:rsidR="00710C24" w:rsidRPr="002776A6" w:rsidRDefault="00710C24" w:rsidP="002776A6">
            <w:pPr>
              <w:spacing w:after="0" w:line="240" w:lineRule="auto"/>
              <w:ind w:firstLine="119"/>
              <w:rPr>
                <w:rFonts w:ascii="Times New Roman" w:hAnsi="Times New Roman"/>
                <w:sz w:val="24"/>
                <w:szCs w:val="24"/>
              </w:rPr>
            </w:pPr>
            <w:r w:rsidRPr="002776A6">
              <w:rPr>
                <w:rFonts w:ascii="Times New Roman" w:hAnsi="Times New Roman"/>
                <w:sz w:val="24"/>
                <w:szCs w:val="24"/>
              </w:rPr>
              <w:t>Компоненты на бумажных носителях</w:t>
            </w:r>
          </w:p>
        </w:tc>
        <w:tc>
          <w:tcPr>
            <w:tcW w:w="4844" w:type="dxa"/>
            <w:tcBorders>
              <w:top w:val="single" w:sz="6" w:space="0" w:color="000000"/>
              <w:left w:val="single" w:sz="6" w:space="0" w:color="000000"/>
              <w:bottom w:val="single" w:sz="6" w:space="0" w:color="000000"/>
              <w:right w:val="single" w:sz="6" w:space="0" w:color="000000"/>
            </w:tcBorders>
            <w:shd w:val="clear" w:color="auto" w:fill="FFFFFF"/>
          </w:tcPr>
          <w:p w:rsidR="00710C24" w:rsidRPr="00E251D0" w:rsidRDefault="00710C24" w:rsidP="007442D6">
            <w:pPr>
              <w:spacing w:after="0" w:line="240" w:lineRule="auto"/>
              <w:jc w:val="both"/>
              <w:rPr>
                <w:rFonts w:ascii="Times New Roman" w:hAnsi="Times New Roman"/>
                <w:sz w:val="24"/>
                <w:szCs w:val="24"/>
              </w:rPr>
            </w:pPr>
            <w:r>
              <w:rPr>
                <w:rFonts w:ascii="Times New Roman" w:hAnsi="Times New Roman"/>
                <w:sz w:val="24"/>
                <w:szCs w:val="24"/>
              </w:rPr>
              <w:t>У</w:t>
            </w:r>
            <w:r w:rsidRPr="00E251D0">
              <w:rPr>
                <w:rFonts w:ascii="Times New Roman" w:hAnsi="Times New Roman"/>
                <w:sz w:val="24"/>
                <w:szCs w:val="24"/>
              </w:rPr>
              <w:t>чебники (органайзеры); рабочие тетради (тетради-тренажеры).</w:t>
            </w:r>
          </w:p>
          <w:p w:rsidR="00710C24" w:rsidRPr="002776A6" w:rsidRDefault="00710C24" w:rsidP="002776A6">
            <w:pPr>
              <w:spacing w:after="0" w:line="240" w:lineRule="auto"/>
              <w:ind w:firstLine="119"/>
              <w:rPr>
                <w:rFonts w:ascii="Times New Roman" w:hAnsi="Times New Roman"/>
                <w:sz w:val="24"/>
                <w:szCs w:val="24"/>
              </w:rPr>
            </w:pPr>
          </w:p>
        </w:tc>
        <w:tc>
          <w:tcPr>
            <w:tcW w:w="1973" w:type="dxa"/>
            <w:tcBorders>
              <w:top w:val="single" w:sz="6" w:space="0" w:color="000000"/>
              <w:left w:val="single" w:sz="6" w:space="0" w:color="000000"/>
              <w:bottom w:val="single" w:sz="6" w:space="0" w:color="000000"/>
              <w:right w:val="single" w:sz="6" w:space="0" w:color="000000"/>
            </w:tcBorders>
            <w:shd w:val="clear" w:color="auto" w:fill="FFFFFF"/>
          </w:tcPr>
          <w:p w:rsidR="00710C24" w:rsidRPr="002776A6" w:rsidRDefault="00710C24" w:rsidP="002776A6">
            <w:pPr>
              <w:spacing w:after="0" w:line="240" w:lineRule="auto"/>
              <w:ind w:firstLine="119"/>
              <w:rPr>
                <w:rFonts w:ascii="Times New Roman" w:hAnsi="Times New Roman"/>
                <w:sz w:val="24"/>
                <w:szCs w:val="24"/>
              </w:rPr>
            </w:pPr>
          </w:p>
        </w:tc>
      </w:tr>
      <w:tr w:rsidR="00710C24" w:rsidRPr="002776A6" w:rsidTr="00E251D0">
        <w:tc>
          <w:tcPr>
            <w:tcW w:w="839" w:type="dxa"/>
            <w:tcBorders>
              <w:top w:val="single" w:sz="6" w:space="0" w:color="000000"/>
              <w:left w:val="single" w:sz="6" w:space="0" w:color="000000"/>
              <w:bottom w:val="single" w:sz="6" w:space="0" w:color="000000"/>
              <w:right w:val="single" w:sz="6" w:space="0" w:color="000000"/>
            </w:tcBorders>
            <w:shd w:val="clear" w:color="auto" w:fill="FFFFFF"/>
          </w:tcPr>
          <w:p w:rsidR="00710C24" w:rsidRPr="002776A6" w:rsidRDefault="00710C24" w:rsidP="002776A6">
            <w:pPr>
              <w:spacing w:after="0" w:line="240" w:lineRule="auto"/>
              <w:ind w:firstLine="119"/>
              <w:jc w:val="center"/>
              <w:rPr>
                <w:rFonts w:ascii="Times New Roman" w:hAnsi="Times New Roman"/>
                <w:sz w:val="24"/>
                <w:szCs w:val="24"/>
              </w:rPr>
            </w:pPr>
            <w:r w:rsidRPr="002776A6">
              <w:rPr>
                <w:rFonts w:ascii="Times New Roman" w:hAnsi="Times New Roman"/>
                <w:sz w:val="24"/>
                <w:szCs w:val="24"/>
              </w:rPr>
              <w:t>VI</w:t>
            </w:r>
          </w:p>
        </w:tc>
        <w:tc>
          <w:tcPr>
            <w:tcW w:w="1870" w:type="dxa"/>
            <w:tcBorders>
              <w:top w:val="single" w:sz="6" w:space="0" w:color="000000"/>
              <w:left w:val="single" w:sz="6" w:space="0" w:color="000000"/>
              <w:bottom w:val="single" w:sz="6" w:space="0" w:color="000000"/>
              <w:right w:val="single" w:sz="6" w:space="0" w:color="000000"/>
            </w:tcBorders>
            <w:shd w:val="clear" w:color="auto" w:fill="FFFFFF"/>
          </w:tcPr>
          <w:p w:rsidR="00710C24" w:rsidRPr="002776A6" w:rsidRDefault="00710C24" w:rsidP="002776A6">
            <w:pPr>
              <w:spacing w:after="0" w:line="240" w:lineRule="auto"/>
              <w:ind w:firstLine="119"/>
              <w:rPr>
                <w:rFonts w:ascii="Times New Roman" w:hAnsi="Times New Roman"/>
                <w:sz w:val="24"/>
                <w:szCs w:val="24"/>
              </w:rPr>
            </w:pPr>
            <w:r w:rsidRPr="002776A6">
              <w:rPr>
                <w:rFonts w:ascii="Times New Roman" w:hAnsi="Times New Roman"/>
                <w:sz w:val="24"/>
                <w:szCs w:val="24"/>
              </w:rPr>
              <w:t xml:space="preserve">Компоненты на </w:t>
            </w:r>
            <w:r w:rsidRPr="002776A6">
              <w:rPr>
                <w:rFonts w:ascii="Times New Roman" w:hAnsi="Times New Roman"/>
                <w:sz w:val="24"/>
                <w:szCs w:val="24"/>
              </w:rPr>
              <w:lastRenderedPageBreak/>
              <w:t>CD и DVD</w:t>
            </w:r>
          </w:p>
        </w:tc>
        <w:tc>
          <w:tcPr>
            <w:tcW w:w="4844" w:type="dxa"/>
            <w:tcBorders>
              <w:top w:val="single" w:sz="6" w:space="0" w:color="000000"/>
              <w:left w:val="single" w:sz="6" w:space="0" w:color="000000"/>
              <w:bottom w:val="single" w:sz="6" w:space="0" w:color="000000"/>
              <w:right w:val="single" w:sz="6" w:space="0" w:color="000000"/>
            </w:tcBorders>
            <w:shd w:val="clear" w:color="auto" w:fill="FFFFFF"/>
          </w:tcPr>
          <w:p w:rsidR="00710C24" w:rsidRDefault="00710C24" w:rsidP="007442D6">
            <w:pPr>
              <w:spacing w:after="0" w:line="240" w:lineRule="auto"/>
              <w:ind w:firstLine="709"/>
              <w:jc w:val="both"/>
              <w:rPr>
                <w:rFonts w:ascii="Times New Roman" w:hAnsi="Times New Roman"/>
                <w:sz w:val="28"/>
                <w:szCs w:val="28"/>
              </w:rPr>
            </w:pPr>
            <w:r w:rsidRPr="00E251D0">
              <w:rPr>
                <w:rFonts w:ascii="Times New Roman" w:hAnsi="Times New Roman"/>
                <w:sz w:val="24"/>
                <w:szCs w:val="24"/>
              </w:rPr>
              <w:lastRenderedPageBreak/>
              <w:t xml:space="preserve">электронные приложения к учебникам; </w:t>
            </w:r>
            <w:r w:rsidRPr="00E251D0">
              <w:rPr>
                <w:rFonts w:ascii="Times New Roman" w:hAnsi="Times New Roman"/>
                <w:sz w:val="24"/>
                <w:szCs w:val="24"/>
              </w:rPr>
              <w:lastRenderedPageBreak/>
              <w:t>электронные наглядные пособия</w:t>
            </w:r>
            <w:r>
              <w:rPr>
                <w:rFonts w:ascii="Times New Roman" w:hAnsi="Times New Roman"/>
                <w:sz w:val="28"/>
                <w:szCs w:val="28"/>
              </w:rPr>
              <w:t>.</w:t>
            </w:r>
          </w:p>
          <w:p w:rsidR="00710C24" w:rsidRPr="0074495D" w:rsidRDefault="00710C24" w:rsidP="007442D6">
            <w:pPr>
              <w:spacing w:after="0" w:line="240" w:lineRule="auto"/>
              <w:ind w:firstLine="709"/>
              <w:jc w:val="both"/>
              <w:rPr>
                <w:rFonts w:ascii="Times New Roman" w:hAnsi="Times New Roman"/>
                <w:sz w:val="28"/>
                <w:szCs w:val="28"/>
              </w:rPr>
            </w:pPr>
          </w:p>
          <w:p w:rsidR="00710C24" w:rsidRPr="002776A6" w:rsidRDefault="00710C24" w:rsidP="002776A6">
            <w:pPr>
              <w:spacing w:after="0" w:line="240" w:lineRule="auto"/>
              <w:ind w:firstLine="119"/>
              <w:rPr>
                <w:rFonts w:ascii="Times New Roman" w:hAnsi="Times New Roman"/>
                <w:sz w:val="24"/>
                <w:szCs w:val="24"/>
              </w:rPr>
            </w:pPr>
          </w:p>
        </w:tc>
        <w:tc>
          <w:tcPr>
            <w:tcW w:w="1973" w:type="dxa"/>
            <w:tcBorders>
              <w:top w:val="single" w:sz="6" w:space="0" w:color="000000"/>
              <w:left w:val="single" w:sz="6" w:space="0" w:color="000000"/>
              <w:bottom w:val="single" w:sz="6" w:space="0" w:color="000000"/>
              <w:right w:val="single" w:sz="6" w:space="0" w:color="000000"/>
            </w:tcBorders>
            <w:shd w:val="clear" w:color="auto" w:fill="FFFFFF"/>
          </w:tcPr>
          <w:p w:rsidR="00710C24" w:rsidRPr="002776A6" w:rsidRDefault="00710C24" w:rsidP="002776A6">
            <w:pPr>
              <w:spacing w:after="0" w:line="240" w:lineRule="auto"/>
              <w:ind w:firstLine="119"/>
              <w:rPr>
                <w:rFonts w:ascii="Times New Roman" w:hAnsi="Times New Roman"/>
                <w:sz w:val="24"/>
                <w:szCs w:val="24"/>
              </w:rPr>
            </w:pPr>
          </w:p>
        </w:tc>
      </w:tr>
    </w:tbl>
    <w:p w:rsidR="00710C24" w:rsidRPr="0074495D" w:rsidRDefault="00710C24">
      <w:pPr>
        <w:spacing w:after="0" w:line="360" w:lineRule="auto"/>
        <w:ind w:firstLine="709"/>
        <w:jc w:val="both"/>
        <w:rPr>
          <w:rFonts w:ascii="Times New Roman" w:hAnsi="Times New Roman"/>
          <w:b/>
          <w:bCs/>
          <w:sz w:val="28"/>
          <w:szCs w:val="28"/>
        </w:rPr>
      </w:pPr>
    </w:p>
    <w:p w:rsidR="00710C24" w:rsidRPr="00E251D0" w:rsidRDefault="00710C24" w:rsidP="00E251D0">
      <w:pPr>
        <w:spacing w:after="0" w:line="240" w:lineRule="auto"/>
        <w:ind w:firstLine="709"/>
        <w:jc w:val="both"/>
        <w:rPr>
          <w:rFonts w:ascii="Times New Roman" w:hAnsi="Times New Roman"/>
          <w:sz w:val="24"/>
          <w:szCs w:val="24"/>
        </w:rPr>
      </w:pPr>
      <w:r w:rsidRPr="00E251D0">
        <w:rPr>
          <w:rFonts w:ascii="Times New Roman" w:hAnsi="Times New Roman"/>
          <w:b/>
          <w:bCs/>
          <w:sz w:val="24"/>
          <w:szCs w:val="24"/>
        </w:rPr>
        <w:t>Необходимые технические средства:</w:t>
      </w:r>
      <w:r w:rsidRPr="00E251D0">
        <w:rPr>
          <w:rFonts w:ascii="Times New Roman" w:hAnsi="Times New Roman"/>
          <w:sz w:val="24"/>
          <w:szCs w:val="24"/>
        </w:rPr>
        <w:t xml:space="preserve">  фотопринтер; цифровой фотоаппарат; цифровая видеокамера; графический планшет; сканер;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w:t>
      </w:r>
    </w:p>
    <w:p w:rsidR="00710C24" w:rsidRPr="00E251D0" w:rsidRDefault="00710C24" w:rsidP="00E251D0">
      <w:pPr>
        <w:spacing w:after="0" w:line="240" w:lineRule="auto"/>
        <w:ind w:firstLine="709"/>
        <w:jc w:val="both"/>
        <w:rPr>
          <w:rFonts w:ascii="Times New Roman" w:hAnsi="Times New Roman"/>
          <w:sz w:val="24"/>
          <w:szCs w:val="24"/>
        </w:rPr>
      </w:pPr>
      <w:r w:rsidRPr="00E251D0">
        <w:rPr>
          <w:rFonts w:ascii="Times New Roman" w:hAnsi="Times New Roman"/>
          <w:b/>
          <w:bCs/>
          <w:sz w:val="24"/>
          <w:szCs w:val="24"/>
        </w:rPr>
        <w:t>Программные инструменты:</w:t>
      </w:r>
      <w:r w:rsidRPr="00E251D0">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среда для интернет-публикаций; редактор интернет-сайтов; редактор для совместного удаленного редактирования сообщений.</w:t>
      </w:r>
    </w:p>
    <w:p w:rsidR="00710C24" w:rsidRPr="00E251D0" w:rsidRDefault="00710C24" w:rsidP="00E251D0">
      <w:pPr>
        <w:spacing w:after="0" w:line="240" w:lineRule="auto"/>
        <w:ind w:firstLine="709"/>
        <w:jc w:val="both"/>
        <w:rPr>
          <w:rFonts w:ascii="Times New Roman" w:hAnsi="Times New Roman"/>
          <w:sz w:val="24"/>
          <w:szCs w:val="24"/>
        </w:rPr>
      </w:pPr>
      <w:r w:rsidRPr="00E251D0">
        <w:rPr>
          <w:rFonts w:ascii="Times New Roman" w:hAnsi="Times New Roman"/>
          <w:b/>
          <w:bCs/>
          <w:sz w:val="24"/>
          <w:szCs w:val="24"/>
        </w:rPr>
        <w:t>Обеспечение технической, методической и организационной поддержки: </w:t>
      </w:r>
      <w:r w:rsidRPr="00E251D0">
        <w:rPr>
          <w:rFonts w:ascii="Times New Roman" w:hAnsi="Times New Roman"/>
          <w:sz w:val="24"/>
          <w:szCs w:val="24"/>
        </w:rPr>
        <w:t xml:space="preserve">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710C24" w:rsidRPr="007442D6" w:rsidRDefault="00710C24" w:rsidP="007442D6">
      <w:pPr>
        <w:spacing w:after="0" w:line="240" w:lineRule="auto"/>
        <w:ind w:firstLine="709"/>
        <w:jc w:val="both"/>
        <w:rPr>
          <w:rFonts w:ascii="Times New Roman" w:hAnsi="Times New Roman"/>
          <w:sz w:val="24"/>
          <w:szCs w:val="24"/>
        </w:rPr>
      </w:pPr>
      <w:r w:rsidRPr="007442D6">
        <w:rPr>
          <w:rFonts w:ascii="Times New Roman" w:hAnsi="Times New Roman"/>
          <w:b/>
          <w:bCs/>
          <w:sz w:val="24"/>
          <w:szCs w:val="24"/>
        </w:rPr>
        <w:t>Отображение образовательного процесса в информационной среде: </w:t>
      </w:r>
      <w:r w:rsidRPr="007442D6">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710C24" w:rsidRPr="00E251D0" w:rsidRDefault="00710C24" w:rsidP="00E251D0">
      <w:pPr>
        <w:spacing w:after="0" w:line="240" w:lineRule="auto"/>
        <w:ind w:firstLine="709"/>
        <w:jc w:val="both"/>
        <w:rPr>
          <w:rFonts w:ascii="Times New Roman" w:hAnsi="Times New Roman"/>
          <w:sz w:val="24"/>
          <w:szCs w:val="24"/>
        </w:rPr>
      </w:pPr>
      <w:r w:rsidRPr="00E251D0">
        <w:rPr>
          <w:rFonts w:ascii="Times New Roman" w:hAnsi="Times New Roman"/>
          <w:b/>
          <w:bCs/>
          <w:sz w:val="24"/>
          <w:szCs w:val="24"/>
        </w:rPr>
        <w:t>Имеются компоненты на бумажных носителях: </w:t>
      </w:r>
      <w:r w:rsidRPr="00E251D0">
        <w:rPr>
          <w:rFonts w:ascii="Times New Roman" w:hAnsi="Times New Roman"/>
          <w:sz w:val="24"/>
          <w:szCs w:val="24"/>
        </w:rPr>
        <w:t>учебники (органайзеры); рабочие тетради (тетради-тренажеры).</w:t>
      </w:r>
    </w:p>
    <w:p w:rsidR="00710C24" w:rsidRDefault="00710C24" w:rsidP="00E251D0">
      <w:pPr>
        <w:spacing w:after="0" w:line="240" w:lineRule="auto"/>
        <w:ind w:firstLine="709"/>
        <w:jc w:val="both"/>
        <w:rPr>
          <w:rFonts w:ascii="Times New Roman" w:hAnsi="Times New Roman"/>
          <w:sz w:val="28"/>
          <w:szCs w:val="28"/>
        </w:rPr>
      </w:pPr>
      <w:r w:rsidRPr="00E251D0">
        <w:rPr>
          <w:rFonts w:ascii="Times New Roman" w:hAnsi="Times New Roman"/>
          <w:b/>
          <w:bCs/>
          <w:sz w:val="24"/>
          <w:szCs w:val="24"/>
        </w:rPr>
        <w:t>Имеются компоненты на CD и DVD: </w:t>
      </w:r>
      <w:r w:rsidRPr="00E251D0">
        <w:rPr>
          <w:rFonts w:ascii="Times New Roman" w:hAnsi="Times New Roman"/>
          <w:sz w:val="24"/>
          <w:szCs w:val="24"/>
        </w:rPr>
        <w:t>электронные приложения к учебникам; электронные наглядные пособия</w:t>
      </w:r>
      <w:r>
        <w:rPr>
          <w:rFonts w:ascii="Times New Roman" w:hAnsi="Times New Roman"/>
          <w:sz w:val="28"/>
          <w:szCs w:val="28"/>
        </w:rPr>
        <w:t>.</w:t>
      </w:r>
    </w:p>
    <w:p w:rsidR="00710C24" w:rsidRPr="0074495D" w:rsidRDefault="00710C24" w:rsidP="00E251D0">
      <w:pPr>
        <w:spacing w:after="0" w:line="240" w:lineRule="auto"/>
        <w:ind w:firstLine="709"/>
        <w:jc w:val="both"/>
        <w:rPr>
          <w:rFonts w:ascii="Times New Roman" w:hAnsi="Times New Roman"/>
          <w:sz w:val="28"/>
          <w:szCs w:val="28"/>
        </w:rPr>
      </w:pPr>
    </w:p>
    <w:p w:rsidR="00710C24" w:rsidRPr="00E57FFE" w:rsidRDefault="00710C24" w:rsidP="00E57FFE">
      <w:pPr>
        <w:pStyle w:val="3"/>
        <w:numPr>
          <w:ilvl w:val="2"/>
          <w:numId w:val="75"/>
        </w:numPr>
        <w:spacing w:before="0" w:beforeAutospacing="0" w:after="0" w:afterAutospacing="0"/>
        <w:rPr>
          <w:sz w:val="24"/>
          <w:szCs w:val="24"/>
        </w:rPr>
      </w:pPr>
      <w:bookmarkStart w:id="441" w:name="_Toc406059072"/>
      <w:bookmarkStart w:id="442" w:name="_Toc409691741"/>
      <w:bookmarkStart w:id="443" w:name="_Toc410654085"/>
      <w:bookmarkStart w:id="444" w:name="_Toc414553291"/>
      <w:r w:rsidRPr="00E57FFE">
        <w:rPr>
          <w:sz w:val="24"/>
          <w:szCs w:val="24"/>
        </w:rPr>
        <w:t>Механизмы достижения целевых ориентиров в системе условий</w:t>
      </w:r>
      <w:bookmarkEnd w:id="441"/>
      <w:bookmarkEnd w:id="442"/>
      <w:bookmarkEnd w:id="443"/>
      <w:bookmarkEnd w:id="444"/>
    </w:p>
    <w:p w:rsidR="00710C24" w:rsidRPr="00E57FFE" w:rsidRDefault="00710C24" w:rsidP="00E57FFE">
      <w:pPr>
        <w:spacing w:after="0" w:line="240" w:lineRule="auto"/>
        <w:ind w:firstLine="709"/>
        <w:jc w:val="both"/>
        <w:rPr>
          <w:rFonts w:ascii="Times New Roman" w:hAnsi="Times New Roman"/>
          <w:sz w:val="24"/>
          <w:szCs w:val="24"/>
        </w:rPr>
      </w:pPr>
      <w:r w:rsidRPr="00E57FFE">
        <w:rPr>
          <w:rFonts w:ascii="Times New Roman"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710C24" w:rsidRPr="00E57FFE" w:rsidRDefault="00710C24" w:rsidP="00666657">
      <w:pPr>
        <w:pStyle w:val="a8"/>
        <w:numPr>
          <w:ilvl w:val="0"/>
          <w:numId w:val="151"/>
        </w:numPr>
        <w:tabs>
          <w:tab w:val="left" w:pos="993"/>
        </w:tabs>
        <w:ind w:left="0" w:firstLine="709"/>
        <w:jc w:val="both"/>
        <w:rPr>
          <w:rFonts w:ascii="Times New Roman" w:hAnsi="Times New Roman"/>
        </w:rPr>
      </w:pPr>
      <w:r w:rsidRPr="00E57FFE">
        <w:rPr>
          <w:rFonts w:ascii="Times New Roman" w:hAnsi="Times New Roman"/>
        </w:rPr>
        <w:t>соответствуют требованиям ФГОС ООО;</w:t>
      </w:r>
    </w:p>
    <w:p w:rsidR="00710C24" w:rsidRPr="00E57FFE" w:rsidRDefault="00710C24" w:rsidP="00666657">
      <w:pPr>
        <w:pStyle w:val="a8"/>
        <w:numPr>
          <w:ilvl w:val="0"/>
          <w:numId w:val="151"/>
        </w:numPr>
        <w:tabs>
          <w:tab w:val="left" w:pos="993"/>
        </w:tabs>
        <w:ind w:left="0" w:firstLine="709"/>
        <w:jc w:val="both"/>
        <w:rPr>
          <w:rFonts w:ascii="Times New Roman" w:hAnsi="Times New Roman"/>
        </w:rPr>
      </w:pPr>
      <w:r w:rsidRPr="00E57FFE">
        <w:rPr>
          <w:rFonts w:ascii="Times New Roman" w:hAnsi="Times New Roman"/>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710C24" w:rsidRPr="00E57FFE" w:rsidRDefault="00710C24" w:rsidP="00666657">
      <w:pPr>
        <w:pStyle w:val="a8"/>
        <w:numPr>
          <w:ilvl w:val="0"/>
          <w:numId w:val="151"/>
        </w:numPr>
        <w:tabs>
          <w:tab w:val="left" w:pos="993"/>
        </w:tabs>
        <w:ind w:left="0" w:firstLine="709"/>
        <w:jc w:val="both"/>
        <w:rPr>
          <w:rFonts w:ascii="Times New Roman" w:hAnsi="Times New Roman"/>
        </w:rPr>
      </w:pPr>
      <w:r w:rsidRPr="00E57FFE">
        <w:rPr>
          <w:rFonts w:ascii="Times New Roman" w:hAnsi="Times New Roman"/>
        </w:rPr>
        <w:t>учитывают особенности образовательной организации, ее организационную структуру, запросы участников образовательного процесса;</w:t>
      </w:r>
    </w:p>
    <w:p w:rsidR="00710C24" w:rsidRPr="00E57FFE" w:rsidRDefault="00710C24" w:rsidP="00666657">
      <w:pPr>
        <w:pStyle w:val="a8"/>
        <w:numPr>
          <w:ilvl w:val="0"/>
          <w:numId w:val="151"/>
        </w:numPr>
        <w:tabs>
          <w:tab w:val="left" w:pos="993"/>
        </w:tabs>
        <w:ind w:left="0" w:firstLine="709"/>
        <w:jc w:val="both"/>
        <w:rPr>
          <w:rFonts w:ascii="Times New Roman" w:hAnsi="Times New Roman"/>
        </w:rPr>
      </w:pPr>
      <w:r w:rsidRPr="00E57FFE">
        <w:rPr>
          <w:rFonts w:ascii="Times New Roman" w:hAnsi="Times New Roman"/>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710C24" w:rsidRPr="00E57FFE" w:rsidRDefault="00710C24" w:rsidP="00E57FFE">
      <w:pPr>
        <w:spacing w:after="0" w:line="240" w:lineRule="auto"/>
        <w:ind w:firstLine="709"/>
        <w:jc w:val="both"/>
        <w:rPr>
          <w:rFonts w:ascii="Times New Roman" w:hAnsi="Times New Roman"/>
          <w:sz w:val="24"/>
          <w:szCs w:val="24"/>
        </w:rPr>
      </w:pPr>
      <w:r w:rsidRPr="00E57FFE">
        <w:rPr>
          <w:rFonts w:ascii="Times New Roman" w:hAnsi="Times New Roman"/>
          <w:sz w:val="24"/>
          <w:szCs w:val="24"/>
        </w:rPr>
        <w:lastRenderedPageBreak/>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710C24" w:rsidRPr="00E57FFE" w:rsidRDefault="00710C24" w:rsidP="00666657">
      <w:pPr>
        <w:pStyle w:val="a8"/>
        <w:numPr>
          <w:ilvl w:val="0"/>
          <w:numId w:val="181"/>
        </w:numPr>
        <w:tabs>
          <w:tab w:val="left" w:pos="1134"/>
        </w:tabs>
        <w:ind w:left="0" w:firstLine="709"/>
        <w:jc w:val="both"/>
        <w:rPr>
          <w:rFonts w:ascii="Times New Roman" w:hAnsi="Times New Roman"/>
        </w:rPr>
      </w:pPr>
      <w:r w:rsidRPr="00E57FFE">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710C24" w:rsidRPr="00E57FFE" w:rsidRDefault="00710C24" w:rsidP="00666657">
      <w:pPr>
        <w:pStyle w:val="a8"/>
        <w:numPr>
          <w:ilvl w:val="0"/>
          <w:numId w:val="181"/>
        </w:numPr>
        <w:tabs>
          <w:tab w:val="left" w:pos="1134"/>
        </w:tabs>
        <w:ind w:left="0" w:firstLine="709"/>
        <w:jc w:val="both"/>
        <w:rPr>
          <w:rFonts w:ascii="Times New Roman" w:hAnsi="Times New Roman"/>
        </w:rPr>
      </w:pPr>
      <w:r w:rsidRPr="00E57FFE">
        <w:rPr>
          <w:rFonts w:ascii="Times New Roman" w:hAnsi="Times New Roman"/>
        </w:rPr>
        <w:t>обоснование необходимых изменений в имеющихся условиях в соответствии с целями и приоритетами ООП ООО образовательной организации;</w:t>
      </w:r>
    </w:p>
    <w:p w:rsidR="00710C24" w:rsidRPr="00E57FFE" w:rsidRDefault="00710C24" w:rsidP="00666657">
      <w:pPr>
        <w:pStyle w:val="a8"/>
        <w:numPr>
          <w:ilvl w:val="0"/>
          <w:numId w:val="181"/>
        </w:numPr>
        <w:tabs>
          <w:tab w:val="left" w:pos="1134"/>
        </w:tabs>
        <w:ind w:left="0" w:firstLine="709"/>
        <w:jc w:val="both"/>
        <w:rPr>
          <w:rFonts w:ascii="Times New Roman" w:hAnsi="Times New Roman"/>
        </w:rPr>
      </w:pPr>
      <w:r w:rsidRPr="00E57FFE">
        <w:rPr>
          <w:rFonts w:ascii="Times New Roman" w:hAnsi="Times New Roman"/>
        </w:rPr>
        <w:t>механизмы достижения целевых ориентиров в системе условий;</w:t>
      </w:r>
    </w:p>
    <w:p w:rsidR="00710C24" w:rsidRPr="00E57FFE" w:rsidRDefault="00710C24" w:rsidP="00666657">
      <w:pPr>
        <w:pStyle w:val="a8"/>
        <w:numPr>
          <w:ilvl w:val="0"/>
          <w:numId w:val="181"/>
        </w:numPr>
        <w:tabs>
          <w:tab w:val="left" w:pos="1134"/>
        </w:tabs>
        <w:ind w:left="0" w:firstLine="709"/>
        <w:jc w:val="both"/>
        <w:rPr>
          <w:rFonts w:ascii="Times New Roman" w:hAnsi="Times New Roman"/>
        </w:rPr>
      </w:pPr>
      <w:r w:rsidRPr="00E57FFE">
        <w:rPr>
          <w:rFonts w:ascii="Times New Roman" w:hAnsi="Times New Roman"/>
        </w:rPr>
        <w:t>сетевой график (дорожную карту) по формированию необходимой системы условий;</w:t>
      </w:r>
    </w:p>
    <w:p w:rsidR="00710C24" w:rsidRPr="00E57FFE" w:rsidRDefault="00710C24" w:rsidP="00666657">
      <w:pPr>
        <w:pStyle w:val="a8"/>
        <w:numPr>
          <w:ilvl w:val="0"/>
          <w:numId w:val="181"/>
        </w:numPr>
        <w:tabs>
          <w:tab w:val="left" w:pos="1134"/>
        </w:tabs>
        <w:ind w:left="0" w:firstLine="709"/>
        <w:jc w:val="both"/>
        <w:rPr>
          <w:rFonts w:ascii="Times New Roman" w:hAnsi="Times New Roman"/>
        </w:rPr>
      </w:pPr>
      <w:r w:rsidRPr="00E57FFE">
        <w:rPr>
          <w:rFonts w:ascii="Times New Roman" w:hAnsi="Times New Roman"/>
        </w:rPr>
        <w:t>систему оценки условий.</w:t>
      </w:r>
    </w:p>
    <w:p w:rsidR="00710C24" w:rsidRPr="00E57FFE" w:rsidRDefault="00710C24" w:rsidP="00E57FFE">
      <w:pPr>
        <w:spacing w:after="0" w:line="240" w:lineRule="auto"/>
        <w:ind w:firstLine="709"/>
        <w:jc w:val="both"/>
        <w:rPr>
          <w:rFonts w:ascii="Times New Roman" w:hAnsi="Times New Roman"/>
          <w:sz w:val="24"/>
          <w:szCs w:val="24"/>
        </w:rPr>
      </w:pPr>
      <w:r w:rsidRPr="00E57FFE">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710C24" w:rsidRPr="00E57FFE" w:rsidRDefault="00710C24" w:rsidP="00666657">
      <w:pPr>
        <w:pStyle w:val="a8"/>
        <w:numPr>
          <w:ilvl w:val="0"/>
          <w:numId w:val="152"/>
        </w:numPr>
        <w:tabs>
          <w:tab w:val="left" w:pos="993"/>
        </w:tabs>
        <w:ind w:left="0" w:firstLine="709"/>
        <w:jc w:val="both"/>
        <w:rPr>
          <w:rFonts w:ascii="Times New Roman" w:hAnsi="Times New Roman"/>
        </w:rPr>
      </w:pPr>
      <w:r w:rsidRPr="00E57FFE">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710C24" w:rsidRPr="00E57FFE" w:rsidRDefault="00710C24" w:rsidP="00666657">
      <w:pPr>
        <w:pStyle w:val="a8"/>
        <w:numPr>
          <w:ilvl w:val="0"/>
          <w:numId w:val="152"/>
        </w:numPr>
        <w:tabs>
          <w:tab w:val="left" w:pos="993"/>
        </w:tabs>
        <w:ind w:left="0" w:firstLine="709"/>
        <w:jc w:val="both"/>
        <w:rPr>
          <w:rFonts w:ascii="Times New Roman" w:hAnsi="Times New Roman"/>
        </w:rPr>
      </w:pPr>
      <w:r w:rsidRPr="00E57FFE">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710C24" w:rsidRPr="00E57FFE" w:rsidRDefault="00710C24" w:rsidP="00666657">
      <w:pPr>
        <w:pStyle w:val="a8"/>
        <w:numPr>
          <w:ilvl w:val="0"/>
          <w:numId w:val="152"/>
        </w:numPr>
        <w:tabs>
          <w:tab w:val="left" w:pos="993"/>
        </w:tabs>
        <w:ind w:left="0" w:firstLine="709"/>
        <w:jc w:val="both"/>
        <w:rPr>
          <w:rFonts w:ascii="Times New Roman" w:hAnsi="Times New Roman"/>
        </w:rPr>
      </w:pPr>
      <w:r w:rsidRPr="00E57FFE">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710C24" w:rsidRPr="00E57FFE" w:rsidRDefault="00710C24" w:rsidP="00666657">
      <w:pPr>
        <w:pStyle w:val="a8"/>
        <w:numPr>
          <w:ilvl w:val="0"/>
          <w:numId w:val="152"/>
        </w:numPr>
        <w:tabs>
          <w:tab w:val="left" w:pos="993"/>
        </w:tabs>
        <w:ind w:left="0" w:firstLine="709"/>
        <w:jc w:val="both"/>
        <w:rPr>
          <w:rFonts w:ascii="Times New Roman" w:hAnsi="Times New Roman"/>
        </w:rPr>
      </w:pPr>
      <w:r w:rsidRPr="00E57FFE">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710C24" w:rsidRPr="00E57FFE" w:rsidRDefault="00710C24" w:rsidP="00666657">
      <w:pPr>
        <w:pStyle w:val="a8"/>
        <w:numPr>
          <w:ilvl w:val="0"/>
          <w:numId w:val="152"/>
        </w:numPr>
        <w:tabs>
          <w:tab w:val="left" w:pos="993"/>
        </w:tabs>
        <w:ind w:left="0" w:firstLine="709"/>
        <w:jc w:val="both"/>
        <w:rPr>
          <w:rFonts w:ascii="Times New Roman" w:hAnsi="Times New Roman"/>
        </w:rPr>
      </w:pPr>
      <w:r w:rsidRPr="00E57FFE">
        <w:rPr>
          <w:rFonts w:ascii="Times New Roman" w:hAnsi="Times New Roman"/>
        </w:rPr>
        <w:t>разработку сетевого графика (дорожной карты) создания необходимой системы условий;</w:t>
      </w:r>
    </w:p>
    <w:p w:rsidR="00710C24" w:rsidRPr="00E57FFE" w:rsidRDefault="00710C24" w:rsidP="00666657">
      <w:pPr>
        <w:pStyle w:val="a8"/>
        <w:numPr>
          <w:ilvl w:val="0"/>
          <w:numId w:val="152"/>
        </w:numPr>
        <w:tabs>
          <w:tab w:val="left" w:pos="993"/>
        </w:tabs>
        <w:ind w:left="0" w:firstLine="709"/>
        <w:jc w:val="both"/>
        <w:rPr>
          <w:rFonts w:ascii="Times New Roman" w:hAnsi="Times New Roman"/>
        </w:rPr>
      </w:pPr>
      <w:r w:rsidRPr="00E57FFE">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710C24" w:rsidRPr="00E57FFE" w:rsidRDefault="00710C24" w:rsidP="00E57FFE">
      <w:pPr>
        <w:pStyle w:val="3"/>
        <w:spacing w:before="0" w:beforeAutospacing="0" w:after="0" w:afterAutospacing="0"/>
        <w:ind w:firstLine="709"/>
        <w:jc w:val="center"/>
        <w:rPr>
          <w:sz w:val="24"/>
          <w:szCs w:val="24"/>
        </w:rPr>
      </w:pPr>
      <w:bookmarkStart w:id="445" w:name="_Toc410654086"/>
      <w:bookmarkStart w:id="446" w:name="_Toc406059073"/>
      <w:bookmarkStart w:id="447" w:name="_Toc409691742"/>
    </w:p>
    <w:p w:rsidR="00710C24" w:rsidRPr="00E57FFE" w:rsidRDefault="00710C24" w:rsidP="00E57FFE">
      <w:pPr>
        <w:pStyle w:val="3"/>
        <w:numPr>
          <w:ilvl w:val="2"/>
          <w:numId w:val="75"/>
        </w:numPr>
        <w:spacing w:before="0" w:beforeAutospacing="0" w:after="0" w:afterAutospacing="0"/>
        <w:rPr>
          <w:sz w:val="24"/>
          <w:szCs w:val="24"/>
        </w:rPr>
      </w:pPr>
      <w:bookmarkStart w:id="448" w:name="_Toc414553292"/>
      <w:r w:rsidRPr="00E57FFE">
        <w:rPr>
          <w:sz w:val="24"/>
          <w:szCs w:val="24"/>
        </w:rPr>
        <w:t>Сетевой график (дорожная карта) по формированию необходимой</w:t>
      </w:r>
      <w:bookmarkStart w:id="449" w:name="_Toc410654087"/>
      <w:bookmarkEnd w:id="445"/>
      <w:r w:rsidRPr="00E57FFE">
        <w:rPr>
          <w:sz w:val="24"/>
          <w:szCs w:val="24"/>
        </w:rPr>
        <w:t xml:space="preserve"> системы условий</w:t>
      </w:r>
      <w:bookmarkEnd w:id="446"/>
      <w:bookmarkEnd w:id="447"/>
      <w:bookmarkEnd w:id="448"/>
      <w:bookmarkEnd w:id="449"/>
    </w:p>
    <w:tbl>
      <w:tblPr>
        <w:tblW w:w="9729" w:type="dxa"/>
        <w:tblInd w:w="-5" w:type="dxa"/>
        <w:tblLayout w:type="fixed"/>
        <w:tblCellMar>
          <w:left w:w="0" w:type="dxa"/>
          <w:right w:w="0" w:type="dxa"/>
        </w:tblCellMar>
        <w:tblLook w:val="0000" w:firstRow="0" w:lastRow="0" w:firstColumn="0" w:lastColumn="0" w:noHBand="0" w:noVBand="0"/>
      </w:tblPr>
      <w:tblGrid>
        <w:gridCol w:w="2835"/>
        <w:gridCol w:w="4536"/>
        <w:gridCol w:w="2358"/>
      </w:tblGrid>
      <w:tr w:rsidR="00710C24" w:rsidRPr="00E57FFE" w:rsidTr="00022641">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E57FFE">
              <w:rPr>
                <w:rFonts w:ascii="Times New Roman" w:eastAsia="MS Mincho" w:hAnsi="Times New Roman"/>
                <w:b/>
                <w:bCs/>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E57FFE">
              <w:rPr>
                <w:rFonts w:ascii="Times New Roman" w:eastAsia="MS Mincho" w:hAnsi="Times New Roman"/>
                <w:b/>
                <w:bCs/>
                <w:sz w:val="24"/>
                <w:szCs w:val="24"/>
                <w:lang w:eastAsia="ru-RU"/>
              </w:rPr>
              <w:t>Мероприятия</w:t>
            </w:r>
          </w:p>
        </w:tc>
        <w:tc>
          <w:tcPr>
            <w:tcW w:w="235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E57FFE">
              <w:rPr>
                <w:rFonts w:ascii="Times New Roman" w:eastAsia="MS Mincho" w:hAnsi="Times New Roman"/>
                <w:b/>
                <w:bCs/>
                <w:sz w:val="24"/>
                <w:szCs w:val="24"/>
                <w:lang w:eastAsia="ru-RU"/>
              </w:rPr>
              <w:t>Сроки реализации</w:t>
            </w:r>
          </w:p>
        </w:tc>
      </w:tr>
      <w:tr w:rsidR="00710C24" w:rsidRPr="00E57FFE" w:rsidTr="00022641">
        <w:trPr>
          <w:trHeight w:val="202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eastAsia="MS Mincho" w:hAnsi="Times New Roman"/>
                <w:sz w:val="24"/>
                <w:szCs w:val="24"/>
                <w:lang w:eastAsia="ru-RU"/>
              </w:rPr>
              <w:t>I.</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eastAsia="MS Mincho" w:hAnsi="Times New Roman"/>
                <w:sz w:val="24"/>
                <w:szCs w:val="24"/>
                <w:lang w:eastAsia="ru-RU"/>
              </w:rPr>
              <w:t>1. Наличие решения органа государственно­</w:t>
            </w:r>
            <w:r w:rsidR="00375739">
              <w:rPr>
                <w:rFonts w:ascii="Times New Roman" w:eastAsia="MS Mincho" w:hAnsi="Times New Roman"/>
                <w:sz w:val="24"/>
                <w:szCs w:val="24"/>
                <w:lang w:eastAsia="ru-RU"/>
              </w:rPr>
              <w:t xml:space="preserve"> </w:t>
            </w:r>
            <w:r w:rsidRPr="00E57FFE">
              <w:rPr>
                <w:rFonts w:ascii="Times New Roman" w:eastAsia="MS Mincho" w:hAnsi="Times New Roman"/>
                <w:sz w:val="24"/>
                <w:szCs w:val="24"/>
                <w:lang w:eastAsia="ru-RU"/>
              </w:rPr>
              <w:t xml:space="preserve">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35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0C24" w:rsidRPr="00E57FFE" w:rsidRDefault="00375739" w:rsidP="00E57FFE">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Апрель 2015 г</w:t>
            </w:r>
          </w:p>
        </w:tc>
      </w:tr>
      <w:tr w:rsidR="00710C24" w:rsidRPr="00E57FFE" w:rsidTr="00022641">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0C24" w:rsidRPr="00E57FFE" w:rsidRDefault="00710C24" w:rsidP="00E57FFE">
            <w:pPr>
              <w:autoSpaceDE w:val="0"/>
              <w:autoSpaceDN w:val="0"/>
              <w:adjustRightInd w:val="0"/>
              <w:spacing w:after="0" w:line="240" w:lineRule="auto"/>
              <w:ind w:firstLine="52"/>
              <w:rPr>
                <w:rFonts w:ascii="Times New Roman" w:eastAsia="MS Mincho" w:hAnsi="Times New Roman"/>
                <w:sz w:val="24"/>
                <w:szCs w:val="24"/>
                <w:lang w:eastAsia="ru-RU"/>
              </w:rPr>
            </w:pPr>
            <w:r w:rsidRPr="00E57FFE">
              <w:rPr>
                <w:rFonts w:ascii="Times New Roman" w:eastAsia="MS Mincho" w:hAnsi="Times New Roman"/>
                <w:sz w:val="24"/>
                <w:szCs w:val="24"/>
                <w:lang w:eastAsia="ru-RU"/>
              </w:rPr>
              <w:t>2. Разработка и утверждение плана-графика введения ФГОС ООО</w:t>
            </w:r>
          </w:p>
        </w:tc>
        <w:tc>
          <w:tcPr>
            <w:tcW w:w="235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0C24" w:rsidRPr="00E57FFE" w:rsidRDefault="00375739" w:rsidP="00E57FFE">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Апрель 2015 г</w:t>
            </w:r>
          </w:p>
        </w:tc>
      </w:tr>
      <w:tr w:rsidR="00710C24" w:rsidRPr="00E57FFE" w:rsidTr="00022641">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0C24" w:rsidRPr="00E57FFE" w:rsidRDefault="00710C24" w:rsidP="00E57FFE">
            <w:pPr>
              <w:autoSpaceDE w:val="0"/>
              <w:autoSpaceDN w:val="0"/>
              <w:adjustRightInd w:val="0"/>
              <w:spacing w:after="0" w:line="240" w:lineRule="auto"/>
              <w:ind w:firstLine="52"/>
              <w:rPr>
                <w:rFonts w:ascii="Times New Roman" w:eastAsia="MS Mincho" w:hAnsi="Times New Roman"/>
                <w:sz w:val="24"/>
                <w:szCs w:val="24"/>
                <w:lang w:eastAsia="ru-RU"/>
              </w:rPr>
            </w:pPr>
            <w:r w:rsidRPr="00E57FFE">
              <w:rPr>
                <w:rFonts w:ascii="Times New Roman" w:eastAsia="MS Mincho" w:hAnsi="Times New Roman"/>
                <w:sz w:val="24"/>
                <w:szCs w:val="24"/>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35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0C24" w:rsidRPr="00E57FFE" w:rsidRDefault="00375739" w:rsidP="00E57FFE">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Апрель-август 2015 г.</w:t>
            </w:r>
          </w:p>
        </w:tc>
      </w:tr>
      <w:tr w:rsidR="00710C24" w:rsidRPr="00E57FFE" w:rsidTr="00022641">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710C24" w:rsidRPr="00E57FFE" w:rsidRDefault="00710C24" w:rsidP="00E57F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E57FFE">
              <w:rPr>
                <w:rFonts w:ascii="Times New Roman" w:eastAsia="MS Mincho" w:hAnsi="Times New Roman"/>
                <w:sz w:val="24"/>
                <w:szCs w:val="24"/>
                <w:lang w:eastAsia="ru-RU"/>
              </w:rPr>
              <w:t>4.</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35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0C24" w:rsidRPr="00E57FFE" w:rsidRDefault="00375739" w:rsidP="00E57FFE">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До 20.08.2015 г</w:t>
            </w:r>
          </w:p>
        </w:tc>
      </w:tr>
      <w:tr w:rsidR="00710C24" w:rsidRPr="00E57FFE" w:rsidTr="00022641">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710C24" w:rsidRPr="00E57FFE" w:rsidRDefault="00710C24" w:rsidP="00E57F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eastAsia="MS Mincho" w:hAnsi="Times New Roman"/>
                <w:sz w:val="24"/>
                <w:szCs w:val="24"/>
                <w:lang w:eastAsia="ru-RU"/>
              </w:rPr>
              <w:t>5.</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235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0C24" w:rsidRPr="00E57FFE" w:rsidRDefault="00375739" w:rsidP="00E57FFE">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Конец августа 2015 г</w:t>
            </w:r>
          </w:p>
        </w:tc>
      </w:tr>
      <w:tr w:rsidR="00710C24" w:rsidRPr="00E57FFE" w:rsidTr="00022641">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10C24" w:rsidRPr="00E57FFE" w:rsidRDefault="00710C24" w:rsidP="00E57F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eastAsia="MS Mincho" w:hAnsi="Times New Roman"/>
                <w:sz w:val="24"/>
                <w:szCs w:val="24"/>
                <w:lang w:eastAsia="ru-RU"/>
              </w:rPr>
              <w:t>6.</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 и профессиональным стандартом</w:t>
            </w:r>
          </w:p>
        </w:tc>
        <w:tc>
          <w:tcPr>
            <w:tcW w:w="2358" w:type="dxa"/>
            <w:tcBorders>
              <w:top w:val="single" w:sz="4" w:space="0" w:color="000000"/>
              <w:left w:val="single" w:sz="4" w:space="0" w:color="000000"/>
              <w:right w:val="single" w:sz="4" w:space="0" w:color="000000"/>
            </w:tcBorders>
            <w:tcMar>
              <w:top w:w="71" w:type="dxa"/>
              <w:left w:w="85" w:type="dxa"/>
              <w:bottom w:w="85" w:type="dxa"/>
              <w:right w:w="85" w:type="dxa"/>
            </w:tcMar>
          </w:tcPr>
          <w:p w:rsidR="00710C24" w:rsidRPr="00E57FFE" w:rsidRDefault="00375739" w:rsidP="00E57FFE">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Август 2015 г</w:t>
            </w:r>
          </w:p>
        </w:tc>
      </w:tr>
      <w:tr w:rsidR="00710C24" w:rsidRPr="00E57FFE" w:rsidTr="00022641">
        <w:trPr>
          <w:trHeight w:val="1242"/>
        </w:trPr>
        <w:tc>
          <w:tcPr>
            <w:tcW w:w="2835" w:type="dxa"/>
            <w:vMerge/>
            <w:tcBorders>
              <w:top w:val="single" w:sz="4" w:space="0" w:color="000000"/>
              <w:left w:val="single" w:sz="4" w:space="0" w:color="000000"/>
              <w:bottom w:val="single" w:sz="4" w:space="0" w:color="000000"/>
              <w:right w:val="single" w:sz="4" w:space="0" w:color="000000"/>
            </w:tcBorders>
          </w:tcPr>
          <w:p w:rsidR="00710C24" w:rsidRPr="00E57FFE" w:rsidRDefault="00710C24" w:rsidP="00E57F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eastAsia="MS Mincho" w:hAnsi="Times New Roman"/>
                <w:sz w:val="24"/>
                <w:szCs w:val="24"/>
                <w:lang w:eastAsia="ru-RU"/>
              </w:rPr>
              <w:t>7.</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358" w:type="dxa"/>
            <w:tcBorders>
              <w:top w:val="single" w:sz="4" w:space="0" w:color="000000"/>
              <w:left w:val="single" w:sz="4" w:space="0" w:color="000000"/>
              <w:right w:val="single" w:sz="4" w:space="0" w:color="000000"/>
            </w:tcBorders>
            <w:tcMar>
              <w:top w:w="71" w:type="dxa"/>
              <w:left w:w="85" w:type="dxa"/>
              <w:bottom w:w="85" w:type="dxa"/>
              <w:right w:w="85" w:type="dxa"/>
            </w:tcMar>
          </w:tcPr>
          <w:p w:rsidR="00710C24" w:rsidRPr="00E57FFE" w:rsidRDefault="00710C24" w:rsidP="00E57FFE">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Август 2015</w:t>
            </w:r>
          </w:p>
        </w:tc>
      </w:tr>
      <w:tr w:rsidR="00710C24" w:rsidRPr="00E57FFE" w:rsidTr="00022641">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710C24" w:rsidRPr="00E57FFE" w:rsidRDefault="00710C24" w:rsidP="00E57F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10C24" w:rsidRPr="00E57FFE" w:rsidRDefault="00710C24" w:rsidP="00E57FFE">
            <w:pPr>
              <w:snapToGrid w:val="0"/>
              <w:spacing w:after="0" w:line="240" w:lineRule="auto"/>
              <w:ind w:firstLine="52"/>
              <w:rPr>
                <w:rFonts w:ascii="Times New Roman" w:eastAsia="MS Mincho" w:hAnsi="Times New Roman"/>
                <w:strike/>
                <w:sz w:val="24"/>
                <w:szCs w:val="24"/>
                <w:lang w:eastAsia="ru-RU"/>
              </w:rPr>
            </w:pPr>
            <w:r w:rsidRPr="00E57FFE">
              <w:rPr>
                <w:rFonts w:ascii="Times New Roman" w:hAnsi="Times New Roman"/>
                <w:sz w:val="24"/>
                <w:szCs w:val="24"/>
              </w:rPr>
              <w:t>8.</w:t>
            </w:r>
            <w:r w:rsidRPr="00E57FFE">
              <w:rPr>
                <w:rFonts w:ascii="Times New Roman" w:hAnsi="Times New Roman"/>
                <w:sz w:val="24"/>
                <w:szCs w:val="24"/>
              </w:rPr>
              <w:t> </w:t>
            </w:r>
            <w:r w:rsidRPr="00E57FFE">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35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10C24" w:rsidRPr="00E57FFE" w:rsidRDefault="00710C24" w:rsidP="00E57FFE">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 мере необходимости</w:t>
            </w:r>
          </w:p>
        </w:tc>
      </w:tr>
      <w:tr w:rsidR="00710C24" w:rsidRPr="00E57FFE" w:rsidTr="00022641">
        <w:trPr>
          <w:trHeight w:val="5581"/>
        </w:trPr>
        <w:tc>
          <w:tcPr>
            <w:tcW w:w="2835" w:type="dxa"/>
            <w:vMerge/>
            <w:tcBorders>
              <w:top w:val="single" w:sz="4" w:space="0" w:color="000000"/>
              <w:left w:val="single" w:sz="4" w:space="0" w:color="000000"/>
              <w:bottom w:val="single" w:sz="4" w:space="0" w:color="000000"/>
              <w:right w:val="single" w:sz="4" w:space="0" w:color="000000"/>
            </w:tcBorders>
          </w:tcPr>
          <w:p w:rsidR="00710C24" w:rsidRPr="00E57FFE" w:rsidRDefault="00710C24" w:rsidP="00E57F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E57FFE">
              <w:rPr>
                <w:rFonts w:ascii="Times New Roman" w:eastAsia="MS Mincho" w:hAnsi="Times New Roman"/>
                <w:sz w:val="24"/>
                <w:szCs w:val="24"/>
                <w:lang w:eastAsia="ru-RU"/>
              </w:rPr>
              <w:t>9.</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 xml:space="preserve"> Доработка:</w:t>
            </w:r>
          </w:p>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hAnsi="Times New Roman"/>
                <w:b/>
                <w:bCs/>
                <w:sz w:val="24"/>
                <w:szCs w:val="24"/>
              </w:rPr>
              <w:t>–</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образовательных программ (индивидуальных и</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др.);</w:t>
            </w:r>
          </w:p>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hAnsi="Times New Roman"/>
                <w:b/>
                <w:bCs/>
                <w:sz w:val="24"/>
                <w:szCs w:val="24"/>
              </w:rPr>
              <w:t>–</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учебного плана;</w:t>
            </w:r>
          </w:p>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hAnsi="Times New Roman"/>
                <w:b/>
                <w:bCs/>
                <w:sz w:val="24"/>
                <w:szCs w:val="24"/>
              </w:rPr>
              <w:t>–</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рабочих программ учебных предметов, курсов, дисциплин, модулей;</w:t>
            </w:r>
          </w:p>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hAnsi="Times New Roman"/>
                <w:b/>
                <w:bCs/>
                <w:sz w:val="24"/>
                <w:szCs w:val="24"/>
              </w:rPr>
              <w:t>–</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годового календарного учебного графика;</w:t>
            </w:r>
          </w:p>
          <w:p w:rsidR="00710C24" w:rsidRPr="00E57FFE" w:rsidRDefault="00710C24" w:rsidP="00E57FFE">
            <w:pPr>
              <w:spacing w:after="0" w:line="240" w:lineRule="auto"/>
              <w:ind w:firstLine="52"/>
              <w:rPr>
                <w:rFonts w:ascii="Times New Roman" w:hAnsi="Times New Roman"/>
                <w:sz w:val="24"/>
                <w:szCs w:val="24"/>
                <w:lang w:eastAsia="ru-RU"/>
              </w:rPr>
            </w:pPr>
            <w:r w:rsidRPr="00E57FFE">
              <w:rPr>
                <w:rFonts w:ascii="Times New Roman" w:hAnsi="Times New Roman"/>
                <w:b/>
                <w:bCs/>
                <w:sz w:val="24"/>
                <w:szCs w:val="24"/>
              </w:rPr>
              <w:t>–</w:t>
            </w:r>
            <w:r w:rsidRPr="00E57FFE">
              <w:rPr>
                <w:rFonts w:ascii="Times New Roman" w:hAnsi="Times New Roman"/>
                <w:sz w:val="24"/>
                <w:szCs w:val="24"/>
                <w:lang w:eastAsia="ru-RU"/>
              </w:rPr>
              <w:t> положений о внеурочной деятельности обучающихся;</w:t>
            </w:r>
          </w:p>
          <w:p w:rsidR="00710C24" w:rsidRPr="00E57FFE" w:rsidRDefault="00710C24" w:rsidP="00E57FFE">
            <w:pPr>
              <w:spacing w:after="0" w:line="240" w:lineRule="auto"/>
              <w:ind w:firstLine="52"/>
              <w:rPr>
                <w:rFonts w:ascii="Times New Roman" w:hAnsi="Times New Roman"/>
                <w:sz w:val="24"/>
                <w:szCs w:val="24"/>
                <w:lang w:eastAsia="ru-RU"/>
              </w:rPr>
            </w:pPr>
            <w:r w:rsidRPr="00E57FFE">
              <w:rPr>
                <w:rFonts w:ascii="Times New Roman" w:hAnsi="Times New Roman"/>
                <w:b/>
                <w:bCs/>
                <w:sz w:val="24"/>
                <w:szCs w:val="24"/>
              </w:rPr>
              <w:t>–</w:t>
            </w:r>
            <w:r w:rsidRPr="00E57FFE">
              <w:rPr>
                <w:rFonts w:ascii="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710C24" w:rsidRPr="00E57FFE" w:rsidRDefault="00710C24" w:rsidP="00E57FFE">
            <w:pPr>
              <w:spacing w:after="0" w:line="240" w:lineRule="auto"/>
              <w:ind w:firstLine="52"/>
              <w:rPr>
                <w:rFonts w:ascii="Times New Roman" w:hAnsi="Times New Roman"/>
                <w:sz w:val="24"/>
                <w:szCs w:val="24"/>
                <w:lang w:eastAsia="ru-RU"/>
              </w:rPr>
            </w:pPr>
            <w:r w:rsidRPr="00E57FFE">
              <w:rPr>
                <w:rFonts w:ascii="Times New Roman" w:hAnsi="Times New Roman"/>
                <w:b/>
                <w:bCs/>
                <w:sz w:val="24"/>
                <w:szCs w:val="24"/>
              </w:rPr>
              <w:t>–</w:t>
            </w:r>
            <w:r w:rsidRPr="00E57FFE">
              <w:rPr>
                <w:rFonts w:ascii="Times New Roman" w:hAnsi="Times New Roman"/>
                <w:sz w:val="24"/>
                <w:szCs w:val="24"/>
                <w:lang w:eastAsia="ru-RU"/>
              </w:rPr>
              <w:t> положения об организации домашней работы обучающихся;</w:t>
            </w:r>
          </w:p>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hAnsi="Times New Roman"/>
                <w:b/>
                <w:bCs/>
                <w:sz w:val="24"/>
                <w:szCs w:val="24"/>
              </w:rPr>
              <w:t>–</w:t>
            </w:r>
            <w:r w:rsidRPr="00E57FFE">
              <w:rPr>
                <w:rFonts w:ascii="Times New Roman" w:hAnsi="Times New Roman"/>
                <w:sz w:val="24"/>
                <w:szCs w:val="24"/>
                <w:lang w:eastAsia="ru-RU"/>
              </w:rPr>
              <w:t> положени</w:t>
            </w:r>
            <w:r w:rsidR="00022641">
              <w:rPr>
                <w:rFonts w:ascii="Times New Roman" w:hAnsi="Times New Roman"/>
                <w:sz w:val="24"/>
                <w:szCs w:val="24"/>
                <w:lang w:eastAsia="ru-RU"/>
              </w:rPr>
              <w:t>я о формах получения образования</w:t>
            </w:r>
          </w:p>
        </w:tc>
        <w:tc>
          <w:tcPr>
            <w:tcW w:w="2358" w:type="dxa"/>
            <w:tcBorders>
              <w:top w:val="single" w:sz="4" w:space="0" w:color="000000"/>
              <w:left w:val="single" w:sz="4" w:space="0" w:color="000000"/>
              <w:right w:val="single" w:sz="4" w:space="0" w:color="000000"/>
            </w:tcBorders>
            <w:tcMar>
              <w:top w:w="71" w:type="dxa"/>
              <w:left w:w="85" w:type="dxa"/>
              <w:bottom w:w="85" w:type="dxa"/>
              <w:right w:w="85" w:type="dxa"/>
            </w:tcMar>
          </w:tcPr>
          <w:p w:rsidR="00710C24" w:rsidRPr="00E57FFE" w:rsidRDefault="00022641" w:rsidP="00022641">
            <w:pPr>
              <w:autoSpaceDE w:val="0"/>
              <w:autoSpaceDN w:val="0"/>
              <w:adjustRightInd w:val="0"/>
              <w:spacing w:after="0" w:line="240" w:lineRule="auto"/>
              <w:rPr>
                <w:rFonts w:ascii="Times New Roman" w:eastAsia="MS Mincho" w:hAnsi="Times New Roman"/>
                <w:sz w:val="24"/>
                <w:szCs w:val="24"/>
                <w:lang w:eastAsia="ru-RU"/>
              </w:rPr>
            </w:pPr>
            <w:r>
              <w:rPr>
                <w:rFonts w:ascii="Times New Roman" w:eastAsia="MS Mincho" w:hAnsi="Times New Roman"/>
                <w:sz w:val="24"/>
                <w:szCs w:val="24"/>
                <w:lang w:eastAsia="ru-RU"/>
              </w:rPr>
              <w:t>По мере необходимости</w:t>
            </w:r>
          </w:p>
        </w:tc>
      </w:tr>
      <w:tr w:rsidR="00710C24" w:rsidRPr="00E57FFE" w:rsidTr="00022641">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eastAsia="MS Mincho" w:hAnsi="Times New Roman"/>
                <w:sz w:val="24"/>
                <w:szCs w:val="24"/>
                <w:lang w:eastAsia="ru-RU"/>
              </w:rPr>
              <w:t>1.</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235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10C24" w:rsidRPr="00E57FFE" w:rsidRDefault="00022641" w:rsidP="00E57FFE">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 мере необходимости</w:t>
            </w:r>
          </w:p>
        </w:tc>
      </w:tr>
      <w:tr w:rsidR="00710C24" w:rsidRPr="00E57FFE" w:rsidTr="00022641">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710C24" w:rsidRPr="00E57FFE" w:rsidRDefault="00710C24" w:rsidP="00E57F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eastAsia="MS Mincho" w:hAnsi="Times New Roman"/>
                <w:sz w:val="24"/>
                <w:szCs w:val="24"/>
                <w:lang w:eastAsia="ru-RU"/>
              </w:rPr>
              <w:t>2.</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35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10C24" w:rsidRPr="00E57FFE" w:rsidRDefault="00710C24" w:rsidP="00E57FFE">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 мере неоходимости</w:t>
            </w:r>
          </w:p>
        </w:tc>
      </w:tr>
      <w:tr w:rsidR="00710C24" w:rsidRPr="00E57FFE" w:rsidTr="00022641">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710C24" w:rsidRPr="00E57FFE" w:rsidRDefault="00710C24" w:rsidP="00E57F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710C24" w:rsidRPr="00E57FFE" w:rsidRDefault="00710C24" w:rsidP="004E0A3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eastAsia="MS Mincho" w:hAnsi="Times New Roman"/>
                <w:sz w:val="24"/>
                <w:szCs w:val="24"/>
                <w:lang w:eastAsia="ru-RU"/>
              </w:rPr>
              <w:t>3.</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tc>
        <w:tc>
          <w:tcPr>
            <w:tcW w:w="2358" w:type="dxa"/>
            <w:tcBorders>
              <w:top w:val="single" w:sz="4" w:space="0" w:color="000000"/>
              <w:left w:val="single" w:sz="4" w:space="0" w:color="000000"/>
              <w:right w:val="single" w:sz="4" w:space="0" w:color="000000"/>
            </w:tcBorders>
            <w:tcMar>
              <w:top w:w="68" w:type="dxa"/>
              <w:left w:w="85" w:type="dxa"/>
              <w:bottom w:w="82" w:type="dxa"/>
              <w:right w:w="85" w:type="dxa"/>
            </w:tcMar>
          </w:tcPr>
          <w:p w:rsidR="00710C24" w:rsidRPr="00E57FFE" w:rsidRDefault="00022641" w:rsidP="00E57FFE">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 мере необходимости</w:t>
            </w:r>
          </w:p>
        </w:tc>
      </w:tr>
      <w:tr w:rsidR="00710C24" w:rsidRPr="00E57FFE" w:rsidTr="00022641">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eastAsia="MS Mincho" w:hAnsi="Times New Roman"/>
                <w:sz w:val="24"/>
                <w:szCs w:val="24"/>
                <w:lang w:eastAsia="ru-RU"/>
              </w:rPr>
              <w:t>III.</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eastAsia="MS Mincho" w:hAnsi="Times New Roman"/>
                <w:sz w:val="24"/>
                <w:szCs w:val="24"/>
                <w:lang w:eastAsia="ru-RU"/>
              </w:rPr>
              <w:t>1.</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Обеспечение координации взаимодействия участников образовательных отношений по  организации введения ФГОС ООО</w:t>
            </w:r>
          </w:p>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358" w:type="dxa"/>
            <w:tcBorders>
              <w:top w:val="single" w:sz="4" w:space="0" w:color="000000"/>
              <w:left w:val="single" w:sz="4" w:space="0" w:color="000000"/>
              <w:right w:val="single" w:sz="4" w:space="0" w:color="000000"/>
            </w:tcBorders>
            <w:tcMar>
              <w:top w:w="68" w:type="dxa"/>
              <w:left w:w="85" w:type="dxa"/>
              <w:bottom w:w="82" w:type="dxa"/>
              <w:right w:w="85" w:type="dxa"/>
            </w:tcMar>
          </w:tcPr>
          <w:p w:rsidR="00710C24" w:rsidRPr="00E57FFE" w:rsidRDefault="00022641" w:rsidP="00E57FFE">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 мере необходимости</w:t>
            </w:r>
          </w:p>
        </w:tc>
      </w:tr>
      <w:tr w:rsidR="00710C24" w:rsidRPr="00E57FFE" w:rsidTr="00022641">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710C24" w:rsidRPr="00E57FFE" w:rsidRDefault="00710C24" w:rsidP="00E57F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eastAsia="MS Mincho" w:hAnsi="Times New Roman"/>
                <w:sz w:val="24"/>
                <w:szCs w:val="24"/>
                <w:lang w:eastAsia="ru-RU"/>
              </w:rPr>
              <w:t>2.</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35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10C24" w:rsidRPr="00E57FFE" w:rsidRDefault="00022641" w:rsidP="00E57FFE">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До 1 сентября 2015 г</w:t>
            </w:r>
          </w:p>
        </w:tc>
      </w:tr>
      <w:tr w:rsidR="00710C24" w:rsidRPr="00E57FFE" w:rsidTr="00022641">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710C24" w:rsidRPr="00E57FFE" w:rsidRDefault="00710C24" w:rsidP="00E57F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eastAsia="MS Mincho" w:hAnsi="Times New Roman"/>
                <w:sz w:val="24"/>
                <w:szCs w:val="24"/>
                <w:lang w:eastAsia="ru-RU"/>
              </w:rPr>
              <w:t>3.</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35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10C24" w:rsidRPr="00E57FFE" w:rsidRDefault="00022641" w:rsidP="00E57FFE">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До 25 августа</w:t>
            </w:r>
          </w:p>
        </w:tc>
      </w:tr>
      <w:tr w:rsidR="00710C24" w:rsidRPr="00E57FFE" w:rsidTr="00022641">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710C24" w:rsidRPr="00E57FFE" w:rsidRDefault="00710C24" w:rsidP="00E57F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eastAsia="MS Mincho" w:hAnsi="Times New Roman"/>
                <w:sz w:val="24"/>
                <w:szCs w:val="24"/>
                <w:lang w:eastAsia="ru-RU"/>
              </w:rPr>
              <w:t>4.</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35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10C24" w:rsidRPr="00E57FFE" w:rsidRDefault="00022641" w:rsidP="00E57FFE">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 мере необходимости</w:t>
            </w:r>
          </w:p>
        </w:tc>
      </w:tr>
      <w:tr w:rsidR="00710C24" w:rsidRPr="00E57FFE" w:rsidTr="00022641">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eastAsia="MS Mincho" w:hAnsi="Times New Roman"/>
                <w:sz w:val="24"/>
                <w:szCs w:val="24"/>
                <w:lang w:eastAsia="ru-RU"/>
              </w:rPr>
              <w:t>IV.</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eastAsia="MS Mincho" w:hAnsi="Times New Roman"/>
                <w:sz w:val="24"/>
                <w:szCs w:val="24"/>
                <w:lang w:eastAsia="ru-RU"/>
              </w:rPr>
              <w:t>1. Анализ кадрового обеспечения введения и реализации ФГОС основного общего образования</w:t>
            </w:r>
          </w:p>
        </w:tc>
        <w:tc>
          <w:tcPr>
            <w:tcW w:w="235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10C24" w:rsidRPr="00E57FFE" w:rsidRDefault="00022641" w:rsidP="00E57FFE">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До 15 августа 2015 г</w:t>
            </w:r>
          </w:p>
        </w:tc>
      </w:tr>
      <w:tr w:rsidR="00710C24" w:rsidRPr="00E57FFE" w:rsidTr="00022641">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710C24" w:rsidRPr="00E57FFE" w:rsidRDefault="00710C24" w:rsidP="00E57F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eastAsia="MS Mincho" w:hAnsi="Times New Roman"/>
                <w:sz w:val="24"/>
                <w:szCs w:val="24"/>
                <w:lang w:eastAsia="ru-RU"/>
              </w:rPr>
              <w:t>2.</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Создание (корректировка) плана­</w:t>
            </w:r>
            <w:r w:rsidR="00022641">
              <w:rPr>
                <w:rFonts w:ascii="Times New Roman" w:eastAsia="MS Mincho" w:hAnsi="Times New Roman"/>
                <w:sz w:val="24"/>
                <w:szCs w:val="24"/>
                <w:lang w:eastAsia="ru-RU"/>
              </w:rPr>
              <w:t xml:space="preserve"> </w:t>
            </w:r>
            <w:r w:rsidRPr="00E57FFE">
              <w:rPr>
                <w:rFonts w:ascii="Times New Roman" w:eastAsia="MS Mincho" w:hAnsi="Times New Roman"/>
                <w:sz w:val="24"/>
                <w:szCs w:val="24"/>
                <w:lang w:eastAsia="ru-RU"/>
              </w:rPr>
              <w:t>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35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10C24" w:rsidRPr="00E57FFE" w:rsidRDefault="00022641" w:rsidP="00E57FFE">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До 15 августа 205 г</w:t>
            </w:r>
          </w:p>
        </w:tc>
      </w:tr>
      <w:tr w:rsidR="00710C24" w:rsidRPr="00E57FFE" w:rsidTr="00022641">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710C24" w:rsidRPr="00E57FFE" w:rsidRDefault="00710C24" w:rsidP="00E57F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eastAsia="MS Mincho" w:hAnsi="Times New Roman"/>
                <w:sz w:val="24"/>
                <w:szCs w:val="24"/>
                <w:lang w:eastAsia="ru-RU"/>
              </w:rPr>
              <w:t>3.</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358" w:type="dxa"/>
            <w:tcBorders>
              <w:top w:val="single" w:sz="4" w:space="0" w:color="000000"/>
              <w:left w:val="single" w:sz="4" w:space="0" w:color="000000"/>
              <w:right w:val="single" w:sz="4" w:space="0" w:color="000000"/>
            </w:tcBorders>
            <w:tcMar>
              <w:top w:w="68" w:type="dxa"/>
              <w:left w:w="85" w:type="dxa"/>
              <w:bottom w:w="79" w:type="dxa"/>
              <w:right w:w="85" w:type="dxa"/>
            </w:tcMar>
          </w:tcPr>
          <w:p w:rsidR="00710C24" w:rsidRPr="00E57FFE" w:rsidRDefault="00022641" w:rsidP="00E57FFE">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 мере необходимости</w:t>
            </w:r>
          </w:p>
        </w:tc>
      </w:tr>
      <w:tr w:rsidR="00710C24" w:rsidRPr="00E57FFE" w:rsidTr="00022641">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eastAsia="MS Mincho" w:hAnsi="Times New Roman"/>
                <w:sz w:val="24"/>
                <w:szCs w:val="24"/>
                <w:lang w:eastAsia="ru-RU"/>
              </w:rPr>
              <w:t>V.</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eastAsia="MS Mincho" w:hAnsi="Times New Roman"/>
                <w:sz w:val="24"/>
                <w:szCs w:val="24"/>
                <w:lang w:eastAsia="ru-RU"/>
              </w:rPr>
              <w:t>1.</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Размещение на сайте образовательной организации информационных материалов о реализации ФГОС</w:t>
            </w:r>
          </w:p>
        </w:tc>
        <w:tc>
          <w:tcPr>
            <w:tcW w:w="235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10C24" w:rsidRPr="00E57FFE" w:rsidRDefault="00022641" w:rsidP="00022641">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До 1 сентября 2015 г.</w:t>
            </w:r>
          </w:p>
        </w:tc>
      </w:tr>
      <w:tr w:rsidR="00710C24" w:rsidRPr="00E57FFE" w:rsidTr="00022641">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10C24" w:rsidRPr="00E57FFE" w:rsidRDefault="00710C24" w:rsidP="00E57F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E57FFE">
              <w:rPr>
                <w:rFonts w:ascii="Times New Roman" w:eastAsia="MS Mincho" w:hAnsi="Times New Roman"/>
                <w:sz w:val="24"/>
                <w:szCs w:val="24"/>
                <w:lang w:eastAsia="ru-RU"/>
              </w:rPr>
              <w:t>2.</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 xml:space="preserve"> Широкое информирование родительской общественности о введении ФГОС  и порядке перехода на них</w:t>
            </w:r>
          </w:p>
        </w:tc>
        <w:tc>
          <w:tcPr>
            <w:tcW w:w="235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10C24" w:rsidRPr="00E57FFE" w:rsidRDefault="00022641" w:rsidP="00E57FFE">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До 1 сентября 2015 г.</w:t>
            </w:r>
          </w:p>
        </w:tc>
      </w:tr>
      <w:tr w:rsidR="00710C24" w:rsidRPr="00E57FFE" w:rsidTr="00022641">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710C24" w:rsidRPr="00E57FFE" w:rsidRDefault="00710C24" w:rsidP="00E57F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eastAsia="MS Mincho" w:hAnsi="Times New Roman"/>
                <w:sz w:val="24"/>
                <w:szCs w:val="24"/>
                <w:lang w:eastAsia="ru-RU"/>
              </w:rPr>
              <w:t>3.</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358" w:type="dxa"/>
            <w:tcBorders>
              <w:top w:val="single" w:sz="4" w:space="0" w:color="000000"/>
              <w:left w:val="single" w:sz="4" w:space="0" w:color="000000"/>
              <w:right w:val="single" w:sz="4" w:space="0" w:color="000000"/>
            </w:tcBorders>
            <w:tcMar>
              <w:top w:w="68" w:type="dxa"/>
              <w:left w:w="85" w:type="dxa"/>
              <w:bottom w:w="79" w:type="dxa"/>
              <w:right w:w="85" w:type="dxa"/>
            </w:tcMar>
          </w:tcPr>
          <w:p w:rsidR="00710C24" w:rsidRPr="00E57FFE" w:rsidRDefault="00022641" w:rsidP="00E57FFE">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До 1 сентября 2015 г.</w:t>
            </w:r>
          </w:p>
        </w:tc>
      </w:tr>
      <w:tr w:rsidR="00710C24" w:rsidRPr="00E57FFE" w:rsidTr="00022641">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10C24" w:rsidRPr="00E57FFE" w:rsidRDefault="00710C24" w:rsidP="00E57F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eastAsia="MS Mincho" w:hAnsi="Times New Roman"/>
                <w:sz w:val="24"/>
                <w:szCs w:val="24"/>
                <w:lang w:eastAsia="ru-RU"/>
              </w:rPr>
              <w:t>4.</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35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10C24" w:rsidRPr="00E57FFE" w:rsidRDefault="00022641" w:rsidP="00E57FFE">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До 1 сентября 2015 г.</w:t>
            </w:r>
          </w:p>
        </w:tc>
      </w:tr>
      <w:tr w:rsidR="00710C24" w:rsidRPr="00E57FFE" w:rsidTr="00022641">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eastAsia="MS Mincho" w:hAnsi="Times New Roman"/>
                <w:sz w:val="24"/>
                <w:szCs w:val="24"/>
                <w:lang w:eastAsia="ru-RU"/>
              </w:rPr>
              <w:t>VI.</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Материально­</w:t>
            </w:r>
          </w:p>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eastAsia="MS Mincho" w:hAnsi="Times New Roman"/>
                <w:sz w:val="24"/>
                <w:szCs w:val="24"/>
                <w:lang w:eastAsia="ru-RU"/>
              </w:rPr>
              <w:t>1.</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235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10C24" w:rsidRPr="00E57FFE" w:rsidRDefault="00022641" w:rsidP="00E57FFE">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До 1 сентября 2015 г.</w:t>
            </w:r>
          </w:p>
        </w:tc>
      </w:tr>
      <w:tr w:rsidR="00710C24" w:rsidRPr="00E57FFE" w:rsidTr="00022641">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10C24" w:rsidRPr="00E57FFE" w:rsidRDefault="00710C24" w:rsidP="00E57F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eastAsia="MS Mincho" w:hAnsi="Times New Roman"/>
                <w:sz w:val="24"/>
                <w:szCs w:val="24"/>
                <w:lang w:eastAsia="ru-RU"/>
              </w:rPr>
              <w:t>2.</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Обеспечение соответствия материально­технической базы образовательной организации требованиям ФГОС</w:t>
            </w:r>
          </w:p>
        </w:tc>
        <w:tc>
          <w:tcPr>
            <w:tcW w:w="235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10C24" w:rsidRPr="00E57FFE" w:rsidRDefault="00022641" w:rsidP="00E57FFE">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До 1 сентября 2015 г.</w:t>
            </w:r>
          </w:p>
        </w:tc>
      </w:tr>
      <w:tr w:rsidR="00710C24" w:rsidRPr="00E57FFE" w:rsidTr="00022641">
        <w:trPr>
          <w:trHeight w:val="122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0C24" w:rsidRPr="00E57FFE" w:rsidRDefault="00710C24" w:rsidP="00E57F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eastAsia="MS Mincho" w:hAnsi="Times New Roman"/>
                <w:sz w:val="24"/>
                <w:szCs w:val="24"/>
                <w:lang w:eastAsia="ru-RU"/>
              </w:rPr>
              <w:t>3.</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35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0C24" w:rsidRPr="00E57FFE" w:rsidRDefault="00022641" w:rsidP="00E57FFE">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До 1 сентября 2015 г.</w:t>
            </w:r>
          </w:p>
        </w:tc>
      </w:tr>
      <w:tr w:rsidR="00710C24" w:rsidRPr="00E57FFE" w:rsidTr="00022641">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710C24" w:rsidRPr="00E57FFE" w:rsidRDefault="00710C24" w:rsidP="00E57F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eastAsia="MS Mincho" w:hAnsi="Times New Roman"/>
                <w:sz w:val="24"/>
                <w:szCs w:val="24"/>
                <w:lang w:eastAsia="ru-RU"/>
              </w:rPr>
              <w:t>4.</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35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0C24" w:rsidRPr="00E57FFE" w:rsidRDefault="00022641" w:rsidP="00E57FFE">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До 1 сентября 2015 г.</w:t>
            </w:r>
          </w:p>
        </w:tc>
      </w:tr>
      <w:tr w:rsidR="00710C24" w:rsidRPr="00E57FFE" w:rsidTr="00022641">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710C24" w:rsidRPr="00E57FFE" w:rsidRDefault="00710C24" w:rsidP="00E57F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eastAsia="MS Mincho" w:hAnsi="Times New Roman"/>
                <w:sz w:val="24"/>
                <w:szCs w:val="24"/>
                <w:lang w:eastAsia="ru-RU"/>
              </w:rPr>
              <w:t>5.</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35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0C24" w:rsidRPr="00E57FFE" w:rsidRDefault="00022641" w:rsidP="00E57FFE">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До 1 сентября 2015 г.</w:t>
            </w:r>
          </w:p>
        </w:tc>
      </w:tr>
      <w:tr w:rsidR="00710C24" w:rsidRPr="00E57FFE" w:rsidTr="00022641">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10C24" w:rsidRPr="00E57FFE" w:rsidRDefault="00710C24" w:rsidP="00E57F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eastAsia="MS Mincho" w:hAnsi="Times New Roman"/>
                <w:sz w:val="24"/>
                <w:szCs w:val="24"/>
                <w:lang w:eastAsia="ru-RU"/>
              </w:rPr>
              <w:t>6.</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35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0C24" w:rsidRPr="00E57FFE" w:rsidRDefault="00022641" w:rsidP="00E57FFE">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До 1 сентября 2015 г.</w:t>
            </w:r>
          </w:p>
        </w:tc>
      </w:tr>
      <w:tr w:rsidR="00710C24" w:rsidRPr="00E57FFE" w:rsidTr="00022641">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710C24" w:rsidRPr="00E57FFE" w:rsidRDefault="00710C24" w:rsidP="00E57F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eastAsia="MS Mincho" w:hAnsi="Times New Roman"/>
                <w:sz w:val="24"/>
                <w:szCs w:val="24"/>
                <w:lang w:eastAsia="ru-RU"/>
              </w:rPr>
              <w:t>7.</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35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0C24" w:rsidRPr="00E57FFE" w:rsidRDefault="00710C24" w:rsidP="00E57FFE">
            <w:pPr>
              <w:autoSpaceDE w:val="0"/>
              <w:autoSpaceDN w:val="0"/>
              <w:adjustRightInd w:val="0"/>
              <w:spacing w:after="0" w:line="240" w:lineRule="auto"/>
              <w:ind w:firstLine="52"/>
              <w:rPr>
                <w:rFonts w:ascii="Times New Roman" w:eastAsia="MS Mincho" w:hAnsi="Times New Roman"/>
                <w:sz w:val="24"/>
                <w:szCs w:val="24"/>
                <w:lang w:eastAsia="ru-RU"/>
              </w:rPr>
            </w:pPr>
          </w:p>
        </w:tc>
      </w:tr>
      <w:tr w:rsidR="00710C24" w:rsidRPr="00E57FFE" w:rsidTr="00022641">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10C24" w:rsidRPr="00E57FFE" w:rsidRDefault="00710C24" w:rsidP="00E57F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0C24" w:rsidRPr="00E57FFE" w:rsidRDefault="00710C24" w:rsidP="00E57F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E57FFE">
              <w:rPr>
                <w:rFonts w:ascii="Times New Roman" w:eastAsia="MS Mincho" w:hAnsi="Times New Roman"/>
                <w:sz w:val="24"/>
                <w:szCs w:val="24"/>
                <w:lang w:eastAsia="ru-RU"/>
              </w:rPr>
              <w:t>8.</w:t>
            </w:r>
            <w:r w:rsidRPr="00E57FFE">
              <w:rPr>
                <w:rFonts w:ascii="Times New Roman" w:eastAsia="MS Mincho" w:hAnsi="Times New Roman"/>
                <w:sz w:val="24"/>
                <w:szCs w:val="24"/>
                <w:lang w:eastAsia="ru-RU"/>
              </w:rPr>
              <w:t> </w:t>
            </w:r>
            <w:r w:rsidRPr="00E57FFE">
              <w:rPr>
                <w:rFonts w:ascii="Times New Roman" w:eastAsia="MS Mincho"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35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10C24" w:rsidRPr="00E57FFE" w:rsidRDefault="00710C24" w:rsidP="00E57FFE">
            <w:pPr>
              <w:autoSpaceDE w:val="0"/>
              <w:autoSpaceDN w:val="0"/>
              <w:adjustRightInd w:val="0"/>
              <w:spacing w:after="0" w:line="240" w:lineRule="auto"/>
              <w:ind w:firstLine="52"/>
              <w:rPr>
                <w:rFonts w:ascii="Times New Roman" w:eastAsia="MS Mincho" w:hAnsi="Times New Roman"/>
                <w:sz w:val="24"/>
                <w:szCs w:val="24"/>
                <w:lang w:eastAsia="ru-RU"/>
              </w:rPr>
            </w:pPr>
          </w:p>
        </w:tc>
      </w:tr>
    </w:tbl>
    <w:p w:rsidR="00710C24" w:rsidRPr="0074495D" w:rsidRDefault="00710C24" w:rsidP="00436EB5">
      <w:pPr>
        <w:spacing w:after="0" w:line="360" w:lineRule="auto"/>
        <w:ind w:firstLine="709"/>
        <w:jc w:val="center"/>
        <w:rPr>
          <w:rFonts w:ascii="Times New Roman" w:hAnsi="Times New Roman"/>
          <w:sz w:val="28"/>
          <w:szCs w:val="28"/>
        </w:rPr>
      </w:pPr>
      <w:r w:rsidRPr="0074495D">
        <w:rPr>
          <w:rFonts w:ascii="Times New Roman" w:hAnsi="Times New Roman"/>
          <w:sz w:val="28"/>
          <w:szCs w:val="28"/>
        </w:rPr>
        <w:br w:type="page"/>
      </w:r>
    </w:p>
    <w:p w:rsidR="00710C24" w:rsidRPr="0074495D" w:rsidRDefault="00710C24" w:rsidP="0012121B">
      <w:pPr>
        <w:spacing w:after="0" w:line="360" w:lineRule="auto"/>
        <w:jc w:val="center"/>
        <w:rPr>
          <w:rFonts w:ascii="Times New Roman" w:hAnsi="Times New Roman"/>
          <w:b/>
          <w:sz w:val="28"/>
          <w:szCs w:val="28"/>
        </w:rPr>
      </w:pPr>
      <w:r w:rsidRPr="0074495D">
        <w:rPr>
          <w:rFonts w:ascii="Times New Roman" w:hAnsi="Times New Roman"/>
          <w:b/>
          <w:sz w:val="28"/>
          <w:szCs w:val="28"/>
        </w:rPr>
        <w:t>Условные сокращения</w:t>
      </w:r>
    </w:p>
    <w:p w:rsidR="00710C24" w:rsidRPr="0074495D" w:rsidRDefault="00710C24" w:rsidP="0005656B">
      <w:pPr>
        <w:spacing w:after="0" w:line="360" w:lineRule="auto"/>
        <w:rPr>
          <w:rFonts w:ascii="Times New Roman" w:hAnsi="Times New Roman"/>
          <w:sz w:val="28"/>
          <w:szCs w:val="28"/>
        </w:rPr>
      </w:pPr>
      <w:r w:rsidRPr="0074495D">
        <w:rPr>
          <w:rFonts w:ascii="Times New Roman" w:hAnsi="Times New Roman"/>
          <w:sz w:val="28"/>
          <w:szCs w:val="28"/>
        </w:rPr>
        <w:t>ФГОС – федеральный государственный образовательный стандарт</w:t>
      </w:r>
    </w:p>
    <w:p w:rsidR="00710C24" w:rsidRPr="0074495D" w:rsidRDefault="00710C24" w:rsidP="0005656B">
      <w:pPr>
        <w:spacing w:after="0" w:line="360" w:lineRule="auto"/>
        <w:rPr>
          <w:rFonts w:ascii="Times New Roman" w:hAnsi="Times New Roman"/>
          <w:sz w:val="28"/>
          <w:szCs w:val="28"/>
        </w:rPr>
      </w:pPr>
      <w:r w:rsidRPr="0074495D">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710C24" w:rsidRPr="0074495D" w:rsidRDefault="00710C24" w:rsidP="0005656B">
      <w:pPr>
        <w:spacing w:after="0" w:line="360" w:lineRule="auto"/>
        <w:rPr>
          <w:rFonts w:ascii="Times New Roman" w:hAnsi="Times New Roman"/>
          <w:sz w:val="28"/>
          <w:szCs w:val="28"/>
        </w:rPr>
      </w:pPr>
      <w:r w:rsidRPr="0074495D">
        <w:rPr>
          <w:rFonts w:ascii="Times New Roman" w:hAnsi="Times New Roman"/>
          <w:sz w:val="28"/>
          <w:szCs w:val="28"/>
        </w:rPr>
        <w:t>ПООП ООО – примерная основная образовательная программа основного общего образования</w:t>
      </w:r>
    </w:p>
    <w:p w:rsidR="00710C24" w:rsidRPr="0074495D" w:rsidRDefault="00710C24" w:rsidP="0005656B">
      <w:pPr>
        <w:spacing w:after="0" w:line="360" w:lineRule="auto"/>
        <w:rPr>
          <w:rFonts w:ascii="Times New Roman" w:hAnsi="Times New Roman"/>
          <w:sz w:val="28"/>
          <w:szCs w:val="28"/>
        </w:rPr>
      </w:pPr>
      <w:r w:rsidRPr="0074495D">
        <w:rPr>
          <w:rFonts w:ascii="Times New Roman" w:hAnsi="Times New Roman"/>
          <w:sz w:val="28"/>
          <w:szCs w:val="28"/>
        </w:rPr>
        <w:t>ООП ООО – основная образовательная программа основного общего образования</w:t>
      </w:r>
    </w:p>
    <w:p w:rsidR="00710C24" w:rsidRPr="0074495D" w:rsidRDefault="00710C24" w:rsidP="0005656B">
      <w:pPr>
        <w:spacing w:after="0" w:line="360" w:lineRule="auto"/>
        <w:rPr>
          <w:rFonts w:ascii="Times New Roman" w:hAnsi="Times New Roman"/>
          <w:sz w:val="28"/>
          <w:szCs w:val="28"/>
        </w:rPr>
      </w:pPr>
      <w:r w:rsidRPr="0074495D">
        <w:rPr>
          <w:rFonts w:ascii="Times New Roman" w:hAnsi="Times New Roman"/>
          <w:sz w:val="28"/>
          <w:szCs w:val="28"/>
        </w:rPr>
        <w:t>ООП – основная образовательная программа</w:t>
      </w:r>
    </w:p>
    <w:p w:rsidR="00710C24" w:rsidRPr="0074495D" w:rsidRDefault="00710C24" w:rsidP="0005656B">
      <w:pPr>
        <w:spacing w:after="0" w:line="360" w:lineRule="auto"/>
        <w:rPr>
          <w:rFonts w:ascii="Times New Roman" w:hAnsi="Times New Roman"/>
          <w:sz w:val="28"/>
          <w:szCs w:val="28"/>
        </w:rPr>
      </w:pPr>
      <w:r w:rsidRPr="0074495D">
        <w:rPr>
          <w:rFonts w:ascii="Times New Roman" w:hAnsi="Times New Roman"/>
          <w:sz w:val="28"/>
          <w:szCs w:val="28"/>
        </w:rPr>
        <w:t>УУД – универсальные учебные действия</w:t>
      </w:r>
    </w:p>
    <w:p w:rsidR="00710C24" w:rsidRPr="0074495D" w:rsidRDefault="00710C24" w:rsidP="0005656B">
      <w:pPr>
        <w:spacing w:after="0" w:line="360" w:lineRule="auto"/>
        <w:rPr>
          <w:rFonts w:ascii="Times New Roman" w:hAnsi="Times New Roman"/>
          <w:sz w:val="28"/>
          <w:szCs w:val="28"/>
        </w:rPr>
      </w:pPr>
      <w:r w:rsidRPr="0074495D">
        <w:rPr>
          <w:rFonts w:ascii="Times New Roman" w:hAnsi="Times New Roman"/>
          <w:sz w:val="28"/>
          <w:szCs w:val="28"/>
        </w:rPr>
        <w:t>ИКТ – информационно-коммуникационные технологии</w:t>
      </w:r>
    </w:p>
    <w:p w:rsidR="00710C24" w:rsidRPr="0074495D" w:rsidRDefault="00710C24" w:rsidP="0005656B">
      <w:pPr>
        <w:spacing w:after="0" w:line="360" w:lineRule="auto"/>
        <w:rPr>
          <w:rFonts w:ascii="Times New Roman" w:hAnsi="Times New Roman"/>
          <w:sz w:val="28"/>
          <w:szCs w:val="28"/>
        </w:rPr>
      </w:pPr>
      <w:r w:rsidRPr="0074495D">
        <w:rPr>
          <w:rFonts w:ascii="Times New Roman" w:hAnsi="Times New Roman"/>
          <w:sz w:val="28"/>
          <w:szCs w:val="28"/>
        </w:rPr>
        <w:t>ОВЗ – ограниченные возможности здоровья</w:t>
      </w:r>
    </w:p>
    <w:p w:rsidR="00710C24" w:rsidRPr="0074495D" w:rsidRDefault="00710C24" w:rsidP="0005656B">
      <w:pPr>
        <w:spacing w:after="0" w:line="360" w:lineRule="auto"/>
        <w:rPr>
          <w:rFonts w:ascii="Times New Roman" w:hAnsi="Times New Roman"/>
          <w:sz w:val="28"/>
          <w:szCs w:val="28"/>
        </w:rPr>
      </w:pPr>
      <w:r w:rsidRPr="0074495D">
        <w:rPr>
          <w:rFonts w:ascii="Times New Roman" w:hAnsi="Times New Roman"/>
          <w:sz w:val="28"/>
          <w:szCs w:val="28"/>
        </w:rPr>
        <w:t>ПКР – программа коррекционной работы</w:t>
      </w:r>
    </w:p>
    <w:p w:rsidR="00710C24" w:rsidRPr="0074495D" w:rsidRDefault="00710C24" w:rsidP="0005656B">
      <w:pPr>
        <w:spacing w:after="0" w:line="360" w:lineRule="auto"/>
        <w:rPr>
          <w:rFonts w:ascii="Times New Roman" w:hAnsi="Times New Roman"/>
          <w:sz w:val="28"/>
          <w:szCs w:val="28"/>
        </w:rPr>
      </w:pPr>
      <w:r w:rsidRPr="0074495D">
        <w:rPr>
          <w:rFonts w:ascii="Times New Roman" w:hAnsi="Times New Roman"/>
          <w:sz w:val="28"/>
          <w:szCs w:val="28"/>
        </w:rPr>
        <w:t>ПМПК -  психолого-медико-педагогическ</w:t>
      </w:r>
      <w:r>
        <w:rPr>
          <w:rFonts w:ascii="Times New Roman" w:hAnsi="Times New Roman"/>
          <w:sz w:val="28"/>
          <w:szCs w:val="28"/>
        </w:rPr>
        <w:t>ая</w:t>
      </w:r>
      <w:r w:rsidRPr="0074495D">
        <w:rPr>
          <w:rFonts w:ascii="Times New Roman" w:hAnsi="Times New Roman"/>
          <w:sz w:val="28"/>
          <w:szCs w:val="28"/>
        </w:rPr>
        <w:t xml:space="preserve"> комиссия</w:t>
      </w:r>
    </w:p>
    <w:p w:rsidR="00710C24" w:rsidRPr="0074495D" w:rsidRDefault="00710C24" w:rsidP="0005656B">
      <w:pPr>
        <w:spacing w:after="0" w:line="360" w:lineRule="auto"/>
        <w:rPr>
          <w:rFonts w:ascii="Times New Roman" w:hAnsi="Times New Roman"/>
          <w:sz w:val="28"/>
          <w:szCs w:val="28"/>
        </w:rPr>
      </w:pPr>
      <w:r w:rsidRPr="0074495D">
        <w:rPr>
          <w:rFonts w:ascii="Times New Roman" w:hAnsi="Times New Roman"/>
          <w:sz w:val="28"/>
          <w:szCs w:val="28"/>
        </w:rPr>
        <w:t>ПМПк - психолого-медико-педагогическ</w:t>
      </w:r>
      <w:r>
        <w:rPr>
          <w:rFonts w:ascii="Times New Roman" w:hAnsi="Times New Roman"/>
          <w:sz w:val="28"/>
          <w:szCs w:val="28"/>
        </w:rPr>
        <w:t>ий</w:t>
      </w:r>
      <w:r w:rsidRPr="0074495D">
        <w:rPr>
          <w:rFonts w:ascii="Times New Roman" w:hAnsi="Times New Roman"/>
          <w:sz w:val="28"/>
          <w:szCs w:val="28"/>
        </w:rPr>
        <w:t xml:space="preserve"> консилиум</w:t>
      </w:r>
    </w:p>
    <w:p w:rsidR="00710C24" w:rsidRPr="0074495D" w:rsidRDefault="00710C24" w:rsidP="0005656B">
      <w:pPr>
        <w:spacing w:after="0" w:line="360" w:lineRule="auto"/>
        <w:rPr>
          <w:rFonts w:ascii="Times New Roman" w:hAnsi="Times New Roman"/>
          <w:sz w:val="28"/>
          <w:szCs w:val="28"/>
        </w:rPr>
      </w:pPr>
      <w:r w:rsidRPr="0074495D">
        <w:rPr>
          <w:rFonts w:ascii="Times New Roman" w:hAnsi="Times New Roman"/>
          <w:sz w:val="28"/>
          <w:szCs w:val="28"/>
        </w:rPr>
        <w:t>УМК – учебно-методический комплекс</w:t>
      </w:r>
    </w:p>
    <w:p w:rsidR="00710C24" w:rsidRPr="0074495D" w:rsidRDefault="00710C24" w:rsidP="0012121B">
      <w:pPr>
        <w:spacing w:after="0" w:line="360" w:lineRule="auto"/>
        <w:jc w:val="center"/>
        <w:rPr>
          <w:rFonts w:ascii="Times New Roman" w:hAnsi="Times New Roman"/>
          <w:b/>
          <w:sz w:val="28"/>
          <w:szCs w:val="28"/>
        </w:rPr>
      </w:pPr>
    </w:p>
    <w:sectPr w:rsidR="00710C24" w:rsidRPr="0074495D" w:rsidSect="00F14468">
      <w:footerReference w:type="default" r:id="rId79"/>
      <w:pgSz w:w="11906" w:h="16838"/>
      <w:pgMar w:top="899" w:right="56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CF4" w:rsidRDefault="00541CF4" w:rsidP="00B540EE">
      <w:pPr>
        <w:spacing w:after="0" w:line="240" w:lineRule="auto"/>
      </w:pPr>
      <w:r>
        <w:separator/>
      </w:r>
    </w:p>
  </w:endnote>
  <w:endnote w:type="continuationSeparator" w:id="0">
    <w:p w:rsidR="00541CF4" w:rsidRDefault="00541CF4"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altName w:val="MS Mincho"/>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altName w:val="Arial"/>
    <w:panose1 w:val="00000000000000000000"/>
    <w:charset w:val="CC"/>
    <w:family w:val="swiss"/>
    <w:notTrueType/>
    <w:pitch w:val="variable"/>
    <w:sig w:usb0="00000203" w:usb1="00000000" w:usb2="00000000" w:usb3="00000000" w:csb0="00000005"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altName w:val="Gabriola"/>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00022FF" w:usb1="C000205B" w:usb2="00000009" w:usb3="00000000" w:csb0="000001DF"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CF4" w:rsidRPr="00FC65AF" w:rsidRDefault="00541CF4"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577839">
      <w:rPr>
        <w:noProof/>
        <w:sz w:val="24"/>
        <w:szCs w:val="24"/>
      </w:rPr>
      <w:t>1</w:t>
    </w:r>
    <w:r w:rsidRPr="00FC65AF">
      <w:rPr>
        <w:sz w:val="24"/>
        <w:szCs w:val="24"/>
      </w:rPr>
      <w:fldChar w:fldCharType="end"/>
    </w:r>
  </w:p>
  <w:p w:rsidR="00541CF4" w:rsidRDefault="00541CF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CF4" w:rsidRDefault="00541CF4" w:rsidP="00B540EE">
      <w:pPr>
        <w:spacing w:after="0" w:line="240" w:lineRule="auto"/>
      </w:pPr>
      <w:r>
        <w:separator/>
      </w:r>
    </w:p>
  </w:footnote>
  <w:footnote w:type="continuationSeparator" w:id="0">
    <w:p w:rsidR="00541CF4" w:rsidRDefault="00541CF4" w:rsidP="00B540EE">
      <w:pPr>
        <w:spacing w:after="0" w:line="240" w:lineRule="auto"/>
      </w:pPr>
      <w:r>
        <w:continuationSeparator/>
      </w:r>
    </w:p>
  </w:footnote>
  <w:footnote w:id="1">
    <w:p w:rsidR="00541CF4" w:rsidRDefault="00541CF4">
      <w:pPr>
        <w:pStyle w:val="af4"/>
      </w:pPr>
      <w:r>
        <w:rPr>
          <w:rStyle w:val="af3"/>
        </w:rPr>
        <w:footnoteRef/>
      </w:r>
      <w:r>
        <w:rPr>
          <w:szCs w:val="28"/>
        </w:rP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541CF4" w:rsidRDefault="00541CF4" w:rsidP="009A2DE7">
      <w:pPr>
        <w:pStyle w:val="afff8"/>
        <w:spacing w:line="240" w:lineRule="auto"/>
        <w:ind w:firstLine="0"/>
        <w:outlineLvl w:val="0"/>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541CF4" w:rsidRDefault="00541CF4"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541CF4" w:rsidRDefault="00541CF4"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541CF4" w:rsidRDefault="00541CF4"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541CF4" w:rsidRDefault="00541CF4"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541CF4" w:rsidRDefault="00541CF4"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541CF4" w:rsidRDefault="00541CF4" w:rsidP="002F5340">
      <w:pPr>
        <w:pStyle w:val="af4"/>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541CF4" w:rsidRDefault="00541CF4"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541CF4" w:rsidRDefault="00541CF4"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541CF4" w:rsidRPr="0012121B" w:rsidRDefault="00541CF4" w:rsidP="0012121B">
      <w:pPr>
        <w:pStyle w:val="afffa"/>
        <w:spacing w:line="240" w:lineRule="auto"/>
        <w:ind w:firstLine="709"/>
        <w:rPr>
          <w:sz w:val="20"/>
        </w:rPr>
      </w:pPr>
      <w:r>
        <w:rPr>
          <w:rStyle w:val="af3"/>
        </w:rPr>
        <w:footnoteRef/>
      </w:r>
      <w:r>
        <w:rPr>
          <w:rStyle w:val="dash041e0431044b0447043d044b0439char1"/>
          <w:b/>
          <w:sz w:val="20"/>
        </w:rPr>
        <w:t xml:space="preserve"> </w:t>
      </w:r>
      <w:r w:rsidRPr="0012121B">
        <w:rPr>
          <w:rStyle w:val="dash041e0431044b0447043d044b0439char1"/>
          <w:b/>
          <w:sz w:val="20"/>
        </w:rPr>
        <w:t xml:space="preserve">Накопленная оценка </w:t>
      </w:r>
      <w:r w:rsidRPr="0012121B">
        <w:rPr>
          <w:rStyle w:val="dash041e0431044b0447043d044b0439char1"/>
          <w:sz w:val="20"/>
        </w:rPr>
        <w:t xml:space="preserve">рассматривается как </w:t>
      </w:r>
      <w:r w:rsidRPr="0012121B">
        <w:rPr>
          <w:rStyle w:val="dash041e0431044b0447043d044b0439char1"/>
          <w:b/>
          <w:sz w:val="20"/>
        </w:rPr>
        <w:t>способ фиксации освоения учащимся основных умений</w:t>
      </w:r>
      <w:r w:rsidRPr="0012121B">
        <w:rPr>
          <w:rStyle w:val="dash041e0431044b0447043d044b0439char1"/>
          <w:sz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rPr>
        <w:t>е</w:t>
      </w:r>
      <w:r w:rsidRPr="0012121B">
        <w:rPr>
          <w:rStyle w:val="dash041e0431044b0447043d044b0439char1"/>
          <w:sz w:val="20"/>
        </w:rPr>
        <w:t>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541CF4" w:rsidRDefault="00541CF4" w:rsidP="0012121B">
      <w:pPr>
        <w:pStyle w:val="afffa"/>
        <w:spacing w:line="240" w:lineRule="auto"/>
        <w:ind w:firstLine="709"/>
      </w:pPr>
    </w:p>
  </w:footnote>
  <w:footnote w:id="12">
    <w:p w:rsidR="00541CF4" w:rsidRDefault="00541CF4" w:rsidP="002F5340">
      <w:pPr>
        <w:pStyle w:val="af4"/>
        <w:jc w:val="both"/>
      </w:pPr>
      <w:r w:rsidRPr="00B222AB">
        <w:rPr>
          <w:rStyle w:val="af3"/>
        </w:rPr>
        <w:footnoteRef/>
      </w:r>
      <w:r>
        <w:rPr>
          <w:bCs/>
          <w:iCs/>
          <w:sz w:val="24"/>
          <w:szCs w:val="24"/>
        </w:rPr>
        <w:t xml:space="preserve"> </w:t>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541CF4" w:rsidRDefault="00541CF4">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541CF4" w:rsidRPr="00275F4D" w:rsidRDefault="00541CF4"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541CF4" w:rsidRDefault="00541CF4" w:rsidP="0012121B">
      <w:pPr>
        <w:spacing w:after="0" w:line="240" w:lineRule="auto"/>
        <w:jc w:val="both"/>
      </w:pPr>
    </w:p>
  </w:footnote>
  <w:footnote w:id="15">
    <w:p w:rsidR="00541CF4" w:rsidRDefault="00541CF4" w:rsidP="00B540EE">
      <w:pPr>
        <w:pStyle w:val="af4"/>
      </w:pPr>
      <w:r>
        <w:rPr>
          <w:rStyle w:val="af3"/>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541CF4" w:rsidRDefault="00541CF4">
      <w:pPr>
        <w:pStyle w:val="af4"/>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541CF4" w:rsidRDefault="00541CF4"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8A275CC"/>
    <w:lvl w:ilvl="0">
      <w:start w:val="1"/>
      <w:numFmt w:val="bullet"/>
      <w:lvlText w:val=""/>
      <w:lvlJc w:val="left"/>
      <w:pPr>
        <w:tabs>
          <w:tab w:val="num" w:pos="643"/>
        </w:tabs>
        <w:ind w:left="643" w:hanging="360"/>
      </w:pPr>
      <w:rPr>
        <w:rFonts w:ascii="Symbol" w:hAnsi="Symbol" w:hint="default"/>
      </w:rPr>
    </w:lvl>
  </w:abstractNum>
  <w:abstractNum w:abstractNumId="1">
    <w:nsid w:val="FFFFFFFE"/>
    <w:multiLevelType w:val="singleLevel"/>
    <w:tmpl w:val="90EC1388"/>
    <w:lvl w:ilvl="0">
      <w:numFmt w:val="bullet"/>
      <w:lvlText w:val="*"/>
      <w:lvlJc w:val="left"/>
    </w:lvl>
  </w:abstractNum>
  <w:abstractNum w:abstractNumId="2">
    <w:nsid w:val="00000003"/>
    <w:multiLevelType w:val="singleLevel"/>
    <w:tmpl w:val="00000003"/>
    <w:name w:val="WW8Num3"/>
    <w:lvl w:ilvl="0">
      <w:start w:val="1"/>
      <w:numFmt w:val="decimal"/>
      <w:lvlText w:val="%1."/>
      <w:lvlJc w:val="left"/>
      <w:pPr>
        <w:tabs>
          <w:tab w:val="num" w:pos="720"/>
        </w:tabs>
        <w:ind w:left="720" w:hanging="360"/>
      </w:pPr>
      <w:rPr>
        <w:rFonts w:cs="Times New Roman"/>
      </w:rPr>
    </w:lvl>
  </w:abstractNum>
  <w:abstractNum w:abstractNumId="3">
    <w:nsid w:val="00000005"/>
    <w:multiLevelType w:val="singleLevel"/>
    <w:tmpl w:val="00000005"/>
    <w:name w:val="WW8Num5"/>
    <w:lvl w:ilvl="0">
      <w:start w:val="1"/>
      <w:numFmt w:val="decimal"/>
      <w:lvlText w:val="%1."/>
      <w:lvlJc w:val="left"/>
      <w:pPr>
        <w:tabs>
          <w:tab w:val="num" w:pos="0"/>
        </w:tabs>
        <w:ind w:left="720" w:hanging="360"/>
      </w:pPr>
      <w:rPr>
        <w:rFonts w:cs="Times New Roman"/>
      </w:rPr>
    </w:lvl>
  </w:abstractNum>
  <w:abstractNum w:abstractNumId="4">
    <w:nsid w:val="00000013"/>
    <w:multiLevelType w:val="multilevel"/>
    <w:tmpl w:val="00000013"/>
    <w:lvl w:ilvl="0">
      <w:start w:val="1"/>
      <w:numFmt w:val="bullet"/>
      <w:lvlText w:val=""/>
      <w:lvlJc w:val="left"/>
      <w:pPr>
        <w:tabs>
          <w:tab w:val="num" w:pos="740"/>
        </w:tabs>
        <w:ind w:left="740" w:hanging="360"/>
      </w:pPr>
      <w:rPr>
        <w:rFonts w:ascii="Symbol" w:hAnsi="Symbol"/>
      </w:rPr>
    </w:lvl>
    <w:lvl w:ilvl="1">
      <w:start w:val="1"/>
      <w:numFmt w:val="bullet"/>
      <w:lvlText w:val="◦"/>
      <w:lvlJc w:val="left"/>
      <w:pPr>
        <w:tabs>
          <w:tab w:val="num" w:pos="1100"/>
        </w:tabs>
        <w:ind w:left="1100" w:hanging="360"/>
      </w:pPr>
      <w:rPr>
        <w:rFonts w:ascii="OpenSymbol" w:eastAsia="OpenSymbol"/>
      </w:rPr>
    </w:lvl>
    <w:lvl w:ilvl="2">
      <w:start w:val="1"/>
      <w:numFmt w:val="bullet"/>
      <w:lvlText w:val="▪"/>
      <w:lvlJc w:val="left"/>
      <w:pPr>
        <w:tabs>
          <w:tab w:val="num" w:pos="1460"/>
        </w:tabs>
        <w:ind w:left="1460" w:hanging="360"/>
      </w:pPr>
      <w:rPr>
        <w:rFonts w:ascii="OpenSymbol" w:eastAsia="OpenSymbol"/>
      </w:rPr>
    </w:lvl>
    <w:lvl w:ilvl="3">
      <w:start w:val="1"/>
      <w:numFmt w:val="bullet"/>
      <w:lvlText w:val=""/>
      <w:lvlJc w:val="left"/>
      <w:pPr>
        <w:tabs>
          <w:tab w:val="num" w:pos="1820"/>
        </w:tabs>
        <w:ind w:left="1820" w:hanging="360"/>
      </w:pPr>
      <w:rPr>
        <w:rFonts w:ascii="Symbol" w:hAnsi="Symbol"/>
      </w:rPr>
    </w:lvl>
    <w:lvl w:ilvl="4">
      <w:start w:val="1"/>
      <w:numFmt w:val="bullet"/>
      <w:lvlText w:val="◦"/>
      <w:lvlJc w:val="left"/>
      <w:pPr>
        <w:tabs>
          <w:tab w:val="num" w:pos="2180"/>
        </w:tabs>
        <w:ind w:left="2180" w:hanging="360"/>
      </w:pPr>
      <w:rPr>
        <w:rFonts w:ascii="OpenSymbol" w:eastAsia="OpenSymbol"/>
      </w:rPr>
    </w:lvl>
    <w:lvl w:ilvl="5">
      <w:start w:val="1"/>
      <w:numFmt w:val="bullet"/>
      <w:lvlText w:val="▪"/>
      <w:lvlJc w:val="left"/>
      <w:pPr>
        <w:tabs>
          <w:tab w:val="num" w:pos="2540"/>
        </w:tabs>
        <w:ind w:left="2540" w:hanging="360"/>
      </w:pPr>
      <w:rPr>
        <w:rFonts w:ascii="OpenSymbol" w:eastAsia="OpenSymbol"/>
      </w:rPr>
    </w:lvl>
    <w:lvl w:ilvl="6">
      <w:start w:val="1"/>
      <w:numFmt w:val="bullet"/>
      <w:lvlText w:val=""/>
      <w:lvlJc w:val="left"/>
      <w:pPr>
        <w:tabs>
          <w:tab w:val="num" w:pos="2900"/>
        </w:tabs>
        <w:ind w:left="2900" w:hanging="360"/>
      </w:pPr>
      <w:rPr>
        <w:rFonts w:ascii="Symbol" w:hAnsi="Symbol"/>
      </w:rPr>
    </w:lvl>
    <w:lvl w:ilvl="7">
      <w:start w:val="1"/>
      <w:numFmt w:val="bullet"/>
      <w:lvlText w:val="◦"/>
      <w:lvlJc w:val="left"/>
      <w:pPr>
        <w:tabs>
          <w:tab w:val="num" w:pos="3260"/>
        </w:tabs>
        <w:ind w:left="3260" w:hanging="360"/>
      </w:pPr>
      <w:rPr>
        <w:rFonts w:ascii="OpenSymbol" w:eastAsia="OpenSymbol"/>
      </w:rPr>
    </w:lvl>
    <w:lvl w:ilvl="8">
      <w:start w:val="1"/>
      <w:numFmt w:val="bullet"/>
      <w:lvlText w:val="▪"/>
      <w:lvlJc w:val="left"/>
      <w:pPr>
        <w:tabs>
          <w:tab w:val="num" w:pos="3620"/>
        </w:tabs>
        <w:ind w:left="3620" w:hanging="360"/>
      </w:pPr>
      <w:rPr>
        <w:rFonts w:ascii="OpenSymbol" w:eastAsia="OpenSymbol"/>
      </w:rPr>
    </w:lvl>
  </w:abstractNum>
  <w:abstractNum w:abstractNumId="5">
    <w:nsid w:val="00000014"/>
    <w:multiLevelType w:val="multilevel"/>
    <w:tmpl w:val="0000001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6">
    <w:nsid w:val="00000015"/>
    <w:multiLevelType w:val="multilevel"/>
    <w:tmpl w:val="00000015"/>
    <w:name w:val="WW8Num2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7">
    <w:nsid w:val="00000016"/>
    <w:multiLevelType w:val="multilevel"/>
    <w:tmpl w:val="00000016"/>
    <w:name w:val="WW8Num2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8">
    <w:nsid w:val="0000491C"/>
    <w:multiLevelType w:val="hybridMultilevel"/>
    <w:tmpl w:val="00004D06"/>
    <w:lvl w:ilvl="0" w:tplc="00004DB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39756FE"/>
    <w:multiLevelType w:val="hybridMultilevel"/>
    <w:tmpl w:val="25EE7F7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9">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20">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96A5791"/>
    <w:multiLevelType w:val="hybridMultilevel"/>
    <w:tmpl w:val="5114F4C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9">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4F22B00"/>
    <w:multiLevelType w:val="hybridMultilevel"/>
    <w:tmpl w:val="D93099DC"/>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41">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17A54E16"/>
    <w:multiLevelType w:val="hybridMultilevel"/>
    <w:tmpl w:val="AB9620A2"/>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226" w:hanging="360"/>
      </w:pPr>
      <w:rPr>
        <w:rFonts w:ascii="Courier New" w:hAnsi="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45">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BAC5D0A"/>
    <w:multiLevelType w:val="hybridMultilevel"/>
    <w:tmpl w:val="E904C964"/>
    <w:lvl w:ilvl="0" w:tplc="B302E1FA">
      <w:start w:val="1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48">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27513AA"/>
    <w:multiLevelType w:val="hybridMultilevel"/>
    <w:tmpl w:val="0DD065D8"/>
    <w:lvl w:ilvl="0" w:tplc="D3C6F13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5">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6">
    <w:nsid w:val="256A7D13"/>
    <w:multiLevelType w:val="hybridMultilevel"/>
    <w:tmpl w:val="49FA8442"/>
    <w:lvl w:ilvl="0" w:tplc="137CF6B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0">
    <w:nsid w:val="27BC0EDF"/>
    <w:multiLevelType w:val="hybridMultilevel"/>
    <w:tmpl w:val="87D0D468"/>
    <w:lvl w:ilvl="0" w:tplc="0419000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1">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2B934FC4"/>
    <w:multiLevelType w:val="hybridMultilevel"/>
    <w:tmpl w:val="7D84B084"/>
    <w:lvl w:ilvl="0" w:tplc="4178EE56">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D7124454">
      <w:start w:val="1"/>
      <w:numFmt w:val="bullet"/>
      <w:lvlText w:val="o"/>
      <w:lvlJc w:val="left"/>
      <w:pPr>
        <w:ind w:left="1788"/>
      </w:pPr>
      <w:rPr>
        <w:rFonts w:ascii="Times New Roman" w:eastAsia="Times New Roman" w:hAnsi="Times New Roman"/>
        <w:b w:val="0"/>
        <w:i w:val="0"/>
        <w:strike w:val="0"/>
        <w:dstrike w:val="0"/>
        <w:color w:val="000000"/>
        <w:sz w:val="28"/>
        <w:u w:val="none" w:color="000000"/>
        <w:vertAlign w:val="baseline"/>
      </w:rPr>
    </w:lvl>
    <w:lvl w:ilvl="2" w:tplc="D0C6D732">
      <w:start w:val="1"/>
      <w:numFmt w:val="bullet"/>
      <w:lvlText w:val="▪"/>
      <w:lvlJc w:val="left"/>
      <w:pPr>
        <w:ind w:left="2508"/>
      </w:pPr>
      <w:rPr>
        <w:rFonts w:ascii="Times New Roman" w:eastAsia="Times New Roman" w:hAnsi="Times New Roman"/>
        <w:b w:val="0"/>
        <w:i w:val="0"/>
        <w:strike w:val="0"/>
        <w:dstrike w:val="0"/>
        <w:color w:val="000000"/>
        <w:sz w:val="28"/>
        <w:u w:val="none" w:color="000000"/>
        <w:vertAlign w:val="baseline"/>
      </w:rPr>
    </w:lvl>
    <w:lvl w:ilvl="3" w:tplc="12665ACC">
      <w:start w:val="1"/>
      <w:numFmt w:val="bullet"/>
      <w:lvlText w:val="•"/>
      <w:lvlJc w:val="left"/>
      <w:pPr>
        <w:ind w:left="3228"/>
      </w:pPr>
      <w:rPr>
        <w:rFonts w:ascii="Times New Roman" w:eastAsia="Times New Roman" w:hAnsi="Times New Roman"/>
        <w:b w:val="0"/>
        <w:i w:val="0"/>
        <w:strike w:val="0"/>
        <w:dstrike w:val="0"/>
        <w:color w:val="000000"/>
        <w:sz w:val="28"/>
        <w:u w:val="none" w:color="000000"/>
        <w:vertAlign w:val="baseline"/>
      </w:rPr>
    </w:lvl>
    <w:lvl w:ilvl="4" w:tplc="DDD83B32">
      <w:start w:val="1"/>
      <w:numFmt w:val="bullet"/>
      <w:lvlText w:val="o"/>
      <w:lvlJc w:val="left"/>
      <w:pPr>
        <w:ind w:left="3948"/>
      </w:pPr>
      <w:rPr>
        <w:rFonts w:ascii="Times New Roman" w:eastAsia="Times New Roman" w:hAnsi="Times New Roman"/>
        <w:b w:val="0"/>
        <w:i w:val="0"/>
        <w:strike w:val="0"/>
        <w:dstrike w:val="0"/>
        <w:color w:val="000000"/>
        <w:sz w:val="28"/>
        <w:u w:val="none" w:color="000000"/>
        <w:vertAlign w:val="baseline"/>
      </w:rPr>
    </w:lvl>
    <w:lvl w:ilvl="5" w:tplc="7102CC26">
      <w:start w:val="1"/>
      <w:numFmt w:val="bullet"/>
      <w:lvlText w:val="▪"/>
      <w:lvlJc w:val="left"/>
      <w:pPr>
        <w:ind w:left="4668"/>
      </w:pPr>
      <w:rPr>
        <w:rFonts w:ascii="Times New Roman" w:eastAsia="Times New Roman" w:hAnsi="Times New Roman"/>
        <w:b w:val="0"/>
        <w:i w:val="0"/>
        <w:strike w:val="0"/>
        <w:dstrike w:val="0"/>
        <w:color w:val="000000"/>
        <w:sz w:val="28"/>
        <w:u w:val="none" w:color="000000"/>
        <w:vertAlign w:val="baseline"/>
      </w:rPr>
    </w:lvl>
    <w:lvl w:ilvl="6" w:tplc="80AE0478">
      <w:start w:val="1"/>
      <w:numFmt w:val="bullet"/>
      <w:lvlText w:val="•"/>
      <w:lvlJc w:val="left"/>
      <w:pPr>
        <w:ind w:left="5388"/>
      </w:pPr>
      <w:rPr>
        <w:rFonts w:ascii="Times New Roman" w:eastAsia="Times New Roman" w:hAnsi="Times New Roman"/>
        <w:b w:val="0"/>
        <w:i w:val="0"/>
        <w:strike w:val="0"/>
        <w:dstrike w:val="0"/>
        <w:color w:val="000000"/>
        <w:sz w:val="28"/>
        <w:u w:val="none" w:color="000000"/>
        <w:vertAlign w:val="baseline"/>
      </w:rPr>
    </w:lvl>
    <w:lvl w:ilvl="7" w:tplc="EB92BD70">
      <w:start w:val="1"/>
      <w:numFmt w:val="bullet"/>
      <w:lvlText w:val="o"/>
      <w:lvlJc w:val="left"/>
      <w:pPr>
        <w:ind w:left="6108"/>
      </w:pPr>
      <w:rPr>
        <w:rFonts w:ascii="Times New Roman" w:eastAsia="Times New Roman" w:hAnsi="Times New Roman"/>
        <w:b w:val="0"/>
        <w:i w:val="0"/>
        <w:strike w:val="0"/>
        <w:dstrike w:val="0"/>
        <w:color w:val="000000"/>
        <w:sz w:val="28"/>
        <w:u w:val="none" w:color="000000"/>
        <w:vertAlign w:val="baseline"/>
      </w:rPr>
    </w:lvl>
    <w:lvl w:ilvl="8" w:tplc="F130671E">
      <w:start w:val="1"/>
      <w:numFmt w:val="bullet"/>
      <w:lvlText w:val="▪"/>
      <w:lvlJc w:val="left"/>
      <w:pPr>
        <w:ind w:left="6828"/>
      </w:pPr>
      <w:rPr>
        <w:rFonts w:ascii="Times New Roman" w:eastAsia="Times New Roman" w:hAnsi="Times New Roman"/>
        <w:b w:val="0"/>
        <w:i w:val="0"/>
        <w:strike w:val="0"/>
        <w:dstrike w:val="0"/>
        <w:color w:val="000000"/>
        <w:sz w:val="28"/>
        <w:u w:val="none" w:color="000000"/>
        <w:vertAlign w:val="baseline"/>
      </w:rPr>
    </w:lvl>
  </w:abstractNum>
  <w:abstractNum w:abstractNumId="76">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7">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D4A224D"/>
    <w:multiLevelType w:val="hybridMultilevel"/>
    <w:tmpl w:val="337A2C50"/>
    <w:lvl w:ilvl="0" w:tplc="85AA4BAA">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85">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360339B"/>
    <w:multiLevelType w:val="hybridMultilevel"/>
    <w:tmpl w:val="1B8AC616"/>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1">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5">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7">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8">
    <w:nsid w:val="3B8A5BD6"/>
    <w:multiLevelType w:val="hybridMultilevel"/>
    <w:tmpl w:val="E6F85A94"/>
    <w:lvl w:ilvl="0" w:tplc="3BEAD83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9">
    <w:nsid w:val="3BE46466"/>
    <w:multiLevelType w:val="multilevel"/>
    <w:tmpl w:val="ADD2ED8A"/>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b/>
        <w:i w:val="0"/>
      </w:rPr>
    </w:lvl>
    <w:lvl w:ilvl="2">
      <w:start w:val="1"/>
      <w:numFmt w:val="decimal"/>
      <w:isLgl/>
      <w:lvlText w:val="%1.%2.%3."/>
      <w:lvlJc w:val="left"/>
      <w:pPr>
        <w:ind w:left="1430" w:hanging="720"/>
      </w:pPr>
      <w:rPr>
        <w:rFonts w:cs="Times New Roman" w:hint="default"/>
        <w:b/>
        <w:bCs/>
        <w:i w:val="0"/>
        <w:iCs w:val="0"/>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10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2">
    <w:nsid w:val="3D28597D"/>
    <w:multiLevelType w:val="hybridMultilevel"/>
    <w:tmpl w:val="D262AA5C"/>
    <w:lvl w:ilvl="0" w:tplc="5DAAA5AC">
      <w:start w:val="1"/>
      <w:numFmt w:val="decimal"/>
      <w:lvlText w:val="%1."/>
      <w:lvlJc w:val="righ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03">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8">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11">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2B2638F"/>
    <w:multiLevelType w:val="multilevel"/>
    <w:tmpl w:val="691E37F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9">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25">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8CE58E4"/>
    <w:multiLevelType w:val="hybridMultilevel"/>
    <w:tmpl w:val="BC1E3E5E"/>
    <w:lvl w:ilvl="0" w:tplc="8F7879D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9">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AA84D55"/>
    <w:multiLevelType w:val="hybridMultilevel"/>
    <w:tmpl w:val="011A7F56"/>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135">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9">
    <w:nsid w:val="4D091B00"/>
    <w:multiLevelType w:val="multilevel"/>
    <w:tmpl w:val="3A4A7E16"/>
    <w:lvl w:ilvl="0">
      <w:start w:val="1"/>
      <w:numFmt w:val="decimal"/>
      <w:lvlText w:val="%1."/>
      <w:lvlJc w:val="left"/>
      <w:pPr>
        <w:ind w:left="507" w:hanging="405"/>
      </w:pPr>
      <w:rPr>
        <w:rFonts w:cs="Times New Roman" w:hint="default"/>
        <w:i w:val="0"/>
      </w:rPr>
    </w:lvl>
    <w:lvl w:ilvl="1">
      <w:start w:val="2"/>
      <w:numFmt w:val="decimal"/>
      <w:isLgl/>
      <w:lvlText w:val="%1.%2."/>
      <w:lvlJc w:val="left"/>
      <w:pPr>
        <w:ind w:left="1125"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2091" w:hanging="1080"/>
      </w:pPr>
      <w:rPr>
        <w:rFonts w:cs="Times New Roman" w:hint="default"/>
      </w:rPr>
    </w:lvl>
    <w:lvl w:ilvl="4">
      <w:start w:val="1"/>
      <w:numFmt w:val="decimal"/>
      <w:isLgl/>
      <w:lvlText w:val="%1.%2.%3.%4.%5."/>
      <w:lvlJc w:val="left"/>
      <w:pPr>
        <w:ind w:left="2394" w:hanging="1080"/>
      </w:pPr>
      <w:rPr>
        <w:rFonts w:cs="Times New Roman" w:hint="default"/>
      </w:rPr>
    </w:lvl>
    <w:lvl w:ilvl="5">
      <w:start w:val="1"/>
      <w:numFmt w:val="decimal"/>
      <w:isLgl/>
      <w:lvlText w:val="%1.%2.%3.%4.%5.%6."/>
      <w:lvlJc w:val="left"/>
      <w:pPr>
        <w:ind w:left="3057" w:hanging="1440"/>
      </w:pPr>
      <w:rPr>
        <w:rFonts w:cs="Times New Roman" w:hint="default"/>
      </w:rPr>
    </w:lvl>
    <w:lvl w:ilvl="6">
      <w:start w:val="1"/>
      <w:numFmt w:val="decimal"/>
      <w:isLgl/>
      <w:lvlText w:val="%1.%2.%3.%4.%5.%6.%7."/>
      <w:lvlJc w:val="left"/>
      <w:pPr>
        <w:ind w:left="3720" w:hanging="1800"/>
      </w:pPr>
      <w:rPr>
        <w:rFonts w:cs="Times New Roman" w:hint="default"/>
      </w:rPr>
    </w:lvl>
    <w:lvl w:ilvl="7">
      <w:start w:val="1"/>
      <w:numFmt w:val="decimal"/>
      <w:isLgl/>
      <w:lvlText w:val="%1.%2.%3.%4.%5.%6.%7.%8."/>
      <w:lvlJc w:val="left"/>
      <w:pPr>
        <w:ind w:left="4023" w:hanging="1800"/>
      </w:pPr>
      <w:rPr>
        <w:rFonts w:cs="Times New Roman" w:hint="default"/>
      </w:rPr>
    </w:lvl>
    <w:lvl w:ilvl="8">
      <w:start w:val="1"/>
      <w:numFmt w:val="decimal"/>
      <w:isLgl/>
      <w:lvlText w:val="%1.%2.%3.%4.%5.%6.%7.%8.%9."/>
      <w:lvlJc w:val="left"/>
      <w:pPr>
        <w:ind w:left="4686" w:hanging="2160"/>
      </w:pPr>
      <w:rPr>
        <w:rFonts w:cs="Times New Roman" w:hint="default"/>
      </w:rPr>
    </w:lvl>
  </w:abstractNum>
  <w:abstractNum w:abstractNumId="14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50976627"/>
    <w:multiLevelType w:val="hybridMultilevel"/>
    <w:tmpl w:val="5FF6E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1DE7EF9"/>
    <w:multiLevelType w:val="multilevel"/>
    <w:tmpl w:val="BB00644E"/>
    <w:lvl w:ilvl="0">
      <w:start w:val="2"/>
      <w:numFmt w:val="decimal"/>
      <w:lvlText w:val="%1."/>
      <w:lvlJc w:val="left"/>
      <w:pPr>
        <w:tabs>
          <w:tab w:val="num" w:pos="840"/>
        </w:tabs>
        <w:ind w:left="840" w:hanging="840"/>
      </w:pPr>
      <w:rPr>
        <w:rFonts w:cs="Times New Roman" w:hint="default"/>
      </w:rPr>
    </w:lvl>
    <w:lvl w:ilvl="1">
      <w:start w:val="2"/>
      <w:numFmt w:val="decimal"/>
      <w:lvlText w:val="%1.%2."/>
      <w:lvlJc w:val="left"/>
      <w:pPr>
        <w:tabs>
          <w:tab w:val="num" w:pos="1076"/>
        </w:tabs>
        <w:ind w:left="1076" w:hanging="840"/>
      </w:pPr>
      <w:rPr>
        <w:rFonts w:cs="Times New Roman" w:hint="default"/>
      </w:rPr>
    </w:lvl>
    <w:lvl w:ilvl="2">
      <w:start w:val="2"/>
      <w:numFmt w:val="decimal"/>
      <w:lvlText w:val="%1.%2.%3."/>
      <w:lvlJc w:val="left"/>
      <w:pPr>
        <w:tabs>
          <w:tab w:val="num" w:pos="1312"/>
        </w:tabs>
        <w:ind w:left="1312" w:hanging="840"/>
      </w:pPr>
      <w:rPr>
        <w:rFonts w:cs="Times New Roman" w:hint="default"/>
      </w:rPr>
    </w:lvl>
    <w:lvl w:ilvl="3">
      <w:start w:val="6"/>
      <w:numFmt w:val="decimal"/>
      <w:lvlText w:val="%1.%2.%3.%4."/>
      <w:lvlJc w:val="left"/>
      <w:pPr>
        <w:tabs>
          <w:tab w:val="num" w:pos="1548"/>
        </w:tabs>
        <w:ind w:left="1548" w:hanging="840"/>
      </w:pPr>
      <w:rPr>
        <w:rFonts w:cs="Times New Roman" w:hint="default"/>
      </w:rPr>
    </w:lvl>
    <w:lvl w:ilvl="4">
      <w:start w:val="1"/>
      <w:numFmt w:val="decimal"/>
      <w:lvlText w:val="%1.%2.%3.%4.%5."/>
      <w:lvlJc w:val="left"/>
      <w:pPr>
        <w:tabs>
          <w:tab w:val="num" w:pos="2024"/>
        </w:tabs>
        <w:ind w:left="2024" w:hanging="1080"/>
      </w:pPr>
      <w:rPr>
        <w:rFonts w:cs="Times New Roman" w:hint="default"/>
      </w:rPr>
    </w:lvl>
    <w:lvl w:ilvl="5">
      <w:start w:val="1"/>
      <w:numFmt w:val="decimal"/>
      <w:lvlText w:val="%1.%2.%3.%4.%5.%6."/>
      <w:lvlJc w:val="left"/>
      <w:pPr>
        <w:tabs>
          <w:tab w:val="num" w:pos="2260"/>
        </w:tabs>
        <w:ind w:left="2260" w:hanging="1080"/>
      </w:pPr>
      <w:rPr>
        <w:rFonts w:cs="Times New Roman" w:hint="default"/>
      </w:rPr>
    </w:lvl>
    <w:lvl w:ilvl="6">
      <w:start w:val="1"/>
      <w:numFmt w:val="decimal"/>
      <w:lvlText w:val="%1.%2.%3.%4.%5.%6.%7."/>
      <w:lvlJc w:val="left"/>
      <w:pPr>
        <w:tabs>
          <w:tab w:val="num" w:pos="2856"/>
        </w:tabs>
        <w:ind w:left="2856" w:hanging="1440"/>
      </w:pPr>
      <w:rPr>
        <w:rFonts w:cs="Times New Roman" w:hint="default"/>
      </w:rPr>
    </w:lvl>
    <w:lvl w:ilvl="7">
      <w:start w:val="1"/>
      <w:numFmt w:val="decimal"/>
      <w:lvlText w:val="%1.%2.%3.%4.%5.%6.%7.%8."/>
      <w:lvlJc w:val="left"/>
      <w:pPr>
        <w:tabs>
          <w:tab w:val="num" w:pos="3092"/>
        </w:tabs>
        <w:ind w:left="3092" w:hanging="1440"/>
      </w:pPr>
      <w:rPr>
        <w:rFonts w:cs="Times New Roman" w:hint="default"/>
      </w:rPr>
    </w:lvl>
    <w:lvl w:ilvl="8">
      <w:start w:val="1"/>
      <w:numFmt w:val="decimal"/>
      <w:lvlText w:val="%1.%2.%3.%4.%5.%6.%7.%8.%9."/>
      <w:lvlJc w:val="left"/>
      <w:pPr>
        <w:tabs>
          <w:tab w:val="num" w:pos="3688"/>
        </w:tabs>
        <w:ind w:left="3688" w:hanging="1800"/>
      </w:pPr>
      <w:rPr>
        <w:rFonts w:cs="Times New Roman" w:hint="default"/>
      </w:rPr>
    </w:lvl>
  </w:abstractNum>
  <w:abstractNum w:abstractNumId="148">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2">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557D5FAA"/>
    <w:multiLevelType w:val="hybridMultilevel"/>
    <w:tmpl w:val="A04044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4">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7">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5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A3B3FB8"/>
    <w:multiLevelType w:val="hybridMultilevel"/>
    <w:tmpl w:val="7F50BF3A"/>
    <w:lvl w:ilvl="0" w:tplc="00000003">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A930C38"/>
    <w:multiLevelType w:val="multilevel"/>
    <w:tmpl w:val="33F8FBD2"/>
    <w:lvl w:ilvl="0">
      <w:start w:val="1"/>
      <w:numFmt w:val="decimal"/>
      <w:lvlText w:val="%1."/>
      <w:lvlJc w:val="left"/>
      <w:pPr>
        <w:ind w:left="1069" w:hanging="360"/>
      </w:pPr>
      <w:rPr>
        <w:rFonts w:cs="Times New Roman" w:hint="default"/>
      </w:rPr>
    </w:lvl>
    <w:lvl w:ilvl="1">
      <w:start w:val="2"/>
      <w:numFmt w:val="decimal"/>
      <w:isLgl/>
      <w:lvlText w:val="%1.%2."/>
      <w:lvlJc w:val="left"/>
      <w:pPr>
        <w:ind w:left="1429" w:hanging="720"/>
      </w:pPr>
      <w:rPr>
        <w:rFonts w:cs="Times New Roman" w:hint="default"/>
      </w:rPr>
    </w:lvl>
    <w:lvl w:ilvl="2">
      <w:start w:val="4"/>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6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B436CB6"/>
    <w:multiLevelType w:val="hybridMultilevel"/>
    <w:tmpl w:val="7C7C184E"/>
    <w:lvl w:ilvl="0" w:tplc="663ECDC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5">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6">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9">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31B61B4"/>
    <w:multiLevelType w:val="hybridMultilevel"/>
    <w:tmpl w:val="0D7494A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82">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3">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5676C25"/>
    <w:multiLevelType w:val="hybridMultilevel"/>
    <w:tmpl w:val="407C549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8">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9">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69FF37AA"/>
    <w:multiLevelType w:val="hybridMultilevel"/>
    <w:tmpl w:val="E95277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5">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CD03190"/>
    <w:multiLevelType w:val="multilevel"/>
    <w:tmpl w:val="ECC624AE"/>
    <w:lvl w:ilvl="0">
      <w:start w:val="1"/>
      <w:numFmt w:val="decimal"/>
      <w:lvlText w:val="%1."/>
      <w:lvlJc w:val="left"/>
      <w:pPr>
        <w:ind w:left="720" w:hanging="360"/>
      </w:pPr>
      <w:rPr>
        <w:rFonts w:cs="Times New Roman"/>
      </w:rPr>
    </w:lvl>
    <w:lvl w:ilvl="1">
      <w:start w:val="2"/>
      <w:numFmt w:val="decimal"/>
      <w:isLgl/>
      <w:lvlText w:val="%1.%2"/>
      <w:lvlJc w:val="left"/>
      <w:pPr>
        <w:ind w:left="720" w:hanging="360"/>
      </w:pPr>
      <w:rPr>
        <w:rFonts w:eastAsia="Times New Roman" w:cs="Times New Roman" w:hint="default"/>
        <w:b/>
      </w:rPr>
    </w:lvl>
    <w:lvl w:ilvl="2">
      <w:start w:val="1"/>
      <w:numFmt w:val="decimal"/>
      <w:isLgl/>
      <w:lvlText w:val="%1.%2.%3"/>
      <w:lvlJc w:val="left"/>
      <w:pPr>
        <w:ind w:left="1080" w:hanging="720"/>
      </w:pPr>
      <w:rPr>
        <w:rFonts w:eastAsia="Times New Roman" w:cs="Times New Roman" w:hint="default"/>
        <w:b w:val="0"/>
      </w:rPr>
    </w:lvl>
    <w:lvl w:ilvl="3">
      <w:start w:val="1"/>
      <w:numFmt w:val="decimal"/>
      <w:isLgl/>
      <w:lvlText w:val="%1.%2.%3.%4"/>
      <w:lvlJc w:val="left"/>
      <w:pPr>
        <w:ind w:left="1080" w:hanging="720"/>
      </w:pPr>
      <w:rPr>
        <w:rFonts w:eastAsia="Times New Roman" w:cs="Times New Roman" w:hint="default"/>
        <w:b w:val="0"/>
      </w:rPr>
    </w:lvl>
    <w:lvl w:ilvl="4">
      <w:start w:val="1"/>
      <w:numFmt w:val="decimal"/>
      <w:isLgl/>
      <w:lvlText w:val="%1.%2.%3.%4.%5"/>
      <w:lvlJc w:val="left"/>
      <w:pPr>
        <w:ind w:left="1440" w:hanging="1080"/>
      </w:pPr>
      <w:rPr>
        <w:rFonts w:eastAsia="Times New Roman" w:cs="Times New Roman" w:hint="default"/>
        <w:b w:val="0"/>
      </w:rPr>
    </w:lvl>
    <w:lvl w:ilvl="5">
      <w:start w:val="1"/>
      <w:numFmt w:val="decimal"/>
      <w:isLgl/>
      <w:lvlText w:val="%1.%2.%3.%4.%5.%6"/>
      <w:lvlJc w:val="left"/>
      <w:pPr>
        <w:ind w:left="1440" w:hanging="1080"/>
      </w:pPr>
      <w:rPr>
        <w:rFonts w:eastAsia="Times New Roman" w:cs="Times New Roman" w:hint="default"/>
        <w:b w:val="0"/>
      </w:rPr>
    </w:lvl>
    <w:lvl w:ilvl="6">
      <w:start w:val="1"/>
      <w:numFmt w:val="decimal"/>
      <w:isLgl/>
      <w:lvlText w:val="%1.%2.%3.%4.%5.%6.%7"/>
      <w:lvlJc w:val="left"/>
      <w:pPr>
        <w:ind w:left="1800" w:hanging="1440"/>
      </w:pPr>
      <w:rPr>
        <w:rFonts w:eastAsia="Times New Roman" w:cs="Times New Roman" w:hint="default"/>
        <w:b w:val="0"/>
      </w:rPr>
    </w:lvl>
    <w:lvl w:ilvl="7">
      <w:start w:val="1"/>
      <w:numFmt w:val="decimal"/>
      <w:isLgl/>
      <w:lvlText w:val="%1.%2.%3.%4.%5.%6.%7.%8"/>
      <w:lvlJc w:val="left"/>
      <w:pPr>
        <w:ind w:left="1800" w:hanging="1440"/>
      </w:pPr>
      <w:rPr>
        <w:rFonts w:eastAsia="Times New Roman" w:cs="Times New Roman" w:hint="default"/>
        <w:b w:val="0"/>
      </w:rPr>
    </w:lvl>
    <w:lvl w:ilvl="8">
      <w:start w:val="1"/>
      <w:numFmt w:val="decimal"/>
      <w:isLgl/>
      <w:lvlText w:val="%1.%2.%3.%4.%5.%6.%7.%8.%9"/>
      <w:lvlJc w:val="left"/>
      <w:pPr>
        <w:ind w:left="2160" w:hanging="1800"/>
      </w:pPr>
      <w:rPr>
        <w:rFonts w:eastAsia="Times New Roman" w:cs="Times New Roman" w:hint="default"/>
        <w:b w:val="0"/>
      </w:rPr>
    </w:lvl>
  </w:abstractNum>
  <w:abstractNum w:abstractNumId="199">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02">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u w:val="none" w:color="000000"/>
        <w:vertAlign w:val="baseline"/>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8">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6D057BC"/>
    <w:multiLevelType w:val="hybridMultilevel"/>
    <w:tmpl w:val="FDC402EA"/>
    <w:lvl w:ilvl="0" w:tplc="00000003">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2">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3">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8A80E30"/>
    <w:multiLevelType w:val="hybridMultilevel"/>
    <w:tmpl w:val="F322F77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7">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796616A5"/>
    <w:multiLevelType w:val="multilevel"/>
    <w:tmpl w:val="22AEF446"/>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b/>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219">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4">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5">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8">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139"/>
  </w:num>
  <w:num w:numId="9">
    <w:abstractNumId w:val="82"/>
  </w:num>
  <w:num w:numId="10">
    <w:abstractNumId w:val="25"/>
  </w:num>
  <w:num w:numId="11">
    <w:abstractNumId w:val="152"/>
  </w:num>
  <w:num w:numId="12">
    <w:abstractNumId w:val="30"/>
  </w:num>
  <w:num w:numId="13">
    <w:abstractNumId w:val="45"/>
  </w:num>
  <w:num w:numId="14">
    <w:abstractNumId w:val="221"/>
  </w:num>
  <w:num w:numId="15">
    <w:abstractNumId w:val="219"/>
  </w:num>
  <w:num w:numId="16">
    <w:abstractNumId w:val="68"/>
  </w:num>
  <w:num w:numId="17">
    <w:abstractNumId w:val="183"/>
  </w:num>
  <w:num w:numId="18">
    <w:abstractNumId w:val="140"/>
  </w:num>
  <w:num w:numId="19">
    <w:abstractNumId w:val="23"/>
  </w:num>
  <w:num w:numId="20">
    <w:abstractNumId w:val="55"/>
  </w:num>
  <w:num w:numId="21">
    <w:abstractNumId w:val="60"/>
  </w:num>
  <w:num w:numId="22">
    <w:abstractNumId w:val="46"/>
  </w:num>
  <w:num w:numId="23">
    <w:abstractNumId w:val="203"/>
  </w:num>
  <w:num w:numId="24">
    <w:abstractNumId w:val="103"/>
  </w:num>
  <w:num w:numId="25">
    <w:abstractNumId w:val="227"/>
  </w:num>
  <w:num w:numId="26">
    <w:abstractNumId w:val="120"/>
  </w:num>
  <w:num w:numId="27">
    <w:abstractNumId w:val="43"/>
  </w:num>
  <w:num w:numId="28">
    <w:abstractNumId w:val="212"/>
  </w:num>
  <w:num w:numId="29">
    <w:abstractNumId w:val="42"/>
  </w:num>
  <w:num w:numId="30">
    <w:abstractNumId w:val="166"/>
  </w:num>
  <w:num w:numId="31">
    <w:abstractNumId w:val="57"/>
  </w:num>
  <w:num w:numId="32">
    <w:abstractNumId w:val="158"/>
  </w:num>
  <w:num w:numId="33">
    <w:abstractNumId w:val="64"/>
  </w:num>
  <w:num w:numId="34">
    <w:abstractNumId w:val="181"/>
  </w:num>
  <w:num w:numId="35">
    <w:abstractNumId w:val="187"/>
  </w:num>
  <w:num w:numId="36">
    <w:abstractNumId w:val="185"/>
  </w:num>
  <w:num w:numId="37">
    <w:abstractNumId w:val="150"/>
  </w:num>
  <w:num w:numId="38">
    <w:abstractNumId w:val="129"/>
  </w:num>
  <w:num w:numId="39">
    <w:abstractNumId w:val="172"/>
  </w:num>
  <w:num w:numId="40">
    <w:abstractNumId w:val="195"/>
  </w:num>
  <w:num w:numId="41">
    <w:abstractNumId w:val="11"/>
  </w:num>
  <w:num w:numId="42">
    <w:abstractNumId w:val="65"/>
  </w:num>
  <w:num w:numId="43">
    <w:abstractNumId w:val="121"/>
  </w:num>
  <w:num w:numId="44">
    <w:abstractNumId w:val="52"/>
  </w:num>
  <w:num w:numId="45">
    <w:abstractNumId w:val="94"/>
  </w:num>
  <w:num w:numId="46">
    <w:abstractNumId w:val="53"/>
  </w:num>
  <w:num w:numId="47">
    <w:abstractNumId w:val="73"/>
  </w:num>
  <w:num w:numId="48">
    <w:abstractNumId w:val="160"/>
  </w:num>
  <w:num w:numId="49">
    <w:abstractNumId w:val="50"/>
  </w:num>
  <w:num w:numId="50">
    <w:abstractNumId w:val="86"/>
  </w:num>
  <w:num w:numId="51">
    <w:abstractNumId w:val="226"/>
  </w:num>
  <w:num w:numId="52">
    <w:abstractNumId w:val="108"/>
  </w:num>
  <w:num w:numId="53">
    <w:abstractNumId w:val="196"/>
  </w:num>
  <w:num w:numId="54">
    <w:abstractNumId w:val="80"/>
  </w:num>
  <w:num w:numId="55">
    <w:abstractNumId w:val="179"/>
  </w:num>
  <w:num w:numId="56">
    <w:abstractNumId w:val="138"/>
  </w:num>
  <w:num w:numId="57">
    <w:abstractNumId w:val="210"/>
  </w:num>
  <w:num w:numId="58">
    <w:abstractNumId w:val="15"/>
  </w:num>
  <w:num w:numId="59">
    <w:abstractNumId w:val="197"/>
  </w:num>
  <w:num w:numId="60">
    <w:abstractNumId w:val="214"/>
  </w:num>
  <w:num w:numId="61">
    <w:abstractNumId w:val="173"/>
  </w:num>
  <w:num w:numId="62">
    <w:abstractNumId w:val="159"/>
  </w:num>
  <w:num w:numId="63">
    <w:abstractNumId w:val="111"/>
  </w:num>
  <w:num w:numId="64">
    <w:abstractNumId w:val="27"/>
  </w:num>
  <w:num w:numId="65">
    <w:abstractNumId w:val="28"/>
  </w:num>
  <w:num w:numId="66">
    <w:abstractNumId w:val="216"/>
  </w:num>
  <w:num w:numId="67">
    <w:abstractNumId w:val="224"/>
  </w:num>
  <w:num w:numId="68">
    <w:abstractNumId w:val="141"/>
  </w:num>
  <w:num w:numId="69">
    <w:abstractNumId w:val="19"/>
  </w:num>
  <w:num w:numId="70">
    <w:abstractNumId w:val="41"/>
  </w:num>
  <w:num w:numId="71">
    <w:abstractNumId w:val="124"/>
  </w:num>
  <w:num w:numId="72">
    <w:abstractNumId w:val="84"/>
  </w:num>
  <w:num w:numId="73">
    <w:abstractNumId w:val="157"/>
  </w:num>
  <w:num w:numId="74">
    <w:abstractNumId w:val="8"/>
  </w:num>
  <w:num w:numId="75">
    <w:abstractNumId w:val="162"/>
  </w:num>
  <w:num w:numId="76">
    <w:abstractNumId w:val="153"/>
  </w:num>
  <w:num w:numId="77">
    <w:abstractNumId w:val="70"/>
  </w:num>
  <w:num w:numId="78">
    <w:abstractNumId w:val="198"/>
  </w:num>
  <w:num w:numId="79">
    <w:abstractNumId w:val="194"/>
  </w:num>
  <w:num w:numId="80">
    <w:abstractNumId w:val="98"/>
  </w:num>
  <w:num w:numId="81">
    <w:abstractNumId w:val="217"/>
  </w:num>
  <w:num w:numId="82">
    <w:abstractNumId w:val="137"/>
  </w:num>
  <w:num w:numId="83">
    <w:abstractNumId w:val="180"/>
  </w:num>
  <w:num w:numId="84">
    <w:abstractNumId w:val="85"/>
  </w:num>
  <w:num w:numId="85">
    <w:abstractNumId w:val="220"/>
  </w:num>
  <w:num w:numId="86">
    <w:abstractNumId w:val="209"/>
  </w:num>
  <w:num w:numId="87">
    <w:abstractNumId w:val="191"/>
  </w:num>
  <w:num w:numId="88">
    <w:abstractNumId w:val="12"/>
  </w:num>
  <w:num w:numId="89">
    <w:abstractNumId w:val="91"/>
  </w:num>
  <w:num w:numId="90">
    <w:abstractNumId w:val="113"/>
  </w:num>
  <w:num w:numId="91">
    <w:abstractNumId w:val="38"/>
  </w:num>
  <w:num w:numId="92">
    <w:abstractNumId w:val="133"/>
  </w:num>
  <w:num w:numId="93">
    <w:abstractNumId w:val="167"/>
  </w:num>
  <w:num w:numId="94">
    <w:abstractNumId w:val="49"/>
  </w:num>
  <w:num w:numId="95">
    <w:abstractNumId w:val="56"/>
  </w:num>
  <w:num w:numId="96">
    <w:abstractNumId w:val="35"/>
  </w:num>
  <w:num w:numId="97">
    <w:abstractNumId w:val="213"/>
  </w:num>
  <w:num w:numId="98">
    <w:abstractNumId w:val="105"/>
  </w:num>
  <w:num w:numId="99">
    <w:abstractNumId w:val="119"/>
  </w:num>
  <w:num w:numId="100">
    <w:abstractNumId w:val="14"/>
  </w:num>
  <w:num w:numId="101">
    <w:abstractNumId w:val="31"/>
  </w:num>
  <w:num w:numId="102">
    <w:abstractNumId w:val="206"/>
  </w:num>
  <w:num w:numId="103">
    <w:abstractNumId w:val="205"/>
  </w:num>
  <w:num w:numId="104">
    <w:abstractNumId w:val="171"/>
  </w:num>
  <w:num w:numId="105">
    <w:abstractNumId w:val="126"/>
  </w:num>
  <w:num w:numId="106">
    <w:abstractNumId w:val="92"/>
  </w:num>
  <w:num w:numId="107">
    <w:abstractNumId w:val="146"/>
  </w:num>
  <w:num w:numId="108">
    <w:abstractNumId w:val="59"/>
  </w:num>
  <w:num w:numId="109">
    <w:abstractNumId w:val="102"/>
  </w:num>
  <w:num w:numId="110">
    <w:abstractNumId w:val="164"/>
  </w:num>
  <w:num w:numId="111">
    <w:abstractNumId w:val="66"/>
  </w:num>
  <w:num w:numId="112">
    <w:abstractNumId w:val="61"/>
  </w:num>
  <w:num w:numId="113">
    <w:abstractNumId w:val="128"/>
  </w:num>
  <w:num w:numId="114">
    <w:abstractNumId w:val="76"/>
  </w:num>
  <w:num w:numId="115">
    <w:abstractNumId w:val="156"/>
  </w:num>
  <w:num w:numId="116">
    <w:abstractNumId w:val="88"/>
  </w:num>
  <w:num w:numId="117">
    <w:abstractNumId w:val="114"/>
  </w:num>
  <w:num w:numId="118">
    <w:abstractNumId w:val="117"/>
  </w:num>
  <w:num w:numId="119">
    <w:abstractNumId w:val="37"/>
  </w:num>
  <w:num w:numId="120">
    <w:abstractNumId w:val="109"/>
  </w:num>
  <w:num w:numId="121">
    <w:abstractNumId w:val="165"/>
  </w:num>
  <w:num w:numId="122">
    <w:abstractNumId w:val="96"/>
  </w:num>
  <w:num w:numId="123">
    <w:abstractNumId w:val="81"/>
  </w:num>
  <w:num w:numId="124">
    <w:abstractNumId w:val="75"/>
  </w:num>
  <w:num w:numId="125">
    <w:abstractNumId w:val="110"/>
  </w:num>
  <w:num w:numId="126">
    <w:abstractNumId w:val="151"/>
  </w:num>
  <w:num w:numId="127">
    <w:abstractNumId w:val="184"/>
  </w:num>
  <w:num w:numId="128">
    <w:abstractNumId w:val="174"/>
  </w:num>
  <w:num w:numId="129">
    <w:abstractNumId w:val="136"/>
  </w:num>
  <w:num w:numId="130">
    <w:abstractNumId w:val="78"/>
  </w:num>
  <w:num w:numId="131">
    <w:abstractNumId w:val="58"/>
  </w:num>
  <w:num w:numId="132">
    <w:abstractNumId w:val="175"/>
  </w:num>
  <w:num w:numId="133">
    <w:abstractNumId w:val="63"/>
  </w:num>
  <w:num w:numId="134">
    <w:abstractNumId w:val="99"/>
  </w:num>
  <w:num w:numId="135">
    <w:abstractNumId w:val="142"/>
  </w:num>
  <w:num w:numId="136">
    <w:abstractNumId w:val="177"/>
  </w:num>
  <w:num w:numId="137">
    <w:abstractNumId w:val="77"/>
  </w:num>
  <w:num w:numId="138">
    <w:abstractNumId w:val="62"/>
  </w:num>
  <w:num w:numId="139">
    <w:abstractNumId w:val="13"/>
  </w:num>
  <w:num w:numId="140">
    <w:abstractNumId w:val="193"/>
  </w:num>
  <w:num w:numId="141">
    <w:abstractNumId w:val="200"/>
  </w:num>
  <w:num w:numId="142">
    <w:abstractNumId w:val="204"/>
  </w:num>
  <w:num w:numId="143">
    <w:abstractNumId w:val="122"/>
  </w:num>
  <w:num w:numId="144">
    <w:abstractNumId w:val="79"/>
  </w:num>
  <w:num w:numId="145">
    <w:abstractNumId w:val="87"/>
  </w:num>
  <w:num w:numId="146">
    <w:abstractNumId w:val="112"/>
  </w:num>
  <w:num w:numId="147">
    <w:abstractNumId w:val="33"/>
  </w:num>
  <w:num w:numId="148">
    <w:abstractNumId w:val="10"/>
  </w:num>
  <w:num w:numId="149">
    <w:abstractNumId w:val="29"/>
  </w:num>
  <w:num w:numId="150">
    <w:abstractNumId w:val="228"/>
  </w:num>
  <w:num w:numId="151">
    <w:abstractNumId w:val="154"/>
  </w:num>
  <w:num w:numId="152">
    <w:abstractNumId w:val="215"/>
  </w:num>
  <w:num w:numId="153">
    <w:abstractNumId w:val="186"/>
  </w:num>
  <w:num w:numId="154">
    <w:abstractNumId w:val="222"/>
  </w:num>
  <w:num w:numId="155">
    <w:abstractNumId w:val="101"/>
    <w:lvlOverride w:ilvl="0">
      <w:startOverride w:val="1"/>
    </w:lvlOverride>
  </w:num>
  <w:num w:numId="156">
    <w:abstractNumId w:val="190"/>
  </w:num>
  <w:num w:numId="157">
    <w:abstractNumId w:val="127"/>
  </w:num>
  <w:num w:numId="158">
    <w:abstractNumId w:val="89"/>
  </w:num>
  <w:num w:numId="159">
    <w:abstractNumId w:val="104"/>
  </w:num>
  <w:num w:numId="160">
    <w:abstractNumId w:val="170"/>
  </w:num>
  <w:num w:numId="161">
    <w:abstractNumId w:val="26"/>
  </w:num>
  <w:num w:numId="162">
    <w:abstractNumId w:val="106"/>
  </w:num>
  <w:num w:numId="163">
    <w:abstractNumId w:val="93"/>
  </w:num>
  <w:num w:numId="164">
    <w:abstractNumId w:val="223"/>
  </w:num>
  <w:num w:numId="165">
    <w:abstractNumId w:val="71"/>
  </w:num>
  <w:num w:numId="166">
    <w:abstractNumId w:val="72"/>
  </w:num>
  <w:num w:numId="167">
    <w:abstractNumId w:val="116"/>
  </w:num>
  <w:num w:numId="168">
    <w:abstractNumId w:val="123"/>
  </w:num>
  <w:num w:numId="169">
    <w:abstractNumId w:val="21"/>
  </w:num>
  <w:num w:numId="170">
    <w:abstractNumId w:val="148"/>
  </w:num>
  <w:num w:numId="171">
    <w:abstractNumId w:val="48"/>
  </w:num>
  <w:num w:numId="172">
    <w:abstractNumId w:val="107"/>
  </w:num>
  <w:num w:numId="173">
    <w:abstractNumId w:val="130"/>
  </w:num>
  <w:num w:numId="174">
    <w:abstractNumId w:val="69"/>
  </w:num>
  <w:num w:numId="175">
    <w:abstractNumId w:val="34"/>
  </w:num>
  <w:num w:numId="176">
    <w:abstractNumId w:val="90"/>
  </w:num>
  <w:num w:numId="177">
    <w:abstractNumId w:val="9"/>
  </w:num>
  <w:num w:numId="178">
    <w:abstractNumId w:val="188"/>
  </w:num>
  <w:num w:numId="179">
    <w:abstractNumId w:val="17"/>
  </w:num>
  <w:num w:numId="180">
    <w:abstractNumId w:val="178"/>
  </w:num>
  <w:num w:numId="181">
    <w:abstractNumId w:val="211"/>
  </w:num>
  <w:num w:numId="182">
    <w:abstractNumId w:val="47"/>
  </w:num>
  <w:num w:numId="183">
    <w:abstractNumId w:val="161"/>
  </w:num>
  <w:num w:numId="184">
    <w:abstractNumId w:val="97"/>
  </w:num>
  <w:num w:numId="185">
    <w:abstractNumId w:val="169"/>
  </w:num>
  <w:num w:numId="186">
    <w:abstractNumId w:val="218"/>
  </w:num>
  <w:num w:numId="187">
    <w:abstractNumId w:val="189"/>
  </w:num>
  <w:num w:numId="188">
    <w:abstractNumId w:val="39"/>
  </w:num>
  <w:num w:numId="189">
    <w:abstractNumId w:val="20"/>
  </w:num>
  <w:num w:numId="190">
    <w:abstractNumId w:val="32"/>
  </w:num>
  <w:num w:numId="191">
    <w:abstractNumId w:val="145"/>
  </w:num>
  <w:num w:numId="192">
    <w:abstractNumId w:val="18"/>
  </w:num>
  <w:num w:numId="193">
    <w:abstractNumId w:val="201"/>
  </w:num>
  <w:num w:numId="194">
    <w:abstractNumId w:val="168"/>
  </w:num>
  <w:num w:numId="195">
    <w:abstractNumId w:val="199"/>
  </w:num>
  <w:num w:numId="196">
    <w:abstractNumId w:val="132"/>
  </w:num>
  <w:num w:numId="197">
    <w:abstractNumId w:val="54"/>
  </w:num>
  <w:num w:numId="198">
    <w:abstractNumId w:val="51"/>
  </w:num>
  <w:num w:numId="199">
    <w:abstractNumId w:val="115"/>
  </w:num>
  <w:num w:numId="200">
    <w:abstractNumId w:val="192"/>
  </w:num>
  <w:num w:numId="201">
    <w:abstractNumId w:val="149"/>
  </w:num>
  <w:num w:numId="202">
    <w:abstractNumId w:val="163"/>
  </w:num>
  <w:num w:numId="203">
    <w:abstractNumId w:val="135"/>
  </w:num>
  <w:num w:numId="204">
    <w:abstractNumId w:val="207"/>
  </w:num>
  <w:num w:numId="205">
    <w:abstractNumId w:val="95"/>
  </w:num>
  <w:num w:numId="206">
    <w:abstractNumId w:val="74"/>
  </w:num>
  <w:num w:numId="207">
    <w:abstractNumId w:val="67"/>
  </w:num>
  <w:num w:numId="208">
    <w:abstractNumId w:val="36"/>
  </w:num>
  <w:num w:numId="209">
    <w:abstractNumId w:val="176"/>
  </w:num>
  <w:num w:numId="210">
    <w:abstractNumId w:val="208"/>
  </w:num>
  <w:num w:numId="211">
    <w:abstractNumId w:val="22"/>
  </w:num>
  <w:num w:numId="212">
    <w:abstractNumId w:val="155"/>
  </w:num>
  <w:num w:numId="213">
    <w:abstractNumId w:val="125"/>
  </w:num>
  <w:num w:numId="214">
    <w:abstractNumId w:val="182"/>
  </w:num>
  <w:num w:numId="215">
    <w:abstractNumId w:val="100"/>
  </w:num>
  <w:num w:numId="216">
    <w:abstractNumId w:val="131"/>
  </w:num>
  <w:num w:numId="217">
    <w:abstractNumId w:val="83"/>
  </w:num>
  <w:num w:numId="218">
    <w:abstractNumId w:val="225"/>
  </w:num>
  <w:num w:numId="219">
    <w:abstractNumId w:val="202"/>
  </w:num>
  <w:num w:numId="220">
    <w:abstractNumId w:val="143"/>
  </w:num>
  <w:num w:numId="221">
    <w:abstractNumId w:val="2"/>
  </w:num>
  <w:num w:numId="222">
    <w:abstractNumId w:val="3"/>
  </w:num>
  <w:num w:numId="223">
    <w:abstractNumId w:val="4"/>
  </w:num>
  <w:num w:numId="224">
    <w:abstractNumId w:val="5"/>
  </w:num>
  <w:num w:numId="225">
    <w:abstractNumId w:val="6"/>
  </w:num>
  <w:num w:numId="226">
    <w:abstractNumId w:val="7"/>
  </w:num>
  <w:num w:numId="227">
    <w:abstractNumId w:val="24"/>
  </w:num>
  <w:num w:numId="228">
    <w:abstractNumId w:val="40"/>
  </w:num>
  <w:num w:numId="229">
    <w:abstractNumId w:val="134"/>
  </w:num>
  <w:num w:numId="230">
    <w:abstractNumId w:val="16"/>
  </w:num>
  <w:num w:numId="231">
    <w:abstractNumId w:val="44"/>
  </w:num>
  <w:num w:numId="232">
    <w:abstractNumId w:val="1"/>
    <w:lvlOverride w:ilvl="0">
      <w:lvl w:ilvl="0">
        <w:numFmt w:val="bullet"/>
        <w:lvlText w:val="-"/>
        <w:legacy w:legacy="1" w:legacySpace="0" w:legacyIndent="206"/>
        <w:lvlJc w:val="left"/>
        <w:rPr>
          <w:rFonts w:ascii="Times New Roman" w:hAnsi="Times New Roman" w:hint="default"/>
        </w:rPr>
      </w:lvl>
    </w:lvlOverride>
  </w:num>
  <w:num w:numId="233">
    <w:abstractNumId w:val="147"/>
  </w:num>
  <w:num w:numId="234">
    <w:abstractNumId w:val="118"/>
  </w:num>
  <w:num w:numId="235">
    <w:abstractNumId w:val="144"/>
  </w:num>
  <w:numIdMacAtCleanup w:val="2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25344"/>
    <w:rsid w:val="00004970"/>
    <w:rsid w:val="00007D82"/>
    <w:rsid w:val="00016DC9"/>
    <w:rsid w:val="0002076A"/>
    <w:rsid w:val="0002260B"/>
    <w:rsid w:val="00022641"/>
    <w:rsid w:val="00023C18"/>
    <w:rsid w:val="00025D75"/>
    <w:rsid w:val="00026BC9"/>
    <w:rsid w:val="00027367"/>
    <w:rsid w:val="000313D7"/>
    <w:rsid w:val="0004126E"/>
    <w:rsid w:val="0004145B"/>
    <w:rsid w:val="0004371E"/>
    <w:rsid w:val="00043962"/>
    <w:rsid w:val="0005174D"/>
    <w:rsid w:val="000527FE"/>
    <w:rsid w:val="000541DA"/>
    <w:rsid w:val="0005656B"/>
    <w:rsid w:val="00056684"/>
    <w:rsid w:val="00064403"/>
    <w:rsid w:val="00065DBB"/>
    <w:rsid w:val="00065FDD"/>
    <w:rsid w:val="00076DE5"/>
    <w:rsid w:val="000778F8"/>
    <w:rsid w:val="000802EA"/>
    <w:rsid w:val="000855F2"/>
    <w:rsid w:val="00086BF2"/>
    <w:rsid w:val="00086D62"/>
    <w:rsid w:val="00087B13"/>
    <w:rsid w:val="0009461B"/>
    <w:rsid w:val="00095746"/>
    <w:rsid w:val="0009746A"/>
    <w:rsid w:val="000A10C6"/>
    <w:rsid w:val="000A2456"/>
    <w:rsid w:val="000A364A"/>
    <w:rsid w:val="000A400B"/>
    <w:rsid w:val="000A6C91"/>
    <w:rsid w:val="000A7509"/>
    <w:rsid w:val="000B0072"/>
    <w:rsid w:val="000B698C"/>
    <w:rsid w:val="000B7959"/>
    <w:rsid w:val="000C4138"/>
    <w:rsid w:val="000C470D"/>
    <w:rsid w:val="000D18F7"/>
    <w:rsid w:val="000D2CAC"/>
    <w:rsid w:val="000D3992"/>
    <w:rsid w:val="000D4F24"/>
    <w:rsid w:val="000D5085"/>
    <w:rsid w:val="000D6F3F"/>
    <w:rsid w:val="000E2D31"/>
    <w:rsid w:val="000E2DB0"/>
    <w:rsid w:val="000E7267"/>
    <w:rsid w:val="000F4324"/>
    <w:rsid w:val="000F4EE3"/>
    <w:rsid w:val="000F55DA"/>
    <w:rsid w:val="000F5F4C"/>
    <w:rsid w:val="0010197D"/>
    <w:rsid w:val="0010367F"/>
    <w:rsid w:val="001036C6"/>
    <w:rsid w:val="00103E4F"/>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7EDA"/>
    <w:rsid w:val="0015005E"/>
    <w:rsid w:val="00150EE8"/>
    <w:rsid w:val="00152BA1"/>
    <w:rsid w:val="001546F0"/>
    <w:rsid w:val="00155853"/>
    <w:rsid w:val="00155B8F"/>
    <w:rsid w:val="001570E4"/>
    <w:rsid w:val="001631FD"/>
    <w:rsid w:val="001665A0"/>
    <w:rsid w:val="00171AC2"/>
    <w:rsid w:val="001726DC"/>
    <w:rsid w:val="00175DBF"/>
    <w:rsid w:val="00180CC0"/>
    <w:rsid w:val="00185AF1"/>
    <w:rsid w:val="0018642F"/>
    <w:rsid w:val="00186E59"/>
    <w:rsid w:val="001917AA"/>
    <w:rsid w:val="001937F7"/>
    <w:rsid w:val="00194CEC"/>
    <w:rsid w:val="001A0618"/>
    <w:rsid w:val="001A3544"/>
    <w:rsid w:val="001A3908"/>
    <w:rsid w:val="001A41D8"/>
    <w:rsid w:val="001A54F7"/>
    <w:rsid w:val="001B16E6"/>
    <w:rsid w:val="001B2D5B"/>
    <w:rsid w:val="001B41F4"/>
    <w:rsid w:val="001B698B"/>
    <w:rsid w:val="001B6A1C"/>
    <w:rsid w:val="001C5B21"/>
    <w:rsid w:val="001C5D45"/>
    <w:rsid w:val="001C6419"/>
    <w:rsid w:val="001C65B2"/>
    <w:rsid w:val="001D19FB"/>
    <w:rsid w:val="001D4ABD"/>
    <w:rsid w:val="001D63D1"/>
    <w:rsid w:val="001E021F"/>
    <w:rsid w:val="001E1B4A"/>
    <w:rsid w:val="001E2A07"/>
    <w:rsid w:val="001E2DAE"/>
    <w:rsid w:val="001E5C7E"/>
    <w:rsid w:val="001E5F33"/>
    <w:rsid w:val="001F00F6"/>
    <w:rsid w:val="001F42F3"/>
    <w:rsid w:val="001F4CBF"/>
    <w:rsid w:val="00201777"/>
    <w:rsid w:val="00203C06"/>
    <w:rsid w:val="0020404B"/>
    <w:rsid w:val="0020423C"/>
    <w:rsid w:val="002051EA"/>
    <w:rsid w:val="00213C05"/>
    <w:rsid w:val="0021451B"/>
    <w:rsid w:val="00215CF9"/>
    <w:rsid w:val="00216A64"/>
    <w:rsid w:val="0021740F"/>
    <w:rsid w:val="00220DA6"/>
    <w:rsid w:val="002231DE"/>
    <w:rsid w:val="00230229"/>
    <w:rsid w:val="00230A5D"/>
    <w:rsid w:val="00235CF8"/>
    <w:rsid w:val="002364B5"/>
    <w:rsid w:val="00240807"/>
    <w:rsid w:val="00242CED"/>
    <w:rsid w:val="00243496"/>
    <w:rsid w:val="00243666"/>
    <w:rsid w:val="00243C14"/>
    <w:rsid w:val="002455AC"/>
    <w:rsid w:val="00245F1D"/>
    <w:rsid w:val="0024776D"/>
    <w:rsid w:val="00257FAF"/>
    <w:rsid w:val="0026022C"/>
    <w:rsid w:val="002626F3"/>
    <w:rsid w:val="00264BA3"/>
    <w:rsid w:val="00265811"/>
    <w:rsid w:val="002658F5"/>
    <w:rsid w:val="002703AE"/>
    <w:rsid w:val="00275F4D"/>
    <w:rsid w:val="00277366"/>
    <w:rsid w:val="002776A6"/>
    <w:rsid w:val="00280649"/>
    <w:rsid w:val="002818BE"/>
    <w:rsid w:val="00282434"/>
    <w:rsid w:val="002838FE"/>
    <w:rsid w:val="00283B5A"/>
    <w:rsid w:val="0028720C"/>
    <w:rsid w:val="00291BAB"/>
    <w:rsid w:val="00292DD6"/>
    <w:rsid w:val="00293218"/>
    <w:rsid w:val="00297DD4"/>
    <w:rsid w:val="002A213B"/>
    <w:rsid w:val="002A715A"/>
    <w:rsid w:val="002B3133"/>
    <w:rsid w:val="002B4028"/>
    <w:rsid w:val="002C1B8D"/>
    <w:rsid w:val="002C3C71"/>
    <w:rsid w:val="002C4D3C"/>
    <w:rsid w:val="002C5E4F"/>
    <w:rsid w:val="002C6EB2"/>
    <w:rsid w:val="002C72F0"/>
    <w:rsid w:val="002C79B9"/>
    <w:rsid w:val="002D0882"/>
    <w:rsid w:val="002D2CBD"/>
    <w:rsid w:val="002D3E53"/>
    <w:rsid w:val="002E6BD0"/>
    <w:rsid w:val="002F41E9"/>
    <w:rsid w:val="002F42E8"/>
    <w:rsid w:val="002F5340"/>
    <w:rsid w:val="00301DC9"/>
    <w:rsid w:val="003033F2"/>
    <w:rsid w:val="0030367C"/>
    <w:rsid w:val="00304C71"/>
    <w:rsid w:val="00307772"/>
    <w:rsid w:val="003117B7"/>
    <w:rsid w:val="003134E9"/>
    <w:rsid w:val="00313A40"/>
    <w:rsid w:val="00313F37"/>
    <w:rsid w:val="00314F0F"/>
    <w:rsid w:val="00317BBB"/>
    <w:rsid w:val="00321A8B"/>
    <w:rsid w:val="0032277D"/>
    <w:rsid w:val="00323A58"/>
    <w:rsid w:val="00331F3D"/>
    <w:rsid w:val="00334439"/>
    <w:rsid w:val="00334558"/>
    <w:rsid w:val="00334BAC"/>
    <w:rsid w:val="00336430"/>
    <w:rsid w:val="00337D47"/>
    <w:rsid w:val="00344FFD"/>
    <w:rsid w:val="00353142"/>
    <w:rsid w:val="00353937"/>
    <w:rsid w:val="00353CAF"/>
    <w:rsid w:val="00356107"/>
    <w:rsid w:val="00357C6D"/>
    <w:rsid w:val="00360C40"/>
    <w:rsid w:val="0036263B"/>
    <w:rsid w:val="003726A0"/>
    <w:rsid w:val="003753EE"/>
    <w:rsid w:val="00375739"/>
    <w:rsid w:val="00375955"/>
    <w:rsid w:val="00380679"/>
    <w:rsid w:val="00382905"/>
    <w:rsid w:val="00384DD6"/>
    <w:rsid w:val="0038753A"/>
    <w:rsid w:val="00387BEC"/>
    <w:rsid w:val="00393141"/>
    <w:rsid w:val="00395AB3"/>
    <w:rsid w:val="00396DBF"/>
    <w:rsid w:val="003A2BB4"/>
    <w:rsid w:val="003A5128"/>
    <w:rsid w:val="003B3426"/>
    <w:rsid w:val="003B4FBF"/>
    <w:rsid w:val="003B5AC2"/>
    <w:rsid w:val="003C1C81"/>
    <w:rsid w:val="003C1F55"/>
    <w:rsid w:val="003D1399"/>
    <w:rsid w:val="003D2480"/>
    <w:rsid w:val="003D4330"/>
    <w:rsid w:val="003E1723"/>
    <w:rsid w:val="003E2FF0"/>
    <w:rsid w:val="003E7F3F"/>
    <w:rsid w:val="003F277B"/>
    <w:rsid w:val="003F3D78"/>
    <w:rsid w:val="003F6F38"/>
    <w:rsid w:val="00400075"/>
    <w:rsid w:val="0040362A"/>
    <w:rsid w:val="00403DD3"/>
    <w:rsid w:val="00404622"/>
    <w:rsid w:val="00404B05"/>
    <w:rsid w:val="004100EF"/>
    <w:rsid w:val="004116FD"/>
    <w:rsid w:val="004152B9"/>
    <w:rsid w:val="0042291A"/>
    <w:rsid w:val="00423926"/>
    <w:rsid w:val="00425344"/>
    <w:rsid w:val="00425570"/>
    <w:rsid w:val="00426FA6"/>
    <w:rsid w:val="004308DF"/>
    <w:rsid w:val="00432006"/>
    <w:rsid w:val="00436EB5"/>
    <w:rsid w:val="0043702F"/>
    <w:rsid w:val="00437180"/>
    <w:rsid w:val="00442630"/>
    <w:rsid w:val="004433DF"/>
    <w:rsid w:val="00444D8D"/>
    <w:rsid w:val="00447CA6"/>
    <w:rsid w:val="00450FB7"/>
    <w:rsid w:val="00451AC4"/>
    <w:rsid w:val="00452C5F"/>
    <w:rsid w:val="0045727A"/>
    <w:rsid w:val="00461CA8"/>
    <w:rsid w:val="00465674"/>
    <w:rsid w:val="00465A4E"/>
    <w:rsid w:val="00465EEE"/>
    <w:rsid w:val="004701A4"/>
    <w:rsid w:val="00475353"/>
    <w:rsid w:val="00477646"/>
    <w:rsid w:val="0048158A"/>
    <w:rsid w:val="004874DE"/>
    <w:rsid w:val="00487EE9"/>
    <w:rsid w:val="00490A9E"/>
    <w:rsid w:val="00496B51"/>
    <w:rsid w:val="00496ECF"/>
    <w:rsid w:val="00497DC9"/>
    <w:rsid w:val="004A1E43"/>
    <w:rsid w:val="004A2720"/>
    <w:rsid w:val="004A331F"/>
    <w:rsid w:val="004A5C87"/>
    <w:rsid w:val="004A6043"/>
    <w:rsid w:val="004A67A6"/>
    <w:rsid w:val="004B140D"/>
    <w:rsid w:val="004B34BF"/>
    <w:rsid w:val="004B450E"/>
    <w:rsid w:val="004B6D86"/>
    <w:rsid w:val="004C21D1"/>
    <w:rsid w:val="004C3A4C"/>
    <w:rsid w:val="004C5224"/>
    <w:rsid w:val="004C67AD"/>
    <w:rsid w:val="004D3277"/>
    <w:rsid w:val="004D4386"/>
    <w:rsid w:val="004D5819"/>
    <w:rsid w:val="004D5C6E"/>
    <w:rsid w:val="004D6611"/>
    <w:rsid w:val="004D77C0"/>
    <w:rsid w:val="004D7C09"/>
    <w:rsid w:val="004E048F"/>
    <w:rsid w:val="004E0A32"/>
    <w:rsid w:val="004E267A"/>
    <w:rsid w:val="004E4B89"/>
    <w:rsid w:val="004E5FBC"/>
    <w:rsid w:val="004E6158"/>
    <w:rsid w:val="004E6316"/>
    <w:rsid w:val="004F1EB8"/>
    <w:rsid w:val="004F3883"/>
    <w:rsid w:val="004F3F12"/>
    <w:rsid w:val="004F4AEB"/>
    <w:rsid w:val="004F5737"/>
    <w:rsid w:val="004F7B4A"/>
    <w:rsid w:val="00502631"/>
    <w:rsid w:val="00503A6E"/>
    <w:rsid w:val="00505673"/>
    <w:rsid w:val="00505B4A"/>
    <w:rsid w:val="005063AC"/>
    <w:rsid w:val="005068C0"/>
    <w:rsid w:val="00510EE9"/>
    <w:rsid w:val="005114E3"/>
    <w:rsid w:val="0051284D"/>
    <w:rsid w:val="0051321E"/>
    <w:rsid w:val="005202DD"/>
    <w:rsid w:val="00520CAD"/>
    <w:rsid w:val="00521B35"/>
    <w:rsid w:val="00523440"/>
    <w:rsid w:val="00523BF1"/>
    <w:rsid w:val="0052580C"/>
    <w:rsid w:val="00525A43"/>
    <w:rsid w:val="00525B70"/>
    <w:rsid w:val="00532C2C"/>
    <w:rsid w:val="00532FA9"/>
    <w:rsid w:val="00533ABE"/>
    <w:rsid w:val="005348F8"/>
    <w:rsid w:val="00537109"/>
    <w:rsid w:val="00541CF4"/>
    <w:rsid w:val="005442ED"/>
    <w:rsid w:val="00546D9F"/>
    <w:rsid w:val="0055194B"/>
    <w:rsid w:val="00556039"/>
    <w:rsid w:val="00565E7E"/>
    <w:rsid w:val="005666EB"/>
    <w:rsid w:val="00566C97"/>
    <w:rsid w:val="00571A66"/>
    <w:rsid w:val="00572237"/>
    <w:rsid w:val="00572C2A"/>
    <w:rsid w:val="005731AE"/>
    <w:rsid w:val="0057391A"/>
    <w:rsid w:val="00573C79"/>
    <w:rsid w:val="00577839"/>
    <w:rsid w:val="0058009A"/>
    <w:rsid w:val="00587979"/>
    <w:rsid w:val="005945A1"/>
    <w:rsid w:val="00597840"/>
    <w:rsid w:val="005A0FD2"/>
    <w:rsid w:val="005A155D"/>
    <w:rsid w:val="005A2484"/>
    <w:rsid w:val="005A2659"/>
    <w:rsid w:val="005A401E"/>
    <w:rsid w:val="005A6FB8"/>
    <w:rsid w:val="005B0297"/>
    <w:rsid w:val="005B02AF"/>
    <w:rsid w:val="005B1113"/>
    <w:rsid w:val="005B178C"/>
    <w:rsid w:val="005B3328"/>
    <w:rsid w:val="005B46CD"/>
    <w:rsid w:val="005B481D"/>
    <w:rsid w:val="005B681D"/>
    <w:rsid w:val="005C1EE4"/>
    <w:rsid w:val="005C2528"/>
    <w:rsid w:val="005C3909"/>
    <w:rsid w:val="005C6C27"/>
    <w:rsid w:val="005D0B6D"/>
    <w:rsid w:val="005D0ECB"/>
    <w:rsid w:val="005D39F5"/>
    <w:rsid w:val="005D5B28"/>
    <w:rsid w:val="005D5F24"/>
    <w:rsid w:val="005D64CA"/>
    <w:rsid w:val="005E0FF7"/>
    <w:rsid w:val="005F0DC9"/>
    <w:rsid w:val="005F3E1D"/>
    <w:rsid w:val="005F4975"/>
    <w:rsid w:val="005F5408"/>
    <w:rsid w:val="005F5428"/>
    <w:rsid w:val="005F5F3E"/>
    <w:rsid w:val="0060150E"/>
    <w:rsid w:val="00601D93"/>
    <w:rsid w:val="00603E10"/>
    <w:rsid w:val="00605966"/>
    <w:rsid w:val="00607749"/>
    <w:rsid w:val="006135E0"/>
    <w:rsid w:val="0061472A"/>
    <w:rsid w:val="00622153"/>
    <w:rsid w:val="006255B6"/>
    <w:rsid w:val="00625947"/>
    <w:rsid w:val="00637DFA"/>
    <w:rsid w:val="006402BD"/>
    <w:rsid w:val="006460EB"/>
    <w:rsid w:val="00646A25"/>
    <w:rsid w:val="00647BC0"/>
    <w:rsid w:val="00647DEE"/>
    <w:rsid w:val="00650F52"/>
    <w:rsid w:val="0065213C"/>
    <w:rsid w:val="006540C8"/>
    <w:rsid w:val="006549A3"/>
    <w:rsid w:val="006644F0"/>
    <w:rsid w:val="00665190"/>
    <w:rsid w:val="006658DB"/>
    <w:rsid w:val="006660A3"/>
    <w:rsid w:val="00666657"/>
    <w:rsid w:val="00666B2A"/>
    <w:rsid w:val="00667765"/>
    <w:rsid w:val="00667803"/>
    <w:rsid w:val="00672440"/>
    <w:rsid w:val="006732BE"/>
    <w:rsid w:val="00674456"/>
    <w:rsid w:val="00676B2F"/>
    <w:rsid w:val="006772B9"/>
    <w:rsid w:val="00681C4E"/>
    <w:rsid w:val="006827E0"/>
    <w:rsid w:val="00687182"/>
    <w:rsid w:val="00687FC6"/>
    <w:rsid w:val="006940DA"/>
    <w:rsid w:val="006969DC"/>
    <w:rsid w:val="00696CEE"/>
    <w:rsid w:val="006A5C7B"/>
    <w:rsid w:val="006A6E27"/>
    <w:rsid w:val="006B0423"/>
    <w:rsid w:val="006B6A8C"/>
    <w:rsid w:val="006B7A37"/>
    <w:rsid w:val="006C430F"/>
    <w:rsid w:val="006C643D"/>
    <w:rsid w:val="006C67F9"/>
    <w:rsid w:val="006C6E8B"/>
    <w:rsid w:val="006C7538"/>
    <w:rsid w:val="006D14D7"/>
    <w:rsid w:val="006D283A"/>
    <w:rsid w:val="006D29DC"/>
    <w:rsid w:val="006D472B"/>
    <w:rsid w:val="006D5B7D"/>
    <w:rsid w:val="006D6CC8"/>
    <w:rsid w:val="006D726C"/>
    <w:rsid w:val="006E1EE0"/>
    <w:rsid w:val="006E3DCD"/>
    <w:rsid w:val="006E54D0"/>
    <w:rsid w:val="006E6575"/>
    <w:rsid w:val="006E794E"/>
    <w:rsid w:val="006F1150"/>
    <w:rsid w:val="006F3B39"/>
    <w:rsid w:val="006F4D9F"/>
    <w:rsid w:val="006F7771"/>
    <w:rsid w:val="006F777F"/>
    <w:rsid w:val="00701DD8"/>
    <w:rsid w:val="00706130"/>
    <w:rsid w:val="00710C24"/>
    <w:rsid w:val="007116EB"/>
    <w:rsid w:val="00715FA7"/>
    <w:rsid w:val="007173EE"/>
    <w:rsid w:val="007206AB"/>
    <w:rsid w:val="007229BC"/>
    <w:rsid w:val="007242D1"/>
    <w:rsid w:val="00724F8A"/>
    <w:rsid w:val="0072544F"/>
    <w:rsid w:val="00726303"/>
    <w:rsid w:val="00726968"/>
    <w:rsid w:val="007307A6"/>
    <w:rsid w:val="00731D9E"/>
    <w:rsid w:val="007332F5"/>
    <w:rsid w:val="0073382A"/>
    <w:rsid w:val="00734856"/>
    <w:rsid w:val="0073791E"/>
    <w:rsid w:val="00737989"/>
    <w:rsid w:val="00740FB9"/>
    <w:rsid w:val="00742302"/>
    <w:rsid w:val="00743E62"/>
    <w:rsid w:val="007442D6"/>
    <w:rsid w:val="0074495D"/>
    <w:rsid w:val="00745B21"/>
    <w:rsid w:val="007465E1"/>
    <w:rsid w:val="00752137"/>
    <w:rsid w:val="007525A9"/>
    <w:rsid w:val="00755F9D"/>
    <w:rsid w:val="007565F9"/>
    <w:rsid w:val="00760E3A"/>
    <w:rsid w:val="0076453B"/>
    <w:rsid w:val="0076495E"/>
    <w:rsid w:val="00764A38"/>
    <w:rsid w:val="007655E6"/>
    <w:rsid w:val="007708D1"/>
    <w:rsid w:val="00774051"/>
    <w:rsid w:val="007741B8"/>
    <w:rsid w:val="007750FB"/>
    <w:rsid w:val="00775BAD"/>
    <w:rsid w:val="00776C10"/>
    <w:rsid w:val="00780D94"/>
    <w:rsid w:val="00782464"/>
    <w:rsid w:val="00783FEF"/>
    <w:rsid w:val="00787E5B"/>
    <w:rsid w:val="007929B5"/>
    <w:rsid w:val="007A1E4C"/>
    <w:rsid w:val="007A1ECF"/>
    <w:rsid w:val="007A4063"/>
    <w:rsid w:val="007A41C0"/>
    <w:rsid w:val="007A4A2C"/>
    <w:rsid w:val="007A4B32"/>
    <w:rsid w:val="007B37F7"/>
    <w:rsid w:val="007B3D17"/>
    <w:rsid w:val="007B460E"/>
    <w:rsid w:val="007B4927"/>
    <w:rsid w:val="007B584E"/>
    <w:rsid w:val="007B5F28"/>
    <w:rsid w:val="007C1A16"/>
    <w:rsid w:val="007C3BBA"/>
    <w:rsid w:val="007C4191"/>
    <w:rsid w:val="007C5AE5"/>
    <w:rsid w:val="007C6E2A"/>
    <w:rsid w:val="007D0F60"/>
    <w:rsid w:val="007D3294"/>
    <w:rsid w:val="007D62DE"/>
    <w:rsid w:val="007D785A"/>
    <w:rsid w:val="007E2A18"/>
    <w:rsid w:val="007E631D"/>
    <w:rsid w:val="007E6E5F"/>
    <w:rsid w:val="007F1502"/>
    <w:rsid w:val="007F2269"/>
    <w:rsid w:val="007F3F65"/>
    <w:rsid w:val="007F474E"/>
    <w:rsid w:val="007F4A4F"/>
    <w:rsid w:val="00800607"/>
    <w:rsid w:val="00802A74"/>
    <w:rsid w:val="00810D2D"/>
    <w:rsid w:val="00811208"/>
    <w:rsid w:val="00813C2D"/>
    <w:rsid w:val="0081481A"/>
    <w:rsid w:val="00814B02"/>
    <w:rsid w:val="00815183"/>
    <w:rsid w:val="008203B0"/>
    <w:rsid w:val="00821D24"/>
    <w:rsid w:val="0082206B"/>
    <w:rsid w:val="00822099"/>
    <w:rsid w:val="00823A1C"/>
    <w:rsid w:val="008241B4"/>
    <w:rsid w:val="00825E20"/>
    <w:rsid w:val="00830CCB"/>
    <w:rsid w:val="0083282A"/>
    <w:rsid w:val="00833D36"/>
    <w:rsid w:val="00834238"/>
    <w:rsid w:val="00836829"/>
    <w:rsid w:val="008375B5"/>
    <w:rsid w:val="008403B2"/>
    <w:rsid w:val="008444C3"/>
    <w:rsid w:val="00844567"/>
    <w:rsid w:val="0085144F"/>
    <w:rsid w:val="0085207C"/>
    <w:rsid w:val="0085567C"/>
    <w:rsid w:val="00862723"/>
    <w:rsid w:val="00863B19"/>
    <w:rsid w:val="0087209D"/>
    <w:rsid w:val="00880044"/>
    <w:rsid w:val="00883CFB"/>
    <w:rsid w:val="00884F75"/>
    <w:rsid w:val="00885C54"/>
    <w:rsid w:val="00886104"/>
    <w:rsid w:val="008914DC"/>
    <w:rsid w:val="00891514"/>
    <w:rsid w:val="008921A2"/>
    <w:rsid w:val="00892832"/>
    <w:rsid w:val="00892DBA"/>
    <w:rsid w:val="00894E13"/>
    <w:rsid w:val="008A39FC"/>
    <w:rsid w:val="008A6CA4"/>
    <w:rsid w:val="008B20BB"/>
    <w:rsid w:val="008B4C78"/>
    <w:rsid w:val="008C053C"/>
    <w:rsid w:val="008C26AB"/>
    <w:rsid w:val="008C5BD1"/>
    <w:rsid w:val="008D26EB"/>
    <w:rsid w:val="008D29FE"/>
    <w:rsid w:val="008D75ED"/>
    <w:rsid w:val="008E08E2"/>
    <w:rsid w:val="008E46E5"/>
    <w:rsid w:val="008E46FF"/>
    <w:rsid w:val="008E7CA7"/>
    <w:rsid w:val="008F111A"/>
    <w:rsid w:val="008F470D"/>
    <w:rsid w:val="008F5461"/>
    <w:rsid w:val="008F6420"/>
    <w:rsid w:val="008F7666"/>
    <w:rsid w:val="00900E75"/>
    <w:rsid w:val="00902E25"/>
    <w:rsid w:val="00905BF3"/>
    <w:rsid w:val="00906E95"/>
    <w:rsid w:val="009114D7"/>
    <w:rsid w:val="00913573"/>
    <w:rsid w:val="00916611"/>
    <w:rsid w:val="00922047"/>
    <w:rsid w:val="00922AD4"/>
    <w:rsid w:val="00922C1F"/>
    <w:rsid w:val="00923922"/>
    <w:rsid w:val="00923C7B"/>
    <w:rsid w:val="00923D42"/>
    <w:rsid w:val="00924759"/>
    <w:rsid w:val="0092557B"/>
    <w:rsid w:val="00925F49"/>
    <w:rsid w:val="009267C9"/>
    <w:rsid w:val="009276BD"/>
    <w:rsid w:val="009302C9"/>
    <w:rsid w:val="00930F7B"/>
    <w:rsid w:val="00933260"/>
    <w:rsid w:val="0093548C"/>
    <w:rsid w:val="009360F3"/>
    <w:rsid w:val="00936E7E"/>
    <w:rsid w:val="00940641"/>
    <w:rsid w:val="00940668"/>
    <w:rsid w:val="0094066E"/>
    <w:rsid w:val="00941C6C"/>
    <w:rsid w:val="0095261D"/>
    <w:rsid w:val="0095315B"/>
    <w:rsid w:val="00965CF1"/>
    <w:rsid w:val="009670A3"/>
    <w:rsid w:val="00974D0F"/>
    <w:rsid w:val="00977AF7"/>
    <w:rsid w:val="00980C1E"/>
    <w:rsid w:val="009817A1"/>
    <w:rsid w:val="00982D7D"/>
    <w:rsid w:val="00990DC4"/>
    <w:rsid w:val="00991E84"/>
    <w:rsid w:val="00994D34"/>
    <w:rsid w:val="00996271"/>
    <w:rsid w:val="00997700"/>
    <w:rsid w:val="009A01D5"/>
    <w:rsid w:val="009A2DE7"/>
    <w:rsid w:val="009A328F"/>
    <w:rsid w:val="009A4EC6"/>
    <w:rsid w:val="009A5A04"/>
    <w:rsid w:val="009A6CBC"/>
    <w:rsid w:val="009A7E13"/>
    <w:rsid w:val="009B10F2"/>
    <w:rsid w:val="009B5292"/>
    <w:rsid w:val="009B6B54"/>
    <w:rsid w:val="009B7B86"/>
    <w:rsid w:val="009C54A3"/>
    <w:rsid w:val="009C58E9"/>
    <w:rsid w:val="009C59CB"/>
    <w:rsid w:val="009D0837"/>
    <w:rsid w:val="009D1460"/>
    <w:rsid w:val="009D2C8F"/>
    <w:rsid w:val="009D3152"/>
    <w:rsid w:val="009D39F4"/>
    <w:rsid w:val="009D46A4"/>
    <w:rsid w:val="009D55F4"/>
    <w:rsid w:val="009D6E34"/>
    <w:rsid w:val="009D732D"/>
    <w:rsid w:val="009E075F"/>
    <w:rsid w:val="009E1255"/>
    <w:rsid w:val="009E34FD"/>
    <w:rsid w:val="009E3A2F"/>
    <w:rsid w:val="009E5AD3"/>
    <w:rsid w:val="009F2AAF"/>
    <w:rsid w:val="009F412A"/>
    <w:rsid w:val="009F45E5"/>
    <w:rsid w:val="009F7F50"/>
    <w:rsid w:val="00A00050"/>
    <w:rsid w:val="00A013A6"/>
    <w:rsid w:val="00A01D87"/>
    <w:rsid w:val="00A05A51"/>
    <w:rsid w:val="00A0642E"/>
    <w:rsid w:val="00A10E15"/>
    <w:rsid w:val="00A11705"/>
    <w:rsid w:val="00A120E0"/>
    <w:rsid w:val="00A144F9"/>
    <w:rsid w:val="00A147FD"/>
    <w:rsid w:val="00A17411"/>
    <w:rsid w:val="00A206A0"/>
    <w:rsid w:val="00A21249"/>
    <w:rsid w:val="00A21A8B"/>
    <w:rsid w:val="00A22245"/>
    <w:rsid w:val="00A23AB5"/>
    <w:rsid w:val="00A23AF6"/>
    <w:rsid w:val="00A2432E"/>
    <w:rsid w:val="00A25B35"/>
    <w:rsid w:val="00A274AB"/>
    <w:rsid w:val="00A27BA4"/>
    <w:rsid w:val="00A309E2"/>
    <w:rsid w:val="00A339D1"/>
    <w:rsid w:val="00A34B02"/>
    <w:rsid w:val="00A35CC0"/>
    <w:rsid w:val="00A36EF2"/>
    <w:rsid w:val="00A40444"/>
    <w:rsid w:val="00A404B2"/>
    <w:rsid w:val="00A41B22"/>
    <w:rsid w:val="00A42504"/>
    <w:rsid w:val="00A428B9"/>
    <w:rsid w:val="00A45C4D"/>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81159"/>
    <w:rsid w:val="00A91E7B"/>
    <w:rsid w:val="00A92B69"/>
    <w:rsid w:val="00A96AE6"/>
    <w:rsid w:val="00AA1567"/>
    <w:rsid w:val="00AA456A"/>
    <w:rsid w:val="00AA5786"/>
    <w:rsid w:val="00AB0A45"/>
    <w:rsid w:val="00AB0B17"/>
    <w:rsid w:val="00AB0D2A"/>
    <w:rsid w:val="00AB2987"/>
    <w:rsid w:val="00AB455B"/>
    <w:rsid w:val="00AB475B"/>
    <w:rsid w:val="00AB7055"/>
    <w:rsid w:val="00AC2389"/>
    <w:rsid w:val="00AC5FC7"/>
    <w:rsid w:val="00AC7420"/>
    <w:rsid w:val="00AD272E"/>
    <w:rsid w:val="00AD4016"/>
    <w:rsid w:val="00AD4E7B"/>
    <w:rsid w:val="00AD5FB9"/>
    <w:rsid w:val="00AD617F"/>
    <w:rsid w:val="00AE0A36"/>
    <w:rsid w:val="00AE165E"/>
    <w:rsid w:val="00AE1A2D"/>
    <w:rsid w:val="00AE4EA3"/>
    <w:rsid w:val="00AE7712"/>
    <w:rsid w:val="00AF4254"/>
    <w:rsid w:val="00B028EF"/>
    <w:rsid w:val="00B02F44"/>
    <w:rsid w:val="00B10BC8"/>
    <w:rsid w:val="00B12AF3"/>
    <w:rsid w:val="00B13C98"/>
    <w:rsid w:val="00B13DC5"/>
    <w:rsid w:val="00B16EE7"/>
    <w:rsid w:val="00B179DB"/>
    <w:rsid w:val="00B2173A"/>
    <w:rsid w:val="00B222AB"/>
    <w:rsid w:val="00B22612"/>
    <w:rsid w:val="00B22FE9"/>
    <w:rsid w:val="00B25168"/>
    <w:rsid w:val="00B26895"/>
    <w:rsid w:val="00B2767C"/>
    <w:rsid w:val="00B30F8B"/>
    <w:rsid w:val="00B3105B"/>
    <w:rsid w:val="00B327FE"/>
    <w:rsid w:val="00B33E3F"/>
    <w:rsid w:val="00B3695E"/>
    <w:rsid w:val="00B40836"/>
    <w:rsid w:val="00B4180A"/>
    <w:rsid w:val="00B451DC"/>
    <w:rsid w:val="00B46327"/>
    <w:rsid w:val="00B46520"/>
    <w:rsid w:val="00B46C06"/>
    <w:rsid w:val="00B47A82"/>
    <w:rsid w:val="00B50854"/>
    <w:rsid w:val="00B51850"/>
    <w:rsid w:val="00B534A1"/>
    <w:rsid w:val="00B540EE"/>
    <w:rsid w:val="00B547C8"/>
    <w:rsid w:val="00B54DE2"/>
    <w:rsid w:val="00B57162"/>
    <w:rsid w:val="00B57FBD"/>
    <w:rsid w:val="00B6507D"/>
    <w:rsid w:val="00B66309"/>
    <w:rsid w:val="00B67BC2"/>
    <w:rsid w:val="00B708A8"/>
    <w:rsid w:val="00B71638"/>
    <w:rsid w:val="00B74657"/>
    <w:rsid w:val="00B76965"/>
    <w:rsid w:val="00B83074"/>
    <w:rsid w:val="00B91398"/>
    <w:rsid w:val="00B92AEB"/>
    <w:rsid w:val="00B92C73"/>
    <w:rsid w:val="00B95EB9"/>
    <w:rsid w:val="00B970C6"/>
    <w:rsid w:val="00BA27BB"/>
    <w:rsid w:val="00BA3770"/>
    <w:rsid w:val="00BA73B4"/>
    <w:rsid w:val="00BB0671"/>
    <w:rsid w:val="00BB0AD5"/>
    <w:rsid w:val="00BB1915"/>
    <w:rsid w:val="00BB50A7"/>
    <w:rsid w:val="00BB62D2"/>
    <w:rsid w:val="00BB7D03"/>
    <w:rsid w:val="00BD0525"/>
    <w:rsid w:val="00BD05DF"/>
    <w:rsid w:val="00BD43A2"/>
    <w:rsid w:val="00BD6194"/>
    <w:rsid w:val="00BE0FC4"/>
    <w:rsid w:val="00BE176C"/>
    <w:rsid w:val="00BE627F"/>
    <w:rsid w:val="00BE7224"/>
    <w:rsid w:val="00BE7673"/>
    <w:rsid w:val="00BF0BED"/>
    <w:rsid w:val="00BF26A2"/>
    <w:rsid w:val="00BF27A5"/>
    <w:rsid w:val="00BF7AD9"/>
    <w:rsid w:val="00C10F9F"/>
    <w:rsid w:val="00C12019"/>
    <w:rsid w:val="00C17595"/>
    <w:rsid w:val="00C17DB8"/>
    <w:rsid w:val="00C255C0"/>
    <w:rsid w:val="00C25AB4"/>
    <w:rsid w:val="00C26BFF"/>
    <w:rsid w:val="00C31256"/>
    <w:rsid w:val="00C31F79"/>
    <w:rsid w:val="00C35054"/>
    <w:rsid w:val="00C35852"/>
    <w:rsid w:val="00C35F02"/>
    <w:rsid w:val="00C35F3F"/>
    <w:rsid w:val="00C37965"/>
    <w:rsid w:val="00C40BE2"/>
    <w:rsid w:val="00C40E35"/>
    <w:rsid w:val="00C43CEE"/>
    <w:rsid w:val="00C45A7A"/>
    <w:rsid w:val="00C47010"/>
    <w:rsid w:val="00C5393F"/>
    <w:rsid w:val="00C55790"/>
    <w:rsid w:val="00C56832"/>
    <w:rsid w:val="00C60B50"/>
    <w:rsid w:val="00C611B5"/>
    <w:rsid w:val="00C628F9"/>
    <w:rsid w:val="00C66CE5"/>
    <w:rsid w:val="00C66EAE"/>
    <w:rsid w:val="00C672F2"/>
    <w:rsid w:val="00C71ED1"/>
    <w:rsid w:val="00C72DE0"/>
    <w:rsid w:val="00C8308D"/>
    <w:rsid w:val="00C83F0A"/>
    <w:rsid w:val="00C8496F"/>
    <w:rsid w:val="00C90812"/>
    <w:rsid w:val="00C90931"/>
    <w:rsid w:val="00C92A67"/>
    <w:rsid w:val="00C92E8E"/>
    <w:rsid w:val="00C93619"/>
    <w:rsid w:val="00C94452"/>
    <w:rsid w:val="00C950DD"/>
    <w:rsid w:val="00C953A7"/>
    <w:rsid w:val="00C954E2"/>
    <w:rsid w:val="00C958A1"/>
    <w:rsid w:val="00C96B54"/>
    <w:rsid w:val="00C96E55"/>
    <w:rsid w:val="00CA1828"/>
    <w:rsid w:val="00CA219E"/>
    <w:rsid w:val="00CA3B1A"/>
    <w:rsid w:val="00CA3CC2"/>
    <w:rsid w:val="00CA5315"/>
    <w:rsid w:val="00CA5BD6"/>
    <w:rsid w:val="00CB0F88"/>
    <w:rsid w:val="00CB154F"/>
    <w:rsid w:val="00CB1A08"/>
    <w:rsid w:val="00CB1BD0"/>
    <w:rsid w:val="00CB234B"/>
    <w:rsid w:val="00CB2E36"/>
    <w:rsid w:val="00CB50A3"/>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11E29"/>
    <w:rsid w:val="00D14C2C"/>
    <w:rsid w:val="00D173BE"/>
    <w:rsid w:val="00D20553"/>
    <w:rsid w:val="00D20C93"/>
    <w:rsid w:val="00D21562"/>
    <w:rsid w:val="00D23249"/>
    <w:rsid w:val="00D2339C"/>
    <w:rsid w:val="00D23ADF"/>
    <w:rsid w:val="00D23B3D"/>
    <w:rsid w:val="00D2425F"/>
    <w:rsid w:val="00D32726"/>
    <w:rsid w:val="00D362CD"/>
    <w:rsid w:val="00D40BEE"/>
    <w:rsid w:val="00D46213"/>
    <w:rsid w:val="00D50E0C"/>
    <w:rsid w:val="00D55E96"/>
    <w:rsid w:val="00D56A0F"/>
    <w:rsid w:val="00D56BAC"/>
    <w:rsid w:val="00D57DC3"/>
    <w:rsid w:val="00D61201"/>
    <w:rsid w:val="00D61E5E"/>
    <w:rsid w:val="00D64076"/>
    <w:rsid w:val="00D66950"/>
    <w:rsid w:val="00D7686B"/>
    <w:rsid w:val="00D77229"/>
    <w:rsid w:val="00D85D0E"/>
    <w:rsid w:val="00D86092"/>
    <w:rsid w:val="00D96096"/>
    <w:rsid w:val="00DA12A4"/>
    <w:rsid w:val="00DA159E"/>
    <w:rsid w:val="00DA34A9"/>
    <w:rsid w:val="00DA35A7"/>
    <w:rsid w:val="00DA5F82"/>
    <w:rsid w:val="00DA6D8B"/>
    <w:rsid w:val="00DB132A"/>
    <w:rsid w:val="00DB4D37"/>
    <w:rsid w:val="00DB516A"/>
    <w:rsid w:val="00DC02A2"/>
    <w:rsid w:val="00DC20E0"/>
    <w:rsid w:val="00DC5040"/>
    <w:rsid w:val="00DC73F9"/>
    <w:rsid w:val="00DD2258"/>
    <w:rsid w:val="00DD476C"/>
    <w:rsid w:val="00DD6D6D"/>
    <w:rsid w:val="00DE5E81"/>
    <w:rsid w:val="00DE6BC2"/>
    <w:rsid w:val="00DE720B"/>
    <w:rsid w:val="00DF0AB7"/>
    <w:rsid w:val="00DF1E1B"/>
    <w:rsid w:val="00DF4250"/>
    <w:rsid w:val="00DF73B9"/>
    <w:rsid w:val="00E04E9D"/>
    <w:rsid w:val="00E10861"/>
    <w:rsid w:val="00E11496"/>
    <w:rsid w:val="00E126E2"/>
    <w:rsid w:val="00E137AE"/>
    <w:rsid w:val="00E17BFA"/>
    <w:rsid w:val="00E21220"/>
    <w:rsid w:val="00E235E2"/>
    <w:rsid w:val="00E23955"/>
    <w:rsid w:val="00E251D0"/>
    <w:rsid w:val="00E26E32"/>
    <w:rsid w:val="00E2725A"/>
    <w:rsid w:val="00E2772E"/>
    <w:rsid w:val="00E27E21"/>
    <w:rsid w:val="00E30F6F"/>
    <w:rsid w:val="00E32CA3"/>
    <w:rsid w:val="00E32F9C"/>
    <w:rsid w:val="00E33388"/>
    <w:rsid w:val="00E344A6"/>
    <w:rsid w:val="00E37666"/>
    <w:rsid w:val="00E43C3E"/>
    <w:rsid w:val="00E45809"/>
    <w:rsid w:val="00E503E5"/>
    <w:rsid w:val="00E50800"/>
    <w:rsid w:val="00E5241E"/>
    <w:rsid w:val="00E52F22"/>
    <w:rsid w:val="00E531DE"/>
    <w:rsid w:val="00E53743"/>
    <w:rsid w:val="00E5382A"/>
    <w:rsid w:val="00E53CA6"/>
    <w:rsid w:val="00E57FFE"/>
    <w:rsid w:val="00E60BFA"/>
    <w:rsid w:val="00E6348D"/>
    <w:rsid w:val="00E63D8D"/>
    <w:rsid w:val="00E664F6"/>
    <w:rsid w:val="00E70135"/>
    <w:rsid w:val="00E728F4"/>
    <w:rsid w:val="00E75BB5"/>
    <w:rsid w:val="00E77079"/>
    <w:rsid w:val="00E804A4"/>
    <w:rsid w:val="00E80C0D"/>
    <w:rsid w:val="00E823B2"/>
    <w:rsid w:val="00E840B1"/>
    <w:rsid w:val="00E87CE6"/>
    <w:rsid w:val="00E91460"/>
    <w:rsid w:val="00E94F21"/>
    <w:rsid w:val="00E96337"/>
    <w:rsid w:val="00EA1E2A"/>
    <w:rsid w:val="00EA2B94"/>
    <w:rsid w:val="00EA45E1"/>
    <w:rsid w:val="00EA6974"/>
    <w:rsid w:val="00EA7C8E"/>
    <w:rsid w:val="00EB003D"/>
    <w:rsid w:val="00EB06C4"/>
    <w:rsid w:val="00EB0DC0"/>
    <w:rsid w:val="00EB134E"/>
    <w:rsid w:val="00EB3507"/>
    <w:rsid w:val="00EB3E31"/>
    <w:rsid w:val="00EC1040"/>
    <w:rsid w:val="00EC3D40"/>
    <w:rsid w:val="00EC3D62"/>
    <w:rsid w:val="00EC4A32"/>
    <w:rsid w:val="00EC4DDB"/>
    <w:rsid w:val="00EC5938"/>
    <w:rsid w:val="00EC62AC"/>
    <w:rsid w:val="00EC713E"/>
    <w:rsid w:val="00EC777D"/>
    <w:rsid w:val="00ED1171"/>
    <w:rsid w:val="00ED18CB"/>
    <w:rsid w:val="00ED3318"/>
    <w:rsid w:val="00ED370F"/>
    <w:rsid w:val="00ED4AB1"/>
    <w:rsid w:val="00EE31C6"/>
    <w:rsid w:val="00EF653B"/>
    <w:rsid w:val="00F004B2"/>
    <w:rsid w:val="00F00B0F"/>
    <w:rsid w:val="00F00CDA"/>
    <w:rsid w:val="00F01082"/>
    <w:rsid w:val="00F0133A"/>
    <w:rsid w:val="00F03F48"/>
    <w:rsid w:val="00F14468"/>
    <w:rsid w:val="00F17097"/>
    <w:rsid w:val="00F2086F"/>
    <w:rsid w:val="00F20F5C"/>
    <w:rsid w:val="00F21876"/>
    <w:rsid w:val="00F2291F"/>
    <w:rsid w:val="00F25FCC"/>
    <w:rsid w:val="00F279E4"/>
    <w:rsid w:val="00F32B1F"/>
    <w:rsid w:val="00F336E0"/>
    <w:rsid w:val="00F40486"/>
    <w:rsid w:val="00F46B1B"/>
    <w:rsid w:val="00F4751F"/>
    <w:rsid w:val="00F53E38"/>
    <w:rsid w:val="00F556C7"/>
    <w:rsid w:val="00F572CD"/>
    <w:rsid w:val="00F578F2"/>
    <w:rsid w:val="00F6182D"/>
    <w:rsid w:val="00F61AB1"/>
    <w:rsid w:val="00F61CB7"/>
    <w:rsid w:val="00F61CD2"/>
    <w:rsid w:val="00F62AD8"/>
    <w:rsid w:val="00F637C6"/>
    <w:rsid w:val="00F7508F"/>
    <w:rsid w:val="00F77A40"/>
    <w:rsid w:val="00F8120C"/>
    <w:rsid w:val="00F82BEA"/>
    <w:rsid w:val="00F83EE7"/>
    <w:rsid w:val="00F90668"/>
    <w:rsid w:val="00F91F55"/>
    <w:rsid w:val="00F956D1"/>
    <w:rsid w:val="00F95F84"/>
    <w:rsid w:val="00F962DD"/>
    <w:rsid w:val="00FA035C"/>
    <w:rsid w:val="00FA26AC"/>
    <w:rsid w:val="00FA4054"/>
    <w:rsid w:val="00FA438B"/>
    <w:rsid w:val="00FA53E2"/>
    <w:rsid w:val="00FA7A95"/>
    <w:rsid w:val="00FB0A6D"/>
    <w:rsid w:val="00FB26A1"/>
    <w:rsid w:val="00FB2B16"/>
    <w:rsid w:val="00FC5D0E"/>
    <w:rsid w:val="00FC5E04"/>
    <w:rsid w:val="00FC65AF"/>
    <w:rsid w:val="00FD0854"/>
    <w:rsid w:val="00FD4BD9"/>
    <w:rsid w:val="00FD6B7E"/>
    <w:rsid w:val="00FE1E50"/>
    <w:rsid w:val="00FE3342"/>
    <w:rsid w:val="00FE3521"/>
    <w:rsid w:val="00FE5F65"/>
    <w:rsid w:val="00FE74CD"/>
    <w:rsid w:val="00FF0860"/>
    <w:rsid w:val="00FF1229"/>
    <w:rsid w:val="00FF22B0"/>
    <w:rsid w:val="00FF3ED0"/>
    <w:rsid w:val="00FF60A5"/>
    <w:rsid w:val="00FF65A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B540EE"/>
    <w:pPr>
      <w:spacing w:after="200" w:line="276" w:lineRule="auto"/>
    </w:pPr>
    <w:rPr>
      <w:lang w:eastAsia="en-US"/>
    </w:rPr>
  </w:style>
  <w:style w:type="paragraph" w:styleId="1">
    <w:name w:val="heading 1"/>
    <w:basedOn w:val="a0"/>
    <w:next w:val="a0"/>
    <w:link w:val="10"/>
    <w:uiPriority w:val="99"/>
    <w:qFormat/>
    <w:rsid w:val="00B540EE"/>
    <w:pPr>
      <w:keepNext/>
      <w:keepLines/>
      <w:spacing w:before="240" w:after="0"/>
      <w:outlineLvl w:val="0"/>
    </w:pPr>
    <w:rPr>
      <w:rFonts w:ascii="Cambria" w:eastAsia="Times New Roman" w:hAnsi="Cambria"/>
      <w:color w:val="365F91"/>
      <w:sz w:val="32"/>
      <w:szCs w:val="32"/>
      <w:lang w:eastAsia="ru-RU"/>
    </w:rPr>
  </w:style>
  <w:style w:type="paragraph" w:styleId="2">
    <w:name w:val="heading 2"/>
    <w:basedOn w:val="a0"/>
    <w:link w:val="20"/>
    <w:uiPriority w:val="9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9"/>
    <w:qFormat/>
    <w:rsid w:val="00B91398"/>
    <w:pPr>
      <w:spacing w:before="100" w:beforeAutospacing="1" w:after="100" w:afterAutospacing="1" w:line="240" w:lineRule="auto"/>
      <w:outlineLvl w:val="2"/>
    </w:pPr>
    <w:rPr>
      <w:rFonts w:ascii="Times New Roman" w:hAnsi="Times New Roman"/>
      <w:b/>
      <w:sz w:val="27"/>
      <w:szCs w:val="20"/>
      <w:lang w:eastAsia="ru-RU"/>
    </w:rPr>
  </w:style>
  <w:style w:type="paragraph" w:styleId="4">
    <w:name w:val="heading 4"/>
    <w:basedOn w:val="a0"/>
    <w:next w:val="a0"/>
    <w:link w:val="40"/>
    <w:uiPriority w:val="99"/>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9"/>
    <w:qFormat/>
    <w:rsid w:val="00B540EE"/>
    <w:pPr>
      <w:keepNext/>
      <w:keepLines/>
      <w:spacing w:before="200" w:after="0"/>
      <w:outlineLvl w:val="4"/>
    </w:pPr>
    <w:rPr>
      <w:rFonts w:ascii="Cambria" w:eastAsia="Times New Roman" w:hAnsi="Cambria"/>
      <w:color w:val="243F60"/>
      <w:sz w:val="20"/>
      <w:szCs w:val="20"/>
      <w:lang w:eastAsia="ru-RU"/>
    </w:rPr>
  </w:style>
  <w:style w:type="paragraph" w:styleId="6">
    <w:name w:val="heading 6"/>
    <w:basedOn w:val="a0"/>
    <w:next w:val="a0"/>
    <w:link w:val="60"/>
    <w:uiPriority w:val="99"/>
    <w:qFormat/>
    <w:rsid w:val="00B540EE"/>
    <w:pPr>
      <w:keepNext/>
      <w:keepLines/>
      <w:spacing w:before="200" w:after="0"/>
      <w:outlineLvl w:val="5"/>
    </w:pPr>
    <w:rPr>
      <w:rFonts w:ascii="Cambria" w:eastAsia="Times New Roman" w:hAnsi="Cambria"/>
      <w:i/>
      <w:iCs/>
      <w:color w:val="243F60"/>
      <w:sz w:val="20"/>
      <w:szCs w:val="20"/>
      <w:lang w:eastAsia="ru-RU"/>
    </w:rPr>
  </w:style>
  <w:style w:type="paragraph" w:styleId="7">
    <w:name w:val="heading 7"/>
    <w:basedOn w:val="a0"/>
    <w:next w:val="a0"/>
    <w:link w:val="70"/>
    <w:uiPriority w:val="99"/>
    <w:qFormat/>
    <w:rsid w:val="00B540EE"/>
    <w:pPr>
      <w:keepNext/>
      <w:keepLines/>
      <w:spacing w:before="200" w:after="0"/>
      <w:outlineLvl w:val="6"/>
    </w:pPr>
    <w:rPr>
      <w:rFonts w:ascii="Cambria" w:eastAsia="Times New Roman" w:hAnsi="Cambria"/>
      <w:i/>
      <w:iCs/>
      <w:color w:val="404040"/>
      <w:sz w:val="20"/>
      <w:szCs w:val="20"/>
      <w:lang w:eastAsia="ru-RU"/>
    </w:rPr>
  </w:style>
  <w:style w:type="paragraph" w:styleId="8">
    <w:name w:val="heading 8"/>
    <w:basedOn w:val="a0"/>
    <w:next w:val="a0"/>
    <w:link w:val="80"/>
    <w:uiPriority w:val="99"/>
    <w:qFormat/>
    <w:rsid w:val="00B540EE"/>
    <w:pPr>
      <w:keepNext/>
      <w:keepLines/>
      <w:spacing w:before="40" w:after="0"/>
      <w:outlineLvl w:val="7"/>
    </w:pPr>
    <w:rPr>
      <w:rFonts w:ascii="Cambria" w:eastAsia="Times New Roman" w:hAnsi="Cambria"/>
      <w:color w:val="272727"/>
      <w:sz w:val="21"/>
      <w:szCs w:val="21"/>
      <w:lang w:eastAsia="ru-RU"/>
    </w:rPr>
  </w:style>
  <w:style w:type="paragraph" w:styleId="9">
    <w:name w:val="heading 9"/>
    <w:basedOn w:val="a0"/>
    <w:next w:val="a0"/>
    <w:link w:val="90"/>
    <w:uiPriority w:val="99"/>
    <w:qFormat/>
    <w:rsid w:val="00B540EE"/>
    <w:pPr>
      <w:keepNext/>
      <w:keepLines/>
      <w:spacing w:before="200" w:after="0"/>
      <w:outlineLvl w:val="8"/>
    </w:pPr>
    <w:rPr>
      <w:rFonts w:ascii="Cambria" w:eastAsia="Times New Roman" w:hAnsi="Cambria"/>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B540EE"/>
    <w:rPr>
      <w:rFonts w:ascii="Cambria" w:hAnsi="Cambria" w:cs="Times New Roman"/>
      <w:color w:val="365F91"/>
      <w:sz w:val="32"/>
    </w:rPr>
  </w:style>
  <w:style w:type="character" w:customStyle="1" w:styleId="20">
    <w:name w:val="Заголовок 2 Знак"/>
    <w:basedOn w:val="a1"/>
    <w:link w:val="2"/>
    <w:uiPriority w:val="99"/>
    <w:locked/>
    <w:rsid w:val="00731D9E"/>
    <w:rPr>
      <w:rFonts w:ascii="Times New Roman" w:eastAsia="@Arial Unicode MS" w:hAnsi="Times New Roman" w:cs="Times New Roman"/>
      <w:b/>
      <w:sz w:val="28"/>
      <w:lang w:eastAsia="ru-RU"/>
    </w:rPr>
  </w:style>
  <w:style w:type="character" w:customStyle="1" w:styleId="Heading3Char">
    <w:name w:val="Heading 3 Char"/>
    <w:aliases w:val="Обычный 2 Char"/>
    <w:basedOn w:val="a1"/>
    <w:uiPriority w:val="99"/>
    <w:locked/>
    <w:rsid w:val="00B540EE"/>
    <w:rPr>
      <w:rFonts w:ascii="Arial" w:hAnsi="Arial" w:cs="Times New Roman"/>
      <w:b/>
      <w:sz w:val="26"/>
      <w:lang w:eastAsia="ru-RU"/>
    </w:rPr>
  </w:style>
  <w:style w:type="character" w:customStyle="1" w:styleId="40">
    <w:name w:val="Заголовок 4 Знак"/>
    <w:basedOn w:val="a1"/>
    <w:link w:val="4"/>
    <w:uiPriority w:val="99"/>
    <w:locked/>
    <w:rsid w:val="00105119"/>
    <w:rPr>
      <w:rFonts w:ascii="Times New Roman" w:hAnsi="Times New Roman" w:cs="Times New Roman"/>
      <w:b/>
      <w:sz w:val="22"/>
      <w:lang w:eastAsia="en-US"/>
    </w:rPr>
  </w:style>
  <w:style w:type="character" w:customStyle="1" w:styleId="50">
    <w:name w:val="Заголовок 5 Знак"/>
    <w:basedOn w:val="a1"/>
    <w:link w:val="5"/>
    <w:uiPriority w:val="99"/>
    <w:locked/>
    <w:rsid w:val="00B540EE"/>
    <w:rPr>
      <w:rFonts w:ascii="Cambria" w:hAnsi="Cambria" w:cs="Times New Roman"/>
      <w:color w:val="243F60"/>
    </w:rPr>
  </w:style>
  <w:style w:type="character" w:customStyle="1" w:styleId="60">
    <w:name w:val="Заголовок 6 Знак"/>
    <w:basedOn w:val="a1"/>
    <w:link w:val="6"/>
    <w:uiPriority w:val="99"/>
    <w:locked/>
    <w:rsid w:val="00B540EE"/>
    <w:rPr>
      <w:rFonts w:ascii="Cambria" w:hAnsi="Cambria" w:cs="Times New Roman"/>
      <w:i/>
      <w:color w:val="243F60"/>
    </w:rPr>
  </w:style>
  <w:style w:type="character" w:customStyle="1" w:styleId="70">
    <w:name w:val="Заголовок 7 Знак"/>
    <w:basedOn w:val="a1"/>
    <w:link w:val="7"/>
    <w:uiPriority w:val="99"/>
    <w:locked/>
    <w:rsid w:val="00B540EE"/>
    <w:rPr>
      <w:rFonts w:ascii="Cambria" w:hAnsi="Cambria" w:cs="Times New Roman"/>
      <w:i/>
      <w:color w:val="404040"/>
    </w:rPr>
  </w:style>
  <w:style w:type="character" w:customStyle="1" w:styleId="80">
    <w:name w:val="Заголовок 8 Знак"/>
    <w:basedOn w:val="a1"/>
    <w:link w:val="8"/>
    <w:uiPriority w:val="99"/>
    <w:locked/>
    <w:rsid w:val="00B540EE"/>
    <w:rPr>
      <w:rFonts w:ascii="Cambria" w:hAnsi="Cambria" w:cs="Times New Roman"/>
      <w:color w:val="272727"/>
      <w:sz w:val="21"/>
    </w:rPr>
  </w:style>
  <w:style w:type="character" w:customStyle="1" w:styleId="90">
    <w:name w:val="Заголовок 9 Знак"/>
    <w:basedOn w:val="a1"/>
    <w:link w:val="9"/>
    <w:uiPriority w:val="99"/>
    <w:locked/>
    <w:rsid w:val="00B540EE"/>
    <w:rPr>
      <w:rFonts w:ascii="Cambria" w:hAnsi="Cambria" w:cs="Times New Roman"/>
      <w:i/>
      <w:color w:val="404040"/>
      <w:sz w:val="20"/>
    </w:rPr>
  </w:style>
  <w:style w:type="character" w:customStyle="1" w:styleId="30">
    <w:name w:val="Заголовок 3 Знак"/>
    <w:aliases w:val="Обычный 2 Знак"/>
    <w:link w:val="3"/>
    <w:uiPriority w:val="99"/>
    <w:locked/>
    <w:rsid w:val="00B91398"/>
    <w:rPr>
      <w:rFonts w:ascii="Times New Roman" w:hAnsi="Times New Roman"/>
      <w:b/>
      <w:sz w:val="27"/>
    </w:rPr>
  </w:style>
  <w:style w:type="table" w:styleId="a4">
    <w:name w:val="Table Grid"/>
    <w:basedOn w:val="a2"/>
    <w:uiPriority w:val="99"/>
    <w:rsid w:val="00B540E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uiPriority w:val="99"/>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uiPriority w:val="99"/>
    <w:locked/>
    <w:rsid w:val="00B540EE"/>
    <w:rPr>
      <w:b/>
      <w:color w:val="000000"/>
      <w:sz w:val="16"/>
      <w:lang w:eastAsia="ar-SA" w:bidi="ar-SA"/>
    </w:rPr>
  </w:style>
  <w:style w:type="paragraph" w:customStyle="1" w:styleId="a6">
    <w:name w:val="заголовок столбца"/>
    <w:basedOn w:val="a0"/>
    <w:link w:val="a5"/>
    <w:uiPriority w:val="99"/>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uiPriority w:val="99"/>
    <w:rsid w:val="00B540EE"/>
  </w:style>
  <w:style w:type="character" w:customStyle="1" w:styleId="s4">
    <w:name w:val="s4"/>
    <w:uiPriority w:val="99"/>
    <w:rsid w:val="00B540EE"/>
  </w:style>
  <w:style w:type="paragraph" w:styleId="a7">
    <w:name w:val="Normal (Web)"/>
    <w:basedOn w:val="a0"/>
    <w:uiPriority w:val="99"/>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0"/>
      <w:lang w:eastAsia="ru-RU"/>
    </w:rPr>
  </w:style>
  <w:style w:type="character" w:styleId="aa">
    <w:name w:val="Strong"/>
    <w:basedOn w:val="a1"/>
    <w:uiPriority w:val="99"/>
    <w:qFormat/>
    <w:rsid w:val="00B540EE"/>
    <w:rPr>
      <w:rFonts w:cs="Times New Roman"/>
      <w:b/>
    </w:rPr>
  </w:style>
  <w:style w:type="paragraph" w:styleId="ab">
    <w:name w:val="Balloon Text"/>
    <w:basedOn w:val="a0"/>
    <w:link w:val="ac"/>
    <w:uiPriority w:val="99"/>
    <w:semiHidden/>
    <w:rsid w:val="00B540EE"/>
    <w:pPr>
      <w:spacing w:after="0" w:line="240" w:lineRule="auto"/>
    </w:pPr>
    <w:rPr>
      <w:rFonts w:ascii="Tahoma" w:eastAsia="Times New Roman" w:hAnsi="Tahoma"/>
      <w:sz w:val="16"/>
      <w:szCs w:val="16"/>
      <w:lang w:eastAsia="ru-RU"/>
    </w:rPr>
  </w:style>
  <w:style w:type="character" w:customStyle="1" w:styleId="ac">
    <w:name w:val="Текст выноски Знак"/>
    <w:basedOn w:val="a1"/>
    <w:link w:val="ab"/>
    <w:uiPriority w:val="99"/>
    <w:semiHidden/>
    <w:locked/>
    <w:rsid w:val="00B540EE"/>
    <w:rPr>
      <w:rFonts w:ascii="Tahoma" w:hAnsi="Tahoma" w:cs="Times New Roman"/>
      <w:sz w:val="16"/>
    </w:rPr>
  </w:style>
  <w:style w:type="paragraph" w:styleId="ad">
    <w:name w:val="header"/>
    <w:basedOn w:val="a0"/>
    <w:link w:val="ae"/>
    <w:uiPriority w:val="99"/>
    <w:rsid w:val="00B540EE"/>
    <w:pPr>
      <w:tabs>
        <w:tab w:val="center" w:pos="4677"/>
        <w:tab w:val="right" w:pos="9355"/>
      </w:tabs>
      <w:spacing w:after="0" w:line="240" w:lineRule="auto"/>
    </w:pPr>
    <w:rPr>
      <w:rFonts w:ascii="Times New Roman" w:hAnsi="Times New Roman"/>
      <w:sz w:val="28"/>
      <w:szCs w:val="20"/>
      <w:lang w:eastAsia="ru-RU"/>
    </w:rPr>
  </w:style>
  <w:style w:type="character" w:customStyle="1" w:styleId="HeaderChar">
    <w:name w:val="Header Char"/>
    <w:basedOn w:val="a1"/>
    <w:uiPriority w:val="99"/>
    <w:locked/>
    <w:rsid w:val="00B540EE"/>
    <w:rPr>
      <w:rFonts w:ascii="Calibri" w:hAnsi="Calibri" w:cs="Times New Roman"/>
    </w:rPr>
  </w:style>
  <w:style w:type="character" w:customStyle="1" w:styleId="ae">
    <w:name w:val="Верхний колонтитул Знак"/>
    <w:link w:val="ad"/>
    <w:uiPriority w:val="99"/>
    <w:locked/>
    <w:rsid w:val="00B540EE"/>
    <w:rPr>
      <w:rFonts w:ascii="Times New Roman" w:hAnsi="Times New Roman"/>
      <w:sz w:val="28"/>
    </w:rPr>
  </w:style>
  <w:style w:type="paragraph" w:styleId="af">
    <w:name w:val="footer"/>
    <w:basedOn w:val="a0"/>
    <w:link w:val="af0"/>
    <w:uiPriority w:val="99"/>
    <w:rsid w:val="00B540EE"/>
    <w:pPr>
      <w:tabs>
        <w:tab w:val="center" w:pos="4677"/>
        <w:tab w:val="right" w:pos="9355"/>
      </w:tabs>
      <w:spacing w:after="0" w:line="240" w:lineRule="auto"/>
    </w:pPr>
    <w:rPr>
      <w:rFonts w:ascii="Times New Roman" w:hAnsi="Times New Roman"/>
      <w:sz w:val="28"/>
      <w:szCs w:val="20"/>
      <w:lang w:eastAsia="ru-RU"/>
    </w:rPr>
  </w:style>
  <w:style w:type="character" w:customStyle="1" w:styleId="FooterChar">
    <w:name w:val="Footer Char"/>
    <w:basedOn w:val="a1"/>
    <w:uiPriority w:val="99"/>
    <w:locked/>
    <w:rsid w:val="00B540EE"/>
    <w:rPr>
      <w:rFonts w:ascii="Calibri" w:hAnsi="Calibri" w:cs="Times New Roman"/>
    </w:rPr>
  </w:style>
  <w:style w:type="character" w:customStyle="1" w:styleId="af0">
    <w:name w:val="Нижний колонтитул Знак"/>
    <w:link w:val="af"/>
    <w:uiPriority w:val="99"/>
    <w:locked/>
    <w:rsid w:val="00B540EE"/>
    <w:rPr>
      <w:rFonts w:ascii="Times New Roman" w:hAnsi="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sz w:val="20"/>
      <w:szCs w:val="20"/>
    </w:rPr>
  </w:style>
  <w:style w:type="paragraph" w:styleId="af1">
    <w:name w:val="No Spacing"/>
    <w:link w:val="af2"/>
    <w:uiPriority w:val="99"/>
    <w:qFormat/>
    <w:rsid w:val="00B540EE"/>
    <w:pPr>
      <w:ind w:firstLine="709"/>
      <w:jc w:val="both"/>
    </w:pPr>
    <w:rPr>
      <w:rFonts w:ascii="Times New Roman" w:hAnsi="Times New Roman"/>
      <w:lang w:eastAsia="en-US"/>
    </w:rPr>
  </w:style>
  <w:style w:type="paragraph" w:customStyle="1" w:styleId="12">
    <w:name w:val="Обычный1"/>
    <w:uiPriority w:val="99"/>
    <w:rsid w:val="00B540EE"/>
    <w:rPr>
      <w:rFonts w:ascii="Times New Roman" w:eastAsia="?????? Pro W3" w:hAnsi="Times New Roman"/>
      <w:color w:val="000000"/>
      <w:sz w:val="24"/>
      <w:szCs w:val="20"/>
    </w:rPr>
  </w:style>
  <w:style w:type="character" w:customStyle="1" w:styleId="dash041e005f0431005f044b005f0447005f043d005f044b005f0439005f005fchar1char1">
    <w:name w:val="dash041e_005f0431_005f044b_005f0447_005f043d_005f044b_005f0439_005f_005fchar1__char1"/>
    <w:uiPriority w:val="99"/>
    <w:rsid w:val="00B540EE"/>
    <w:rPr>
      <w:rFonts w:ascii="Times New Roman" w:hAnsi="Times New Roman"/>
      <w:sz w:val="24"/>
      <w:u w:val="none"/>
      <w:effect w:val="none"/>
    </w:rPr>
  </w:style>
  <w:style w:type="character" w:styleId="af3">
    <w:name w:val="footnote reference"/>
    <w:basedOn w:val="a1"/>
    <w:uiPriority w:val="99"/>
    <w:rsid w:val="00B540EE"/>
    <w:rPr>
      <w:rFonts w:cs="Times New Roman"/>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sz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basedOn w:val="a1"/>
    <w:link w:val="af4"/>
    <w:uiPriority w:val="99"/>
    <w:locked/>
    <w:rsid w:val="00B540EE"/>
    <w:rPr>
      <w:rFonts w:ascii="Times New Roman" w:hAnsi="Times New Roman" w:cs="Times New Roman"/>
      <w:sz w:val="20"/>
      <w:lang w:eastAsia="ru-RU"/>
    </w:rPr>
  </w:style>
  <w:style w:type="paragraph" w:customStyle="1" w:styleId="normacttext">
    <w:name w:val="norm_act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basedOn w:val="a1"/>
    <w:uiPriority w:val="99"/>
    <w:rsid w:val="00B540EE"/>
    <w:rPr>
      <w:rFonts w:cs="Times New Roman"/>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uiPriority w:val="99"/>
    <w:rsid w:val="00B540EE"/>
    <w:rPr>
      <w:rFonts w:ascii="Times New Roman" w:hAnsi="Times New Roman"/>
      <w:spacing w:val="0"/>
      <w:sz w:val="18"/>
    </w:rPr>
  </w:style>
  <w:style w:type="character" w:customStyle="1" w:styleId="af8">
    <w:name w:val="Основной текст_"/>
    <w:link w:val="68"/>
    <w:uiPriority w:val="99"/>
    <w:locked/>
    <w:rsid w:val="00B540EE"/>
    <w:rPr>
      <w:shd w:val="clear" w:color="auto" w:fill="FFFFFF"/>
    </w:rPr>
  </w:style>
  <w:style w:type="character" w:customStyle="1" w:styleId="13">
    <w:name w:val="Основной текст1"/>
    <w:uiPriority w:val="99"/>
    <w:rsid w:val="00B540EE"/>
    <w:rPr>
      <w:shd w:val="clear" w:color="auto" w:fill="FFFFFF"/>
    </w:rPr>
  </w:style>
  <w:style w:type="character" w:customStyle="1" w:styleId="af9">
    <w:name w:val="Основной текст + Курсив"/>
    <w:uiPriority w:val="99"/>
    <w:rsid w:val="00B540EE"/>
    <w:rPr>
      <w:i/>
      <w:shd w:val="clear" w:color="auto" w:fill="FFFFFF"/>
    </w:rPr>
  </w:style>
  <w:style w:type="character" w:customStyle="1" w:styleId="120">
    <w:name w:val="Основной текст (12)"/>
    <w:uiPriority w:val="99"/>
    <w:rsid w:val="00B540EE"/>
    <w:rPr>
      <w:rFonts w:ascii="Times New Roman" w:hAnsi="Times New Roman"/>
      <w:spacing w:val="0"/>
      <w:sz w:val="22"/>
    </w:rPr>
  </w:style>
  <w:style w:type="character" w:customStyle="1" w:styleId="121">
    <w:name w:val="Основной текст (12) + Не курсив"/>
    <w:uiPriority w:val="99"/>
    <w:rsid w:val="00B540EE"/>
    <w:rPr>
      <w:rFonts w:ascii="Times New Roman" w:hAnsi="Times New Roman"/>
      <w:i/>
      <w:spacing w:val="0"/>
      <w:sz w:val="22"/>
    </w:rPr>
  </w:style>
  <w:style w:type="paragraph" w:customStyle="1" w:styleId="68">
    <w:name w:val="Основной текст68"/>
    <w:basedOn w:val="a0"/>
    <w:link w:val="af8"/>
    <w:uiPriority w:val="99"/>
    <w:rsid w:val="00B540EE"/>
    <w:pPr>
      <w:shd w:val="clear" w:color="auto" w:fill="FFFFFF"/>
      <w:spacing w:after="780" w:line="211" w:lineRule="exact"/>
      <w:jc w:val="right"/>
    </w:pPr>
    <w:rPr>
      <w:sz w:val="20"/>
      <w:szCs w:val="20"/>
      <w:shd w:val="clear" w:color="auto" w:fill="FFFFFF"/>
      <w:lang w:eastAsia="ru-RU"/>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sz w:val="20"/>
      <w:szCs w:val="20"/>
      <w:lang w:eastAsia="ru-RU"/>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99"/>
    <w:locked/>
    <w:rsid w:val="00B540EE"/>
    <w:rPr>
      <w:rFonts w:ascii="Calibri" w:hAnsi="Calibri" w:cs="Times New Roman"/>
    </w:rPr>
  </w:style>
  <w:style w:type="character" w:styleId="afc">
    <w:name w:val="Emphasis"/>
    <w:basedOn w:val="a1"/>
    <w:uiPriority w:val="99"/>
    <w:qFormat/>
    <w:rsid w:val="00B540EE"/>
    <w:rPr>
      <w:rFonts w:cs="Times New Roman"/>
      <w:i/>
      <w:sz w:val="24"/>
    </w:rPr>
  </w:style>
  <w:style w:type="character" w:customStyle="1" w:styleId="Zag11">
    <w:name w:val="Zag_11"/>
    <w:uiPriority w:val="99"/>
    <w:rsid w:val="00B540EE"/>
  </w:style>
  <w:style w:type="paragraph" w:styleId="afd">
    <w:name w:val="Body Text Indent"/>
    <w:basedOn w:val="a0"/>
    <w:link w:val="afe"/>
    <w:uiPriority w:val="99"/>
    <w:rsid w:val="00B540EE"/>
    <w:pPr>
      <w:spacing w:after="120"/>
      <w:ind w:left="283"/>
    </w:pPr>
  </w:style>
  <w:style w:type="character" w:customStyle="1" w:styleId="afe">
    <w:name w:val="Основной текст с отступом Знак"/>
    <w:basedOn w:val="a1"/>
    <w:link w:val="afd"/>
    <w:uiPriority w:val="99"/>
    <w:locked/>
    <w:rsid w:val="00B540EE"/>
    <w:rPr>
      <w:rFonts w:cs="Times New Roman"/>
    </w:rPr>
  </w:style>
  <w:style w:type="character" w:styleId="aff">
    <w:name w:val="FollowedHyperlink"/>
    <w:basedOn w:val="a1"/>
    <w:uiPriority w:val="99"/>
    <w:semiHidden/>
    <w:rsid w:val="00B540EE"/>
    <w:rPr>
      <w:rFonts w:cs="Times New Roman"/>
      <w:color w:val="800080"/>
      <w:u w:val="single"/>
    </w:rPr>
  </w:style>
  <w:style w:type="paragraph" w:customStyle="1" w:styleId="xl66">
    <w:name w:val="xl6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uiPriority w:val="99"/>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uiPriority w:val="99"/>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uiPriority w:val="99"/>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uiPriority w:val="99"/>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uiPriority w:val="99"/>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4">
    <w:name w:val="toc 1"/>
    <w:basedOn w:val="a0"/>
    <w:next w:val="a0"/>
    <w:autoRedefine/>
    <w:uiPriority w:val="9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uiPriority w:val="99"/>
    <w:locked/>
    <w:rsid w:val="00B540EE"/>
    <w:rPr>
      <w:rFonts w:ascii="Calibri" w:hAnsi="Calibri"/>
      <w:sz w:val="34"/>
      <w:shd w:val="clear" w:color="auto" w:fill="FFFFFF"/>
    </w:rPr>
  </w:style>
  <w:style w:type="paragraph" w:customStyle="1" w:styleId="131">
    <w:name w:val="Основной текст (13)1"/>
    <w:basedOn w:val="a0"/>
    <w:link w:val="130"/>
    <w:uiPriority w:val="99"/>
    <w:rsid w:val="00B540EE"/>
    <w:pPr>
      <w:shd w:val="clear" w:color="auto" w:fill="FFFFFF"/>
      <w:spacing w:before="420" w:after="180" w:line="360" w:lineRule="exact"/>
      <w:jc w:val="center"/>
    </w:pPr>
    <w:rPr>
      <w:sz w:val="34"/>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uiPriority w:val="99"/>
    <w:rsid w:val="00B540EE"/>
    <w:rPr>
      <w:rFonts w:ascii="Times New Roman" w:hAnsi="Times New Roman"/>
      <w:sz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5">
    <w:name w:val="Основной текст Знак1"/>
    <w:basedOn w:val="a1"/>
    <w:uiPriority w:val="99"/>
    <w:semiHidden/>
    <w:rsid w:val="00B540EE"/>
    <w:rPr>
      <w:rFonts w:cs="Times New Roman"/>
    </w:rPr>
  </w:style>
  <w:style w:type="character" w:customStyle="1" w:styleId="dash041e005f0431005f044b005f0447005f043d005f044b005f0439char1">
    <w:name w:val="dash041e_005f0431_005f044b_005f0447_005f043d_005f044b_005f0439__char1"/>
    <w:uiPriority w:val="99"/>
    <w:rsid w:val="00B540EE"/>
    <w:rPr>
      <w:rFonts w:ascii="Times New Roman" w:hAnsi="Times New Roman"/>
      <w:sz w:val="24"/>
      <w:u w:val="none"/>
      <w:effect w:val="none"/>
    </w:rPr>
  </w:style>
  <w:style w:type="character" w:styleId="aff0">
    <w:name w:val="page number"/>
    <w:basedOn w:val="a1"/>
    <w:uiPriority w:val="99"/>
    <w:rsid w:val="00B540EE"/>
    <w:rPr>
      <w:rFonts w:cs="Times New Roman"/>
    </w:rPr>
  </w:style>
  <w:style w:type="paragraph" w:styleId="31">
    <w:name w:val="Body Text 3"/>
    <w:basedOn w:val="a0"/>
    <w:link w:val="32"/>
    <w:uiPriority w:val="99"/>
    <w:rsid w:val="00B540EE"/>
    <w:pPr>
      <w:spacing w:after="120"/>
    </w:pPr>
    <w:rPr>
      <w:sz w:val="16"/>
      <w:szCs w:val="16"/>
      <w:lang w:eastAsia="ru-RU"/>
    </w:rPr>
  </w:style>
  <w:style w:type="character" w:customStyle="1" w:styleId="32">
    <w:name w:val="Основной текст 3 Знак"/>
    <w:basedOn w:val="a1"/>
    <w:link w:val="31"/>
    <w:uiPriority w:val="99"/>
    <w:locked/>
    <w:rsid w:val="00B540EE"/>
    <w:rPr>
      <w:rFonts w:cs="Times New Roman"/>
      <w:sz w:val="16"/>
    </w:rPr>
  </w:style>
  <w:style w:type="character" w:customStyle="1" w:styleId="dash0421005f0442005f0440005f043e005f0433005f0438005f0439005f005fchar1char1">
    <w:name w:val="dash0421_005f0442_005f0440_005f043e_005f0433_005f0438_005f0439_005f_005fchar1__char1"/>
    <w:uiPriority w:val="99"/>
    <w:rsid w:val="00B540EE"/>
    <w:rPr>
      <w:b/>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uiPriority w:val="99"/>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uiPriority w:val="99"/>
    <w:rsid w:val="00B540EE"/>
  </w:style>
  <w:style w:type="character" w:customStyle="1" w:styleId="af2">
    <w:name w:val="Без интервала Знак"/>
    <w:link w:val="af1"/>
    <w:uiPriority w:val="99"/>
    <w:locked/>
    <w:rsid w:val="00B540EE"/>
    <w:rPr>
      <w:rFonts w:ascii="Times New Roman" w:hAnsi="Times New Roman"/>
      <w:sz w:val="22"/>
      <w:lang w:val="ru-RU" w:eastAsia="en-US"/>
    </w:rPr>
  </w:style>
  <w:style w:type="paragraph" w:styleId="aff2">
    <w:name w:val="caption"/>
    <w:basedOn w:val="a0"/>
    <w:next w:val="a0"/>
    <w:uiPriority w:val="99"/>
    <w:qFormat/>
    <w:rsid w:val="00B540EE"/>
    <w:pPr>
      <w:spacing w:line="240" w:lineRule="auto"/>
    </w:pPr>
    <w:rPr>
      <w:rFonts w:eastAsia="Times New Roman"/>
      <w:b/>
      <w:bCs/>
      <w:color w:val="4F81BD"/>
      <w:sz w:val="18"/>
      <w:szCs w:val="18"/>
    </w:rPr>
  </w:style>
  <w:style w:type="paragraph" w:styleId="aff3">
    <w:name w:val="Title"/>
    <w:basedOn w:val="a0"/>
    <w:next w:val="a0"/>
    <w:link w:val="aff4"/>
    <w:uiPriority w:val="99"/>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u-RU"/>
    </w:rPr>
  </w:style>
  <w:style w:type="character" w:customStyle="1" w:styleId="aff4">
    <w:name w:val="Название Знак"/>
    <w:basedOn w:val="a1"/>
    <w:link w:val="aff3"/>
    <w:uiPriority w:val="99"/>
    <w:locked/>
    <w:rsid w:val="00B540EE"/>
    <w:rPr>
      <w:rFonts w:ascii="Cambria" w:hAnsi="Cambria" w:cs="Times New Roman"/>
      <w:color w:val="17365D"/>
      <w:spacing w:val="5"/>
      <w:kern w:val="28"/>
      <w:sz w:val="52"/>
    </w:rPr>
  </w:style>
  <w:style w:type="paragraph" w:styleId="aff5">
    <w:name w:val="Subtitle"/>
    <w:basedOn w:val="a0"/>
    <w:next w:val="a0"/>
    <w:link w:val="aff6"/>
    <w:uiPriority w:val="99"/>
    <w:qFormat/>
    <w:rsid w:val="00B540EE"/>
    <w:pPr>
      <w:numPr>
        <w:ilvl w:val="1"/>
      </w:numPr>
    </w:pPr>
    <w:rPr>
      <w:rFonts w:ascii="Cambria" w:eastAsia="Times New Roman" w:hAnsi="Cambria"/>
      <w:i/>
      <w:iCs/>
      <w:color w:val="4F81BD"/>
      <w:spacing w:val="15"/>
      <w:sz w:val="24"/>
      <w:szCs w:val="24"/>
      <w:lang w:eastAsia="ru-RU"/>
    </w:rPr>
  </w:style>
  <w:style w:type="character" w:customStyle="1" w:styleId="aff6">
    <w:name w:val="Подзаголовок Знак"/>
    <w:basedOn w:val="a1"/>
    <w:link w:val="aff5"/>
    <w:uiPriority w:val="99"/>
    <w:locked/>
    <w:rsid w:val="00B540EE"/>
    <w:rPr>
      <w:rFonts w:ascii="Cambria" w:hAnsi="Cambria" w:cs="Times New Roman"/>
      <w:i/>
      <w:color w:val="4F81BD"/>
      <w:spacing w:val="15"/>
      <w:sz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color w:val="000000"/>
      <w:sz w:val="20"/>
      <w:szCs w:val="20"/>
      <w:lang w:eastAsia="ru-RU"/>
    </w:rPr>
  </w:style>
  <w:style w:type="character" w:customStyle="1" w:styleId="aff8">
    <w:name w:val="Цитата Знак"/>
    <w:link w:val="aff7"/>
    <w:uiPriority w:val="99"/>
    <w:locked/>
    <w:rsid w:val="00B540EE"/>
    <w:rPr>
      <w:rFonts w:eastAsia="Times New Roman"/>
      <w:i/>
      <w:color w:val="000000"/>
    </w:rPr>
  </w:style>
  <w:style w:type="paragraph" w:styleId="aff9">
    <w:name w:val="Intense Quote"/>
    <w:basedOn w:val="a0"/>
    <w:next w:val="a0"/>
    <w:link w:val="affa"/>
    <w:uiPriority w:val="99"/>
    <w:qFormat/>
    <w:rsid w:val="00B540EE"/>
    <w:pPr>
      <w:pBdr>
        <w:bottom w:val="single" w:sz="4" w:space="4" w:color="4F81BD"/>
      </w:pBdr>
      <w:spacing w:before="200" w:after="280"/>
      <w:ind w:left="936" w:right="936"/>
    </w:pPr>
    <w:rPr>
      <w:rFonts w:eastAsia="Times New Roman"/>
      <w:b/>
      <w:bCs/>
      <w:i/>
      <w:iCs/>
      <w:color w:val="4F81BD"/>
      <w:sz w:val="20"/>
      <w:szCs w:val="20"/>
      <w:lang w:eastAsia="ru-RU"/>
    </w:rPr>
  </w:style>
  <w:style w:type="character" w:customStyle="1" w:styleId="affa">
    <w:name w:val="Выделенная цитата Знак"/>
    <w:basedOn w:val="a1"/>
    <w:link w:val="aff9"/>
    <w:uiPriority w:val="99"/>
    <w:locked/>
    <w:rsid w:val="00B540EE"/>
    <w:rPr>
      <w:rFonts w:eastAsia="Times New Roman" w:cs="Times New Roman"/>
      <w:b/>
      <w:i/>
      <w:color w:val="4F81BD"/>
    </w:rPr>
  </w:style>
  <w:style w:type="character" w:styleId="affb">
    <w:name w:val="Subtle Emphasis"/>
    <w:basedOn w:val="a1"/>
    <w:uiPriority w:val="99"/>
    <w:qFormat/>
    <w:rsid w:val="00B540EE"/>
    <w:rPr>
      <w:rFonts w:cs="Times New Roman"/>
      <w:i/>
      <w:color w:val="808080"/>
    </w:rPr>
  </w:style>
  <w:style w:type="character" w:styleId="affc">
    <w:name w:val="Intense Emphasis"/>
    <w:basedOn w:val="a1"/>
    <w:uiPriority w:val="99"/>
    <w:qFormat/>
    <w:rsid w:val="00B540EE"/>
    <w:rPr>
      <w:rFonts w:cs="Times New Roman"/>
      <w:b/>
      <w:i/>
      <w:color w:val="4F81BD"/>
    </w:rPr>
  </w:style>
  <w:style w:type="character" w:styleId="affd">
    <w:name w:val="Subtle Reference"/>
    <w:basedOn w:val="a1"/>
    <w:uiPriority w:val="99"/>
    <w:qFormat/>
    <w:rsid w:val="00B540EE"/>
    <w:rPr>
      <w:rFonts w:cs="Times New Roman"/>
      <w:smallCaps/>
      <w:color w:val="C0504D"/>
      <w:u w:val="single"/>
    </w:rPr>
  </w:style>
  <w:style w:type="character" w:styleId="affe">
    <w:name w:val="Intense Reference"/>
    <w:basedOn w:val="a1"/>
    <w:uiPriority w:val="99"/>
    <w:qFormat/>
    <w:rsid w:val="00B540EE"/>
    <w:rPr>
      <w:rFonts w:cs="Times New Roman"/>
      <w:b/>
      <w:smallCaps/>
      <w:color w:val="C0504D"/>
      <w:spacing w:val="5"/>
      <w:u w:val="single"/>
    </w:rPr>
  </w:style>
  <w:style w:type="character" w:styleId="afff">
    <w:name w:val="Book Title"/>
    <w:basedOn w:val="a1"/>
    <w:uiPriority w:val="99"/>
    <w:qFormat/>
    <w:rsid w:val="00B540EE"/>
    <w:rPr>
      <w:rFonts w:cs="Times New Roman"/>
      <w:b/>
      <w:smallCaps/>
      <w:spacing w:val="5"/>
    </w:rPr>
  </w:style>
  <w:style w:type="paragraph" w:styleId="afff0">
    <w:name w:val="TOC Heading"/>
    <w:basedOn w:val="1"/>
    <w:next w:val="a0"/>
    <w:uiPriority w:val="99"/>
    <w:qFormat/>
    <w:rsid w:val="00B540EE"/>
    <w:pPr>
      <w:spacing w:before="480"/>
      <w:outlineLvl w:val="9"/>
    </w:pPr>
    <w:rPr>
      <w:b/>
      <w:bCs/>
      <w:sz w:val="28"/>
      <w:szCs w:val="28"/>
    </w:rPr>
  </w:style>
  <w:style w:type="table" w:customStyle="1" w:styleId="16">
    <w:name w:val="Сетка таблицы1"/>
    <w:uiPriority w:val="99"/>
    <w:rsid w:val="00B540E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99"/>
    <w:rsid w:val="00304C71"/>
    <w:pPr>
      <w:tabs>
        <w:tab w:val="left" w:pos="880"/>
        <w:tab w:val="left" w:pos="993"/>
        <w:tab w:val="right" w:leader="dot" w:pos="9356"/>
      </w:tabs>
      <w:spacing w:after="0" w:line="240" w:lineRule="auto"/>
      <w:ind w:left="993" w:right="140"/>
    </w:pPr>
    <w:rPr>
      <w:rFonts w:ascii="Times New Roman" w:hAnsi="Times New Roman"/>
      <w:iCs/>
      <w:noProof/>
      <w:spacing w:val="-20"/>
      <w:sz w:val="28"/>
      <w:szCs w:val="28"/>
    </w:rPr>
  </w:style>
  <w:style w:type="paragraph" w:styleId="33">
    <w:name w:val="toc 3"/>
    <w:basedOn w:val="a0"/>
    <w:next w:val="a0"/>
    <w:autoRedefine/>
    <w:uiPriority w:val="99"/>
    <w:rsid w:val="00461CA8"/>
    <w:pPr>
      <w:tabs>
        <w:tab w:val="left" w:pos="284"/>
        <w:tab w:val="right" w:leader="dot" w:pos="9356"/>
      </w:tabs>
      <w:spacing w:after="0" w:line="240" w:lineRule="auto"/>
      <w:ind w:left="993" w:right="140"/>
      <w:jc w:val="center"/>
    </w:pPr>
    <w:rPr>
      <w:rFonts w:ascii="Times New Roman" w:hAnsi="Times New Roman"/>
      <w:b/>
      <w:sz w:val="28"/>
      <w:szCs w:val="28"/>
    </w:rPr>
  </w:style>
  <w:style w:type="paragraph" w:styleId="41">
    <w:name w:val="toc 4"/>
    <w:basedOn w:val="a0"/>
    <w:next w:val="a0"/>
    <w:autoRedefine/>
    <w:uiPriority w:val="99"/>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99"/>
    <w:rsid w:val="00B540EE"/>
    <w:pPr>
      <w:spacing w:after="0"/>
      <w:ind w:left="880"/>
    </w:pPr>
    <w:rPr>
      <w:sz w:val="20"/>
      <w:szCs w:val="20"/>
    </w:rPr>
  </w:style>
  <w:style w:type="paragraph" w:styleId="61">
    <w:name w:val="toc 6"/>
    <w:basedOn w:val="a0"/>
    <w:next w:val="a0"/>
    <w:autoRedefine/>
    <w:uiPriority w:val="99"/>
    <w:rsid w:val="00B540EE"/>
    <w:pPr>
      <w:spacing w:after="0"/>
      <w:ind w:left="1100"/>
    </w:pPr>
    <w:rPr>
      <w:sz w:val="20"/>
      <w:szCs w:val="20"/>
    </w:rPr>
  </w:style>
  <w:style w:type="paragraph" w:styleId="71">
    <w:name w:val="toc 7"/>
    <w:basedOn w:val="a0"/>
    <w:next w:val="a0"/>
    <w:autoRedefine/>
    <w:uiPriority w:val="99"/>
    <w:rsid w:val="00B540EE"/>
    <w:pPr>
      <w:spacing w:after="0"/>
      <w:ind w:left="1320"/>
    </w:pPr>
    <w:rPr>
      <w:sz w:val="20"/>
      <w:szCs w:val="20"/>
    </w:rPr>
  </w:style>
  <w:style w:type="paragraph" w:styleId="81">
    <w:name w:val="toc 8"/>
    <w:basedOn w:val="a0"/>
    <w:next w:val="a0"/>
    <w:autoRedefine/>
    <w:uiPriority w:val="99"/>
    <w:rsid w:val="00B540EE"/>
    <w:pPr>
      <w:spacing w:after="0"/>
      <w:ind w:left="1540"/>
    </w:pPr>
    <w:rPr>
      <w:sz w:val="20"/>
      <w:szCs w:val="20"/>
    </w:rPr>
  </w:style>
  <w:style w:type="paragraph" w:styleId="91">
    <w:name w:val="toc 9"/>
    <w:basedOn w:val="a0"/>
    <w:next w:val="a0"/>
    <w:autoRedefine/>
    <w:uiPriority w:val="99"/>
    <w:rsid w:val="00B540EE"/>
    <w:pPr>
      <w:spacing w:after="0"/>
      <w:ind w:left="1760"/>
    </w:pPr>
    <w:rPr>
      <w:sz w:val="20"/>
      <w:szCs w:val="20"/>
    </w:rPr>
  </w:style>
  <w:style w:type="paragraph" w:customStyle="1" w:styleId="17">
    <w:name w:val="Без интервала1"/>
    <w:uiPriority w:val="99"/>
    <w:rsid w:val="00B540EE"/>
    <w:pPr>
      <w:tabs>
        <w:tab w:val="left" w:pos="1021"/>
      </w:tabs>
      <w:ind w:firstLine="567"/>
      <w:jc w:val="both"/>
    </w:pPr>
    <w:rPr>
      <w:rFonts w:ascii="Times New Roman" w:hAnsi="Times New Roman" w:cs="Arial"/>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basedOn w:val="a1"/>
    <w:link w:val="34"/>
    <w:uiPriority w:val="99"/>
    <w:locked/>
    <w:rsid w:val="00B540EE"/>
    <w:rPr>
      <w:rFonts w:ascii="Calibri" w:hAnsi="Calibri" w:cs="Times New Roman"/>
      <w:sz w:val="16"/>
      <w:lang w:eastAsia="ru-RU"/>
    </w:rPr>
  </w:style>
  <w:style w:type="character" w:customStyle="1" w:styleId="mw-headline">
    <w:name w:val="mw-headline"/>
    <w:basedOn w:val="a1"/>
    <w:uiPriority w:val="99"/>
    <w:rsid w:val="00B540EE"/>
    <w:rPr>
      <w:rFonts w:cs="Times New Roman"/>
    </w:rPr>
  </w:style>
  <w:style w:type="paragraph" w:customStyle="1" w:styleId="descriptionind">
    <w:name w:val="descriptionind"/>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uiPriority w:val="99"/>
    <w:rsid w:val="00B540EE"/>
    <w:rPr>
      <w:rFonts w:cs="Times New Roman"/>
    </w:rPr>
  </w:style>
  <w:style w:type="character" w:customStyle="1" w:styleId="editsection">
    <w:name w:val="editsection"/>
    <w:basedOn w:val="a1"/>
    <w:uiPriority w:val="99"/>
    <w:rsid w:val="00B540EE"/>
    <w:rPr>
      <w:rFonts w:cs="Times New Roman"/>
    </w:rPr>
  </w:style>
  <w:style w:type="paragraph" w:customStyle="1" w:styleId="23">
    <w:name w:val="Абзац списка2"/>
    <w:basedOn w:val="a0"/>
    <w:uiPriority w:val="99"/>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basedOn w:val="a1"/>
    <w:link w:val="afff1"/>
    <w:uiPriority w:val="99"/>
    <w:locked/>
    <w:rsid w:val="00B540EE"/>
    <w:rPr>
      <w:rFonts w:ascii="Courier New" w:hAnsi="Courier New" w:cs="Times New Roman"/>
      <w:sz w:val="20"/>
      <w:lang w:eastAsia="ru-RU"/>
    </w:rPr>
  </w:style>
  <w:style w:type="paragraph" w:customStyle="1" w:styleId="description">
    <w:name w:val="description"/>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uiPriority w:val="99"/>
    <w:rsid w:val="00B540EE"/>
    <w:rPr>
      <w:rFonts w:cs="Times New Roman"/>
    </w:rPr>
  </w:style>
  <w:style w:type="character" w:customStyle="1" w:styleId="fn">
    <w:name w:val="fn"/>
    <w:basedOn w:val="a1"/>
    <w:uiPriority w:val="99"/>
    <w:rsid w:val="00B540EE"/>
    <w:rPr>
      <w:rFonts w:cs="Times New Roman"/>
    </w:rPr>
  </w:style>
  <w:style w:type="character" w:customStyle="1" w:styleId="post-timestamp2">
    <w:name w:val="post-timestamp2"/>
    <w:uiPriority w:val="99"/>
    <w:rsid w:val="00B540EE"/>
    <w:rPr>
      <w:color w:val="999966"/>
    </w:rPr>
  </w:style>
  <w:style w:type="character" w:customStyle="1" w:styleId="post-comment-link">
    <w:name w:val="post-comment-link"/>
    <w:basedOn w:val="a1"/>
    <w:uiPriority w:val="99"/>
    <w:rsid w:val="00B540EE"/>
    <w:rPr>
      <w:rFonts w:cs="Times New Roman"/>
    </w:rPr>
  </w:style>
  <w:style w:type="character" w:customStyle="1" w:styleId="item-controlblog-adminpid-1744177254">
    <w:name w:val="item-control blog-admin pid-1744177254"/>
    <w:basedOn w:val="a1"/>
    <w:uiPriority w:val="99"/>
    <w:rsid w:val="00B540EE"/>
    <w:rPr>
      <w:rFonts w:cs="Times New Roman"/>
    </w:rPr>
  </w:style>
  <w:style w:type="character" w:customStyle="1" w:styleId="zippytoggle-open">
    <w:name w:val="zippy toggle-open"/>
    <w:basedOn w:val="a1"/>
    <w:uiPriority w:val="99"/>
    <w:rsid w:val="00B540EE"/>
    <w:rPr>
      <w:rFonts w:cs="Times New Roman"/>
    </w:rPr>
  </w:style>
  <w:style w:type="character" w:customStyle="1" w:styleId="post-count">
    <w:name w:val="post-count"/>
    <w:basedOn w:val="a1"/>
    <w:uiPriority w:val="99"/>
    <w:rsid w:val="00B540EE"/>
    <w:rPr>
      <w:rFonts w:cs="Times New Roman"/>
    </w:rPr>
  </w:style>
  <w:style w:type="character" w:customStyle="1" w:styleId="zippy">
    <w:name w:val="zippy"/>
    <w:basedOn w:val="a1"/>
    <w:uiPriority w:val="99"/>
    <w:rsid w:val="00B540EE"/>
    <w:rPr>
      <w:rFonts w:cs="Times New Roman"/>
    </w:rPr>
  </w:style>
  <w:style w:type="character" w:customStyle="1" w:styleId="item-controlblog-admin">
    <w:name w:val="item-control blog-admin"/>
    <w:basedOn w:val="a1"/>
    <w:uiPriority w:val="99"/>
    <w:rsid w:val="00B540EE"/>
    <w:rPr>
      <w:rFonts w:cs="Times New Roman"/>
    </w:rPr>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basedOn w:val="a1"/>
    <w:link w:val="24"/>
    <w:uiPriority w:val="99"/>
    <w:locked/>
    <w:rsid w:val="00B540EE"/>
    <w:rPr>
      <w:rFonts w:ascii="Times New Roman" w:hAnsi="Times New Roman" w:cs="Times New Roman"/>
      <w:sz w:val="20"/>
      <w:lang w:eastAsia="ru-RU"/>
    </w:rPr>
  </w:style>
  <w:style w:type="paragraph" w:customStyle="1" w:styleId="18">
    <w:name w:val="Стиль1"/>
    <w:basedOn w:val="a0"/>
    <w:link w:val="19"/>
    <w:uiPriority w:val="99"/>
    <w:rsid w:val="00B540EE"/>
    <w:pPr>
      <w:spacing w:after="0" w:line="360" w:lineRule="auto"/>
      <w:ind w:firstLine="680"/>
      <w:jc w:val="both"/>
    </w:pPr>
    <w:rPr>
      <w:rFonts w:ascii="Times New Roman" w:hAnsi="Times New Roman"/>
      <w:sz w:val="28"/>
      <w:szCs w:val="20"/>
      <w:lang w:eastAsia="ru-RU"/>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basedOn w:val="a1"/>
    <w:uiPriority w:val="99"/>
    <w:rsid w:val="00B540EE"/>
    <w:rPr>
      <w:rFonts w:cs="Times New Roman"/>
      <w:sz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basedOn w:val="a1"/>
    <w:link w:val="afff4"/>
    <w:uiPriority w:val="99"/>
    <w:semiHidden/>
    <w:locked/>
    <w:rsid w:val="00B540EE"/>
    <w:rPr>
      <w:rFonts w:ascii="Times New Roman" w:hAnsi="Times New Roman" w:cs="Times New Roman"/>
      <w:sz w:val="20"/>
      <w:lang w:eastAsia="ru-RU"/>
    </w:rPr>
  </w:style>
  <w:style w:type="character" w:customStyle="1" w:styleId="a9">
    <w:name w:val="Абзац списка Знак"/>
    <w:link w:val="a8"/>
    <w:uiPriority w:val="99"/>
    <w:locked/>
    <w:rsid w:val="00B540EE"/>
    <w:rPr>
      <w:rFonts w:ascii="Calibri" w:hAnsi="Calibri"/>
      <w:sz w:val="24"/>
      <w:lang w:eastAsia="ru-RU"/>
    </w:rPr>
  </w:style>
  <w:style w:type="character" w:customStyle="1" w:styleId="val">
    <w:name w:val="val"/>
    <w:basedOn w:val="a1"/>
    <w:uiPriority w:val="99"/>
    <w:rsid w:val="00B540EE"/>
    <w:rPr>
      <w:rFonts w:cs="Times New Roman"/>
    </w:rPr>
  </w:style>
  <w:style w:type="character" w:customStyle="1" w:styleId="addressbooksuggestitemhint">
    <w:name w:val="addressbook__suggest__item__hint"/>
    <w:basedOn w:val="a1"/>
    <w:uiPriority w:val="99"/>
    <w:rsid w:val="00B540EE"/>
    <w:rPr>
      <w:rFonts w:cs="Times New Roman"/>
    </w:rPr>
  </w:style>
  <w:style w:type="character" w:customStyle="1" w:styleId="style1">
    <w:name w:val="style1"/>
    <w:basedOn w:val="a1"/>
    <w:uiPriority w:val="99"/>
    <w:rsid w:val="00B540EE"/>
    <w:rPr>
      <w:rFonts w:cs="Times New Roman"/>
    </w:rPr>
  </w:style>
  <w:style w:type="paragraph" w:customStyle="1" w:styleId="1a">
    <w:name w:val="МОН1"/>
    <w:basedOn w:val="a0"/>
    <w:uiPriority w:val="99"/>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uiPriority w:val="99"/>
    <w:rsid w:val="00B540EE"/>
    <w:rPr>
      <w:rFonts w:cs="Times New Roman"/>
    </w:rPr>
  </w:style>
  <w:style w:type="character" w:customStyle="1" w:styleId="apple-style-span">
    <w:name w:val="apple-style-span"/>
    <w:basedOn w:val="a1"/>
    <w:uiPriority w:val="99"/>
    <w:rsid w:val="00B540EE"/>
    <w:rPr>
      <w:rFonts w:cs="Times New Roman"/>
    </w:rPr>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B540EE"/>
    <w:pPr>
      <w:spacing w:after="120" w:line="480" w:lineRule="auto"/>
    </w:pPr>
  </w:style>
  <w:style w:type="character" w:customStyle="1" w:styleId="27">
    <w:name w:val="Основной текст 2 Знак"/>
    <w:basedOn w:val="a1"/>
    <w:link w:val="26"/>
    <w:uiPriority w:val="99"/>
    <w:locked/>
    <w:rsid w:val="00B540EE"/>
    <w:rPr>
      <w:rFonts w:cs="Times New Roman"/>
    </w:rPr>
  </w:style>
  <w:style w:type="paragraph" w:customStyle="1" w:styleId="Normal1">
    <w:name w:val="Normal1"/>
    <w:uiPriority w:val="99"/>
    <w:rsid w:val="00B540EE"/>
    <w:pPr>
      <w:widowControl w:val="0"/>
      <w:jc w:val="both"/>
    </w:pPr>
    <w:rPr>
      <w:rFonts w:ascii="Times New Roman" w:eastAsia="Times New Roman" w:hAnsi="Times New Roman"/>
      <w:sz w:val="20"/>
      <w:szCs w:val="20"/>
    </w:rPr>
  </w:style>
  <w:style w:type="paragraph" w:customStyle="1" w:styleId="afff6">
    <w:name w:val="А_сноска"/>
    <w:basedOn w:val="af4"/>
    <w:link w:val="afff7"/>
    <w:uiPriority w:val="99"/>
    <w:rsid w:val="00B540EE"/>
    <w:pPr>
      <w:widowControl w:val="0"/>
      <w:ind w:firstLine="400"/>
      <w:jc w:val="both"/>
    </w:pPr>
    <w:rPr>
      <w:rFonts w:eastAsia="Calibri"/>
      <w:sz w:val="24"/>
    </w:rPr>
  </w:style>
  <w:style w:type="character" w:customStyle="1" w:styleId="afff7">
    <w:name w:val="А_сноска Знак"/>
    <w:link w:val="afff6"/>
    <w:uiPriority w:val="99"/>
    <w:locked/>
    <w:rsid w:val="00B540EE"/>
    <w:rPr>
      <w:rFonts w:ascii="Times New Roman" w:hAnsi="Times New Roman"/>
      <w:sz w:val="24"/>
      <w:lang w:eastAsia="ru-RU"/>
    </w:rPr>
  </w:style>
  <w:style w:type="paragraph" w:customStyle="1" w:styleId="afff8">
    <w:name w:val="Новый"/>
    <w:basedOn w:val="a0"/>
    <w:uiPriority w:val="99"/>
    <w:rsid w:val="00B540EE"/>
    <w:pPr>
      <w:spacing w:after="0" w:line="360" w:lineRule="auto"/>
      <w:ind w:firstLine="454"/>
      <w:jc w:val="both"/>
    </w:pPr>
    <w:rPr>
      <w:rFonts w:ascii="Times New Roman" w:hAnsi="Times New Roman"/>
      <w:sz w:val="28"/>
      <w:szCs w:val="24"/>
    </w:rPr>
  </w:style>
  <w:style w:type="paragraph" w:customStyle="1" w:styleId="28">
    <w:name w:val="?????2"/>
    <w:basedOn w:val="a0"/>
    <w:uiPriority w:val="99"/>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uiPriority w:val="99"/>
    <w:locked/>
    <w:rsid w:val="00B540EE"/>
    <w:rPr>
      <w:rFonts w:ascii="Times New Roman" w:hAnsi="Times New Roman"/>
      <w:b/>
      <w:sz w:val="27"/>
      <w:shd w:val="clear" w:color="auto" w:fill="FFFFFF"/>
    </w:rPr>
  </w:style>
  <w:style w:type="paragraph" w:customStyle="1" w:styleId="2a">
    <w:name w:val="Основной текст (2)"/>
    <w:basedOn w:val="a0"/>
    <w:link w:val="29"/>
    <w:uiPriority w:val="99"/>
    <w:rsid w:val="00B540EE"/>
    <w:pPr>
      <w:widowControl w:val="0"/>
      <w:shd w:val="clear" w:color="auto" w:fill="FFFFFF"/>
      <w:spacing w:after="0" w:line="480" w:lineRule="exact"/>
      <w:ind w:firstLine="720"/>
      <w:jc w:val="both"/>
    </w:pPr>
    <w:rPr>
      <w:rFonts w:ascii="Times New Roman" w:hAnsi="Times New Roman"/>
      <w:b/>
      <w:sz w:val="27"/>
      <w:szCs w:val="20"/>
      <w:lang w:eastAsia="ru-RU"/>
    </w:rPr>
  </w:style>
  <w:style w:type="paragraph" w:customStyle="1" w:styleId="36">
    <w:name w:val="Основной текст3"/>
    <w:basedOn w:val="a0"/>
    <w:uiPriority w:val="99"/>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uiPriority w:val="99"/>
    <w:rsid w:val="00B540EE"/>
    <w:rPr>
      <w:rFonts w:ascii="Times New Roman" w:hAnsi="Times New Roman"/>
      <w:b/>
      <w:color w:val="000000"/>
      <w:spacing w:val="0"/>
      <w:w w:val="100"/>
      <w:position w:val="0"/>
      <w:sz w:val="27"/>
      <w:shd w:val="clear" w:color="auto" w:fill="FFFFFF"/>
      <w:lang w:val="ru-RU"/>
    </w:rPr>
  </w:style>
  <w:style w:type="paragraph" w:customStyle="1" w:styleId="-11">
    <w:name w:val="Цветной список - Акцент 1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rsid w:val="00B540EE"/>
    <w:pPr>
      <w:spacing w:after="0" w:line="360" w:lineRule="auto"/>
      <w:ind w:firstLine="454"/>
      <w:jc w:val="both"/>
    </w:pPr>
    <w:rPr>
      <w:rFonts w:ascii="Times New Roman" w:hAnsi="Times New Roman"/>
      <w:sz w:val="28"/>
      <w:szCs w:val="20"/>
      <w:lang w:eastAsia="ru-RU"/>
    </w:rPr>
  </w:style>
  <w:style w:type="character" w:customStyle="1" w:styleId="afffb">
    <w:name w:val="А_основной Знак"/>
    <w:link w:val="afffa"/>
    <w:uiPriority w:val="99"/>
    <w:locked/>
    <w:rsid w:val="00B540EE"/>
    <w:rPr>
      <w:rFonts w:ascii="Times New Roman" w:hAnsi="Times New Roman"/>
      <w:sz w:val="28"/>
    </w:rPr>
  </w:style>
  <w:style w:type="paragraph" w:customStyle="1" w:styleId="western">
    <w:name w:val="western"/>
    <w:basedOn w:val="a0"/>
    <w:uiPriority w:val="99"/>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b">
    <w:name w:val="Текст сноски Знак1"/>
    <w:basedOn w:val="a1"/>
    <w:uiPriority w:val="99"/>
    <w:semiHidden/>
    <w:rsid w:val="00B540EE"/>
    <w:rPr>
      <w:rFonts w:cs="Times New Roman"/>
    </w:rPr>
  </w:style>
  <w:style w:type="paragraph" w:customStyle="1" w:styleId="2b">
    <w:name w:val="Основной текст2"/>
    <w:basedOn w:val="a0"/>
    <w:uiPriority w:val="99"/>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shd w:val="clear" w:color="auto" w:fill="FFFFFF"/>
    </w:rPr>
  </w:style>
  <w:style w:type="paragraph" w:customStyle="1" w:styleId="141">
    <w:name w:val="Основной текст (14)1"/>
    <w:basedOn w:val="a0"/>
    <w:link w:val="140"/>
    <w:uiPriority w:val="99"/>
    <w:rsid w:val="00B540EE"/>
    <w:pPr>
      <w:shd w:val="clear" w:color="auto" w:fill="FFFFFF"/>
      <w:spacing w:after="0" w:line="211" w:lineRule="exact"/>
      <w:ind w:firstLine="400"/>
      <w:jc w:val="both"/>
    </w:pPr>
    <w:rPr>
      <w:i/>
      <w:sz w:val="20"/>
      <w:szCs w:val="20"/>
      <w:lang w:eastAsia="ru-RU"/>
    </w:rPr>
  </w:style>
  <w:style w:type="character" w:customStyle="1" w:styleId="2c">
    <w:name w:val="Заголовок №2_"/>
    <w:link w:val="210"/>
    <w:uiPriority w:val="99"/>
    <w:locked/>
    <w:rsid w:val="00B540EE"/>
    <w:rPr>
      <w:b/>
      <w:shd w:val="clear" w:color="auto" w:fill="FFFFFF"/>
    </w:rPr>
  </w:style>
  <w:style w:type="paragraph" w:customStyle="1" w:styleId="210">
    <w:name w:val="Заголовок №21"/>
    <w:basedOn w:val="a0"/>
    <w:link w:val="2c"/>
    <w:uiPriority w:val="99"/>
    <w:rsid w:val="00B540EE"/>
    <w:pPr>
      <w:shd w:val="clear" w:color="auto" w:fill="FFFFFF"/>
      <w:spacing w:before="60" w:after="60" w:line="240" w:lineRule="atLeast"/>
      <w:jc w:val="center"/>
      <w:outlineLvl w:val="1"/>
    </w:pPr>
    <w:rPr>
      <w:b/>
      <w:sz w:val="20"/>
      <w:szCs w:val="20"/>
      <w:lang w:eastAsia="ru-RU"/>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uiPriority w:val="99"/>
    <w:rsid w:val="00B540EE"/>
  </w:style>
  <w:style w:type="paragraph" w:customStyle="1" w:styleId="Zag2">
    <w:name w:val="Zag_2"/>
    <w:basedOn w:val="a0"/>
    <w:uiPriority w:val="99"/>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uiPriority w:val="99"/>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B540EE"/>
  </w:style>
  <w:style w:type="paragraph" w:customStyle="1" w:styleId="afffc">
    <w:name w:val="Ξαϋχν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d">
    <w:name w:val="Подзаголовок Знак1"/>
    <w:uiPriority w:val="99"/>
    <w:rsid w:val="00B540EE"/>
    <w:rPr>
      <w:rFonts w:ascii="Cambria" w:hAnsi="Cambria"/>
      <w:i/>
      <w:color w:val="4F81BD"/>
      <w:spacing w:val="15"/>
      <w:sz w:val="24"/>
      <w:lang w:eastAsia="ru-RU"/>
    </w:rPr>
  </w:style>
  <w:style w:type="character" w:customStyle="1" w:styleId="150">
    <w:name w:val="Подзаголовок Знак15"/>
    <w:uiPriority w:val="99"/>
    <w:rsid w:val="00B540EE"/>
    <w:rPr>
      <w:rFonts w:ascii="Calibri Light" w:hAnsi="Calibri Light"/>
      <w:sz w:val="24"/>
    </w:rPr>
  </w:style>
  <w:style w:type="character" w:customStyle="1" w:styleId="142">
    <w:name w:val="Подзаголовок Знак14"/>
    <w:uiPriority w:val="99"/>
    <w:rsid w:val="00B540EE"/>
    <w:rPr>
      <w:rFonts w:ascii="Calibri Light" w:hAnsi="Calibri Light"/>
      <w:sz w:val="24"/>
    </w:rPr>
  </w:style>
  <w:style w:type="character" w:customStyle="1" w:styleId="132">
    <w:name w:val="Подзаголовок Знак13"/>
    <w:uiPriority w:val="99"/>
    <w:rsid w:val="00B540EE"/>
    <w:rPr>
      <w:rFonts w:ascii="Calibri Light" w:hAnsi="Calibri Light"/>
      <w:sz w:val="24"/>
    </w:rPr>
  </w:style>
  <w:style w:type="character" w:customStyle="1" w:styleId="122">
    <w:name w:val="Подзаголовок Знак12"/>
    <w:uiPriority w:val="99"/>
    <w:rsid w:val="00B540EE"/>
    <w:rPr>
      <w:rFonts w:ascii="Calibri Light" w:hAnsi="Calibri Light"/>
      <w:sz w:val="24"/>
    </w:rPr>
  </w:style>
  <w:style w:type="character" w:customStyle="1" w:styleId="110">
    <w:name w:val="Подзаголовок Знак11"/>
    <w:uiPriority w:val="99"/>
    <w:rsid w:val="00B540EE"/>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uiPriority w:val="99"/>
    <w:rsid w:val="00B540EE"/>
  </w:style>
  <w:style w:type="character" w:customStyle="1" w:styleId="grame">
    <w:name w:val="grame"/>
    <w:uiPriority w:val="99"/>
    <w:rsid w:val="00B540EE"/>
  </w:style>
  <w:style w:type="paragraph" w:customStyle="1" w:styleId="affff0">
    <w:name w:val="a"/>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uiPriority w:val="99"/>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uiPriority w:val="99"/>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e">
    <w:name w:val="Номер 1"/>
    <w:basedOn w:val="1"/>
    <w:uiPriority w:val="99"/>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rPr>
  </w:style>
  <w:style w:type="paragraph" w:customStyle="1" w:styleId="Iauiue0">
    <w:name w:val="Iau?iue"/>
    <w:uiPriority w:val="99"/>
    <w:rsid w:val="00B540EE"/>
    <w:pPr>
      <w:overflowPunct w:val="0"/>
      <w:autoSpaceDE w:val="0"/>
      <w:autoSpaceDN w:val="0"/>
      <w:adjustRightInd w:val="0"/>
      <w:textAlignment w:val="baseline"/>
    </w:pPr>
    <w:rPr>
      <w:rFonts w:ascii="Times New Roman" w:eastAsia="Times New Roman" w:hAnsi="Times New Roman"/>
      <w:sz w:val="24"/>
      <w:szCs w:val="20"/>
      <w:lang w:eastAsia="de-DE"/>
    </w:rPr>
  </w:style>
  <w:style w:type="paragraph" w:customStyle="1" w:styleId="2d">
    <w:name w:val="Номер 2"/>
    <w:basedOn w:val="3"/>
    <w:uiPriority w:val="99"/>
    <w:rsid w:val="00B540EE"/>
    <w:pPr>
      <w:keepNext/>
      <w:spacing w:before="120" w:beforeAutospacing="0" w:after="120" w:afterAutospacing="0" w:line="360" w:lineRule="auto"/>
      <w:jc w:val="center"/>
    </w:pPr>
    <w:rPr>
      <w:szCs w:val="28"/>
    </w:rPr>
  </w:style>
  <w:style w:type="paragraph" w:customStyle="1" w:styleId="BodyText21">
    <w:name w:val="Body Text 2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uiPriority w:val="99"/>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uiPriority w:val="99"/>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locked/>
    <w:rsid w:val="00B540EE"/>
    <w:rPr>
      <w:rFonts w:ascii="Tahoma" w:hAnsi="Tahoma"/>
      <w:sz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hAnsi="Tahoma"/>
      <w:sz w:val="20"/>
      <w:szCs w:val="20"/>
      <w:lang w:val="en-US" w:eastAsia="ru-RU"/>
    </w:rPr>
  </w:style>
  <w:style w:type="character" w:customStyle="1" w:styleId="DocumentMapChar1">
    <w:name w:val="Document Map Char1"/>
    <w:basedOn w:val="a1"/>
    <w:uiPriority w:val="99"/>
    <w:semiHidden/>
    <w:locked/>
    <w:rsid w:val="00065DBB"/>
    <w:rPr>
      <w:rFonts w:ascii="Times New Roman" w:hAnsi="Times New Roman" w:cs="Times New Roman"/>
      <w:sz w:val="2"/>
      <w:lang w:eastAsia="en-US"/>
    </w:rPr>
  </w:style>
  <w:style w:type="character" w:customStyle="1" w:styleId="1f">
    <w:name w:val="Схема документа Знак1"/>
    <w:uiPriority w:val="99"/>
    <w:semiHidden/>
    <w:rsid w:val="00B540EE"/>
    <w:rPr>
      <w:rFonts w:ascii="Tahoma" w:hAnsi="Tahoma"/>
      <w:sz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sz w:val="20"/>
      <w:lang w:eastAsia="ru-RU"/>
    </w:rPr>
  </w:style>
  <w:style w:type="paragraph" w:customStyle="1" w:styleId="affff8">
    <w:name w:val="Аннотации"/>
    <w:basedOn w:val="a0"/>
    <w:uiPriority w:val="99"/>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uiPriority w:val="99"/>
    <w:rsid w:val="00B540EE"/>
    <w:rPr>
      <w:rFonts w:ascii="Times New Roman" w:hAnsi="Times New Roman"/>
      <w:b/>
      <w:spacing w:val="30"/>
    </w:rPr>
  </w:style>
  <w:style w:type="paragraph" w:customStyle="1" w:styleId="affffa">
    <w:name w:val="текст сноски"/>
    <w:basedOn w:val="a0"/>
    <w:uiPriority w:val="99"/>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1"/>
    <w:link w:val="HTML"/>
    <w:uiPriority w:val="99"/>
    <w:locked/>
    <w:rsid w:val="00B540EE"/>
    <w:rPr>
      <w:rFonts w:ascii="Courier New" w:hAnsi="Courier New" w:cs="Times New Roman"/>
      <w:sz w:val="20"/>
      <w:lang w:eastAsia="ru-RU"/>
    </w:rPr>
  </w:style>
  <w:style w:type="paragraph" w:customStyle="1" w:styleId="msonormalcxspmiddle">
    <w:name w:val="msonormalcxspmiddle"/>
    <w:basedOn w:val="a0"/>
    <w:uiPriority w:val="99"/>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uiPriority w:val="99"/>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uiPriority w:val="99"/>
    <w:rsid w:val="00B540EE"/>
    <w:pPr>
      <w:widowControl w:val="0"/>
      <w:spacing w:before="480" w:after="0" w:line="240" w:lineRule="auto"/>
    </w:pPr>
    <w:rPr>
      <w:rFonts w:ascii="Arial" w:eastAsia="Times New Roman" w:hAnsi="Arial"/>
      <w:vanish/>
      <w:sz w:val="18"/>
      <w:szCs w:val="20"/>
      <w:lang w:val="en-GB"/>
    </w:rPr>
  </w:style>
  <w:style w:type="character" w:customStyle="1" w:styleId="1f1">
    <w:name w:val="Знак Знак1"/>
    <w:uiPriority w:val="99"/>
    <w:locked/>
    <w:rsid w:val="00B540EE"/>
    <w:rPr>
      <w:rFonts w:ascii="Arial" w:hAnsi="Arial"/>
      <w:b/>
      <w:sz w:val="26"/>
      <w:lang w:val="ru-RU" w:eastAsia="ru-RU"/>
    </w:rPr>
  </w:style>
  <w:style w:type="paragraph" w:customStyle="1" w:styleId="NR">
    <w:name w:val="NR"/>
    <w:basedOn w:val="a0"/>
    <w:uiPriority w:val="99"/>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list0020paragraphchar1">
    <w:name w:val="list_0020paragraph__char1"/>
    <w:uiPriority w:val="99"/>
    <w:rsid w:val="00B540EE"/>
    <w:rPr>
      <w:rFonts w:ascii="Times New Roman" w:hAnsi="Times New Roman"/>
      <w:sz w:val="24"/>
    </w:rPr>
  </w:style>
  <w:style w:type="character" w:customStyle="1" w:styleId="1f2">
    <w:name w:val="Основной шрифт абзаца1"/>
    <w:uiPriority w:val="99"/>
    <w:rsid w:val="00B540EE"/>
  </w:style>
  <w:style w:type="paragraph" w:customStyle="1" w:styleId="affffb">
    <w:name w:val="Заголовок"/>
    <w:basedOn w:val="a0"/>
    <w:next w:val="afa"/>
    <w:uiPriority w:val="99"/>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uiPriority w:val="99"/>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uiPriority w:val="99"/>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uiPriority w:val="99"/>
    <w:rsid w:val="00B540EE"/>
    <w:rPr>
      <w:vertAlign w:val="superscript"/>
    </w:rPr>
  </w:style>
  <w:style w:type="character" w:customStyle="1" w:styleId="dash0417043d0430043a00200441043d043e0441043a0438char">
    <w:name w:val="dash0417_043d_0430_043a_0020_0441_043d_043e_0441_043a_0438__char"/>
    <w:uiPriority w:val="99"/>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uiPriority w:val="99"/>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540EE"/>
    <w:rPr>
      <w:rFonts w:ascii="Times New Roman" w:hAnsi="Times New Roman"/>
      <w:sz w:val="24"/>
      <w:u w:val="none"/>
      <w:effect w:val="none"/>
    </w:rPr>
  </w:style>
  <w:style w:type="paragraph" w:customStyle="1" w:styleId="-12">
    <w:name w:val="Цветной список - Акцент 12"/>
    <w:basedOn w:val="a0"/>
    <w:uiPriority w:val="99"/>
    <w:rsid w:val="00B540EE"/>
    <w:pPr>
      <w:spacing w:line="240" w:lineRule="auto"/>
      <w:ind w:left="720"/>
      <w:contextualSpacing/>
    </w:pPr>
    <w:rPr>
      <w:rFonts w:ascii="Cambria" w:eastAsia="Times New Roman" w:hAnsi="Cambria"/>
      <w:sz w:val="24"/>
      <w:szCs w:val="24"/>
    </w:rPr>
  </w:style>
  <w:style w:type="character" w:customStyle="1" w:styleId="maintext1">
    <w:name w:val="maintext1"/>
    <w:uiPriority w:val="99"/>
    <w:rsid w:val="00B540EE"/>
    <w:rPr>
      <w:sz w:val="24"/>
    </w:rPr>
  </w:style>
  <w:style w:type="paragraph" w:customStyle="1" w:styleId="default0">
    <w:name w:val="default"/>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B540EE"/>
    <w:rPr>
      <w:rFonts w:ascii="Times New Roman" w:hAnsi="Times New Roman"/>
      <w:sz w:val="24"/>
      <w:u w:val="none"/>
      <w:effect w:val="none"/>
    </w:rPr>
  </w:style>
  <w:style w:type="paragraph" w:customStyle="1" w:styleId="afffff">
    <w:name w:val="А_осн"/>
    <w:basedOn w:val="Abstract"/>
    <w:link w:val="afffff0"/>
    <w:uiPriority w:val="99"/>
    <w:rsid w:val="00B540EE"/>
  </w:style>
  <w:style w:type="character" w:customStyle="1" w:styleId="afffff0">
    <w:name w:val="А_осн Знак"/>
    <w:link w:val="afffff"/>
    <w:uiPriority w:val="99"/>
    <w:locked/>
    <w:rsid w:val="00B540EE"/>
    <w:rPr>
      <w:rFonts w:ascii="Times New Roman" w:eastAsia="@Arial Unicode MS" w:hAnsi="Times New Roman"/>
      <w:sz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111">
    <w:name w:val="Заголовок 1 Знак1"/>
    <w:uiPriority w:val="99"/>
    <w:rsid w:val="00B540EE"/>
    <w:rPr>
      <w:rFonts w:ascii="Arial" w:hAnsi="Arial"/>
      <w:b/>
      <w:kern w:val="32"/>
      <w:sz w:val="32"/>
      <w:lang w:val="de-DE" w:eastAsia="ru-RU"/>
    </w:rPr>
  </w:style>
  <w:style w:type="character" w:customStyle="1" w:styleId="211">
    <w:name w:val="Заголовок 2 Знак1"/>
    <w:uiPriority w:val="99"/>
    <w:rsid w:val="00B540EE"/>
    <w:rPr>
      <w:rFonts w:ascii="Cambria" w:hAnsi="Cambria"/>
      <w:b/>
      <w:color w:val="4F81BD"/>
      <w:sz w:val="26"/>
      <w:lang w:val="ru-RU" w:eastAsia="ru-RU"/>
    </w:rPr>
  </w:style>
  <w:style w:type="character" w:customStyle="1" w:styleId="310">
    <w:name w:val="Заголовок 3 Знак1"/>
    <w:uiPriority w:val="99"/>
    <w:rsid w:val="00B540EE"/>
    <w:rPr>
      <w:rFonts w:ascii="Arial" w:hAnsi="Arial"/>
      <w:b/>
      <w:sz w:val="26"/>
      <w:lang w:val="ru-RU" w:eastAsia="ru-RU"/>
    </w:rPr>
  </w:style>
  <w:style w:type="character" w:customStyle="1" w:styleId="1f5">
    <w:name w:val="Нижний колонтитул Знак1"/>
    <w:uiPriority w:val="99"/>
    <w:locked/>
    <w:rsid w:val="00B540EE"/>
    <w:rPr>
      <w:rFonts w:eastAsia="Times New Roman"/>
      <w:sz w:val="24"/>
      <w:lang w:val="en-US" w:eastAsia="ru-RU"/>
    </w:rPr>
  </w:style>
  <w:style w:type="character" w:customStyle="1" w:styleId="1f6">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7">
    <w:name w:val="Знак Знак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uiPriority w:val="99"/>
    <w:rsid w:val="00B540EE"/>
    <w:pPr>
      <w:spacing w:after="160" w:line="240" w:lineRule="exact"/>
    </w:pPr>
    <w:rPr>
      <w:rFonts w:ascii="Verdana" w:eastAsia="Times New Roman" w:hAnsi="Verdana"/>
      <w:sz w:val="20"/>
      <w:szCs w:val="20"/>
      <w:lang w:val="en-US"/>
    </w:rPr>
  </w:style>
  <w:style w:type="paragraph" w:customStyle="1" w:styleId="1f8">
    <w:name w:val="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uiPriority w:val="99"/>
    <w:rsid w:val="00B540EE"/>
    <w:rPr>
      <w:rFonts w:ascii="Arial" w:hAnsi="Arial"/>
      <w:b/>
      <w:kern w:val="32"/>
      <w:sz w:val="32"/>
    </w:rPr>
  </w:style>
  <w:style w:type="character" w:customStyle="1" w:styleId="171">
    <w:name w:val="Знак Знак171"/>
    <w:uiPriority w:val="99"/>
    <w:rsid w:val="00B540EE"/>
    <w:rPr>
      <w:rFonts w:ascii="Arial" w:hAnsi="Arial"/>
      <w:b/>
      <w:sz w:val="28"/>
    </w:rPr>
  </w:style>
  <w:style w:type="character" w:customStyle="1" w:styleId="1610">
    <w:name w:val="Знак Знак161"/>
    <w:uiPriority w:val="99"/>
    <w:rsid w:val="00B540EE"/>
    <w:rPr>
      <w:rFonts w:ascii="Arial" w:hAnsi="Arial"/>
      <w:b/>
      <w:sz w:val="26"/>
    </w:rPr>
  </w:style>
  <w:style w:type="character" w:customStyle="1" w:styleId="1fa">
    <w:name w:val="Название Знак1"/>
    <w:uiPriority w:val="99"/>
    <w:rsid w:val="00B540EE"/>
    <w:rPr>
      <w:b/>
      <w:sz w:val="24"/>
      <w:lang w:val="ru-RU" w:eastAsia="ru-RU"/>
    </w:rPr>
  </w:style>
  <w:style w:type="paragraph" w:customStyle="1" w:styleId="212">
    <w:name w:val="Знак Знак2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 Знак 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B540EE"/>
    <w:pPr>
      <w:spacing w:after="120" w:line="480" w:lineRule="atLeast"/>
    </w:pPr>
    <w:rPr>
      <w:rFonts w:ascii="Times New Roman" w:eastAsia="Times New Roman" w:hAnsi="Times New Roman"/>
      <w:sz w:val="24"/>
      <w:szCs w:val="24"/>
      <w:lang w:eastAsia="ru-RU"/>
    </w:rPr>
  </w:style>
  <w:style w:type="character" w:customStyle="1" w:styleId="c0">
    <w:name w:val="c0"/>
    <w:uiPriority w:val="99"/>
    <w:rsid w:val="00B540EE"/>
  </w:style>
  <w:style w:type="paragraph" w:customStyle="1" w:styleId="afffff1">
    <w:name w:val="Основной"/>
    <w:basedOn w:val="a0"/>
    <w:uiPriority w:val="99"/>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uiPriority w:val="99"/>
    <w:rsid w:val="00B540EE"/>
    <w:pPr>
      <w:spacing w:before="113"/>
      <w:ind w:firstLine="0"/>
      <w:jc w:val="center"/>
    </w:pPr>
    <w:rPr>
      <w:b/>
      <w:bCs/>
    </w:rPr>
  </w:style>
  <w:style w:type="character" w:customStyle="1" w:styleId="1fc">
    <w:name w:val="Сноска1"/>
    <w:uiPriority w:val="99"/>
    <w:rsid w:val="00B540EE"/>
    <w:rPr>
      <w:rFonts w:ascii="Times New Roman" w:hAnsi="Times New Roman"/>
      <w:vertAlign w:val="superscript"/>
    </w:rPr>
  </w:style>
  <w:style w:type="paragraph" w:customStyle="1" w:styleId="afffff3">
    <w:name w:val="Буллит"/>
    <w:basedOn w:val="afffff1"/>
    <w:uiPriority w:val="99"/>
    <w:rsid w:val="00B540EE"/>
    <w:pPr>
      <w:ind w:firstLine="244"/>
    </w:pPr>
  </w:style>
  <w:style w:type="character" w:customStyle="1" w:styleId="2f1">
    <w:name w:val="Подпись к таблице2"/>
    <w:uiPriority w:val="99"/>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uiPriority w:val="99"/>
    <w:semiHidden/>
    <w:rsid w:val="00B540EE"/>
    <w:pPr>
      <w:widowControl w:val="0"/>
      <w:spacing w:after="200" w:line="276" w:lineRule="auto"/>
    </w:pPr>
    <w:rPr>
      <w:rFonts w:ascii="Calibri" w:hAnsi="Calibri"/>
      <w:b/>
      <w:bCs/>
      <w:lang w:val="en-US"/>
    </w:rPr>
  </w:style>
  <w:style w:type="character" w:customStyle="1" w:styleId="afffff5">
    <w:name w:val="Тема примечания Знак"/>
    <w:basedOn w:val="afff5"/>
    <w:link w:val="afffff4"/>
    <w:uiPriority w:val="99"/>
    <w:semiHidden/>
    <w:locked/>
    <w:rsid w:val="00B540EE"/>
    <w:rPr>
      <w:rFonts w:ascii="Calibri" w:hAnsi="Calibri" w:cs="Times New Roman"/>
      <w:b/>
      <w:sz w:val="20"/>
      <w:lang w:val="en-US" w:eastAsia="ru-RU"/>
    </w:rPr>
  </w:style>
  <w:style w:type="paragraph" w:styleId="afffff6">
    <w:name w:val="Revision"/>
    <w:hidden/>
    <w:uiPriority w:val="99"/>
    <w:semiHidden/>
    <w:rsid w:val="00B540EE"/>
    <w:rPr>
      <w:rFonts w:eastAsia="Times New Roman"/>
      <w:lang w:val="en-US" w:eastAsia="en-US"/>
    </w:rPr>
  </w:style>
  <w:style w:type="character" w:customStyle="1" w:styleId="1fd">
    <w:name w:val="Текст выноски Знак1"/>
    <w:uiPriority w:val="99"/>
    <w:semiHidden/>
    <w:rsid w:val="00B540EE"/>
    <w:rPr>
      <w:rFonts w:ascii="Segoe UI" w:hAnsi="Segoe UI"/>
      <w:sz w:val="18"/>
      <w:lang w:eastAsia="ru-RU"/>
    </w:rPr>
  </w:style>
  <w:style w:type="character" w:customStyle="1" w:styleId="1fe">
    <w:name w:val="Текст примечания Знак1"/>
    <w:uiPriority w:val="99"/>
    <w:semiHidden/>
    <w:rsid w:val="00B540EE"/>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sz w:val="20"/>
      <w:u w:val="none"/>
      <w:effect w:val="none"/>
    </w:rPr>
  </w:style>
  <w:style w:type="character" w:customStyle="1" w:styleId="350">
    <w:name w:val="Основной текст (35)_"/>
    <w:link w:val="351"/>
    <w:uiPriority w:val="99"/>
    <w:locked/>
    <w:rsid w:val="00B540EE"/>
    <w:rPr>
      <w:rFonts w:ascii="Arial" w:hAnsi="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lang w:eastAsia="ru-RU"/>
    </w:rPr>
  </w:style>
  <w:style w:type="character" w:customStyle="1" w:styleId="38">
    <w:name w:val="Основной текст (3)_"/>
    <w:link w:val="39"/>
    <w:uiPriority w:val="99"/>
    <w:locked/>
    <w:rsid w:val="00B540EE"/>
    <w:rPr>
      <w:rFonts w:ascii="Times New Roman" w:hAnsi="Times New Roman"/>
      <w:sz w:val="26"/>
      <w:shd w:val="clear" w:color="auto" w:fill="FFFFFF"/>
    </w:rPr>
  </w:style>
  <w:style w:type="paragraph" w:customStyle="1" w:styleId="39">
    <w:name w:val="Основной текст (3)"/>
    <w:basedOn w:val="a0"/>
    <w:link w:val="38"/>
    <w:uiPriority w:val="99"/>
    <w:rsid w:val="00B540EE"/>
    <w:pPr>
      <w:widowControl w:val="0"/>
      <w:shd w:val="clear" w:color="auto" w:fill="FFFFFF"/>
      <w:spacing w:after="0" w:line="293" w:lineRule="exact"/>
      <w:ind w:hanging="1280"/>
    </w:pPr>
    <w:rPr>
      <w:rFonts w:ascii="Times New Roman" w:hAnsi="Times New Roman"/>
      <w:sz w:val="26"/>
      <w:szCs w:val="20"/>
      <w:lang w:eastAsia="ru-RU"/>
    </w:rPr>
  </w:style>
  <w:style w:type="character" w:customStyle="1" w:styleId="42">
    <w:name w:val="Основной текст (4)_"/>
    <w:link w:val="43"/>
    <w:uiPriority w:val="99"/>
    <w:locked/>
    <w:rsid w:val="00B540EE"/>
    <w:rPr>
      <w:rFonts w:ascii="Times New Roman" w:hAnsi="Times New Roman"/>
      <w:b/>
      <w:sz w:val="26"/>
      <w:shd w:val="clear" w:color="auto" w:fill="FFFFFF"/>
    </w:rPr>
  </w:style>
  <w:style w:type="paragraph" w:customStyle="1" w:styleId="43">
    <w:name w:val="Основной текст (4)"/>
    <w:basedOn w:val="a0"/>
    <w:link w:val="42"/>
    <w:uiPriority w:val="99"/>
    <w:rsid w:val="00B540EE"/>
    <w:pPr>
      <w:widowControl w:val="0"/>
      <w:shd w:val="clear" w:color="auto" w:fill="FFFFFF"/>
      <w:spacing w:after="120" w:line="240" w:lineRule="atLeast"/>
      <w:ind w:firstLine="320"/>
      <w:jc w:val="both"/>
    </w:pPr>
    <w:rPr>
      <w:rFonts w:ascii="Times New Roman" w:hAnsi="Times New Roman"/>
      <w:b/>
      <w:sz w:val="26"/>
      <w:szCs w:val="20"/>
      <w:lang w:eastAsia="ru-RU"/>
    </w:rPr>
  </w:style>
  <w:style w:type="character" w:customStyle="1" w:styleId="52">
    <w:name w:val="Основной текст (5)_"/>
    <w:link w:val="53"/>
    <w:uiPriority w:val="99"/>
    <w:locked/>
    <w:rsid w:val="00B540EE"/>
    <w:rPr>
      <w:rFonts w:ascii="Times New Roman" w:hAnsi="Times New Roman"/>
      <w:i/>
      <w:shd w:val="clear" w:color="auto" w:fill="FFFFFF"/>
    </w:rPr>
  </w:style>
  <w:style w:type="paragraph" w:customStyle="1" w:styleId="53">
    <w:name w:val="Основной текст (5)"/>
    <w:basedOn w:val="a0"/>
    <w:link w:val="52"/>
    <w:uiPriority w:val="99"/>
    <w:rsid w:val="00B540EE"/>
    <w:pPr>
      <w:widowControl w:val="0"/>
      <w:shd w:val="clear" w:color="auto" w:fill="FFFFFF"/>
      <w:spacing w:after="0" w:line="211" w:lineRule="exact"/>
    </w:pPr>
    <w:rPr>
      <w:rFonts w:ascii="Times New Roman" w:hAnsi="Times New Roman"/>
      <w:i/>
      <w:sz w:val="20"/>
      <w:szCs w:val="20"/>
      <w:lang w:eastAsia="ru-RU"/>
    </w:rPr>
  </w:style>
  <w:style w:type="character" w:customStyle="1" w:styleId="54">
    <w:name w:val="Заголовок №5_"/>
    <w:link w:val="55"/>
    <w:uiPriority w:val="99"/>
    <w:locked/>
    <w:rsid w:val="00B540EE"/>
    <w:rPr>
      <w:rFonts w:ascii="Times New Roman" w:hAnsi="Times New Roman"/>
      <w:b/>
      <w:sz w:val="21"/>
      <w:shd w:val="clear" w:color="auto" w:fill="FFFFFF"/>
    </w:rPr>
  </w:style>
  <w:style w:type="paragraph" w:customStyle="1" w:styleId="55">
    <w:name w:val="Заголовок №5"/>
    <w:basedOn w:val="a0"/>
    <w:link w:val="54"/>
    <w:uiPriority w:val="99"/>
    <w:rsid w:val="00B540EE"/>
    <w:pPr>
      <w:widowControl w:val="0"/>
      <w:shd w:val="clear" w:color="auto" w:fill="FFFFFF"/>
      <w:spacing w:after="0" w:line="211" w:lineRule="exact"/>
      <w:jc w:val="both"/>
      <w:outlineLvl w:val="4"/>
    </w:pPr>
    <w:rPr>
      <w:rFonts w:ascii="Times New Roman" w:hAnsi="Times New Roman"/>
      <w:b/>
      <w:sz w:val="21"/>
      <w:szCs w:val="20"/>
      <w:lang w:eastAsia="ru-RU"/>
    </w:rPr>
  </w:style>
  <w:style w:type="character" w:customStyle="1" w:styleId="62">
    <w:name w:val="Основной текст (6)_"/>
    <w:link w:val="63"/>
    <w:uiPriority w:val="99"/>
    <w:locked/>
    <w:rsid w:val="00B540EE"/>
    <w:rPr>
      <w:rFonts w:ascii="Times New Roman" w:hAnsi="Times New Roman"/>
      <w:b/>
      <w:sz w:val="21"/>
      <w:shd w:val="clear" w:color="auto" w:fill="FFFFFF"/>
    </w:rPr>
  </w:style>
  <w:style w:type="paragraph" w:customStyle="1" w:styleId="63">
    <w:name w:val="Основной текст (6)"/>
    <w:basedOn w:val="a0"/>
    <w:link w:val="62"/>
    <w:uiPriority w:val="99"/>
    <w:rsid w:val="00B540EE"/>
    <w:pPr>
      <w:widowControl w:val="0"/>
      <w:shd w:val="clear" w:color="auto" w:fill="FFFFFF"/>
      <w:spacing w:before="300" w:after="0" w:line="211" w:lineRule="exact"/>
      <w:ind w:hanging="140"/>
    </w:pPr>
    <w:rPr>
      <w:rFonts w:ascii="Times New Roman" w:hAnsi="Times New Roman"/>
      <w:b/>
      <w:sz w:val="21"/>
      <w:szCs w:val="20"/>
      <w:lang w:eastAsia="ru-RU"/>
    </w:rPr>
  </w:style>
  <w:style w:type="character" w:customStyle="1" w:styleId="72">
    <w:name w:val="Основной текст (7)_"/>
    <w:link w:val="73"/>
    <w:uiPriority w:val="99"/>
    <w:locked/>
    <w:rsid w:val="00B540EE"/>
    <w:rPr>
      <w:rFonts w:ascii="Times New Roman" w:hAnsi="Times New Roman"/>
      <w:sz w:val="17"/>
      <w:shd w:val="clear" w:color="auto" w:fill="FFFFFF"/>
    </w:rPr>
  </w:style>
  <w:style w:type="paragraph" w:customStyle="1" w:styleId="73">
    <w:name w:val="Основной текст (7)"/>
    <w:basedOn w:val="a0"/>
    <w:link w:val="72"/>
    <w:uiPriority w:val="99"/>
    <w:rsid w:val="00B540EE"/>
    <w:pPr>
      <w:widowControl w:val="0"/>
      <w:shd w:val="clear" w:color="auto" w:fill="FFFFFF"/>
      <w:spacing w:after="0" w:line="168" w:lineRule="exact"/>
      <w:ind w:firstLine="320"/>
      <w:jc w:val="both"/>
    </w:pPr>
    <w:rPr>
      <w:rFonts w:ascii="Times New Roman" w:hAnsi="Times New Roman"/>
      <w:sz w:val="17"/>
      <w:szCs w:val="20"/>
      <w:lang w:eastAsia="ru-RU"/>
    </w:rPr>
  </w:style>
  <w:style w:type="character" w:customStyle="1" w:styleId="Exact">
    <w:name w:val="Подпись к картинке Exact"/>
    <w:link w:val="afffff7"/>
    <w:uiPriority w:val="99"/>
    <w:locked/>
    <w:rsid w:val="00B540EE"/>
    <w:rPr>
      <w:rFonts w:ascii="Times New Roman" w:hAnsi="Times New Roman"/>
      <w:sz w:val="21"/>
      <w:shd w:val="clear" w:color="auto" w:fill="FFFFFF"/>
    </w:rPr>
  </w:style>
  <w:style w:type="paragraph" w:customStyle="1" w:styleId="afffff7">
    <w:name w:val="Подпись к картинке"/>
    <w:basedOn w:val="a0"/>
    <w:link w:val="Exact"/>
    <w:uiPriority w:val="99"/>
    <w:rsid w:val="00B540EE"/>
    <w:pPr>
      <w:widowControl w:val="0"/>
      <w:shd w:val="clear" w:color="auto" w:fill="FFFFFF"/>
      <w:spacing w:after="0" w:line="240" w:lineRule="atLeast"/>
    </w:pPr>
    <w:rPr>
      <w:rFonts w:ascii="Times New Roman" w:hAnsi="Times New Roman"/>
      <w:sz w:val="21"/>
      <w:szCs w:val="20"/>
      <w:lang w:eastAsia="ru-RU"/>
    </w:rPr>
  </w:style>
  <w:style w:type="character" w:customStyle="1" w:styleId="2Exact">
    <w:name w:val="Заголовок №2 Exact"/>
    <w:link w:val="2f2"/>
    <w:uiPriority w:val="99"/>
    <w:locked/>
    <w:rsid w:val="00B540EE"/>
    <w:rPr>
      <w:rFonts w:ascii="Times New Roman" w:hAnsi="Times New Roman"/>
      <w:b/>
      <w:sz w:val="26"/>
      <w:shd w:val="clear" w:color="auto" w:fill="FFFFFF"/>
    </w:rPr>
  </w:style>
  <w:style w:type="paragraph" w:customStyle="1" w:styleId="2f2">
    <w:name w:val="Заголовок №2"/>
    <w:basedOn w:val="a0"/>
    <w:link w:val="2Exact"/>
    <w:uiPriority w:val="99"/>
    <w:rsid w:val="00B540EE"/>
    <w:pPr>
      <w:widowControl w:val="0"/>
      <w:shd w:val="clear" w:color="auto" w:fill="FFFFFF"/>
      <w:spacing w:after="0" w:line="240" w:lineRule="atLeast"/>
      <w:outlineLvl w:val="1"/>
    </w:pPr>
    <w:rPr>
      <w:rFonts w:ascii="Times New Roman" w:hAnsi="Times New Roman"/>
      <w:b/>
      <w:sz w:val="26"/>
      <w:szCs w:val="20"/>
      <w:lang w:eastAsia="ru-RU"/>
    </w:rPr>
  </w:style>
  <w:style w:type="character" w:customStyle="1" w:styleId="8Exact">
    <w:name w:val="Основной текст (8) Exact"/>
    <w:link w:val="82"/>
    <w:uiPriority w:val="99"/>
    <w:locked/>
    <w:rsid w:val="00B540EE"/>
    <w:rPr>
      <w:rFonts w:ascii="Times New Roman" w:hAnsi="Times New Roman"/>
      <w:sz w:val="17"/>
      <w:shd w:val="clear" w:color="auto" w:fill="FFFFFF"/>
    </w:rPr>
  </w:style>
  <w:style w:type="paragraph" w:customStyle="1" w:styleId="82">
    <w:name w:val="Основной текст (8)"/>
    <w:basedOn w:val="a0"/>
    <w:link w:val="8Exact"/>
    <w:uiPriority w:val="99"/>
    <w:rsid w:val="00B540EE"/>
    <w:pPr>
      <w:widowControl w:val="0"/>
      <w:shd w:val="clear" w:color="auto" w:fill="FFFFFF"/>
      <w:spacing w:after="0" w:line="158" w:lineRule="exact"/>
      <w:jc w:val="right"/>
    </w:pPr>
    <w:rPr>
      <w:rFonts w:ascii="Times New Roman" w:hAnsi="Times New Roman"/>
      <w:sz w:val="17"/>
      <w:szCs w:val="20"/>
      <w:lang w:eastAsia="ru-RU"/>
    </w:rPr>
  </w:style>
  <w:style w:type="character" w:customStyle="1" w:styleId="100">
    <w:name w:val="Основной текст (10)_"/>
    <w:link w:val="101"/>
    <w:uiPriority w:val="99"/>
    <w:locked/>
    <w:rsid w:val="00B540EE"/>
    <w:rPr>
      <w:rFonts w:ascii="Times New Roman" w:hAnsi="Times New Roman"/>
      <w:b/>
      <w:i/>
      <w:sz w:val="21"/>
      <w:shd w:val="clear" w:color="auto" w:fill="FFFFFF"/>
    </w:rPr>
  </w:style>
  <w:style w:type="paragraph" w:customStyle="1" w:styleId="101">
    <w:name w:val="Основной текст (10)"/>
    <w:basedOn w:val="a0"/>
    <w:link w:val="100"/>
    <w:uiPriority w:val="99"/>
    <w:rsid w:val="00B540EE"/>
    <w:pPr>
      <w:widowControl w:val="0"/>
      <w:shd w:val="clear" w:color="auto" w:fill="FFFFFF"/>
      <w:spacing w:before="540" w:after="0" w:line="240" w:lineRule="atLeast"/>
      <w:jc w:val="both"/>
    </w:pPr>
    <w:rPr>
      <w:rFonts w:ascii="Times New Roman" w:hAnsi="Times New Roman"/>
      <w:b/>
      <w:i/>
      <w:sz w:val="21"/>
      <w:szCs w:val="20"/>
      <w:lang w:eastAsia="ru-RU"/>
    </w:rPr>
  </w:style>
  <w:style w:type="character" w:customStyle="1" w:styleId="92">
    <w:name w:val="Основной текст (9)_"/>
    <w:link w:val="93"/>
    <w:uiPriority w:val="99"/>
    <w:locked/>
    <w:rsid w:val="00B540EE"/>
    <w:rPr>
      <w:rFonts w:ascii="Times New Roman" w:hAnsi="Times New Roman"/>
      <w:i/>
      <w:sz w:val="21"/>
      <w:shd w:val="clear" w:color="auto" w:fill="FFFFFF"/>
    </w:rPr>
  </w:style>
  <w:style w:type="paragraph" w:customStyle="1" w:styleId="93">
    <w:name w:val="Основной текст (9)"/>
    <w:basedOn w:val="a0"/>
    <w:link w:val="92"/>
    <w:uiPriority w:val="99"/>
    <w:rsid w:val="00B540EE"/>
    <w:pPr>
      <w:widowControl w:val="0"/>
      <w:shd w:val="clear" w:color="auto" w:fill="FFFFFF"/>
      <w:spacing w:before="60" w:after="0" w:line="211" w:lineRule="exact"/>
      <w:jc w:val="both"/>
    </w:pPr>
    <w:rPr>
      <w:rFonts w:ascii="Times New Roman" w:hAnsi="Times New Roman"/>
      <w:i/>
      <w:sz w:val="21"/>
      <w:szCs w:val="20"/>
      <w:lang w:eastAsia="ru-RU"/>
    </w:rPr>
  </w:style>
  <w:style w:type="character" w:customStyle="1" w:styleId="113">
    <w:name w:val="Основной текст (11)_"/>
    <w:link w:val="114"/>
    <w:uiPriority w:val="99"/>
    <w:locked/>
    <w:rsid w:val="00B540EE"/>
    <w:rPr>
      <w:rFonts w:ascii="Microsoft Sans Serif" w:hAnsi="Microsoft Sans Serif"/>
      <w:i/>
      <w:sz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hAnsi="Microsoft Sans Serif"/>
      <w:i/>
      <w:sz w:val="16"/>
      <w:szCs w:val="20"/>
      <w:lang w:eastAsia="ru-RU"/>
    </w:rPr>
  </w:style>
  <w:style w:type="character" w:customStyle="1" w:styleId="123">
    <w:name w:val="Основной текст (12)_"/>
    <w:uiPriority w:val="99"/>
    <w:locked/>
    <w:rsid w:val="00B540EE"/>
    <w:rPr>
      <w:rFonts w:ascii="Times New Roman" w:hAnsi="Times New Roman"/>
      <w:b/>
      <w:i/>
      <w:sz w:val="17"/>
      <w:shd w:val="clear" w:color="auto" w:fill="FFFFFF"/>
    </w:rPr>
  </w:style>
  <w:style w:type="character" w:customStyle="1" w:styleId="3Exact">
    <w:name w:val="Заголовок №3 Exact"/>
    <w:link w:val="3a"/>
    <w:uiPriority w:val="99"/>
    <w:locked/>
    <w:rsid w:val="00B540EE"/>
    <w:rPr>
      <w:rFonts w:ascii="Times New Roman" w:hAnsi="Times New Roman"/>
      <w:sz w:val="21"/>
      <w:shd w:val="clear" w:color="auto" w:fill="FFFFFF"/>
      <w:lang w:val="en-US"/>
    </w:rPr>
  </w:style>
  <w:style w:type="paragraph" w:customStyle="1" w:styleId="3a">
    <w:name w:val="Заголовок №3"/>
    <w:basedOn w:val="a0"/>
    <w:link w:val="3Exact"/>
    <w:uiPriority w:val="99"/>
    <w:rsid w:val="00B540EE"/>
    <w:pPr>
      <w:widowControl w:val="0"/>
      <w:shd w:val="clear" w:color="auto" w:fill="FFFFFF"/>
      <w:spacing w:after="0" w:line="240" w:lineRule="atLeast"/>
      <w:outlineLvl w:val="2"/>
    </w:pPr>
    <w:rPr>
      <w:rFonts w:ascii="Times New Roman" w:hAnsi="Times New Roman"/>
      <w:sz w:val="21"/>
      <w:szCs w:val="20"/>
      <w:lang w:val="en-US" w:eastAsia="ru-RU"/>
    </w:rPr>
  </w:style>
  <w:style w:type="character" w:customStyle="1" w:styleId="2Exact0">
    <w:name w:val="Подпись к картинке (2) Exact"/>
    <w:link w:val="2f3"/>
    <w:uiPriority w:val="99"/>
    <w:locked/>
    <w:rsid w:val="00B540EE"/>
    <w:rPr>
      <w:rFonts w:ascii="Times New Roman" w:hAnsi="Times New Roman"/>
      <w:shd w:val="clear" w:color="auto" w:fill="FFFFFF"/>
    </w:rPr>
  </w:style>
  <w:style w:type="paragraph" w:customStyle="1" w:styleId="2f3">
    <w:name w:val="Подпись к картинке (2)"/>
    <w:basedOn w:val="a0"/>
    <w:link w:val="2Exact0"/>
    <w:uiPriority w:val="99"/>
    <w:rsid w:val="00B540EE"/>
    <w:pPr>
      <w:widowControl w:val="0"/>
      <w:shd w:val="clear" w:color="auto" w:fill="FFFFFF"/>
      <w:spacing w:after="0" w:line="240" w:lineRule="atLeast"/>
    </w:pPr>
    <w:rPr>
      <w:rFonts w:ascii="Times New Roman" w:hAnsi="Times New Roman"/>
      <w:sz w:val="20"/>
      <w:szCs w:val="20"/>
      <w:lang w:eastAsia="ru-RU"/>
    </w:rPr>
  </w:style>
  <w:style w:type="character" w:customStyle="1" w:styleId="3Exact0">
    <w:name w:val="Подпись к картинке (3) Exact"/>
    <w:link w:val="3b"/>
    <w:uiPriority w:val="99"/>
    <w:locked/>
    <w:rsid w:val="00B540EE"/>
    <w:rPr>
      <w:rFonts w:ascii="Times New Roman" w:hAnsi="Times New Roman"/>
      <w:sz w:val="21"/>
      <w:shd w:val="clear" w:color="auto" w:fill="FFFFFF"/>
    </w:rPr>
  </w:style>
  <w:style w:type="paragraph" w:customStyle="1" w:styleId="3b">
    <w:name w:val="Подпись к картинке (3)"/>
    <w:basedOn w:val="a0"/>
    <w:link w:val="3Exact0"/>
    <w:uiPriority w:val="99"/>
    <w:rsid w:val="00B540EE"/>
    <w:pPr>
      <w:widowControl w:val="0"/>
      <w:shd w:val="clear" w:color="auto" w:fill="FFFFFF"/>
      <w:spacing w:after="0" w:line="240" w:lineRule="atLeast"/>
    </w:pPr>
    <w:rPr>
      <w:rFonts w:ascii="Times New Roman" w:hAnsi="Times New Roman"/>
      <w:sz w:val="21"/>
      <w:szCs w:val="20"/>
      <w:lang w:eastAsia="ru-RU"/>
    </w:rPr>
  </w:style>
  <w:style w:type="character" w:customStyle="1" w:styleId="4Exact">
    <w:name w:val="Подпись к картинке (4) Exact"/>
    <w:link w:val="44"/>
    <w:uiPriority w:val="99"/>
    <w:locked/>
    <w:rsid w:val="00B540EE"/>
    <w:rPr>
      <w:rFonts w:ascii="Times New Roman" w:hAnsi="Times New Roman"/>
      <w:i/>
      <w:sz w:val="21"/>
      <w:shd w:val="clear" w:color="auto" w:fill="FFFFFF"/>
      <w:lang w:val="en-US"/>
    </w:rPr>
  </w:style>
  <w:style w:type="paragraph" w:customStyle="1" w:styleId="44">
    <w:name w:val="Подпись к картинке (4)"/>
    <w:basedOn w:val="a0"/>
    <w:link w:val="4Exact"/>
    <w:uiPriority w:val="99"/>
    <w:rsid w:val="00B540EE"/>
    <w:pPr>
      <w:widowControl w:val="0"/>
      <w:shd w:val="clear" w:color="auto" w:fill="FFFFFF"/>
      <w:spacing w:after="0" w:line="240" w:lineRule="atLeast"/>
    </w:pPr>
    <w:rPr>
      <w:rFonts w:ascii="Times New Roman" w:hAnsi="Times New Roman"/>
      <w:i/>
      <w:sz w:val="21"/>
      <w:szCs w:val="20"/>
      <w:lang w:val="en-US" w:eastAsia="ru-RU"/>
    </w:rPr>
  </w:style>
  <w:style w:type="character" w:customStyle="1" w:styleId="45">
    <w:name w:val="Заголовок №4_"/>
    <w:link w:val="46"/>
    <w:uiPriority w:val="99"/>
    <w:locked/>
    <w:rsid w:val="00B540EE"/>
    <w:rPr>
      <w:rFonts w:ascii="Times New Roman" w:hAnsi="Times New Roman"/>
      <w:b/>
      <w:sz w:val="26"/>
      <w:shd w:val="clear" w:color="auto" w:fill="FFFFFF"/>
    </w:rPr>
  </w:style>
  <w:style w:type="paragraph" w:customStyle="1" w:styleId="46">
    <w:name w:val="Заголовок №4"/>
    <w:basedOn w:val="a0"/>
    <w:link w:val="45"/>
    <w:uiPriority w:val="99"/>
    <w:rsid w:val="00B540EE"/>
    <w:pPr>
      <w:widowControl w:val="0"/>
      <w:shd w:val="clear" w:color="auto" w:fill="FFFFFF"/>
      <w:spacing w:before="300" w:after="180" w:line="240" w:lineRule="atLeast"/>
      <w:jc w:val="both"/>
      <w:outlineLvl w:val="3"/>
    </w:pPr>
    <w:rPr>
      <w:rFonts w:ascii="Times New Roman" w:hAnsi="Times New Roman"/>
      <w:b/>
      <w:sz w:val="26"/>
      <w:szCs w:val="20"/>
      <w:lang w:eastAsia="ru-RU"/>
    </w:rPr>
  </w:style>
  <w:style w:type="paragraph" w:customStyle="1" w:styleId="143">
    <w:name w:val="Основной текст (14)"/>
    <w:basedOn w:val="a0"/>
    <w:uiPriority w:val="99"/>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uiPriority w:val="99"/>
    <w:locked/>
    <w:rsid w:val="00B540EE"/>
    <w:rPr>
      <w:rFonts w:ascii="Times New Roman" w:hAnsi="Times New Roman"/>
      <w:b/>
      <w:sz w:val="19"/>
      <w:shd w:val="clear" w:color="auto" w:fill="FFFFFF"/>
    </w:rPr>
  </w:style>
  <w:style w:type="paragraph" w:customStyle="1" w:styleId="162">
    <w:name w:val="Основной текст (16)"/>
    <w:basedOn w:val="a0"/>
    <w:link w:val="16Exact"/>
    <w:uiPriority w:val="99"/>
    <w:rsid w:val="00B540EE"/>
    <w:pPr>
      <w:widowControl w:val="0"/>
      <w:shd w:val="clear" w:color="auto" w:fill="FFFFFF"/>
      <w:spacing w:before="240" w:after="240" w:line="240" w:lineRule="atLeast"/>
    </w:pPr>
    <w:rPr>
      <w:rFonts w:ascii="Times New Roman" w:hAnsi="Times New Roman"/>
      <w:b/>
      <w:sz w:val="19"/>
      <w:szCs w:val="20"/>
      <w:lang w:eastAsia="ru-RU"/>
    </w:rPr>
  </w:style>
  <w:style w:type="character" w:customStyle="1" w:styleId="3Exact1">
    <w:name w:val="Номер заголовка №3 Exact"/>
    <w:link w:val="3c"/>
    <w:uiPriority w:val="99"/>
    <w:locked/>
    <w:rsid w:val="00B540EE"/>
    <w:rPr>
      <w:rFonts w:ascii="Impact" w:hAnsi="Impact"/>
      <w:sz w:val="19"/>
      <w:shd w:val="clear" w:color="auto" w:fill="FFFFFF"/>
    </w:rPr>
  </w:style>
  <w:style w:type="paragraph" w:customStyle="1" w:styleId="3c">
    <w:name w:val="Номер заголовка №3"/>
    <w:basedOn w:val="a0"/>
    <w:link w:val="3Exact1"/>
    <w:uiPriority w:val="99"/>
    <w:rsid w:val="00B540EE"/>
    <w:pPr>
      <w:widowControl w:val="0"/>
      <w:shd w:val="clear" w:color="auto" w:fill="FFFFFF"/>
      <w:spacing w:after="0" w:line="240" w:lineRule="atLeast"/>
    </w:pPr>
    <w:rPr>
      <w:rFonts w:ascii="Impact" w:hAnsi="Impact"/>
      <w:sz w:val="19"/>
      <w:szCs w:val="20"/>
      <w:lang w:eastAsia="ru-RU"/>
    </w:rPr>
  </w:style>
  <w:style w:type="character" w:customStyle="1" w:styleId="32Exact">
    <w:name w:val="Номер заголовка №3 (2) Exact"/>
    <w:link w:val="320"/>
    <w:uiPriority w:val="99"/>
    <w:locked/>
    <w:rsid w:val="00B540EE"/>
    <w:rPr>
      <w:rFonts w:ascii="Times New Roman" w:hAnsi="Times New Roman"/>
      <w:sz w:val="21"/>
      <w:shd w:val="clear" w:color="auto" w:fill="FFFFFF"/>
    </w:rPr>
  </w:style>
  <w:style w:type="paragraph" w:customStyle="1" w:styleId="320">
    <w:name w:val="Номер заголовка №3 (2)"/>
    <w:basedOn w:val="a0"/>
    <w:link w:val="32Exact"/>
    <w:uiPriority w:val="99"/>
    <w:rsid w:val="00B540EE"/>
    <w:pPr>
      <w:widowControl w:val="0"/>
      <w:shd w:val="clear" w:color="auto" w:fill="FFFFFF"/>
      <w:spacing w:after="0" w:line="240" w:lineRule="atLeast"/>
    </w:pPr>
    <w:rPr>
      <w:rFonts w:ascii="Times New Roman" w:hAnsi="Times New Roman"/>
      <w:sz w:val="21"/>
      <w:szCs w:val="20"/>
      <w:lang w:eastAsia="ru-RU"/>
    </w:rPr>
  </w:style>
  <w:style w:type="character" w:customStyle="1" w:styleId="33Exact">
    <w:name w:val="Номер заголовка №3 (3) Exact"/>
    <w:link w:val="330"/>
    <w:uiPriority w:val="99"/>
    <w:locked/>
    <w:rsid w:val="00B540EE"/>
    <w:rPr>
      <w:rFonts w:ascii="Times New Roman" w:hAnsi="Times New Roman"/>
      <w:sz w:val="26"/>
      <w:shd w:val="clear" w:color="auto" w:fill="FFFFFF"/>
    </w:rPr>
  </w:style>
  <w:style w:type="paragraph" w:customStyle="1" w:styleId="330">
    <w:name w:val="Номер заголовка №3 (3)"/>
    <w:basedOn w:val="a0"/>
    <w:link w:val="33Exact"/>
    <w:uiPriority w:val="99"/>
    <w:rsid w:val="00B540EE"/>
    <w:pPr>
      <w:widowControl w:val="0"/>
      <w:shd w:val="clear" w:color="auto" w:fill="FFFFFF"/>
      <w:spacing w:after="0" w:line="240" w:lineRule="atLeast"/>
    </w:pPr>
    <w:rPr>
      <w:rFonts w:ascii="Times New Roman" w:hAnsi="Times New Roman"/>
      <w:sz w:val="26"/>
      <w:szCs w:val="20"/>
      <w:lang w:eastAsia="ru-RU"/>
    </w:rPr>
  </w:style>
  <w:style w:type="character" w:customStyle="1" w:styleId="17Exact">
    <w:name w:val="Основной текст (17) Exact"/>
    <w:link w:val="172"/>
    <w:uiPriority w:val="99"/>
    <w:locked/>
    <w:rsid w:val="00B540EE"/>
    <w:rPr>
      <w:rFonts w:ascii="Candara" w:hAnsi="Candara"/>
      <w:shd w:val="clear" w:color="auto" w:fill="FFFFFF"/>
    </w:rPr>
  </w:style>
  <w:style w:type="paragraph" w:customStyle="1" w:styleId="172">
    <w:name w:val="Основной текст (17)"/>
    <w:basedOn w:val="a0"/>
    <w:link w:val="17Exact"/>
    <w:uiPriority w:val="99"/>
    <w:rsid w:val="00B540EE"/>
    <w:pPr>
      <w:widowControl w:val="0"/>
      <w:shd w:val="clear" w:color="auto" w:fill="FFFFFF"/>
      <w:spacing w:after="0" w:line="240" w:lineRule="atLeast"/>
    </w:pPr>
    <w:rPr>
      <w:rFonts w:ascii="Candara" w:hAnsi="Candara"/>
      <w:sz w:val="20"/>
      <w:szCs w:val="20"/>
      <w:lang w:eastAsia="ru-RU"/>
    </w:rPr>
  </w:style>
  <w:style w:type="character" w:customStyle="1" w:styleId="18Exact">
    <w:name w:val="Основной текст (18) Exact"/>
    <w:link w:val="182"/>
    <w:uiPriority w:val="99"/>
    <w:locked/>
    <w:rsid w:val="00B540EE"/>
    <w:rPr>
      <w:rFonts w:ascii="Microsoft Sans Serif" w:hAnsi="Microsoft Sans Serif"/>
      <w:sz w:val="16"/>
      <w:shd w:val="clear" w:color="auto" w:fill="FFFFFF"/>
    </w:rPr>
  </w:style>
  <w:style w:type="paragraph" w:customStyle="1" w:styleId="182">
    <w:name w:val="Основной текст (18)"/>
    <w:basedOn w:val="a0"/>
    <w:link w:val="18Exact"/>
    <w:uiPriority w:val="99"/>
    <w:rsid w:val="00B540EE"/>
    <w:pPr>
      <w:widowControl w:val="0"/>
      <w:shd w:val="clear" w:color="auto" w:fill="FFFFFF"/>
      <w:spacing w:after="0" w:line="240" w:lineRule="atLeast"/>
    </w:pPr>
    <w:rPr>
      <w:rFonts w:ascii="Microsoft Sans Serif" w:hAnsi="Microsoft Sans Serif"/>
      <w:sz w:val="16"/>
      <w:szCs w:val="20"/>
      <w:lang w:eastAsia="ru-RU"/>
    </w:rPr>
  </w:style>
  <w:style w:type="character" w:customStyle="1" w:styleId="afffff8">
    <w:name w:val="Сноска_"/>
    <w:uiPriority w:val="99"/>
    <w:locked/>
    <w:rsid w:val="00B540EE"/>
    <w:rPr>
      <w:rFonts w:ascii="Times New Roman" w:hAnsi="Times New Roman"/>
      <w:sz w:val="21"/>
      <w:shd w:val="clear" w:color="auto" w:fill="FFFFFF"/>
    </w:rPr>
  </w:style>
  <w:style w:type="character" w:customStyle="1" w:styleId="3d">
    <w:name w:val="Подпись к таблице (3)_"/>
    <w:link w:val="3e"/>
    <w:uiPriority w:val="99"/>
    <w:locked/>
    <w:rsid w:val="00B540EE"/>
    <w:rPr>
      <w:rFonts w:ascii="Times New Roman" w:hAnsi="Times New Roman"/>
      <w:i/>
      <w:shd w:val="clear" w:color="auto" w:fill="FFFFFF"/>
    </w:rPr>
  </w:style>
  <w:style w:type="paragraph" w:customStyle="1" w:styleId="3e">
    <w:name w:val="Подпись к таблице (3)"/>
    <w:basedOn w:val="a0"/>
    <w:link w:val="3d"/>
    <w:uiPriority w:val="99"/>
    <w:rsid w:val="00B540EE"/>
    <w:pPr>
      <w:widowControl w:val="0"/>
      <w:shd w:val="clear" w:color="auto" w:fill="FFFFFF"/>
      <w:spacing w:after="0" w:line="240" w:lineRule="atLeast"/>
    </w:pPr>
    <w:rPr>
      <w:rFonts w:ascii="Times New Roman" w:hAnsi="Times New Roman"/>
      <w:i/>
      <w:sz w:val="20"/>
      <w:szCs w:val="20"/>
      <w:lang w:eastAsia="ru-RU"/>
    </w:rPr>
  </w:style>
  <w:style w:type="character" w:customStyle="1" w:styleId="2f4">
    <w:name w:val="Сноска (2)_"/>
    <w:link w:val="2f5"/>
    <w:uiPriority w:val="99"/>
    <w:locked/>
    <w:rsid w:val="00B540EE"/>
    <w:rPr>
      <w:rFonts w:ascii="Times New Roman" w:hAnsi="Times New Roman"/>
      <w:shd w:val="clear" w:color="auto" w:fill="FFFFFF"/>
    </w:rPr>
  </w:style>
  <w:style w:type="paragraph" w:customStyle="1" w:styleId="2f5">
    <w:name w:val="Сноска (2)"/>
    <w:basedOn w:val="a0"/>
    <w:link w:val="2f4"/>
    <w:uiPriority w:val="99"/>
    <w:rsid w:val="00B540EE"/>
    <w:pPr>
      <w:widowControl w:val="0"/>
      <w:shd w:val="clear" w:color="auto" w:fill="FFFFFF"/>
      <w:spacing w:after="0" w:line="211" w:lineRule="exact"/>
      <w:ind w:hanging="180"/>
    </w:pPr>
    <w:rPr>
      <w:rFonts w:ascii="Times New Roman" w:hAnsi="Times New Roman"/>
      <w:sz w:val="20"/>
      <w:szCs w:val="20"/>
      <w:lang w:eastAsia="ru-RU"/>
    </w:rPr>
  </w:style>
  <w:style w:type="character" w:customStyle="1" w:styleId="afffff9">
    <w:name w:val="Подпись к таблице_"/>
    <w:link w:val="afffffa"/>
    <w:uiPriority w:val="99"/>
    <w:locked/>
    <w:rsid w:val="00B540EE"/>
    <w:rPr>
      <w:rFonts w:ascii="Times New Roman" w:hAnsi="Times New Roman"/>
      <w:sz w:val="17"/>
      <w:shd w:val="clear" w:color="auto" w:fill="FFFFFF"/>
    </w:rPr>
  </w:style>
  <w:style w:type="paragraph" w:customStyle="1" w:styleId="afffffa">
    <w:name w:val="Подпись к таблице"/>
    <w:basedOn w:val="a0"/>
    <w:link w:val="afffff9"/>
    <w:uiPriority w:val="99"/>
    <w:rsid w:val="00B540EE"/>
    <w:pPr>
      <w:widowControl w:val="0"/>
      <w:shd w:val="clear" w:color="auto" w:fill="FFFFFF"/>
      <w:spacing w:after="0" w:line="168" w:lineRule="exact"/>
      <w:ind w:firstLine="300"/>
    </w:pPr>
    <w:rPr>
      <w:rFonts w:ascii="Times New Roman" w:hAnsi="Times New Roman"/>
      <w:sz w:val="17"/>
      <w:szCs w:val="20"/>
      <w:lang w:eastAsia="ru-RU"/>
    </w:rPr>
  </w:style>
  <w:style w:type="character" w:customStyle="1" w:styleId="190">
    <w:name w:val="Основной текст (19)_"/>
    <w:link w:val="191"/>
    <w:uiPriority w:val="99"/>
    <w:locked/>
    <w:rsid w:val="00B540EE"/>
    <w:rPr>
      <w:rFonts w:ascii="Times New Roman" w:hAnsi="Times New Roman"/>
      <w:sz w:val="21"/>
      <w:shd w:val="clear" w:color="auto" w:fill="FFFFFF"/>
    </w:rPr>
  </w:style>
  <w:style w:type="paragraph" w:customStyle="1" w:styleId="191">
    <w:name w:val="Основной текст (19)"/>
    <w:basedOn w:val="a0"/>
    <w:link w:val="190"/>
    <w:uiPriority w:val="99"/>
    <w:rsid w:val="00B540EE"/>
    <w:pPr>
      <w:widowControl w:val="0"/>
      <w:shd w:val="clear" w:color="auto" w:fill="FFFFFF"/>
      <w:spacing w:after="180" w:line="240" w:lineRule="atLeast"/>
      <w:ind w:firstLine="340"/>
      <w:jc w:val="both"/>
    </w:pPr>
    <w:rPr>
      <w:rFonts w:ascii="Times New Roman" w:hAnsi="Times New Roman"/>
      <w:sz w:val="21"/>
      <w:szCs w:val="20"/>
      <w:lang w:eastAsia="ru-RU"/>
    </w:rPr>
  </w:style>
  <w:style w:type="character" w:customStyle="1" w:styleId="1Exact">
    <w:name w:val="Заголовок №1 Exact"/>
    <w:link w:val="1ff"/>
    <w:uiPriority w:val="99"/>
    <w:locked/>
    <w:rsid w:val="00B540EE"/>
    <w:rPr>
      <w:rFonts w:ascii="Franklin Gothic Heavy" w:hAnsi="Franklin Gothic Heavy"/>
      <w:i/>
      <w:sz w:val="28"/>
      <w:shd w:val="clear" w:color="auto" w:fill="FFFFFF"/>
    </w:rPr>
  </w:style>
  <w:style w:type="paragraph" w:customStyle="1" w:styleId="1ff">
    <w:name w:val="Заголовок №1"/>
    <w:basedOn w:val="a0"/>
    <w:link w:val="1Exact"/>
    <w:uiPriority w:val="99"/>
    <w:rsid w:val="00B540EE"/>
    <w:pPr>
      <w:widowControl w:val="0"/>
      <w:shd w:val="clear" w:color="auto" w:fill="FFFFFF"/>
      <w:spacing w:after="0" w:line="240" w:lineRule="atLeast"/>
      <w:outlineLvl w:val="0"/>
    </w:pPr>
    <w:rPr>
      <w:rFonts w:ascii="Franklin Gothic Heavy" w:hAnsi="Franklin Gothic Heavy"/>
      <w:i/>
      <w:sz w:val="28"/>
      <w:szCs w:val="20"/>
      <w:lang w:eastAsia="ru-RU"/>
    </w:rPr>
  </w:style>
  <w:style w:type="character" w:customStyle="1" w:styleId="2Exact1">
    <w:name w:val="Номер заголовка №2 Exact"/>
    <w:link w:val="2f6"/>
    <w:uiPriority w:val="99"/>
    <w:locked/>
    <w:rsid w:val="00B540EE"/>
    <w:rPr>
      <w:rFonts w:ascii="Times New Roman" w:hAnsi="Times New Roman"/>
      <w:shd w:val="clear" w:color="auto" w:fill="FFFFFF"/>
    </w:rPr>
  </w:style>
  <w:style w:type="paragraph" w:customStyle="1" w:styleId="2f6">
    <w:name w:val="Номер заголовка №2"/>
    <w:basedOn w:val="a0"/>
    <w:link w:val="2Exact1"/>
    <w:uiPriority w:val="99"/>
    <w:rsid w:val="00B540EE"/>
    <w:pPr>
      <w:widowControl w:val="0"/>
      <w:shd w:val="clear" w:color="auto" w:fill="FFFFFF"/>
      <w:spacing w:before="120" w:after="0" w:line="240" w:lineRule="atLeast"/>
    </w:pPr>
    <w:rPr>
      <w:rFonts w:ascii="Times New Roman" w:hAnsi="Times New Roman"/>
      <w:sz w:val="20"/>
      <w:szCs w:val="20"/>
      <w:lang w:eastAsia="ru-RU"/>
    </w:rPr>
  </w:style>
  <w:style w:type="character" w:customStyle="1" w:styleId="22Exact">
    <w:name w:val="Заголовок №2 (2) Exact"/>
    <w:link w:val="220"/>
    <w:uiPriority w:val="99"/>
    <w:locked/>
    <w:rsid w:val="00B540EE"/>
    <w:rPr>
      <w:rFonts w:ascii="Impact" w:hAnsi="Impact"/>
      <w:sz w:val="21"/>
      <w:shd w:val="clear" w:color="auto" w:fill="FFFFFF"/>
    </w:rPr>
  </w:style>
  <w:style w:type="paragraph" w:customStyle="1" w:styleId="220">
    <w:name w:val="Заголовок №2 (2)"/>
    <w:basedOn w:val="a0"/>
    <w:link w:val="22Exact"/>
    <w:uiPriority w:val="99"/>
    <w:rsid w:val="00B540EE"/>
    <w:pPr>
      <w:widowControl w:val="0"/>
      <w:shd w:val="clear" w:color="auto" w:fill="FFFFFF"/>
      <w:spacing w:after="0" w:line="754" w:lineRule="exact"/>
      <w:outlineLvl w:val="1"/>
    </w:pPr>
    <w:rPr>
      <w:rFonts w:ascii="Impact" w:hAnsi="Impact"/>
      <w:sz w:val="21"/>
      <w:szCs w:val="20"/>
      <w:lang w:eastAsia="ru-RU"/>
    </w:rPr>
  </w:style>
  <w:style w:type="character" w:customStyle="1" w:styleId="23Exact">
    <w:name w:val="Заголовок №2 (3) Exact"/>
    <w:link w:val="230"/>
    <w:uiPriority w:val="99"/>
    <w:locked/>
    <w:rsid w:val="00B540EE"/>
    <w:rPr>
      <w:rFonts w:ascii="Times New Roman" w:hAnsi="Times New Roman"/>
      <w:sz w:val="21"/>
      <w:shd w:val="clear" w:color="auto" w:fill="FFFFFF"/>
    </w:rPr>
  </w:style>
  <w:style w:type="paragraph" w:customStyle="1" w:styleId="230">
    <w:name w:val="Заголовок №2 (3)"/>
    <w:basedOn w:val="a0"/>
    <w:link w:val="23Exact"/>
    <w:uiPriority w:val="99"/>
    <w:rsid w:val="00B540EE"/>
    <w:pPr>
      <w:widowControl w:val="0"/>
      <w:shd w:val="clear" w:color="auto" w:fill="FFFFFF"/>
      <w:spacing w:after="0" w:line="240" w:lineRule="atLeast"/>
      <w:outlineLvl w:val="1"/>
    </w:pPr>
    <w:rPr>
      <w:rFonts w:ascii="Times New Roman" w:hAnsi="Times New Roman"/>
      <w:sz w:val="21"/>
      <w:szCs w:val="20"/>
      <w:lang w:eastAsia="ru-RU"/>
    </w:rPr>
  </w:style>
  <w:style w:type="character" w:customStyle="1" w:styleId="22Exact0">
    <w:name w:val="Номер заголовка №2 (2) Exact"/>
    <w:link w:val="221"/>
    <w:uiPriority w:val="99"/>
    <w:locked/>
    <w:rsid w:val="00B540EE"/>
    <w:rPr>
      <w:rFonts w:ascii="Times New Roman" w:hAnsi="Times New Roman"/>
      <w:b/>
      <w:sz w:val="26"/>
      <w:shd w:val="clear" w:color="auto" w:fill="FFFFFF"/>
    </w:rPr>
  </w:style>
  <w:style w:type="paragraph" w:customStyle="1" w:styleId="221">
    <w:name w:val="Номер заголовка №2 (2)"/>
    <w:basedOn w:val="a0"/>
    <w:link w:val="22Exact0"/>
    <w:uiPriority w:val="99"/>
    <w:rsid w:val="00B540EE"/>
    <w:pPr>
      <w:widowControl w:val="0"/>
      <w:shd w:val="clear" w:color="auto" w:fill="FFFFFF"/>
      <w:spacing w:after="0" w:line="240" w:lineRule="atLeast"/>
    </w:pPr>
    <w:rPr>
      <w:rFonts w:ascii="Times New Roman" w:hAnsi="Times New Roman"/>
      <w:b/>
      <w:sz w:val="26"/>
      <w:szCs w:val="20"/>
      <w:lang w:eastAsia="ru-RU"/>
    </w:rPr>
  </w:style>
  <w:style w:type="character" w:customStyle="1" w:styleId="5Exact">
    <w:name w:val="Подпись к картинке (5) Exact"/>
    <w:link w:val="56"/>
    <w:uiPriority w:val="99"/>
    <w:locked/>
    <w:rsid w:val="00B540EE"/>
    <w:rPr>
      <w:rFonts w:ascii="Impact" w:hAnsi="Impact"/>
      <w:sz w:val="21"/>
      <w:shd w:val="clear" w:color="auto" w:fill="FFFFFF"/>
    </w:rPr>
  </w:style>
  <w:style w:type="paragraph" w:customStyle="1" w:styleId="56">
    <w:name w:val="Подпись к картинке (5)"/>
    <w:basedOn w:val="a0"/>
    <w:link w:val="5Exact"/>
    <w:uiPriority w:val="99"/>
    <w:rsid w:val="00B540EE"/>
    <w:pPr>
      <w:widowControl w:val="0"/>
      <w:shd w:val="clear" w:color="auto" w:fill="FFFFFF"/>
      <w:spacing w:after="0" w:line="240" w:lineRule="atLeast"/>
    </w:pPr>
    <w:rPr>
      <w:rFonts w:ascii="Impact" w:hAnsi="Impact"/>
      <w:sz w:val="21"/>
      <w:szCs w:val="20"/>
      <w:lang w:eastAsia="ru-RU"/>
    </w:rPr>
  </w:style>
  <w:style w:type="character" w:customStyle="1" w:styleId="6Exact">
    <w:name w:val="Подпись к картинке (6) Exact"/>
    <w:link w:val="64"/>
    <w:uiPriority w:val="99"/>
    <w:locked/>
    <w:rsid w:val="00B540EE"/>
    <w:rPr>
      <w:rFonts w:ascii="Times New Roman" w:hAnsi="Times New Roman"/>
      <w:b/>
      <w:sz w:val="26"/>
      <w:shd w:val="clear" w:color="auto" w:fill="FFFFFF"/>
    </w:rPr>
  </w:style>
  <w:style w:type="paragraph" w:customStyle="1" w:styleId="64">
    <w:name w:val="Подпись к картинке (6)"/>
    <w:basedOn w:val="a0"/>
    <w:link w:val="6Exact"/>
    <w:uiPriority w:val="99"/>
    <w:rsid w:val="00B540EE"/>
    <w:pPr>
      <w:widowControl w:val="0"/>
      <w:shd w:val="clear" w:color="auto" w:fill="FFFFFF"/>
      <w:spacing w:after="0" w:line="240" w:lineRule="atLeast"/>
    </w:pPr>
    <w:rPr>
      <w:rFonts w:ascii="Times New Roman" w:hAnsi="Times New Roman"/>
      <w:b/>
      <w:sz w:val="26"/>
      <w:szCs w:val="20"/>
      <w:lang w:eastAsia="ru-RU"/>
    </w:rPr>
  </w:style>
  <w:style w:type="character" w:customStyle="1" w:styleId="2f7">
    <w:name w:val="Подпись к таблице (2)_"/>
    <w:link w:val="2f8"/>
    <w:uiPriority w:val="99"/>
    <w:locked/>
    <w:rsid w:val="00B540EE"/>
    <w:rPr>
      <w:rFonts w:ascii="Times New Roman" w:hAnsi="Times New Roman"/>
      <w:sz w:val="21"/>
      <w:shd w:val="clear" w:color="auto" w:fill="FFFFFF"/>
    </w:rPr>
  </w:style>
  <w:style w:type="paragraph" w:customStyle="1" w:styleId="2f8">
    <w:name w:val="Подпись к таблице (2)"/>
    <w:basedOn w:val="a0"/>
    <w:link w:val="2f7"/>
    <w:uiPriority w:val="99"/>
    <w:rsid w:val="00B540EE"/>
    <w:pPr>
      <w:widowControl w:val="0"/>
      <w:shd w:val="clear" w:color="auto" w:fill="FFFFFF"/>
      <w:spacing w:after="0" w:line="240" w:lineRule="atLeast"/>
      <w:jc w:val="right"/>
    </w:pPr>
    <w:rPr>
      <w:rFonts w:ascii="Times New Roman" w:hAnsi="Times New Roman"/>
      <w:sz w:val="21"/>
      <w:szCs w:val="20"/>
      <w:lang w:eastAsia="ru-RU"/>
    </w:rPr>
  </w:style>
  <w:style w:type="character" w:customStyle="1" w:styleId="20Exact">
    <w:name w:val="Основной текст (20) Exact"/>
    <w:link w:val="200"/>
    <w:uiPriority w:val="99"/>
    <w:locked/>
    <w:rsid w:val="00B540EE"/>
    <w:rPr>
      <w:rFonts w:ascii="Times New Roman" w:hAnsi="Times New Roman"/>
      <w:sz w:val="17"/>
      <w:shd w:val="clear" w:color="auto" w:fill="FFFFFF"/>
    </w:rPr>
  </w:style>
  <w:style w:type="paragraph" w:customStyle="1" w:styleId="200">
    <w:name w:val="Основной текст (20)"/>
    <w:basedOn w:val="a0"/>
    <w:link w:val="20Exact"/>
    <w:uiPriority w:val="99"/>
    <w:rsid w:val="00B540EE"/>
    <w:pPr>
      <w:widowControl w:val="0"/>
      <w:shd w:val="clear" w:color="auto" w:fill="FFFFFF"/>
      <w:spacing w:after="0" w:line="240" w:lineRule="atLeast"/>
    </w:pPr>
    <w:rPr>
      <w:rFonts w:ascii="Times New Roman" w:hAnsi="Times New Roman"/>
      <w:sz w:val="17"/>
      <w:szCs w:val="20"/>
      <w:lang w:eastAsia="ru-RU"/>
    </w:rPr>
  </w:style>
  <w:style w:type="character" w:customStyle="1" w:styleId="21Exact">
    <w:name w:val="Основной текст (21) Exact"/>
    <w:link w:val="213"/>
    <w:uiPriority w:val="99"/>
    <w:locked/>
    <w:rsid w:val="00B540EE"/>
    <w:rPr>
      <w:rFonts w:ascii="Trebuchet MS" w:hAnsi="Trebuchet MS"/>
      <w:i/>
      <w:sz w:val="15"/>
      <w:shd w:val="clear" w:color="auto" w:fill="FFFFFF"/>
    </w:rPr>
  </w:style>
  <w:style w:type="paragraph" w:customStyle="1" w:styleId="213">
    <w:name w:val="Основной текст (21)"/>
    <w:basedOn w:val="a0"/>
    <w:link w:val="21Exact"/>
    <w:uiPriority w:val="99"/>
    <w:rsid w:val="00B540EE"/>
    <w:pPr>
      <w:widowControl w:val="0"/>
      <w:shd w:val="clear" w:color="auto" w:fill="FFFFFF"/>
      <w:spacing w:after="60" w:line="240" w:lineRule="atLeast"/>
    </w:pPr>
    <w:rPr>
      <w:rFonts w:ascii="Trebuchet MS" w:hAnsi="Trebuchet MS"/>
      <w:i/>
      <w:sz w:val="15"/>
      <w:szCs w:val="20"/>
      <w:lang w:eastAsia="ru-RU"/>
    </w:rPr>
  </w:style>
  <w:style w:type="character" w:customStyle="1" w:styleId="afffffb">
    <w:name w:val="Колонтитул_"/>
    <w:link w:val="afffffc"/>
    <w:uiPriority w:val="99"/>
    <w:locked/>
    <w:rsid w:val="00B540EE"/>
    <w:rPr>
      <w:rFonts w:ascii="Times New Roman" w:hAnsi="Times New Roman"/>
      <w:i/>
      <w:sz w:val="18"/>
      <w:shd w:val="clear" w:color="auto" w:fill="FFFFFF"/>
    </w:rPr>
  </w:style>
  <w:style w:type="paragraph" w:customStyle="1" w:styleId="afffffc">
    <w:name w:val="Колонтитул"/>
    <w:basedOn w:val="a0"/>
    <w:link w:val="afffffb"/>
    <w:uiPriority w:val="99"/>
    <w:rsid w:val="00B540EE"/>
    <w:pPr>
      <w:widowControl w:val="0"/>
      <w:shd w:val="clear" w:color="auto" w:fill="FFFFFF"/>
      <w:spacing w:after="0" w:line="240" w:lineRule="atLeast"/>
    </w:pPr>
    <w:rPr>
      <w:rFonts w:ascii="Times New Roman" w:hAnsi="Times New Roman"/>
      <w:i/>
      <w:sz w:val="18"/>
      <w:szCs w:val="20"/>
      <w:lang w:eastAsia="ru-RU"/>
    </w:rPr>
  </w:style>
  <w:style w:type="character" w:customStyle="1" w:styleId="2f9">
    <w:name w:val="Основной текст (2) + Полужирный"/>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uiPriority w:val="99"/>
    <w:rsid w:val="00B540EE"/>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B540EE"/>
    <w:rPr>
      <w:rFonts w:ascii="Times New Roman" w:hAnsi="Times New Roman"/>
      <w:sz w:val="21"/>
      <w:u w:val="none"/>
      <w:effect w:val="none"/>
    </w:rPr>
  </w:style>
  <w:style w:type="character" w:customStyle="1" w:styleId="8Consolas">
    <w:name w:val="Основной текст (8) + Consolas"/>
    <w:aliases w:val="9 pt Exact"/>
    <w:uiPriority w:val="99"/>
    <w:rsid w:val="00B540EE"/>
    <w:rPr>
      <w:rFonts w:ascii="Consolas"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uiPriority w:val="99"/>
    <w:rsid w:val="00B540EE"/>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B540EE"/>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B540EE"/>
    <w:rPr>
      <w:rFonts w:ascii="Times New Roman" w:hAnsi="Times New Roman"/>
      <w:b/>
      <w:i/>
      <w:sz w:val="21"/>
      <w:u w:val="none"/>
      <w:effect w:val="none"/>
    </w:rPr>
  </w:style>
  <w:style w:type="character" w:customStyle="1" w:styleId="210pt">
    <w:name w:val="Основной текст (2) + 10 pt"/>
    <w:aliases w:val="Интервал 1 pt,Курсив1"/>
    <w:uiPriority w:val="99"/>
    <w:rsid w:val="00B540EE"/>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uiPriority w:val="99"/>
    <w:rsid w:val="00B540EE"/>
    <w:rPr>
      <w:rFonts w:ascii="Times New Roman" w:hAnsi="Times New Roman"/>
      <w:color w:val="000000"/>
      <w:spacing w:val="190"/>
      <w:w w:val="100"/>
      <w:position w:val="0"/>
      <w:sz w:val="21"/>
      <w:shd w:val="clear" w:color="auto" w:fill="FFFFFF"/>
      <w:lang w:val="ru-RU" w:eastAsia="ru-RU"/>
    </w:rPr>
  </w:style>
  <w:style w:type="character" w:customStyle="1" w:styleId="2fa">
    <w:name w:val="Основной текст (2) + Курсив"/>
    <w:aliases w:val="Интервал 9 pt"/>
    <w:uiPriority w:val="99"/>
    <w:rsid w:val="00B540EE"/>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B540EE"/>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B540EE"/>
    <w:rPr>
      <w:rFonts w:ascii="Times New Roman" w:hAnsi="Times New Roman"/>
      <w:i/>
      <w:sz w:val="21"/>
      <w:u w:val="none"/>
      <w:effect w:val="none"/>
    </w:rPr>
  </w:style>
  <w:style w:type="character" w:customStyle="1" w:styleId="2Exact4">
    <w:name w:val="Основной текст (2)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uiPriority w:val="99"/>
    <w:rsid w:val="00B540EE"/>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uiPriority w:val="99"/>
    <w:rsid w:val="00B540EE"/>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40EE"/>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B540EE"/>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B540EE"/>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B540EE"/>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B540EE"/>
    <w:rPr>
      <w:rFonts w:ascii="Microsoft Sans Serif" w:hAnsi="Microsoft Sans Serif"/>
      <w:i/>
      <w:spacing w:val="0"/>
      <w:sz w:val="16"/>
      <w:u w:val="none"/>
      <w:effect w:val="none"/>
    </w:rPr>
  </w:style>
  <w:style w:type="character" w:customStyle="1" w:styleId="11Exact0">
    <w:name w:val="Основной текст (11) + Не курсив Exact"/>
    <w:uiPriority w:val="99"/>
    <w:rsid w:val="00B540EE"/>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B540EE"/>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uiPriority w:val="99"/>
    <w:rsid w:val="00B540EE"/>
    <w:rPr>
      <w:rFonts w:ascii="Times New Roman" w:hAnsi="Times New Roman"/>
      <w:sz w:val="21"/>
      <w:u w:val="none"/>
      <w:effect w:val="none"/>
    </w:rPr>
  </w:style>
  <w:style w:type="character" w:customStyle="1" w:styleId="152">
    <w:name w:val="Основной текст (15)"/>
    <w:uiPriority w:val="99"/>
    <w:rsid w:val="00B540EE"/>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hAnsi="Times New Roman"/>
      <w:b/>
      <w:color w:val="000000"/>
      <w:spacing w:val="0"/>
      <w:w w:val="100"/>
      <w:position w:val="0"/>
      <w:sz w:val="24"/>
      <w:shd w:val="clear" w:color="auto" w:fill="FFFFFF"/>
      <w:lang w:val="ru-RU" w:eastAsia="ru-RU"/>
    </w:rPr>
  </w:style>
  <w:style w:type="character" w:customStyle="1" w:styleId="afffffd">
    <w:name w:val="Сноска + Полужирный"/>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afffffe">
    <w:name w:val="Сноска + Курсив"/>
    <w:uiPriority w:val="99"/>
    <w:rsid w:val="00B540EE"/>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B540EE"/>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B540EE"/>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B540EE"/>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B540EE"/>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b">
    <w:name w:val="Подпись к таблице (2) + Полужирный"/>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c">
    <w:name w:val="Подпись к таблице (2) +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uiPriority w:val="99"/>
    <w:rsid w:val="00B540EE"/>
    <w:rPr>
      <w:rFonts w:ascii="Times New Roman" w:hAnsi="Times New Roman"/>
      <w:spacing w:val="0"/>
      <w:sz w:val="21"/>
      <w:u w:val="none"/>
      <w:effect w:val="none"/>
    </w:rPr>
  </w:style>
  <w:style w:type="character" w:customStyle="1" w:styleId="58">
    <w:name w:val="Подпись к таблице (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uiPriority w:val="99"/>
    <w:rsid w:val="00B540EE"/>
    <w:rPr>
      <w:rFonts w:ascii="Times New Roman" w:hAnsi="Times New Roman"/>
      <w:color w:val="000000"/>
      <w:spacing w:val="0"/>
      <w:w w:val="100"/>
      <w:position w:val="0"/>
      <w:sz w:val="21"/>
      <w:u w:val="none"/>
      <w:effect w:val="none"/>
      <w:lang w:val="ru-RU" w:eastAsia="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rPr>
  </w:style>
  <w:style w:type="character" w:customStyle="1" w:styleId="2Tahoma">
    <w:name w:val="Основной текст (2) + Tahoma"/>
    <w:aliases w:val="9 pt,9.5 pt,Основной текст (4) + Tahoma"/>
    <w:uiPriority w:val="99"/>
    <w:rsid w:val="00B540EE"/>
    <w:rPr>
      <w:rFonts w:ascii="Tahoma" w:hAnsi="Tahoma"/>
      <w:b/>
      <w:color w:val="000000"/>
      <w:spacing w:val="0"/>
      <w:w w:val="100"/>
      <w:position w:val="0"/>
      <w:sz w:val="19"/>
      <w:u w:val="none"/>
      <w:effect w:val="none"/>
      <w:shd w:val="clear" w:color="auto" w:fill="FFFFFF"/>
      <w:lang w:val="ru-RU" w:eastAsia="ru-RU"/>
    </w:rPr>
  </w:style>
  <w:style w:type="character" w:customStyle="1" w:styleId="1ff0">
    <w:name w:val="Заголовок №1_"/>
    <w:uiPriority w:val="99"/>
    <w:locked/>
    <w:rsid w:val="00B540EE"/>
    <w:rPr>
      <w:rFonts w:ascii="Times New Roman" w:hAnsi="Times New Roman"/>
      <w:b/>
      <w:shd w:val="clear" w:color="auto" w:fill="FFFFFF"/>
    </w:rPr>
  </w:style>
  <w:style w:type="character" w:customStyle="1" w:styleId="124">
    <w:name w:val="Заголовок №1 (2)_"/>
    <w:link w:val="125"/>
    <w:uiPriority w:val="99"/>
    <w:locked/>
    <w:rsid w:val="00B540EE"/>
    <w:rPr>
      <w:rFonts w:ascii="Times New Roman" w:hAnsi="Times New Roman"/>
      <w:b/>
      <w:sz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sz w:val="26"/>
      <w:szCs w:val="20"/>
      <w:lang w:eastAsia="ru-RU"/>
    </w:rPr>
  </w:style>
  <w:style w:type="character" w:customStyle="1" w:styleId="47">
    <w:name w:val="Основной текст (4) + Не курсив"/>
    <w:uiPriority w:val="99"/>
    <w:rsid w:val="00B540EE"/>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hAnsi="Microsoft Sans Serif"/>
      <w:b/>
      <w:sz w:val="17"/>
      <w:u w:val="none"/>
      <w:effect w:val="none"/>
      <w:shd w:val="clear" w:color="auto" w:fill="FFFFFF"/>
    </w:rPr>
  </w:style>
  <w:style w:type="character" w:customStyle="1" w:styleId="66">
    <w:name w:val="Заголовок №6_"/>
    <w:link w:val="67"/>
    <w:uiPriority w:val="99"/>
    <w:locked/>
    <w:rsid w:val="00B540EE"/>
    <w:rPr>
      <w:rFonts w:ascii="Times New Roman" w:hAnsi="Times New Roman"/>
      <w:b/>
      <w:i/>
      <w:shd w:val="clear" w:color="auto" w:fill="FFFFFF"/>
    </w:rPr>
  </w:style>
  <w:style w:type="paragraph" w:customStyle="1" w:styleId="67">
    <w:name w:val="Заголовок №6"/>
    <w:basedOn w:val="a0"/>
    <w:link w:val="66"/>
    <w:uiPriority w:val="99"/>
    <w:rsid w:val="00B540EE"/>
    <w:pPr>
      <w:widowControl w:val="0"/>
      <w:shd w:val="clear" w:color="auto" w:fill="FFFFFF"/>
      <w:spacing w:after="0" w:line="211" w:lineRule="exact"/>
      <w:jc w:val="both"/>
      <w:outlineLvl w:val="5"/>
    </w:pPr>
    <w:rPr>
      <w:rFonts w:ascii="Times New Roman" w:hAnsi="Times New Roman"/>
      <w:b/>
      <w:i/>
      <w:sz w:val="20"/>
      <w:szCs w:val="20"/>
      <w:lang w:eastAsia="ru-RU"/>
    </w:rPr>
  </w:style>
  <w:style w:type="character" w:customStyle="1" w:styleId="250">
    <w:name w:val="Основной текст (25)_"/>
    <w:link w:val="251"/>
    <w:uiPriority w:val="99"/>
    <w:locked/>
    <w:rsid w:val="00B540EE"/>
    <w:rPr>
      <w:rFonts w:ascii="Times New Roman" w:hAnsi="Times New Roman"/>
      <w:b/>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hAnsi="Times New Roman"/>
      <w:b/>
      <w:sz w:val="20"/>
      <w:szCs w:val="20"/>
      <w:lang w:eastAsia="ru-RU"/>
    </w:rPr>
  </w:style>
  <w:style w:type="character" w:customStyle="1" w:styleId="163">
    <w:name w:val="Основной текст (16)_"/>
    <w:uiPriority w:val="99"/>
    <w:locked/>
    <w:rsid w:val="00B540EE"/>
    <w:rPr>
      <w:rFonts w:ascii="Microsoft Sans Serif" w:hAnsi="Microsoft Sans Serif"/>
      <w:b/>
      <w:sz w:val="17"/>
      <w:shd w:val="clear" w:color="auto" w:fill="FFFFFF"/>
    </w:rPr>
  </w:style>
  <w:style w:type="character" w:customStyle="1" w:styleId="19Exact">
    <w:name w:val="Основной текст (19) Exact"/>
    <w:uiPriority w:val="99"/>
    <w:locked/>
    <w:rsid w:val="00B540EE"/>
    <w:rPr>
      <w:rFonts w:ascii="Verdana" w:hAnsi="Verdana"/>
      <w:b/>
      <w:sz w:val="17"/>
      <w:shd w:val="clear" w:color="auto" w:fill="FFFFFF"/>
    </w:rPr>
  </w:style>
  <w:style w:type="character" w:customStyle="1" w:styleId="183">
    <w:name w:val="Основной текст (18)_"/>
    <w:uiPriority w:val="99"/>
    <w:locked/>
    <w:rsid w:val="00B540EE"/>
    <w:rPr>
      <w:rFonts w:ascii="Microsoft Sans Serif" w:hAnsi="Microsoft Sans Serif"/>
      <w:i/>
      <w:sz w:val="17"/>
      <w:shd w:val="clear" w:color="auto" w:fill="FFFFFF"/>
    </w:rPr>
  </w:style>
  <w:style w:type="character" w:customStyle="1" w:styleId="5a">
    <w:name w:val="Основной текст (5) + Не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B540EE"/>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uiPriority w:val="99"/>
    <w:rsid w:val="00B540EE"/>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B540EE"/>
    <w:rPr>
      <w:rFonts w:ascii="Microsoft Sans Serif" w:hAnsi="Microsoft Sans Serif"/>
      <w:color w:val="000000"/>
      <w:spacing w:val="0"/>
      <w:w w:val="100"/>
      <w:position w:val="0"/>
      <w:sz w:val="17"/>
      <w:shd w:val="clear" w:color="auto" w:fill="FFFFFF"/>
      <w:lang w:val="ru-RU" w:eastAsia="ru-RU"/>
    </w:rPr>
  </w:style>
  <w:style w:type="character" w:customStyle="1" w:styleId="83">
    <w:name w:val="Основной текст (8)_"/>
    <w:uiPriority w:val="99"/>
    <w:locked/>
    <w:rsid w:val="00B540EE"/>
    <w:rPr>
      <w:rFonts w:ascii="Times New Roman" w:hAnsi="Times New Roman"/>
      <w:b/>
      <w:shd w:val="clear" w:color="auto" w:fill="FFFFFF"/>
    </w:rPr>
  </w:style>
  <w:style w:type="character" w:customStyle="1" w:styleId="affffff">
    <w:name w:val="Подпись к картинке_"/>
    <w:uiPriority w:val="99"/>
    <w:locked/>
    <w:rsid w:val="00B540EE"/>
    <w:rPr>
      <w:rFonts w:ascii="Arial" w:hAnsi="Arial"/>
      <w:sz w:val="18"/>
      <w:shd w:val="clear" w:color="auto" w:fill="FFFFFF"/>
    </w:rPr>
  </w:style>
  <w:style w:type="character" w:customStyle="1" w:styleId="2fd">
    <w:name w:val="Основной текст (2) + Малые прописные"/>
    <w:uiPriority w:val="99"/>
    <w:rsid w:val="00B540EE"/>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B540EE"/>
    <w:rPr>
      <w:rFonts w:ascii="Times New Roman" w:hAnsi="Times New Roman"/>
      <w:b/>
      <w:i/>
      <w:sz w:val="22"/>
      <w:u w:val="none"/>
      <w:effect w:val="none"/>
    </w:rPr>
  </w:style>
  <w:style w:type="character" w:customStyle="1" w:styleId="3f">
    <w:name w:val="Основной текст (3) +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uiPriority w:val="99"/>
    <w:rsid w:val="00B540EE"/>
    <w:rPr>
      <w:rFonts w:ascii="Arial"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sz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lang w:eastAsia="ru-RU"/>
    </w:rPr>
  </w:style>
  <w:style w:type="character" w:customStyle="1" w:styleId="48">
    <w:name w:val="Подпись к таблице (4)_"/>
    <w:link w:val="49"/>
    <w:uiPriority w:val="99"/>
    <w:locked/>
    <w:rsid w:val="00B540EE"/>
    <w:rPr>
      <w:rFonts w:ascii="Times New Roman" w:hAnsi="Times New Roman"/>
      <w:sz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lang w:eastAsia="ru-RU"/>
    </w:rPr>
  </w:style>
  <w:style w:type="character" w:customStyle="1" w:styleId="280">
    <w:name w:val="Основной текст (28)_"/>
    <w:link w:val="281"/>
    <w:uiPriority w:val="99"/>
    <w:locked/>
    <w:rsid w:val="00B540EE"/>
    <w:rPr>
      <w:rFonts w:ascii="Arial" w:hAnsi="Arial"/>
      <w:sz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20"/>
      <w:lang w:eastAsia="ru-RU"/>
    </w:rPr>
  </w:style>
  <w:style w:type="character" w:customStyle="1" w:styleId="222">
    <w:name w:val="Основной текст (22)_"/>
    <w:link w:val="223"/>
    <w:uiPriority w:val="99"/>
    <w:locked/>
    <w:rsid w:val="00B540EE"/>
    <w:rPr>
      <w:rFonts w:ascii="Times New Roman" w:hAnsi="Times New Roman"/>
      <w:i/>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sz w:val="20"/>
      <w:szCs w:val="20"/>
      <w:lang w:eastAsia="ru-RU"/>
    </w:rPr>
  </w:style>
  <w:style w:type="character" w:customStyle="1" w:styleId="affffff0">
    <w:name w:val="Оглавление_"/>
    <w:link w:val="affffff1"/>
    <w:uiPriority w:val="99"/>
    <w:locked/>
    <w:rsid w:val="00B540EE"/>
    <w:rPr>
      <w:rFonts w:ascii="Times New Roman" w:hAnsi="Times New Roman"/>
      <w:shd w:val="clear" w:color="auto" w:fill="FFFFFF"/>
    </w:rPr>
  </w:style>
  <w:style w:type="paragraph" w:customStyle="1" w:styleId="affffff1">
    <w:name w:val="Оглавление"/>
    <w:basedOn w:val="a0"/>
    <w:link w:val="affffff0"/>
    <w:uiPriority w:val="99"/>
    <w:rsid w:val="00B540EE"/>
    <w:pPr>
      <w:widowControl w:val="0"/>
      <w:shd w:val="clear" w:color="auto" w:fill="FFFFFF"/>
      <w:spacing w:after="0" w:line="269" w:lineRule="exact"/>
      <w:ind w:firstLine="380"/>
      <w:jc w:val="both"/>
    </w:pPr>
    <w:rPr>
      <w:rFonts w:ascii="Times New Roman" w:hAnsi="Times New Roman"/>
      <w:sz w:val="20"/>
      <w:szCs w:val="20"/>
      <w:lang w:eastAsia="ru-RU"/>
    </w:rPr>
  </w:style>
  <w:style w:type="character" w:customStyle="1" w:styleId="3f0">
    <w:name w:val="Оглавление (3)_"/>
    <w:link w:val="3f1"/>
    <w:uiPriority w:val="99"/>
    <w:locked/>
    <w:rsid w:val="00B540EE"/>
    <w:rPr>
      <w:rFonts w:ascii="Times New Roman" w:hAnsi="Times New Roman"/>
      <w:b/>
      <w:sz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sz w:val="17"/>
      <w:szCs w:val="20"/>
      <w:lang w:eastAsia="ru-RU"/>
    </w:rPr>
  </w:style>
  <w:style w:type="character" w:customStyle="1" w:styleId="215">
    <w:name w:val="Основной текст (2) + Курсив1"/>
    <w:uiPriority w:val="99"/>
    <w:rsid w:val="00B540EE"/>
    <w:rPr>
      <w:rFonts w:ascii="Times New Roman" w:hAnsi="Times New Roman"/>
      <w:b/>
      <w:i/>
      <w:sz w:val="22"/>
      <w:u w:val="none"/>
      <w:effect w:val="none"/>
      <w:shd w:val="clear" w:color="auto" w:fill="FFFFFF"/>
    </w:rPr>
  </w:style>
  <w:style w:type="character" w:customStyle="1" w:styleId="224">
    <w:name w:val="Основной текст (2)2"/>
    <w:uiPriority w:val="99"/>
    <w:rsid w:val="00B540EE"/>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B540EE"/>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B540EE"/>
    <w:rPr>
      <w:rFonts w:ascii="Arial" w:hAnsi="Arial"/>
      <w:b/>
      <w:sz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B540EE"/>
    <w:rPr>
      <w:rFonts w:ascii="Arial" w:hAnsi="Arial"/>
      <w:spacing w:val="20"/>
      <w:sz w:val="18"/>
      <w:shd w:val="clear" w:color="auto" w:fill="FFFFFF"/>
    </w:rPr>
  </w:style>
  <w:style w:type="character" w:customStyle="1" w:styleId="225">
    <w:name w:val="Основной текст (22) + Не курсив"/>
    <w:uiPriority w:val="99"/>
    <w:rsid w:val="00B540EE"/>
    <w:rPr>
      <w:rFonts w:ascii="Times New Roman" w:hAnsi="Times New Roman"/>
      <w:shd w:val="clear" w:color="auto" w:fill="FFFFFF"/>
    </w:rPr>
  </w:style>
  <w:style w:type="character" w:customStyle="1" w:styleId="3100">
    <w:name w:val="Оглавление (3) + 10"/>
    <w:aliases w:val="5 pt5,Не полужирный1"/>
    <w:uiPriority w:val="99"/>
    <w:rsid w:val="00B540EE"/>
    <w:rPr>
      <w:rFonts w:ascii="Times New Roman" w:hAnsi="Times New Roman"/>
      <w:spacing w:val="0"/>
      <w:sz w:val="21"/>
      <w:shd w:val="clear" w:color="auto" w:fill="FFFFFF"/>
    </w:rPr>
  </w:style>
  <w:style w:type="character" w:customStyle="1" w:styleId="23pt">
    <w:name w:val="Основной текст (2) + Интервал 3 pt"/>
    <w:uiPriority w:val="99"/>
    <w:rsid w:val="00B540EE"/>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B540EE"/>
    <w:rPr>
      <w:rFonts w:ascii="Arial" w:hAnsi="Arial"/>
      <w:b/>
      <w:sz w:val="15"/>
      <w:u w:val="none"/>
      <w:effect w:val="none"/>
      <w:shd w:val="clear" w:color="auto" w:fill="FFFFFF"/>
    </w:rPr>
  </w:style>
  <w:style w:type="character" w:customStyle="1" w:styleId="242">
    <w:name w:val="Основной текст (2) + 4"/>
    <w:aliases w:val="5 pt1"/>
    <w:uiPriority w:val="99"/>
    <w:rsid w:val="00B540EE"/>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B540EE"/>
    <w:rPr>
      <w:rFonts w:ascii="Times New Roman" w:hAnsi="Times New Roman"/>
      <w:b/>
      <w:i/>
      <w:sz w:val="21"/>
      <w:u w:val="none"/>
      <w:effect w:val="none"/>
      <w:shd w:val="clear" w:color="auto" w:fill="FFFFFF"/>
    </w:rPr>
  </w:style>
  <w:style w:type="character" w:customStyle="1" w:styleId="28Exact">
    <w:name w:val="Основной текст (28) Exact"/>
    <w:uiPriority w:val="99"/>
    <w:rsid w:val="00B540EE"/>
    <w:rPr>
      <w:rFonts w:ascii="Arial" w:hAnsi="Arial"/>
      <w:sz w:val="18"/>
      <w:u w:val="none"/>
      <w:effect w:val="none"/>
    </w:rPr>
  </w:style>
  <w:style w:type="character" w:customStyle="1" w:styleId="28Exact1">
    <w:name w:val="Основной текст (28) Exact1"/>
    <w:uiPriority w:val="99"/>
    <w:rsid w:val="00B540EE"/>
    <w:rPr>
      <w:rFonts w:ascii="Arial" w:hAnsi="Arial"/>
      <w:sz w:val="18"/>
      <w:u w:val="single"/>
      <w:shd w:val="clear" w:color="auto" w:fill="FFFFFF"/>
    </w:rPr>
  </w:style>
  <w:style w:type="character" w:customStyle="1" w:styleId="28Exact0">
    <w:name w:val="Основной текст (28) + Курсив Exact"/>
    <w:uiPriority w:val="99"/>
    <w:rsid w:val="00B540EE"/>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B540EE"/>
    <w:rPr>
      <w:rFonts w:ascii="Arial" w:hAnsi="Arial"/>
      <w:b/>
      <w:sz w:val="22"/>
      <w:u w:val="none"/>
      <w:effect w:val="none"/>
      <w:shd w:val="clear" w:color="auto" w:fill="FFFFFF"/>
    </w:rPr>
  </w:style>
  <w:style w:type="character" w:customStyle="1" w:styleId="84">
    <w:name w:val="Заголовок №8_"/>
    <w:link w:val="85"/>
    <w:uiPriority w:val="99"/>
    <w:locked/>
    <w:rsid w:val="00B540EE"/>
    <w:rPr>
      <w:rFonts w:ascii="Times New Roman" w:hAnsi="Times New Roman"/>
      <w:b/>
      <w:shd w:val="clear" w:color="auto" w:fill="FFFFFF"/>
    </w:rPr>
  </w:style>
  <w:style w:type="paragraph" w:customStyle="1" w:styleId="85">
    <w:name w:val="Заголовок №8"/>
    <w:basedOn w:val="a0"/>
    <w:link w:val="84"/>
    <w:uiPriority w:val="99"/>
    <w:rsid w:val="00B540EE"/>
    <w:pPr>
      <w:widowControl w:val="0"/>
      <w:shd w:val="clear" w:color="auto" w:fill="FFFFFF"/>
      <w:spacing w:before="120" w:after="120" w:line="240" w:lineRule="atLeast"/>
      <w:jc w:val="both"/>
      <w:outlineLvl w:val="7"/>
    </w:pPr>
    <w:rPr>
      <w:rFonts w:ascii="Times New Roman" w:hAnsi="Times New Roman"/>
      <w:b/>
      <w:sz w:val="20"/>
      <w:szCs w:val="20"/>
      <w:lang w:eastAsia="ru-RU"/>
    </w:rPr>
  </w:style>
  <w:style w:type="character" w:customStyle="1" w:styleId="96">
    <w:name w:val="Заголовок №9_"/>
    <w:link w:val="97"/>
    <w:uiPriority w:val="99"/>
    <w:locked/>
    <w:rsid w:val="00B540EE"/>
    <w:rPr>
      <w:rFonts w:ascii="Tahoma" w:hAnsi="Tahoma"/>
      <w:sz w:val="19"/>
      <w:shd w:val="clear" w:color="auto" w:fill="FFFFFF"/>
    </w:rPr>
  </w:style>
  <w:style w:type="paragraph" w:customStyle="1" w:styleId="97">
    <w:name w:val="Заголовок №9"/>
    <w:basedOn w:val="a0"/>
    <w:link w:val="96"/>
    <w:uiPriority w:val="99"/>
    <w:rsid w:val="00B540EE"/>
    <w:pPr>
      <w:widowControl w:val="0"/>
      <w:shd w:val="clear" w:color="auto" w:fill="FFFFFF"/>
      <w:spacing w:before="60" w:after="60" w:line="206" w:lineRule="exact"/>
      <w:ind w:firstLine="420"/>
      <w:jc w:val="both"/>
      <w:outlineLvl w:val="8"/>
    </w:pPr>
    <w:rPr>
      <w:rFonts w:ascii="Tahoma" w:hAnsi="Tahoma"/>
      <w:sz w:val="19"/>
      <w:szCs w:val="20"/>
      <w:lang w:eastAsia="ru-RU"/>
    </w:rPr>
  </w:style>
  <w:style w:type="character" w:customStyle="1" w:styleId="5b">
    <w:name w:val="Сноска (5)_"/>
    <w:link w:val="5c"/>
    <w:uiPriority w:val="99"/>
    <w:locked/>
    <w:rsid w:val="00B540EE"/>
    <w:rPr>
      <w:rFonts w:ascii="Times New Roman" w:hAnsi="Times New Roman"/>
      <w:b/>
      <w:i/>
      <w:shd w:val="clear" w:color="auto" w:fill="FFFFFF"/>
    </w:rPr>
  </w:style>
  <w:style w:type="paragraph" w:customStyle="1" w:styleId="5c">
    <w:name w:val="Сноска (5)"/>
    <w:basedOn w:val="a0"/>
    <w:link w:val="5b"/>
    <w:uiPriority w:val="99"/>
    <w:rsid w:val="00B540EE"/>
    <w:pPr>
      <w:widowControl w:val="0"/>
      <w:shd w:val="clear" w:color="auto" w:fill="FFFFFF"/>
      <w:spacing w:before="180" w:after="60" w:line="240" w:lineRule="atLeast"/>
      <w:jc w:val="both"/>
    </w:pPr>
    <w:rPr>
      <w:rFonts w:ascii="Times New Roman" w:hAnsi="Times New Roman"/>
      <w:b/>
      <w:i/>
      <w:sz w:val="20"/>
      <w:szCs w:val="20"/>
      <w:lang w:eastAsia="ru-RU"/>
    </w:rPr>
  </w:style>
  <w:style w:type="character" w:customStyle="1" w:styleId="104">
    <w:name w:val="Заголовок №10_"/>
    <w:link w:val="105"/>
    <w:uiPriority w:val="99"/>
    <w:locked/>
    <w:rsid w:val="00B540EE"/>
    <w:rPr>
      <w:rFonts w:ascii="Tahoma" w:hAnsi="Tahoma"/>
      <w:b/>
      <w:sz w:val="18"/>
      <w:shd w:val="clear" w:color="auto" w:fill="FFFFFF"/>
    </w:rPr>
  </w:style>
  <w:style w:type="paragraph" w:customStyle="1" w:styleId="105">
    <w:name w:val="Заголовок №10"/>
    <w:basedOn w:val="a0"/>
    <w:link w:val="104"/>
    <w:uiPriority w:val="99"/>
    <w:rsid w:val="00B540EE"/>
    <w:pPr>
      <w:widowControl w:val="0"/>
      <w:shd w:val="clear" w:color="auto" w:fill="FFFFFF"/>
      <w:spacing w:after="0" w:line="221" w:lineRule="exact"/>
      <w:jc w:val="center"/>
    </w:pPr>
    <w:rPr>
      <w:rFonts w:ascii="Tahoma" w:hAnsi="Tahoma"/>
      <w:b/>
      <w:sz w:val="18"/>
      <w:szCs w:val="20"/>
      <w:lang w:eastAsia="ru-RU"/>
    </w:rPr>
  </w:style>
  <w:style w:type="character" w:customStyle="1" w:styleId="126">
    <w:name w:val="Основной текст (12) + Полужирный"/>
    <w:uiPriority w:val="99"/>
    <w:rsid w:val="00B540EE"/>
    <w:rPr>
      <w:rFonts w:ascii="Tahoma"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uiPriority w:val="99"/>
    <w:rsid w:val="00B540EE"/>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B540EE"/>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B540EE"/>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uiPriority w:val="99"/>
    <w:rsid w:val="00B540EE"/>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B540EE"/>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7"/>
    <w:link w:val="affffff2"/>
    <w:uiPriority w:val="99"/>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locked/>
    <w:rsid w:val="00175DBF"/>
    <w:rPr>
      <w:rFonts w:ascii="Arial Narrow" w:hAnsi="Arial Narrow"/>
      <w:sz w:val="18"/>
      <w:szCs w:val="18"/>
    </w:rPr>
  </w:style>
  <w:style w:type="character" w:customStyle="1" w:styleId="19">
    <w:name w:val="Стиль1 Знак"/>
    <w:link w:val="18"/>
    <w:uiPriority w:val="99"/>
    <w:locked/>
    <w:rsid w:val="00194CEC"/>
    <w:rPr>
      <w:rFonts w:ascii="Times New Roman" w:hAnsi="Times New Roman"/>
      <w:sz w:val="28"/>
    </w:rPr>
  </w:style>
  <w:style w:type="character" w:customStyle="1" w:styleId="5yl5">
    <w:name w:val="_5yl5"/>
    <w:basedOn w:val="a1"/>
    <w:uiPriority w:val="99"/>
    <w:rsid w:val="0042291A"/>
    <w:rPr>
      <w:rFonts w:cs="Times New Roman"/>
    </w:rPr>
  </w:style>
  <w:style w:type="character" w:customStyle="1" w:styleId="poemyear">
    <w:name w:val="poemyear"/>
    <w:basedOn w:val="a1"/>
    <w:uiPriority w:val="99"/>
    <w:rsid w:val="0042291A"/>
    <w:rPr>
      <w:rFonts w:cs="Times New Roman"/>
    </w:rPr>
  </w:style>
  <w:style w:type="character" w:customStyle="1" w:styleId="st">
    <w:name w:val="st"/>
    <w:basedOn w:val="a1"/>
    <w:uiPriority w:val="99"/>
    <w:rsid w:val="0042291A"/>
    <w:rPr>
      <w:rFonts w:cs="Times New Roman"/>
    </w:rPr>
  </w:style>
  <w:style w:type="character" w:customStyle="1" w:styleId="line">
    <w:name w:val="line"/>
    <w:basedOn w:val="a1"/>
    <w:uiPriority w:val="99"/>
    <w:rsid w:val="0042291A"/>
    <w:rPr>
      <w:rFonts w:cs="Times New Roman"/>
    </w:rPr>
  </w:style>
  <w:style w:type="character" w:customStyle="1" w:styleId="il">
    <w:name w:val="il"/>
    <w:basedOn w:val="a1"/>
    <w:uiPriority w:val="99"/>
    <w:rsid w:val="00CE4A6B"/>
    <w:rPr>
      <w:rFonts w:cs="Times New Roman"/>
    </w:rPr>
  </w:style>
  <w:style w:type="paragraph" w:styleId="2fe">
    <w:name w:val="Quote"/>
    <w:basedOn w:val="a0"/>
    <w:next w:val="a0"/>
    <w:link w:val="2ff"/>
    <w:uiPriority w:val="99"/>
    <w:qFormat/>
    <w:rsid w:val="001665A0"/>
    <w:pPr>
      <w:spacing w:after="0" w:line="240" w:lineRule="auto"/>
    </w:pPr>
    <w:rPr>
      <w:rFonts w:ascii="Cambria" w:eastAsia="Times New Roman" w:hAnsi="Cambria"/>
      <w:i/>
      <w:iCs/>
      <w:color w:val="000000"/>
      <w:sz w:val="24"/>
      <w:szCs w:val="24"/>
      <w:lang w:eastAsia="ru-RU"/>
    </w:rPr>
  </w:style>
  <w:style w:type="character" w:customStyle="1" w:styleId="2ff">
    <w:name w:val="Цитата 2 Знак"/>
    <w:basedOn w:val="a1"/>
    <w:link w:val="2fe"/>
    <w:uiPriority w:val="99"/>
    <w:locked/>
    <w:rsid w:val="001665A0"/>
    <w:rPr>
      <w:rFonts w:ascii="Cambria" w:hAnsi="Cambria" w:cs="Times New Roman"/>
      <w:i/>
      <w:iCs/>
      <w:color w:val="000000"/>
      <w:sz w:val="24"/>
      <w:szCs w:val="24"/>
    </w:rPr>
  </w:style>
  <w:style w:type="character" w:customStyle="1" w:styleId="1255">
    <w:name w:val="Основной текст (12)55"/>
    <w:uiPriority w:val="99"/>
    <w:rsid w:val="00D173BE"/>
    <w:rPr>
      <w:rFonts w:ascii="Times New Roman" w:hAnsi="Times New Roman"/>
      <w:spacing w:val="0"/>
      <w:sz w:val="19"/>
    </w:rPr>
  </w:style>
  <w:style w:type="character" w:customStyle="1" w:styleId="1254">
    <w:name w:val="Основной текст (12)54"/>
    <w:uiPriority w:val="99"/>
    <w:rsid w:val="00D173BE"/>
    <w:rPr>
      <w:rFonts w:ascii="Times New Roman" w:hAnsi="Times New Roman"/>
      <w:noProof/>
      <w:spacing w:val="0"/>
      <w:sz w:val="19"/>
    </w:rPr>
  </w:style>
  <w:style w:type="character" w:customStyle="1" w:styleId="1256">
    <w:name w:val="Основной текст (12)56"/>
    <w:uiPriority w:val="99"/>
    <w:rsid w:val="00892832"/>
    <w:rPr>
      <w:rFonts w:ascii="Times New Roman" w:hAnsi="Times New Roman"/>
      <w:spacing w:val="0"/>
      <w:sz w:val="19"/>
    </w:rPr>
  </w:style>
  <w:style w:type="character" w:customStyle="1" w:styleId="1512">
    <w:name w:val="Основной текст (15)12"/>
    <w:uiPriority w:val="99"/>
    <w:rsid w:val="00892832"/>
    <w:rPr>
      <w:rFonts w:ascii="Times New Roman" w:hAnsi="Times New Roman"/>
      <w:i/>
      <w:spacing w:val="0"/>
      <w:sz w:val="19"/>
    </w:rPr>
  </w:style>
  <w:style w:type="character" w:customStyle="1" w:styleId="1253">
    <w:name w:val="Основной текст (12)53"/>
    <w:uiPriority w:val="99"/>
    <w:rsid w:val="00892832"/>
    <w:rPr>
      <w:rFonts w:ascii="Times New Roman" w:hAnsi="Times New Roman"/>
      <w:spacing w:val="0"/>
      <w:sz w:val="19"/>
    </w:rPr>
  </w:style>
  <w:style w:type="paragraph" w:customStyle="1" w:styleId="1ff1">
    <w:name w:val="Текст1"/>
    <w:basedOn w:val="a0"/>
    <w:uiPriority w:val="99"/>
    <w:rsid w:val="00016DC9"/>
    <w:pPr>
      <w:suppressAutoHyphens/>
      <w:spacing w:after="0" w:line="240" w:lineRule="auto"/>
    </w:pPr>
    <w:rPr>
      <w:rFonts w:ascii="Courier New" w:eastAsia="Times New Roman" w:hAnsi="Courier New" w:cs="Courier New"/>
      <w:sz w:val="20"/>
      <w:szCs w:val="20"/>
      <w:lang w:eastAsia="ar-SA"/>
    </w:rPr>
  </w:style>
  <w:style w:type="paragraph" w:customStyle="1" w:styleId="Style6">
    <w:name w:val="Style6"/>
    <w:basedOn w:val="a0"/>
    <w:uiPriority w:val="99"/>
    <w:rsid w:val="00647BC0"/>
    <w:pPr>
      <w:widowControl w:val="0"/>
      <w:autoSpaceDE w:val="0"/>
      <w:autoSpaceDN w:val="0"/>
      <w:adjustRightInd w:val="0"/>
      <w:spacing w:after="0" w:line="228" w:lineRule="exact"/>
      <w:ind w:firstLine="379"/>
      <w:jc w:val="both"/>
    </w:pPr>
    <w:rPr>
      <w:rFonts w:ascii="Times New Roman" w:eastAsia="Times New Roman" w:hAnsi="Times New Roman"/>
      <w:sz w:val="24"/>
      <w:szCs w:val="24"/>
      <w:lang w:eastAsia="ru-RU"/>
    </w:rPr>
  </w:style>
  <w:style w:type="character" w:customStyle="1" w:styleId="FontStyle11">
    <w:name w:val="Font Style11"/>
    <w:basedOn w:val="a1"/>
    <w:uiPriority w:val="99"/>
    <w:rsid w:val="00647BC0"/>
    <w:rPr>
      <w:rFonts w:ascii="Times New Roman" w:hAnsi="Times New Roman" w:cs="Times New Roman"/>
      <w:b/>
      <w:bCs/>
      <w:sz w:val="22"/>
      <w:szCs w:val="22"/>
    </w:rPr>
  </w:style>
  <w:style w:type="character" w:customStyle="1" w:styleId="FontStyle15">
    <w:name w:val="Font Style15"/>
    <w:basedOn w:val="a1"/>
    <w:uiPriority w:val="99"/>
    <w:rsid w:val="00647BC0"/>
    <w:rPr>
      <w:rFonts w:ascii="Times New Roman" w:hAnsi="Times New Roman" w:cs="Times New Roman"/>
      <w:sz w:val="22"/>
      <w:szCs w:val="22"/>
    </w:rPr>
  </w:style>
  <w:style w:type="paragraph" w:customStyle="1" w:styleId="Style4">
    <w:name w:val="Style4"/>
    <w:basedOn w:val="a0"/>
    <w:uiPriority w:val="99"/>
    <w:rsid w:val="00647BC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2">
    <w:name w:val="Font Style12"/>
    <w:basedOn w:val="a1"/>
    <w:uiPriority w:val="99"/>
    <w:rsid w:val="00647BC0"/>
    <w:rPr>
      <w:rFonts w:ascii="Arial" w:hAnsi="Arial" w:cs="Arial"/>
      <w:sz w:val="16"/>
      <w:szCs w:val="16"/>
    </w:rPr>
  </w:style>
  <w:style w:type="character" w:customStyle="1" w:styleId="FontStyle13">
    <w:name w:val="Font Style13"/>
    <w:basedOn w:val="a1"/>
    <w:uiPriority w:val="99"/>
    <w:rsid w:val="00647BC0"/>
    <w:rPr>
      <w:rFonts w:ascii="Times New Roman" w:hAnsi="Times New Roman" w:cs="Times New Roman"/>
      <w:i/>
      <w:iCs/>
      <w:sz w:val="22"/>
      <w:szCs w:val="22"/>
    </w:rPr>
  </w:style>
  <w:style w:type="paragraph" w:customStyle="1" w:styleId="Style5">
    <w:name w:val="Style5"/>
    <w:basedOn w:val="a0"/>
    <w:uiPriority w:val="99"/>
    <w:rsid w:val="00647BC0"/>
    <w:pPr>
      <w:widowControl w:val="0"/>
      <w:autoSpaceDE w:val="0"/>
      <w:autoSpaceDN w:val="0"/>
      <w:adjustRightInd w:val="0"/>
      <w:spacing w:after="0" w:line="230" w:lineRule="exact"/>
      <w:ind w:firstLine="350"/>
      <w:jc w:val="both"/>
    </w:pPr>
    <w:rPr>
      <w:rFonts w:ascii="Times New Roman" w:eastAsia="Times New Roman" w:hAnsi="Times New Roman"/>
      <w:sz w:val="24"/>
      <w:szCs w:val="24"/>
      <w:lang w:eastAsia="ru-RU"/>
    </w:rPr>
  </w:style>
  <w:style w:type="paragraph" w:customStyle="1" w:styleId="Style8">
    <w:name w:val="Style8"/>
    <w:basedOn w:val="a0"/>
    <w:uiPriority w:val="99"/>
    <w:rsid w:val="00647BC0"/>
    <w:pPr>
      <w:widowControl w:val="0"/>
      <w:autoSpaceDE w:val="0"/>
      <w:autoSpaceDN w:val="0"/>
      <w:adjustRightInd w:val="0"/>
      <w:spacing w:after="0" w:line="235" w:lineRule="exact"/>
      <w:ind w:firstLine="974"/>
    </w:pPr>
    <w:rPr>
      <w:rFonts w:ascii="Times New Roman" w:eastAsia="Times New Roman" w:hAnsi="Times New Roman"/>
      <w:sz w:val="24"/>
      <w:szCs w:val="24"/>
      <w:lang w:eastAsia="ru-RU"/>
    </w:rPr>
  </w:style>
  <w:style w:type="character" w:customStyle="1" w:styleId="FontStyle14">
    <w:name w:val="Font Style14"/>
    <w:basedOn w:val="a1"/>
    <w:uiPriority w:val="99"/>
    <w:rsid w:val="00647BC0"/>
    <w:rPr>
      <w:rFonts w:ascii="Times New Roman" w:hAnsi="Times New Roman" w:cs="Times New Roman"/>
      <w:b/>
      <w:bCs/>
      <w:i/>
      <w:iCs/>
      <w:sz w:val="22"/>
      <w:szCs w:val="22"/>
    </w:rPr>
  </w:style>
  <w:style w:type="paragraph" w:customStyle="1" w:styleId="Style7">
    <w:name w:val="Style7"/>
    <w:basedOn w:val="a0"/>
    <w:uiPriority w:val="99"/>
    <w:rsid w:val="00647BC0"/>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28">
    <w:name w:val="Font Style28"/>
    <w:basedOn w:val="a1"/>
    <w:uiPriority w:val="99"/>
    <w:rsid w:val="00647BC0"/>
    <w:rPr>
      <w:rFonts w:ascii="Times New Roman" w:hAnsi="Times New Roman" w:cs="Times New Roman"/>
      <w:b/>
      <w:bCs/>
      <w:spacing w:val="5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291166">
      <w:marLeft w:val="0"/>
      <w:marRight w:val="0"/>
      <w:marTop w:val="0"/>
      <w:marBottom w:val="0"/>
      <w:divBdr>
        <w:top w:val="none" w:sz="0" w:space="0" w:color="auto"/>
        <w:left w:val="none" w:sz="0" w:space="0" w:color="auto"/>
        <w:bottom w:val="none" w:sz="0" w:space="0" w:color="auto"/>
        <w:right w:val="none" w:sz="0" w:space="0" w:color="auto"/>
      </w:divBdr>
    </w:div>
    <w:div w:id="166291167">
      <w:marLeft w:val="0"/>
      <w:marRight w:val="0"/>
      <w:marTop w:val="0"/>
      <w:marBottom w:val="0"/>
      <w:divBdr>
        <w:top w:val="none" w:sz="0" w:space="0" w:color="auto"/>
        <w:left w:val="none" w:sz="0" w:space="0" w:color="auto"/>
        <w:bottom w:val="none" w:sz="0" w:space="0" w:color="auto"/>
        <w:right w:val="none" w:sz="0" w:space="0" w:color="auto"/>
      </w:divBdr>
    </w:div>
    <w:div w:id="166291168">
      <w:marLeft w:val="0"/>
      <w:marRight w:val="0"/>
      <w:marTop w:val="0"/>
      <w:marBottom w:val="0"/>
      <w:divBdr>
        <w:top w:val="none" w:sz="0" w:space="0" w:color="auto"/>
        <w:left w:val="none" w:sz="0" w:space="0" w:color="auto"/>
        <w:bottom w:val="none" w:sz="0" w:space="0" w:color="auto"/>
        <w:right w:val="none" w:sz="0" w:space="0" w:color="auto"/>
      </w:divBdr>
    </w:div>
    <w:div w:id="166291169">
      <w:marLeft w:val="0"/>
      <w:marRight w:val="0"/>
      <w:marTop w:val="0"/>
      <w:marBottom w:val="0"/>
      <w:divBdr>
        <w:top w:val="none" w:sz="0" w:space="0" w:color="auto"/>
        <w:left w:val="none" w:sz="0" w:space="0" w:color="auto"/>
        <w:bottom w:val="none" w:sz="0" w:space="0" w:color="auto"/>
        <w:right w:val="none" w:sz="0" w:space="0" w:color="auto"/>
      </w:divBdr>
    </w:div>
    <w:div w:id="1662911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wmf"/><Relationship Id="rId42" Type="http://schemas.openxmlformats.org/officeDocument/2006/relationships/image" Target="media/image18.wmf"/><Relationship Id="rId47" Type="http://schemas.openxmlformats.org/officeDocument/2006/relationships/oleObject" Target="embeddings/oleObject22.bin"/><Relationship Id="rId63" Type="http://schemas.openxmlformats.org/officeDocument/2006/relationships/oleObject" Target="embeddings/oleObject30.bin"/><Relationship Id="rId68" Type="http://schemas.openxmlformats.org/officeDocument/2006/relationships/image" Target="media/image29.wmf"/><Relationship Id="rId84" Type="http://schemas.openxmlformats.org/officeDocument/2006/relationships/customXml" Target="../customXml/item3.xml"/><Relationship Id="rId16" Type="http://schemas.openxmlformats.org/officeDocument/2006/relationships/oleObject" Target="embeddings/oleObject4.bin"/><Relationship Id="rId11" Type="http://schemas.openxmlformats.org/officeDocument/2006/relationships/image" Target="media/image3.w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image" Target="media/image21.png"/><Relationship Id="rId58" Type="http://schemas.openxmlformats.org/officeDocument/2006/relationships/image" Target="media/image24.wmf"/><Relationship Id="rId74" Type="http://schemas.openxmlformats.org/officeDocument/2006/relationships/image" Target="media/image33.em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29.bin"/><Relationship Id="rId82" Type="http://schemas.openxmlformats.org/officeDocument/2006/relationships/customXml" Target="../customXml/item1.xml"/><Relationship Id="rId19" Type="http://schemas.openxmlformats.org/officeDocument/2006/relationships/image" Target="media/image7.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77" Type="http://schemas.openxmlformats.org/officeDocument/2006/relationships/image" Target="media/image36.emf"/><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image" Target="media/image31.emf"/><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www.consultant.ru/document/cons_doc_LAW_99661/?dst=100004" TargetMode="External"/><Relationship Id="rId75" Type="http://schemas.openxmlformats.org/officeDocument/2006/relationships/image" Target="media/image34.emf"/><Relationship Id="rId83"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image" Target="media/image32.emf"/><Relationship Id="rId78" Type="http://schemas.openxmlformats.org/officeDocument/2006/relationships/image" Target="media/image37.em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6.wmf"/><Relationship Id="rId34" Type="http://schemas.openxmlformats.org/officeDocument/2006/relationships/oleObject" Target="embeddings/oleObject13.bin"/><Relationship Id="rId50" Type="http://schemas.openxmlformats.org/officeDocument/2006/relationships/oleObject" Target="embeddings/oleObject25.bin"/><Relationship Id="rId55" Type="http://schemas.openxmlformats.org/officeDocument/2006/relationships/oleObject" Target="embeddings/oleObject26.bin"/><Relationship Id="rId76"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image" Target="media/image30.emf"/><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oleObject" Target="embeddings/oleObject17.bin"/><Relationship Id="rId45" Type="http://schemas.openxmlformats.org/officeDocument/2006/relationships/oleObject" Target="embeddings/oleObject20.bin"/><Relationship Id="rId66" Type="http://schemas.openxmlformats.org/officeDocument/2006/relationships/image" Target="media/image2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1E5432B44DE9D946B2CFFC836A96E79C" ma:contentTypeVersion="0" ma:contentTypeDescription="Создание документа." ma:contentTypeScope="" ma:versionID="74342bbd48d998ed3987f6182fd3b68c">
  <xsd:schema xmlns:xsd="http://www.w3.org/2001/XMLSchema" xmlns:p="http://schemas.microsoft.com/office/2006/metadata/properties" targetNamespace="http://schemas.microsoft.com/office/2006/metadata/properties" ma:root="true" ma:fieldsID="53974d1da0c14f073d2cc649cae9f3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5E187E53-E9FD-43A9-85BB-F5DE02CB62F1}"/>
</file>

<file path=customXml/itemProps2.xml><?xml version="1.0" encoding="utf-8"?>
<ds:datastoreItem xmlns:ds="http://schemas.openxmlformats.org/officeDocument/2006/customXml" ds:itemID="{2C837549-1E5B-4BDE-B578-F00D30BA30AE}"/>
</file>

<file path=customXml/itemProps3.xml><?xml version="1.0" encoding="utf-8"?>
<ds:datastoreItem xmlns:ds="http://schemas.openxmlformats.org/officeDocument/2006/customXml" ds:itemID="{585ABEE9-DC63-4E37-9CDF-3C8387F60E29}"/>
</file>

<file path=docProps/app.xml><?xml version="1.0" encoding="utf-8"?>
<Properties xmlns="http://schemas.openxmlformats.org/officeDocument/2006/extended-properties" xmlns:vt="http://schemas.openxmlformats.org/officeDocument/2006/docPropsVTypes">
  <Template>Normal.dotm</Template>
  <TotalTime>1335</TotalTime>
  <Pages>316</Pages>
  <Words>140227</Words>
  <Characters>799294</Characters>
  <Application>Microsoft Office Word</Application>
  <DocSecurity>0</DocSecurity>
  <Lines>6660</Lines>
  <Paragraphs>1875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937646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Вачкова Светлана Николаевна</dc:creator>
  <cp:keywords/>
  <dc:description/>
  <cp:lastModifiedBy>КСШ12</cp:lastModifiedBy>
  <cp:revision>49</cp:revision>
  <cp:lastPrinted>2015-09-27T17:31:00Z</cp:lastPrinted>
  <dcterms:created xsi:type="dcterms:W3CDTF">2015-06-25T02:16:00Z</dcterms:created>
  <dcterms:modified xsi:type="dcterms:W3CDTF">2015-11-23T09:56:00Z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0x0101001E5432B44DE9D946B2CFFC836A96E79C</vt:lpwstr>
  </property>
</Properties>
</file>